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e18996" w14:textId="9e1899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Қандастар мен қоныс аударушыларды қоныстандыруға арналған өңірлерді айқындау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2023 жылғы 4 қыркүйектегі № 765 қаулысы.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3-тармақтан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қараңыз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Әлеуметтік кодексінің 112-бабы 3-тармағының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"Халықтың көші-қоны туралы" Қазақстан Республикасының Заңы 1-бабының </w:t>
      </w:r>
      <w:r>
        <w:rPr>
          <w:rFonts w:ascii="Times New Roman"/>
          <w:b w:val="false"/>
          <w:i w:val="false"/>
          <w:color w:val="000000"/>
          <w:sz w:val="28"/>
        </w:rPr>
        <w:t>12-1)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13-2) тармақшаларына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Республикасының Үкіметі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Мыналар: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қаулыға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қандастарды қоныстандыруға арналған өңірлер;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қаулыға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қоныс аударушыларды қоныстандыруға арналған өңірлер айқындалсын.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қаулыға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 Үкіметінің кейбiр шешiмдерiнің күші жойылды деп танылсын.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алғашқы ресми жарияланған күнінен кейін күнтізбелік он күн өткен соң қолданысқа енгізіледі және 2023 жылғы 1 шілдеден бастап туындаған құқықтық қатынастарға қолданылады.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Ә. Смайылов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4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765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Қандастарды қоныстандыруға арналған өңірлер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Ақмола облысы.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Атырау облысы.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Шығыс Қазақстан облысы.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Батыс Қазақстан облысы.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Қостанай облысы.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Павлодар облысы.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Солтүстік Қазақстан облысы.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Абай облысы.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4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765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8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Қоныс аударушыларды қоныстандыруға арналған өңірлер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Шығыс Қазақстан облысы.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Қостанай облысы.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Павлодар облысы.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Солтүстік Қазақстан облысы.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Қарағанды облысы.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Ақмола облысы.</w:t>
      </w:r>
    </w:p>
    <w:bookmarkEnd w:id="21"/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Абай облысы.</w:t>
      </w:r>
    </w:p>
    <w:bookmarkEnd w:id="22"/>
    <w:bookmarkStart w:name="z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Ұлытау облысы.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4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765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bookmarkStart w:name="z28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Үкіметінің күші жойылған кейбір шешімдерінің тізбесі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"Қандастар мен қоныс аударушыларды қоныстандыру үшін өңірлерді айқындау туралы" Қазақстан Республикасы Үкіметінің 2016 жылғы 18 ақпандағы № 83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"Қазақстан Республикасы Үкіметінің кейбір шешімдеріне өзгерістер мен толықтырулар енгізу туралы" Қазақстан Республикасы Үкіметінің 2019 жылғы 26 қарашадағы № 875 қаулысымен бекітілген Қазақстан Республикасы Үкіметінің кейбір шешімдеріне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"Оралмандар мен қоныс аударушыларды қоныстандыру үшін өңірлерді айқындау туралы" Қазақстан Республикасы Үкіметінің 2016 жылғы 18 ақпандағы № 83 қаулысына өзгерістер енгізу туралы" Қазақстан Республикасы Үкіметінің 2021 жылғы 26 қазандағы № 767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"Қандастар мен қоныс аударушыларды қоныстандыру үшін өңірлерді айқындау туралы" Қазақстан Республикасы Үкіметінің 2016 жылғы 18 ақпандағы № 83 қаулысына толықтырулар енгізу туралы" Қазақстан Республикасы Үкіметінің 2023 жылғы 18 қаңтардағы № 26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