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941d8c" w14:textId="d941d8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базалық зейнетақы төлемінің, жасына байланысты зейнетақы төлемдерінің мөлшерін есептеу (айқындау), оларды тағайындау, жүзеге асыру, тоқтата тұру, қайта есептеу, қайта бастау, тоқтату және тағайындау (тағайындаудан бас тарту) туралы шешімді қайта қарау қағидаларын бекіту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Еңбек және халықты әлеуметтік қорғау министрінің 2023 жылғы 22 маусымдағы № 232 бұйрығы. Қазақстан Республикасының Әділет министрлігінде 2023 жылғы 23 маусымда № 32890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01.07.2023 бастап қолданысқа енгізіледі</w:t>
      </w:r>
    </w:p>
    <w:bookmarkStart w:name="z1" w:id="0"/>
    <w:p>
      <w:pPr>
        <w:spacing w:after="0"/>
        <w:ind w:left="0"/>
        <w:jc w:val="both"/>
      </w:pPr>
      <w:r>
        <w:rPr>
          <w:rFonts w:ascii="Times New Roman"/>
          <w:b w:val="false"/>
          <w:i w:val="false"/>
          <w:color w:val="000000"/>
          <w:sz w:val="28"/>
        </w:rPr>
        <w:t xml:space="preserve">
      Қазақстан Республикасында Әлеуметтік кодексінің 199-бабының </w:t>
      </w:r>
      <w:r>
        <w:rPr>
          <w:rFonts w:ascii="Times New Roman"/>
          <w:b w:val="false"/>
          <w:i w:val="false"/>
          <w:color w:val="000000"/>
          <w:sz w:val="28"/>
        </w:rPr>
        <w:t>2-тармағына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Мемлекеттік базалық зейнетақы төлемінің, жасына байланысты зейнетақы төлемдерінің мөлшерін есептеу (айқындау), оларды тағайындау, жүзеге асыру, тоқтата тұру, қайта есептеу, қайта бастау, тоқтату және тағайындау (тағайындаудан бас тарту) туралы шешімді қайта қарау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Әлеуметтік қамсыздандыру және әлеуметтік сақтандыру департаменті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Еңбек және халықты әлеуметтік қорғау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xml:space="preserve">
      3) осы бұйрық Қазақстан Республикасының Әділет министрлігінде мемлекеттік тіркелгеннен кейін он жұмыс күні ішінде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Қазақстан Республикасы Еңбек және халықты әлеуметтік қорғау министрлігінің Заң қызметі департаментіне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2023 жылғы 1 шілдеден бастап қолданысқа енгізіледі және ресми жәриялануға тиіс.</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Премьер-Министрінің орынбасары - </w:t>
            </w:r>
          </w:p>
          <w:p>
            <w:pPr>
              <w:spacing w:after="20"/>
              <w:ind w:left="20"/>
              <w:jc w:val="both"/>
            </w:pPr>
            <w:r>
              <w:rPr>
                <w:rFonts w:ascii="Times New Roman"/>
                <w:b w:val="false"/>
                <w:i/>
                <w:color w:val="000000"/>
                <w:sz w:val="20"/>
              </w:rPr>
              <w:t>Еңбек және халықты әлеуметтік қорғау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Дуйсенова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 xml:space="preserve">орынбасары - </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w:t>
            </w:r>
            <w:r>
              <w:br/>
            </w:r>
            <w:r>
              <w:rPr>
                <w:rFonts w:ascii="Times New Roman"/>
                <w:b w:val="false"/>
                <w:i w:val="false"/>
                <w:color w:val="000000"/>
                <w:sz w:val="20"/>
              </w:rPr>
              <w:t>2023 жылғы 22 маусымдағы</w:t>
            </w:r>
            <w:r>
              <w:br/>
            </w:r>
            <w:r>
              <w:rPr>
                <w:rFonts w:ascii="Times New Roman"/>
                <w:b w:val="false"/>
                <w:i w:val="false"/>
                <w:color w:val="000000"/>
                <w:sz w:val="20"/>
              </w:rPr>
              <w:t>№ 232 бұйрығымен</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Мемлекеттік базалық зейнетақы төлемінің, жасына байланысты зейнетақы төлемдерінің мөлшерін есептеу (айқындау), оларды тағайындау, жүзеге асыру, тоқтата тұру, қайта есептеу, қайта бастау, тоқтату және тағайындау (тағайындаудан бас тарту) туралы шешімді қайта қарау қағидалары</w:t>
      </w:r>
    </w:p>
    <w:bookmarkEnd w:id="8"/>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Осы Мемлекеттік базалық зейнетақы төлемінің, жасына байланысты зейнетақы төлемдерінің мөлшерін есептеу (айқындау), оларды тағайындау, жүзеге асыру, тоқтата тұру, қайта есептеу, қайта бастау, тоқтату және тағайындау (тағайындаудан бас тарту) туралы шешімді қайта қарау қағидалары (бұдан әрі – Қағидалар) Қазақстан Респубикасы Әлеуметтік кодексінің (бұдан әрі – Әлеуметтік кодекс) </w:t>
      </w:r>
      <w:r>
        <w:rPr>
          <w:rFonts w:ascii="Times New Roman"/>
          <w:b w:val="false"/>
          <w:i w:val="false"/>
          <w:color w:val="000000"/>
          <w:sz w:val="28"/>
        </w:rPr>
        <w:t>199-бабының</w:t>
      </w:r>
      <w:r>
        <w:rPr>
          <w:rFonts w:ascii="Times New Roman"/>
          <w:b w:val="false"/>
          <w:i w:val="false"/>
          <w:color w:val="000000"/>
          <w:sz w:val="28"/>
        </w:rPr>
        <w:t xml:space="preserve"> 2-тармағына, "Мемлекеттік және әлеуметтік жауапкершілігі бар көрсетілетін қызметтер туралы" Қазақстан Республикасы Заңының 10-бабының 1) тармақшасына сәйкес әзірленді және мемлекеттік базалық зейнетақы төлемінің, жасына байланысты зейнетақы төлемдерінің мөлшерін есептеу (айқындау), оларды тағайындау, жүзеге асыру, тоқтата тұру, қайта есептеу, қайта бастау, тоқтату және тағайындау (тағайындаудан бас тарту) туралы шешімді қайта қарау тәртібін айқындайды.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Еңбек және халықты әлеуметтік қорғау министрінің 26.05.2026 </w:t>
      </w:r>
      <w:r>
        <w:rPr>
          <w:rFonts w:ascii="Times New Roman"/>
          <w:b w:val="false"/>
          <w:i w:val="false"/>
          <w:color w:val="000000"/>
          <w:sz w:val="28"/>
        </w:rPr>
        <w:t>№ 193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 w:id="11"/>
    <w:p>
      <w:pPr>
        <w:spacing w:after="0"/>
        <w:ind w:left="0"/>
        <w:jc w:val="both"/>
      </w:pPr>
      <w:r>
        <w:rPr>
          <w:rFonts w:ascii="Times New Roman"/>
          <w:b w:val="false"/>
          <w:i w:val="false"/>
          <w:color w:val="000000"/>
          <w:sz w:val="28"/>
        </w:rPr>
        <w:t>
      2. Осы Қағидаларда пайдаланылатын негізгі ұғымдар:</w:t>
      </w:r>
    </w:p>
    <w:bookmarkEnd w:id="11"/>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pPr>
        <w:spacing w:after="0"/>
        <w:ind w:left="0"/>
        <w:jc w:val="both"/>
      </w:pPr>
      <w:r>
        <w:rPr>
          <w:rFonts w:ascii="Times New Roman"/>
          <w:b w:val="false"/>
          <w:i w:val="false"/>
          <w:color w:val="000000"/>
          <w:sz w:val="28"/>
        </w:rPr>
        <w:t>
      2) "бір өтініш" қағидаты – бір өтініш негізінде көрсетілетін бірнеше мемлекеттік қызметтер жиынтығын көздейтін мемлекеттік қызметті көрсету нысаны;</w:t>
      </w:r>
    </w:p>
    <w:p>
      <w:pPr>
        <w:spacing w:after="0"/>
        <w:ind w:left="0"/>
        <w:jc w:val="both"/>
      </w:pPr>
      <w:r>
        <w:rPr>
          <w:rFonts w:ascii="Times New Roman"/>
          <w:b w:val="false"/>
          <w:i w:val="false"/>
          <w:color w:val="000000"/>
          <w:sz w:val="28"/>
        </w:rPr>
        <w:t xml:space="preserve">
      3) бірыңғай жинақтаушы зейнетақы қоры – зейнетақы жарналарын тарту және зейнетақы төлемдері жөніндегі қызметті, сондай-ақ </w:t>
      </w:r>
      <w:r>
        <w:rPr>
          <w:rFonts w:ascii="Times New Roman"/>
          <w:b w:val="false"/>
          <w:i w:val="false"/>
          <w:color w:val="000000"/>
          <w:sz w:val="28"/>
        </w:rPr>
        <w:t>Кодексте</w:t>
      </w:r>
      <w:r>
        <w:rPr>
          <w:rFonts w:ascii="Times New Roman"/>
          <w:b w:val="false"/>
          <w:i w:val="false"/>
          <w:color w:val="000000"/>
          <w:sz w:val="28"/>
        </w:rPr>
        <w:t xml:space="preserve"> айқындалған өзге де функцияларды жүзеге асыратын заңды тұлға;</w:t>
      </w:r>
    </w:p>
    <w:p>
      <w:pPr>
        <w:spacing w:after="0"/>
        <w:ind w:left="0"/>
        <w:jc w:val="both"/>
      </w:pPr>
      <w:r>
        <w:rPr>
          <w:rFonts w:ascii="Times New Roman"/>
          <w:b w:val="false"/>
          <w:i w:val="false"/>
          <w:color w:val="000000"/>
          <w:sz w:val="28"/>
        </w:rPr>
        <w:t>
      4) бірыңғай жинақтаушы зейнетақы қорынан төленетін зейнетақы төлемдері – жұмыс берушінің міндетті зейнетақы жарналары және (немесе) міндетті зейнетақы жарналары және (немесе) міндетті кәсіптік зейнетақы жарналары және (немесе) ерікті зейнетақы жарналары төленген жеке тұлғаларға ақша төлеу;</w:t>
      </w:r>
    </w:p>
    <w:p>
      <w:pPr>
        <w:spacing w:after="0"/>
        <w:ind w:left="0"/>
        <w:jc w:val="both"/>
      </w:pPr>
      <w:r>
        <w:rPr>
          <w:rFonts w:ascii="Times New Roman"/>
          <w:b w:val="false"/>
          <w:i w:val="false"/>
          <w:color w:val="000000"/>
          <w:sz w:val="28"/>
        </w:rPr>
        <w:t>
      5) жасына байланысты зейнетақы төлемдері – 1998 жылғы 1 қаңтардағы жағдай бойынша кемінде алты ай еңбек өтілі бар жеке тұлғаларға еңбек өтіліне пропорционалды түрде жүзеге асырылатын ақша төлемдері;</w:t>
      </w:r>
    </w:p>
    <w:p>
      <w:pPr>
        <w:spacing w:after="0"/>
        <w:ind w:left="0"/>
        <w:jc w:val="both"/>
      </w:pPr>
      <w:r>
        <w:rPr>
          <w:rFonts w:ascii="Times New Roman"/>
          <w:b w:val="false"/>
          <w:i w:val="false"/>
          <w:color w:val="000000"/>
          <w:sz w:val="28"/>
        </w:rPr>
        <w:t>
      6) зейнетақы мен жәрдемақы беру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w:t>
      </w:r>
    </w:p>
    <w:p>
      <w:pPr>
        <w:spacing w:after="0"/>
        <w:ind w:left="0"/>
        <w:jc w:val="both"/>
      </w:pPr>
      <w:r>
        <w:rPr>
          <w:rFonts w:ascii="Times New Roman"/>
          <w:b w:val="false"/>
          <w:i w:val="false"/>
          <w:color w:val="000000"/>
          <w:sz w:val="28"/>
        </w:rPr>
        <w:t>
      7) зейнетақы және жәрдемақы тағайындау жөніндегі уәкілетті орган (көрсетілетін қызметті беруші) – уәкілетті мемлекеттік орган ведомствосының аумақтық бөлімшелері;</w:t>
      </w:r>
    </w:p>
    <w:p>
      <w:pPr>
        <w:spacing w:after="0"/>
        <w:ind w:left="0"/>
        <w:jc w:val="both"/>
      </w:pPr>
      <w:r>
        <w:rPr>
          <w:rFonts w:ascii="Times New Roman"/>
          <w:b w:val="false"/>
          <w:i w:val="false"/>
          <w:color w:val="000000"/>
          <w:sz w:val="28"/>
        </w:rPr>
        <w:t>
      8) зейнетақы төлемдерін алушы – мемлекеттік базалық зейнетақы төлемі және (немесе) жасына байланысты зейнетақы төлемдері және (немесе) еңбек сіңірген жылдары үшін зейнетақы төлемдері және (немесе) бірыңғай жинақтаушы зейнетақы қорынан және (немесе) ерікті жинақтаушы зейнетақы қорынан зейнетақы төлемдері және (немесе) зейнетақы аннуитеті шартына сәйкес сақтандыру ұйымынан сақтандыру төлемдері тағайындалған жеке тұлға;</w:t>
      </w:r>
    </w:p>
    <w:p>
      <w:pPr>
        <w:spacing w:after="0"/>
        <w:ind w:left="0"/>
        <w:jc w:val="both"/>
      </w:pPr>
      <w:r>
        <w:rPr>
          <w:rFonts w:ascii="Times New Roman"/>
          <w:b w:val="false"/>
          <w:i w:val="false"/>
          <w:color w:val="000000"/>
          <w:sz w:val="28"/>
        </w:rPr>
        <w:t xml:space="preserve">
      9) мемлекеттік базалық зейнетақы төлемі – Кодекстің 207-бабының </w:t>
      </w:r>
      <w:r>
        <w:rPr>
          <w:rFonts w:ascii="Times New Roman"/>
          <w:b w:val="false"/>
          <w:i w:val="false"/>
          <w:color w:val="000000"/>
          <w:sz w:val="28"/>
        </w:rPr>
        <w:t>1-тармағына</w:t>
      </w:r>
      <w:r>
        <w:rPr>
          <w:rFonts w:ascii="Times New Roman"/>
          <w:b w:val="false"/>
          <w:i w:val="false"/>
          <w:color w:val="000000"/>
          <w:sz w:val="28"/>
        </w:rPr>
        <w:t xml:space="preserve"> сәйкес белгіленген зейнеткерлік жасқа жеткенде берілетін ай сайынғы ақшалай төлем;</w:t>
      </w:r>
    </w:p>
    <w:p>
      <w:pPr>
        <w:spacing w:after="0"/>
        <w:ind w:left="0"/>
        <w:jc w:val="both"/>
      </w:pPr>
      <w:r>
        <w:rPr>
          <w:rFonts w:ascii="Times New Roman"/>
          <w:b w:val="false"/>
          <w:i w:val="false"/>
          <w:color w:val="000000"/>
          <w:sz w:val="28"/>
        </w:rPr>
        <w:t>
      10) орталықтандырылған дерекқор (бұдан әрі – ОДҚ) – Қазақстан Республикасының зейнетақы заңнамасы саласында белгіленген жағдайларда төлем түрлерін жүзеге асыруға арналған орталық атқарушы органның орталықтандырылған дерекқоры;</w:t>
      </w:r>
    </w:p>
    <w:p>
      <w:pPr>
        <w:spacing w:after="0"/>
        <w:ind w:left="0"/>
        <w:jc w:val="both"/>
      </w:pPr>
      <w:r>
        <w:rPr>
          <w:rFonts w:ascii="Times New Roman"/>
          <w:b w:val="false"/>
          <w:i w:val="false"/>
          <w:color w:val="000000"/>
          <w:sz w:val="28"/>
        </w:rPr>
        <w:t>
      11) өтініш беруші (көрсетілетін қызметті алушы) – базалық зейнетақы және (немесе) жасына байланысты зейнетақы төлемін және (немесе) бірыңғай жинақтаушы зейнетақы қорынан зейнетақы төлемдерін және (немесе) мемлекеттік базалық әлеуметтік жәрдемақы және (немесе) мемлекеттік арнайы жәрдемақы тағайындауға жүгінетін жеке тұлға;</w:t>
      </w:r>
    </w:p>
    <w:p>
      <w:pPr>
        <w:spacing w:after="0"/>
        <w:ind w:left="0"/>
        <w:jc w:val="both"/>
      </w:pPr>
      <w:r>
        <w:rPr>
          <w:rFonts w:ascii="Times New Roman"/>
          <w:b w:val="false"/>
          <w:i w:val="false"/>
          <w:color w:val="000000"/>
          <w:sz w:val="28"/>
        </w:rPr>
        <w:t>
      12)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p>
      <w:pPr>
        <w:spacing w:after="0"/>
        <w:ind w:left="0"/>
        <w:jc w:val="both"/>
      </w:pPr>
      <w:r>
        <w:rPr>
          <w:rFonts w:ascii="Times New Roman"/>
          <w:b w:val="false"/>
          <w:i w:val="false"/>
          <w:color w:val="000000"/>
          <w:sz w:val="28"/>
        </w:rPr>
        <w:t>
      13) электрондық іс макеті (бұдан әрі –ЭІМ) – Мемлекеттік корпорацияда Е-макет автоматтандырылған цифрлық жүйеде қалыптастыратын зейнетақы төлемдерін алушының электрондық іс макеті;</w:t>
      </w:r>
    </w:p>
    <w:p>
      <w:pPr>
        <w:spacing w:after="0"/>
        <w:ind w:left="0"/>
        <w:jc w:val="both"/>
      </w:pPr>
      <w:r>
        <w:rPr>
          <w:rFonts w:ascii="Times New Roman"/>
          <w:b w:val="false"/>
          <w:i w:val="false"/>
          <w:color w:val="000000"/>
          <w:sz w:val="28"/>
        </w:rPr>
        <w:t xml:space="preserve">
      14) цифрлық құжаттардың сервисі – операторға бекітілген және цифрлық объектісіндегі мәліметтер негізінде қалыптастырылған құжаттарды электронды түрде көрсетуге және пайдалануға арналған "цифрлық үкіметтің" цифрлық инфрақұрылым объектісі; </w:t>
      </w:r>
    </w:p>
    <w:p>
      <w:pPr>
        <w:spacing w:after="0"/>
        <w:ind w:left="0"/>
        <w:jc w:val="both"/>
      </w:pPr>
      <w:r>
        <w:rPr>
          <w:rFonts w:ascii="Times New Roman"/>
          <w:b w:val="false"/>
          <w:i w:val="false"/>
          <w:color w:val="000000"/>
          <w:sz w:val="28"/>
        </w:rPr>
        <w:t>
      15) электрондық цифрлық қолтаңба (бұдан әрі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p>
      <w:pPr>
        <w:spacing w:after="0"/>
        <w:ind w:left="0"/>
        <w:jc w:val="both"/>
      </w:pPr>
      <w:r>
        <w:rPr>
          <w:rFonts w:ascii="Times New Roman"/>
          <w:b w:val="false"/>
          <w:i w:val="false"/>
          <w:color w:val="000000"/>
          <w:sz w:val="28"/>
        </w:rPr>
        <w:t>
      16)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Еңбек және халықты әлеуметтік қорғау министрінің 12.03.2024 </w:t>
      </w:r>
      <w:r>
        <w:rPr>
          <w:rFonts w:ascii="Times New Roman"/>
          <w:b w:val="false"/>
          <w:i w:val="false"/>
          <w:color w:val="00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26.05.2026 </w:t>
      </w:r>
      <w:r>
        <w:rPr>
          <w:rFonts w:ascii="Times New Roman"/>
          <w:b w:val="false"/>
          <w:i w:val="false"/>
          <w:color w:val="000000"/>
          <w:sz w:val="28"/>
        </w:rPr>
        <w:t>№ 193</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14" w:id="12"/>
    <w:p>
      <w:pPr>
        <w:spacing w:after="0"/>
        <w:ind w:left="0"/>
        <w:jc w:val="both"/>
      </w:pPr>
      <w:r>
        <w:rPr>
          <w:rFonts w:ascii="Times New Roman"/>
          <w:b w:val="false"/>
          <w:i w:val="false"/>
          <w:color w:val="000000"/>
          <w:sz w:val="28"/>
        </w:rPr>
        <w:t>
      3. Уәкілетті мемлекеттік орган осы Қағидалар бекітілген немесе өзгертілген күннен бастап үш жұмыс күні ішінде мемлекеттік қызмет көрсету тәртібі туралы ақпаратты жаңартады және оны Бірыңғай байланыс-орталығына, зейнетақы және жәрдемақы тағайындау жөніндегі уәкілетті мемлекеттік органға, Мемлекеттік корпорацияға және "цифрлық үкіметтің" операторына жібереді.</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Еңбек және халықты әлеуметтік қорғау министрінің 26.05.2026 </w:t>
      </w:r>
      <w:r>
        <w:rPr>
          <w:rFonts w:ascii="Times New Roman"/>
          <w:b w:val="false"/>
          <w:i w:val="false"/>
          <w:color w:val="000000"/>
          <w:sz w:val="28"/>
        </w:rPr>
        <w:t>№ 193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5" w:id="13"/>
    <w:p>
      <w:pPr>
        <w:spacing w:after="0"/>
        <w:ind w:left="0"/>
        <w:jc w:val="left"/>
      </w:pPr>
      <w:r>
        <w:rPr>
          <w:rFonts w:ascii="Times New Roman"/>
          <w:b/>
          <w:i w:val="false"/>
          <w:color w:val="000000"/>
        </w:rPr>
        <w:t xml:space="preserve"> 2-тарау. Мемлекеттік базалық зейнетақы төлемінің, жасына байланысты зейнетақы төлемдерінің мөлшерін есептеу (айқындау), оларды тағайындау, қайта есептеу және тағайындау (тағайындаудан бас тарту) туралы шешімді қайта қарау тәртібі</w:t>
      </w:r>
    </w:p>
    <w:bookmarkEnd w:id="13"/>
    <w:bookmarkStart w:name="z16" w:id="14"/>
    <w:p>
      <w:pPr>
        <w:spacing w:after="0"/>
        <w:ind w:left="0"/>
        <w:jc w:val="both"/>
      </w:pPr>
      <w:r>
        <w:rPr>
          <w:rFonts w:ascii="Times New Roman"/>
          <w:b w:val="false"/>
          <w:i w:val="false"/>
          <w:color w:val="000000"/>
          <w:sz w:val="28"/>
        </w:rPr>
        <w:t xml:space="preserve">
      4. Мемлекеттік базалық зейнетақы төлемін және жасына байланысты зейнетақы төлемдерін (бұдан әрі – зейнетақылар) алуға құқығы бар адамдар тұрғылықты жері бойынша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өтінішті және сәйкестендіру үшін жеке басты куәландыратын құжатты:</w:t>
      </w:r>
    </w:p>
    <w:bookmarkEnd w:id="14"/>
    <w:p>
      <w:pPr>
        <w:spacing w:after="0"/>
        <w:ind w:left="0"/>
        <w:jc w:val="both"/>
      </w:pPr>
      <w:r>
        <w:rPr>
          <w:rFonts w:ascii="Times New Roman"/>
          <w:b w:val="false"/>
          <w:i w:val="false"/>
          <w:color w:val="000000"/>
          <w:sz w:val="28"/>
        </w:rPr>
        <w:t>
      1) зейнетақылар тағайындау үшін – Мемлекеттік корпорация арқылы ұсынады.</w:t>
      </w:r>
    </w:p>
    <w:p>
      <w:pPr>
        <w:spacing w:after="0"/>
        <w:ind w:left="0"/>
        <w:jc w:val="both"/>
      </w:pPr>
      <w:r>
        <w:rPr>
          <w:rFonts w:ascii="Times New Roman"/>
          <w:b w:val="false"/>
          <w:i w:val="false"/>
          <w:color w:val="000000"/>
          <w:sz w:val="28"/>
        </w:rPr>
        <w:t xml:space="preserve">
      Кодекстің 207-бабының </w:t>
      </w:r>
      <w:r>
        <w:rPr>
          <w:rFonts w:ascii="Times New Roman"/>
          <w:b w:val="false"/>
          <w:i w:val="false"/>
          <w:color w:val="000000"/>
          <w:sz w:val="28"/>
        </w:rPr>
        <w:t>1-тармағына</w:t>
      </w:r>
      <w:r>
        <w:rPr>
          <w:rFonts w:ascii="Times New Roman"/>
          <w:b w:val="false"/>
          <w:i w:val="false"/>
          <w:color w:val="000000"/>
          <w:sz w:val="28"/>
        </w:rPr>
        <w:t xml:space="preserve"> сәйкес зейнеткерлік жасқа жеткен адамдар бірыңғай жинақтаушы зейнетақы қорынан зейнетақы төлемдерін, мемлекеттік базалық зейнетақыны және зейнетақы төлемдерін тағайындау үшін "бір өтініш" қағидаты бойынша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өтініш береді;</w:t>
      </w:r>
    </w:p>
    <w:p>
      <w:pPr>
        <w:spacing w:after="0"/>
        <w:ind w:left="0"/>
        <w:jc w:val="both"/>
      </w:pPr>
      <w:r>
        <w:rPr>
          <w:rFonts w:ascii="Times New Roman"/>
          <w:b w:val="false"/>
          <w:i w:val="false"/>
          <w:color w:val="000000"/>
          <w:sz w:val="28"/>
        </w:rPr>
        <w:t>
      2) базалық зейнетақы тағайындау үшін портал арқылы ұсынады.</w:t>
      </w:r>
    </w:p>
    <w:bookmarkStart w:name="z17" w:id="15"/>
    <w:p>
      <w:pPr>
        <w:spacing w:after="0"/>
        <w:ind w:left="0"/>
        <w:jc w:val="left"/>
      </w:pPr>
      <w:r>
        <w:rPr>
          <w:rFonts w:ascii="Times New Roman"/>
          <w:b/>
          <w:i w:val="false"/>
          <w:color w:val="000000"/>
        </w:rPr>
        <w:t xml:space="preserve"> 1-параграф. Мемлекеттік корпорация арқылы мемлекеттік базалық зейнетақы төлемін және жасына байланысты зейнетақы төлемдерін тағайындауға өтініш жасау тәртібі</w:t>
      </w:r>
    </w:p>
    <w:bookmarkEnd w:id="15"/>
    <w:bookmarkStart w:name="z18" w:id="16"/>
    <w:p>
      <w:pPr>
        <w:spacing w:after="0"/>
        <w:ind w:left="0"/>
        <w:jc w:val="both"/>
      </w:pPr>
      <w:r>
        <w:rPr>
          <w:rFonts w:ascii="Times New Roman"/>
          <w:b w:val="false"/>
          <w:i w:val="false"/>
          <w:color w:val="000000"/>
          <w:sz w:val="28"/>
        </w:rPr>
        <w:t>
      5. Қандас мәртебесі бар адамдар зейнетақылар тағайындауға жүгінген кезде сәйкестендіру үшін қандас куәлігі ұсынылады.</w:t>
      </w:r>
    </w:p>
    <w:bookmarkEnd w:id="16"/>
    <w:p>
      <w:pPr>
        <w:spacing w:after="0"/>
        <w:ind w:left="0"/>
        <w:jc w:val="both"/>
      </w:pPr>
      <w:r>
        <w:rPr>
          <w:rFonts w:ascii="Times New Roman"/>
          <w:b w:val="false"/>
          <w:i w:val="false"/>
          <w:color w:val="000000"/>
          <w:sz w:val="28"/>
        </w:rPr>
        <w:t>
      Әрекетке қабілетсіз, әрекет қабілеті шектеулі немесе қорғаншылыққа немесе қамқоршылыққа мұқтаж адамдарға зейнетақылар тағайындау үшін өтініш пен құжаттарды олардың заңды өкілдері береді.</w:t>
      </w:r>
    </w:p>
    <w:p>
      <w:pPr>
        <w:spacing w:after="0"/>
        <w:ind w:left="0"/>
        <w:jc w:val="both"/>
      </w:pPr>
      <w:r>
        <w:rPr>
          <w:rFonts w:ascii="Times New Roman"/>
          <w:b w:val="false"/>
          <w:i w:val="false"/>
          <w:color w:val="000000"/>
          <w:sz w:val="28"/>
        </w:rPr>
        <w:t xml:space="preserve">
      Зейнетақылар тағайындау үшін өтінішті Қазақстан Республикасы Азаматтық кодексінің </w:t>
      </w:r>
      <w:r>
        <w:rPr>
          <w:rFonts w:ascii="Times New Roman"/>
          <w:b w:val="false"/>
          <w:i w:val="false"/>
          <w:color w:val="000000"/>
          <w:sz w:val="28"/>
        </w:rPr>
        <w:t>167-бабына</w:t>
      </w:r>
      <w:r>
        <w:rPr>
          <w:rFonts w:ascii="Times New Roman"/>
          <w:b w:val="false"/>
          <w:i w:val="false"/>
          <w:color w:val="000000"/>
          <w:sz w:val="28"/>
        </w:rPr>
        <w:t xml:space="preserve"> сәйкес берілген сенімхат бойынша үшінші тұлғалар береді.</w:t>
      </w:r>
    </w:p>
    <w:p>
      <w:pPr>
        <w:spacing w:after="0"/>
        <w:ind w:left="0"/>
        <w:jc w:val="both"/>
      </w:pPr>
      <w:r>
        <w:rPr>
          <w:rFonts w:ascii="Times New Roman"/>
          <w:b w:val="false"/>
          <w:i w:val="false"/>
          <w:color w:val="000000"/>
          <w:sz w:val="28"/>
        </w:rPr>
        <w:t xml:space="preserve">
      Шет тілінде жасалған құжаттарды ұсыну барысында нотариус "Нотариат туралы" Қазақстан Республикасы Заңының 34-бабы 1-тармағы </w:t>
      </w:r>
      <w:r>
        <w:rPr>
          <w:rFonts w:ascii="Times New Roman"/>
          <w:b w:val="false"/>
          <w:i w:val="false"/>
          <w:color w:val="000000"/>
          <w:sz w:val="28"/>
        </w:rPr>
        <w:t>9) тармақшасына</w:t>
      </w:r>
      <w:r>
        <w:rPr>
          <w:rFonts w:ascii="Times New Roman"/>
          <w:b w:val="false"/>
          <w:i w:val="false"/>
          <w:color w:val="000000"/>
          <w:sz w:val="28"/>
        </w:rPr>
        <w:t xml:space="preserve">, </w:t>
      </w:r>
      <w:r>
        <w:rPr>
          <w:rFonts w:ascii="Times New Roman"/>
          <w:b w:val="false"/>
          <w:i w:val="false"/>
          <w:color w:val="000000"/>
          <w:sz w:val="28"/>
        </w:rPr>
        <w:t>80-бабына</w:t>
      </w:r>
      <w:r>
        <w:rPr>
          <w:rFonts w:ascii="Times New Roman"/>
          <w:b w:val="false"/>
          <w:i w:val="false"/>
          <w:color w:val="000000"/>
          <w:sz w:val="28"/>
        </w:rPr>
        <w:t xml:space="preserve"> сәйкес құжаттың қазақ немесе орыс тіліне дұрыс аударылғанын куәландырады.</w:t>
      </w:r>
    </w:p>
    <w:p>
      <w:pPr>
        <w:spacing w:after="0"/>
        <w:ind w:left="0"/>
        <w:jc w:val="both"/>
      </w:pPr>
      <w:r>
        <w:rPr>
          <w:rFonts w:ascii="Times New Roman"/>
          <w:b w:val="false"/>
          <w:i w:val="false"/>
          <w:color w:val="000000"/>
          <w:sz w:val="28"/>
        </w:rPr>
        <w:t>
      Құжаттарды қабылдайтын маман "цифрлық үкімет" шлюзі арқылы тиісті цифрлық жүйеге (бұдан әрі – ЦЖ) сұрау салуды қалыптастырады: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Осы қағидалардың </w:t>
      </w:r>
      <w:r>
        <w:rPr>
          <w:rFonts w:ascii="Times New Roman"/>
          <w:b w:val="false"/>
          <w:i w:val="false"/>
          <w:color w:val="ff0000"/>
          <w:sz w:val="28"/>
        </w:rPr>
        <w:t>5-тармағының</w:t>
      </w:r>
      <w:r>
        <w:rPr>
          <w:rFonts w:ascii="Times New Roman"/>
          <w:b w:val="false"/>
          <w:i w:val="false"/>
          <w:color w:val="ff0000"/>
          <w:sz w:val="28"/>
        </w:rPr>
        <w:t xml:space="preserve"> бесінші бөлігі ҚР Конституциялық Сотының 18.05.2026 </w:t>
      </w:r>
      <w:r>
        <w:rPr>
          <w:rFonts w:ascii="Times New Roman"/>
          <w:b w:val="false"/>
          <w:i w:val="false"/>
          <w:color w:val="ff0000"/>
          <w:sz w:val="28"/>
        </w:rPr>
        <w:t>№ 79-НҚ</w:t>
      </w:r>
      <w:r>
        <w:rPr>
          <w:rFonts w:ascii="Times New Roman"/>
          <w:b w:val="false"/>
          <w:i w:val="false"/>
          <w:color w:val="ff0000"/>
          <w:sz w:val="28"/>
        </w:rPr>
        <w:t xml:space="preserve"> нормативтік қаулының қарар бөлігінің </w:t>
      </w:r>
      <w:r>
        <w:rPr>
          <w:rFonts w:ascii="Times New Roman"/>
          <w:b w:val="false"/>
          <w:i w:val="false"/>
          <w:color w:val="ff0000"/>
          <w:sz w:val="28"/>
        </w:rPr>
        <w:t>1</w:t>
      </w:r>
      <w:r>
        <w:rPr>
          <w:rFonts w:ascii="Times New Roman"/>
          <w:b w:val="false"/>
          <w:i w:val="false"/>
          <w:color w:val="ff0000"/>
          <w:sz w:val="28"/>
        </w:rPr>
        <w:t xml:space="preserve"> және </w:t>
      </w:r>
      <w:r>
        <w:rPr>
          <w:rFonts w:ascii="Times New Roman"/>
          <w:b w:val="false"/>
          <w:i w:val="false"/>
          <w:color w:val="ff0000"/>
          <w:sz w:val="28"/>
        </w:rPr>
        <w:t>2-тармақтары</w:t>
      </w:r>
      <w:r>
        <w:rPr>
          <w:rFonts w:ascii="Times New Roman"/>
          <w:b w:val="false"/>
          <w:i w:val="false"/>
          <w:color w:val="ff0000"/>
          <w:sz w:val="28"/>
        </w:rPr>
        <w:t xml:space="preserve"> ескеріліп, ҚР Конституциясына сәйкес келеді деп танылды.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"Жеке тұлғалар" мемлекеттік дерекқоры ЦЖ-ға – өтініш берушінің жеке басын куәландыратын және тұрғылықты тұратын жері бойынша тіркелгенін растайтын құжаттар бойынша;</w:t>
      </w:r>
    </w:p>
    <w:p>
      <w:pPr>
        <w:spacing w:after="0"/>
        <w:ind w:left="0"/>
        <w:jc w:val="both"/>
      </w:pPr>
      <w:r>
        <w:rPr>
          <w:rFonts w:ascii="Times New Roman"/>
          <w:b w:val="false"/>
          <w:i w:val="false"/>
          <w:color w:val="000000"/>
          <w:sz w:val="28"/>
        </w:rPr>
        <w:t>
      "ТӨҰ" ЦЖ-да – жинақтаушы зейнетақы қорларына немесе Бірыңғай жинақтаушы зейнетақы қорына міндетті зейнетақы жарналары жүзеге асырылған орташа айлық табыстың неғұрлым тиімді мөлшерін, сондай-ақ міндетті зейнетақы жарналарының аударылған сомалары мөлшерінің көрсетілген кезең үшін Мемлекеттік әлеуметтік сақтандыру қорына жүргізілген әлеуметтік аударымдар мөлшеріне сәйкестігін белгілеу үшін;</w:t>
      </w:r>
    </w:p>
    <w:p>
      <w:pPr>
        <w:spacing w:after="0"/>
        <w:ind w:left="0"/>
        <w:jc w:val="both"/>
      </w:pPr>
      <w:r>
        <w:rPr>
          <w:rFonts w:ascii="Times New Roman"/>
          <w:b w:val="false"/>
          <w:i w:val="false"/>
          <w:color w:val="000000"/>
          <w:sz w:val="28"/>
        </w:rPr>
        <w:t>
      "АХАЖ" ЦЖ-ға (азаматтардың хал актілерін жазу) – баланың (балалардың) туу туралы куәлігі немесе туу туралы актілік жазбадан үзінді көшірме бойынша (Қазақстан Республикасының аумағында 2007 жылғы 13 тамыздан кейін жүргізілген тіркеулер бойынша), неке қию туралы куәлік бойынша (Қазақстан Республикасының аумағында 2008 жылғы 1 маусымнан кейін жүргізілген тіркеулер бойынша), балалардың қайтыс болғаны туралы куәлік бойынша (Қазақстан Республикасының аумағында 2008 жылғы 1 мамырдан кейін жүргізілген тіркеулер бойынша);</w:t>
      </w:r>
    </w:p>
    <w:p>
      <w:pPr>
        <w:spacing w:after="0"/>
        <w:ind w:left="0"/>
        <w:jc w:val="both"/>
      </w:pPr>
      <w:r>
        <w:rPr>
          <w:rFonts w:ascii="Times New Roman"/>
          <w:b w:val="false"/>
          <w:i w:val="false"/>
          <w:color w:val="000000"/>
          <w:sz w:val="28"/>
        </w:rPr>
        <w:t>
      "Е-Қорғаншылық" ЦЖ-ға – қорғаншылық (қамқоршылық) белгілеу туралы құжаттар бойынша;</w:t>
      </w:r>
    </w:p>
    <w:p>
      <w:pPr>
        <w:spacing w:after="0"/>
        <w:ind w:left="0"/>
        <w:jc w:val="both"/>
      </w:pPr>
      <w:r>
        <w:rPr>
          <w:rFonts w:ascii="Times New Roman"/>
          <w:b w:val="false"/>
          <w:i w:val="false"/>
          <w:color w:val="000000"/>
          <w:sz w:val="28"/>
        </w:rPr>
        <w:t>
      "Жоғарғы сот" ЦЖ-ға – бала (балаларды) асырап алу туралы сот шешімі бойынша сұрау салу бойынша;</w:t>
      </w:r>
    </w:p>
    <w:p>
      <w:pPr>
        <w:spacing w:after="0"/>
        <w:ind w:left="0"/>
        <w:jc w:val="both"/>
      </w:pPr>
      <w:r>
        <w:rPr>
          <w:rFonts w:ascii="Times New Roman"/>
          <w:b w:val="false"/>
          <w:i w:val="false"/>
          <w:color w:val="000000"/>
          <w:sz w:val="28"/>
        </w:rPr>
        <w:t>
      Мемлекеттік кірістер комитетінің ЦЖ – адамның дара кәсіпкер ретінде тіркелмегені туралы, сондай-ақ дара кәсіпкердің, жеке практикамен айналысатын адамның, шаруа немесе фермер қожалықтары басшыларының, сондай-ақ нысанасы жұмыстарды орындау (қызметтер көрсету) болып табылатын азаматтық-құқықтық сипаттағы шарттар бойынша табыс алатын жеке тұлғалардың табысы туралы деректер бойынша Мемлекеттік кіріс органының анықтамасы бойынша).</w:t>
      </w:r>
    </w:p>
    <w:p>
      <w:pPr>
        <w:spacing w:after="0"/>
        <w:ind w:left="0"/>
        <w:jc w:val="both"/>
      </w:pPr>
      <w:r>
        <w:rPr>
          <w:rFonts w:ascii="Times New Roman"/>
          <w:b w:val="false"/>
          <w:i w:val="false"/>
          <w:color w:val="000000"/>
          <w:sz w:val="28"/>
        </w:rPr>
        <w:t>
      Өтініш беруші өтінішті электрондық не қағаз түрінде беріледі, қол қойылады немесе өтініш берушінің ЭЦҚ-мен куәландырылады.</w:t>
      </w:r>
    </w:p>
    <w:p>
      <w:pPr>
        <w:spacing w:after="0"/>
        <w:ind w:left="0"/>
        <w:jc w:val="both"/>
      </w:pPr>
      <w:r>
        <w:rPr>
          <w:rFonts w:ascii="Times New Roman"/>
          <w:b w:val="false"/>
          <w:i w:val="false"/>
          <w:color w:val="000000"/>
          <w:sz w:val="28"/>
        </w:rPr>
        <w:t>
      Осы тармақтың бірінші бөлігінде көрсетілген ЦЖ-дағы мәліметтер сәйкес келмеген (болмаған) кезде өтініш беруші өтінішке құжаттарды қоса береді.</w:t>
      </w:r>
    </w:p>
    <w:p>
      <w:pPr>
        <w:spacing w:after="0"/>
        <w:ind w:left="0"/>
        <w:jc w:val="both"/>
      </w:pPr>
      <w:r>
        <w:rPr>
          <w:rFonts w:ascii="Times New Roman"/>
          <w:b w:val="false"/>
          <w:i w:val="false"/>
          <w:color w:val="000000"/>
          <w:sz w:val="28"/>
        </w:rPr>
        <w:t>
      Электрондық құжаттар цифрлық құжаттардың сервисі арқылы қалыптастырылады, тексеріледі және пайдаланылады.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өзгерістер енгізілді - ҚР Еңбек және халықты әлеуметтік қорғау министрінің 26.05.2026 </w:t>
      </w:r>
      <w:r>
        <w:rPr>
          <w:rFonts w:ascii="Times New Roman"/>
          <w:b w:val="false"/>
          <w:i w:val="false"/>
          <w:color w:val="000000"/>
          <w:sz w:val="28"/>
        </w:rPr>
        <w:t>№ 193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9" w:id="17"/>
    <w:p>
      <w:pPr>
        <w:spacing w:after="0"/>
        <w:ind w:left="0"/>
        <w:jc w:val="both"/>
      </w:pPr>
      <w:r>
        <w:rPr>
          <w:rFonts w:ascii="Times New Roman"/>
          <w:b w:val="false"/>
          <w:i w:val="false"/>
          <w:color w:val="000000"/>
          <w:sz w:val="28"/>
        </w:rPr>
        <w:t xml:space="preserve">
      6. Жасына байланысты зейнетақы төлемдерін тағайындау үшін өтініш беруші осы Қағидалардың </w:t>
      </w:r>
      <w:r>
        <w:rPr>
          <w:rFonts w:ascii="Times New Roman"/>
          <w:b w:val="false"/>
          <w:i w:val="false"/>
          <w:color w:val="000000"/>
          <w:sz w:val="28"/>
        </w:rPr>
        <w:t>4-тармағында</w:t>
      </w:r>
      <w:r>
        <w:rPr>
          <w:rFonts w:ascii="Times New Roman"/>
          <w:b w:val="false"/>
          <w:i w:val="false"/>
          <w:color w:val="000000"/>
          <w:sz w:val="28"/>
        </w:rPr>
        <w:t xml:space="preserve"> тізбеленген құжаттарға мыналарды қоса береді:</w:t>
      </w:r>
    </w:p>
    <w:bookmarkEnd w:id="17"/>
    <w:p>
      <w:pPr>
        <w:spacing w:after="0"/>
        <w:ind w:left="0"/>
        <w:jc w:val="both"/>
      </w:pPr>
      <w:r>
        <w:rPr>
          <w:rFonts w:ascii="Times New Roman"/>
          <w:b w:val="false"/>
          <w:i w:val="false"/>
          <w:color w:val="000000"/>
          <w:sz w:val="28"/>
        </w:rPr>
        <w:t>
      1) "Байқоңыр" кешенінің ресейлік ұйымдарында жұмыс істеген адамдар Ресей Федерациясының валютасымен төленген табысы туралы жұмыс берушінің анықтамасы (бар болса);</w:t>
      </w:r>
    </w:p>
    <w:p>
      <w:pPr>
        <w:spacing w:after="0"/>
        <w:ind w:left="0"/>
        <w:jc w:val="both"/>
      </w:pPr>
      <w:r>
        <w:rPr>
          <w:rFonts w:ascii="Times New Roman"/>
          <w:b w:val="false"/>
          <w:i w:val="false"/>
          <w:color w:val="000000"/>
          <w:sz w:val="28"/>
        </w:rPr>
        <w:t>
      Жасына байланысты зейнетақы төлемдерін тағайындауға жүгінген күнге Қазақстан Республикасының Ұлттық Банкі белгілеген Қазақстан Республикасы ұлттық валютасының шетел валюталарына ресми бағамы туралы мәліметтерді Мемлекеттік корпорацияның бөлімшесі Қазақстан Республикасы Ұлттық Банкінің ресми интернет-ресурсынан алады;</w:t>
      </w:r>
    </w:p>
    <w:p>
      <w:pPr>
        <w:spacing w:after="0"/>
        <w:ind w:left="0"/>
        <w:jc w:val="both"/>
      </w:pPr>
      <w:r>
        <w:rPr>
          <w:rFonts w:ascii="Times New Roman"/>
          <w:b w:val="false"/>
          <w:i w:val="false"/>
          <w:color w:val="000000"/>
          <w:sz w:val="28"/>
        </w:rPr>
        <w:t xml:space="preserve">
      2) міндетті зейнетақы жарналарына, міндетті кәсіптік зейнетақы жарналарының мөлшерлемелеріне "0" түзету коэффиценті қолданылған Қазақстан Республикасы Үкіметінің шешімі бойынша еңбек, кәсіпкерлік қызмет, қызмет түрлері бойынша жеке практикамен айналысу кезеңдерінде алынған табыс, сондай-ақ табыстары Кодекстің 210-бабының </w:t>
      </w:r>
      <w:r>
        <w:rPr>
          <w:rFonts w:ascii="Times New Roman"/>
          <w:b w:val="false"/>
          <w:i w:val="false"/>
          <w:color w:val="000000"/>
          <w:sz w:val="28"/>
        </w:rPr>
        <w:t>3-тармағына</w:t>
      </w:r>
      <w:r>
        <w:rPr>
          <w:rFonts w:ascii="Times New Roman"/>
          <w:b w:val="false"/>
          <w:i w:val="false"/>
          <w:color w:val="000000"/>
          <w:sz w:val="28"/>
        </w:rPr>
        <w:t xml:space="preserve"> сәйкес жеке тұлғаның салық салынуға жататын табыстарынан алып тасталған қызметтен түскен табыс осы Қағидаларға 5-1-қосымшаға сәйкес жұмыс берушінің табыстар туралы анықтамасы; </w:t>
      </w:r>
    </w:p>
    <w:p>
      <w:pPr>
        <w:spacing w:after="0"/>
        <w:ind w:left="0"/>
        <w:jc w:val="both"/>
      </w:pPr>
      <w:r>
        <w:rPr>
          <w:rFonts w:ascii="Times New Roman"/>
          <w:b w:val="false"/>
          <w:i w:val="false"/>
          <w:color w:val="000000"/>
          <w:sz w:val="28"/>
        </w:rPr>
        <w:t>
      3) өтініш берушінің еңбек өтілін растайтын құжаттар:</w:t>
      </w:r>
    </w:p>
    <w:p>
      <w:pPr>
        <w:spacing w:after="0"/>
        <w:ind w:left="0"/>
        <w:jc w:val="both"/>
      </w:pPr>
      <w:r>
        <w:rPr>
          <w:rFonts w:ascii="Times New Roman"/>
          <w:b w:val="false"/>
          <w:i w:val="false"/>
          <w:color w:val="000000"/>
          <w:sz w:val="28"/>
        </w:rPr>
        <w:t>
      еңбек кітапшасы;</w:t>
      </w:r>
    </w:p>
    <w:p>
      <w:pPr>
        <w:spacing w:after="0"/>
        <w:ind w:left="0"/>
        <w:jc w:val="both"/>
      </w:pPr>
      <w:r>
        <w:rPr>
          <w:rFonts w:ascii="Times New Roman"/>
          <w:b w:val="false"/>
          <w:i w:val="false"/>
          <w:color w:val="000000"/>
          <w:sz w:val="28"/>
        </w:rPr>
        <w:t>
      еңбек кітапшасы жоқ немесе жарамсыз болса, еңбек кітапшасында тиісті жазбалар, нақтылық болмаса, түзетулер және оқылуында әртүрлілік болса архив мекемелерінен немесе жұмыс орнынан анықтамалар, мемлекеттік архивтің немесе ведомстволық архивтің уәкілетті қызметкерінің электрондық цифрлық қолтаңбасымен куәландырылған архивтік құжаттың электрондық көшірмелері немесе жұмыс орнынан анықтамалар;</w:t>
      </w:r>
    </w:p>
    <w:p>
      <w:pPr>
        <w:spacing w:after="0"/>
        <w:ind w:left="0"/>
        <w:jc w:val="both"/>
      </w:pPr>
      <w:r>
        <w:rPr>
          <w:rFonts w:ascii="Times New Roman"/>
          <w:b w:val="false"/>
          <w:i w:val="false"/>
          <w:color w:val="000000"/>
          <w:sz w:val="28"/>
        </w:rPr>
        <w:t>
      сот шешімі.</w:t>
      </w:r>
    </w:p>
    <w:p>
      <w:pPr>
        <w:spacing w:after="0"/>
        <w:ind w:left="0"/>
        <w:jc w:val="both"/>
      </w:pPr>
      <w:r>
        <w:rPr>
          <w:rFonts w:ascii="Times New Roman"/>
          <w:b w:val="false"/>
          <w:i w:val="false"/>
          <w:color w:val="000000"/>
          <w:sz w:val="28"/>
        </w:rPr>
        <w:t>
      Болуына қарай:</w:t>
      </w:r>
    </w:p>
    <w:p>
      <w:pPr>
        <w:spacing w:after="0"/>
        <w:ind w:left="0"/>
        <w:jc w:val="both"/>
      </w:pPr>
      <w:r>
        <w:rPr>
          <w:rFonts w:ascii="Times New Roman"/>
          <w:b w:val="false"/>
          <w:i w:val="false"/>
          <w:color w:val="000000"/>
          <w:sz w:val="28"/>
        </w:rPr>
        <w:t>
      білімі туралы құжат;</w:t>
      </w:r>
    </w:p>
    <w:p>
      <w:pPr>
        <w:spacing w:after="0"/>
        <w:ind w:left="0"/>
        <w:jc w:val="both"/>
      </w:pPr>
      <w:r>
        <w:rPr>
          <w:rFonts w:ascii="Times New Roman"/>
          <w:b w:val="false"/>
          <w:i w:val="false"/>
          <w:color w:val="000000"/>
          <w:sz w:val="28"/>
        </w:rPr>
        <w:t>
      әскери билет немесе қорғаныс істері жөніндегі басқарманың (бөлімнің) анықтамасы;</w:t>
      </w:r>
    </w:p>
    <w:p>
      <w:pPr>
        <w:spacing w:after="0"/>
        <w:ind w:left="0"/>
        <w:jc w:val="both"/>
      </w:pPr>
      <w:r>
        <w:rPr>
          <w:rFonts w:ascii="Times New Roman"/>
          <w:b w:val="false"/>
          <w:i w:val="false"/>
          <w:color w:val="000000"/>
          <w:sz w:val="28"/>
        </w:rPr>
        <w:t>
      балалардың туу туралы куәліктері (азаматтық хал актілерін жазу органдары берген туу туралы актілік жазбадан үзінді көшірме немесе азаматтық хал актілерін тіркеу туралы анықтама);</w:t>
      </w:r>
    </w:p>
    <w:p>
      <w:pPr>
        <w:spacing w:after="0"/>
        <w:ind w:left="0"/>
        <w:jc w:val="both"/>
      </w:pPr>
      <w:r>
        <w:rPr>
          <w:rFonts w:ascii="Times New Roman"/>
          <w:b w:val="false"/>
          <w:i w:val="false"/>
          <w:color w:val="000000"/>
          <w:sz w:val="28"/>
        </w:rPr>
        <w:t xml:space="preserve">
      "Жаппай саяси қуғын-сүргіндер құрбандарын ақтау туралы" Қазақстан Республикасы Заңының </w:t>
      </w:r>
      <w:r>
        <w:rPr>
          <w:rFonts w:ascii="Times New Roman"/>
          <w:b w:val="false"/>
          <w:i w:val="false"/>
          <w:color w:val="000000"/>
          <w:sz w:val="28"/>
        </w:rPr>
        <w:t>10-бабына</w:t>
      </w:r>
      <w:r>
        <w:rPr>
          <w:rFonts w:ascii="Times New Roman"/>
          <w:b w:val="false"/>
          <w:i w:val="false"/>
          <w:color w:val="000000"/>
          <w:sz w:val="28"/>
        </w:rPr>
        <w:t xml:space="preserve"> сәйкес прокуратура органдары берген ақталуы туралы анықтама;</w:t>
      </w:r>
    </w:p>
    <w:p>
      <w:pPr>
        <w:spacing w:after="0"/>
        <w:ind w:left="0"/>
        <w:jc w:val="both"/>
      </w:pPr>
      <w:r>
        <w:rPr>
          <w:rFonts w:ascii="Times New Roman"/>
          <w:b w:val="false"/>
          <w:i w:val="false"/>
          <w:color w:val="000000"/>
          <w:sz w:val="28"/>
        </w:rPr>
        <w:t>
      әскери ұрыс қимылдарына қатысқаны туралы әскери комиссариаттың анықтамасы;</w:t>
      </w:r>
    </w:p>
    <w:p>
      <w:pPr>
        <w:spacing w:after="0"/>
        <w:ind w:left="0"/>
        <w:jc w:val="both"/>
      </w:pPr>
      <w:r>
        <w:rPr>
          <w:rFonts w:ascii="Times New Roman"/>
          <w:b w:val="false"/>
          <w:i w:val="false"/>
          <w:color w:val="000000"/>
          <w:sz w:val="28"/>
        </w:rPr>
        <w:t>
      бірінші топтағы мүгедектігі бар адамға, екінші топтағы жалғызілікті мүгедектігі бар адамға және бөгде адамның көмегіне мұқтаж жасына байланысты зейнеткерге, сексен жасқа толған қарттарға, он сегіз жасқа дейінгі мүгедектігі бар балаға күтімді жүзеге асыру фактісін және кезеңін растайтын соттың шешімі;</w:t>
      </w:r>
    </w:p>
    <w:p>
      <w:pPr>
        <w:spacing w:after="0"/>
        <w:ind w:left="0"/>
        <w:jc w:val="both"/>
      </w:pPr>
      <w:r>
        <w:rPr>
          <w:rFonts w:ascii="Times New Roman"/>
          <w:b w:val="false"/>
          <w:i w:val="false"/>
          <w:color w:val="000000"/>
          <w:sz w:val="28"/>
        </w:rPr>
        <w:t>
      Кеңес Одағы аумағында орналасқан мекемелердің, Қазақстан Республикасы мекемелердің, халықаралық ұйымның қызметкері жұбайы (зайыбы) шетелде тұрғанын растайтын құжат;</w:t>
      </w:r>
    </w:p>
    <w:p>
      <w:pPr>
        <w:spacing w:after="0"/>
        <w:ind w:left="0"/>
        <w:jc w:val="both"/>
      </w:pPr>
      <w:r>
        <w:rPr>
          <w:rFonts w:ascii="Times New Roman"/>
          <w:b w:val="false"/>
          <w:i w:val="false"/>
          <w:color w:val="000000"/>
          <w:sz w:val="28"/>
        </w:rPr>
        <w:t>
      әскери қызметшінің, арнаулы мемлекеттік орган қызметкерінің жұбайының (зайыбының) мамандығы бойынша жұмысқа орналасу мүмкіндігі болмаған жерлерде тұрғанын растайтын құжат;</w:t>
      </w:r>
    </w:p>
    <w:p>
      <w:pPr>
        <w:spacing w:after="0"/>
        <w:ind w:left="0"/>
        <w:jc w:val="both"/>
      </w:pPr>
      <w:r>
        <w:rPr>
          <w:rFonts w:ascii="Times New Roman"/>
          <w:b w:val="false"/>
          <w:i w:val="false"/>
          <w:color w:val="000000"/>
          <w:sz w:val="28"/>
        </w:rPr>
        <w:t xml:space="preserve">
      Қазақстан Республикасына тарихи отанында тұрақты тұру мақсатында келген этникалық қазақтардың шығу мемлекетіндегі еңбек қызметін растайтын құжат ұсынылады. </w:t>
      </w:r>
    </w:p>
    <w:p>
      <w:pPr>
        <w:spacing w:after="0"/>
        <w:ind w:left="0"/>
        <w:jc w:val="both"/>
      </w:pPr>
      <w:r>
        <w:rPr>
          <w:rFonts w:ascii="Times New Roman"/>
          <w:b w:val="false"/>
          <w:i w:val="false"/>
          <w:color w:val="000000"/>
          <w:sz w:val="28"/>
        </w:rPr>
        <w:t>
      Қазақстан Республикасынан тыс жерлерде берілген құжаттар, егер Қазақстан Республикасы ратификациялаған халықаралық шарттарда өзгеше көзделмесе, Қазақстан Республикасының заңнамасында белгіленген тәртіппен жария етуге жатады.</w:t>
      </w:r>
    </w:p>
    <w:p>
      <w:pPr>
        <w:spacing w:after="0"/>
        <w:ind w:left="0"/>
        <w:jc w:val="both"/>
      </w:pPr>
      <w:r>
        <w:rPr>
          <w:rFonts w:ascii="Times New Roman"/>
          <w:b w:val="false"/>
          <w:i w:val="false"/>
          <w:color w:val="000000"/>
          <w:sz w:val="28"/>
        </w:rPr>
        <w:t>
      Жұмыс істемейтін ананың жас балаларды бағып-күткен уақытын растау үшін мына құжаттардың (олардың болуына қарай) біреуі ұсынылады:</w:t>
      </w:r>
    </w:p>
    <w:p>
      <w:pPr>
        <w:spacing w:after="0"/>
        <w:ind w:left="0"/>
        <w:jc w:val="both"/>
      </w:pPr>
      <w:r>
        <w:rPr>
          <w:rFonts w:ascii="Times New Roman"/>
          <w:b w:val="false"/>
          <w:i w:val="false"/>
          <w:color w:val="000000"/>
          <w:sz w:val="28"/>
        </w:rPr>
        <w:t>
      балалардың жеке басын куәландыратын құжат;</w:t>
      </w:r>
    </w:p>
    <w:p>
      <w:pPr>
        <w:spacing w:after="0"/>
        <w:ind w:left="0"/>
        <w:jc w:val="both"/>
      </w:pPr>
      <w:r>
        <w:rPr>
          <w:rFonts w:ascii="Times New Roman"/>
          <w:b w:val="false"/>
          <w:i w:val="false"/>
          <w:color w:val="000000"/>
          <w:sz w:val="28"/>
        </w:rPr>
        <w:t>
      балалардың (тегін өзгерткен кезде) неке туралы куәлігі (азаматтық хал актілерін тіркеу туралы анықтама) не некені бұзу туралы куәлігі немесе неке қию туралы актілік жазбадан үзінді көшірме;</w:t>
      </w:r>
    </w:p>
    <w:p>
      <w:pPr>
        <w:spacing w:after="0"/>
        <w:ind w:left="0"/>
        <w:jc w:val="both"/>
      </w:pPr>
      <w:r>
        <w:rPr>
          <w:rFonts w:ascii="Times New Roman"/>
          <w:b w:val="false"/>
          <w:i w:val="false"/>
          <w:color w:val="000000"/>
          <w:sz w:val="28"/>
        </w:rPr>
        <w:t>
      балалардың орта оқу орнын бітіргені туралы аттестат;</w:t>
      </w:r>
    </w:p>
    <w:p>
      <w:pPr>
        <w:spacing w:after="0"/>
        <w:ind w:left="0"/>
        <w:jc w:val="both"/>
      </w:pPr>
      <w:r>
        <w:rPr>
          <w:rFonts w:ascii="Times New Roman"/>
          <w:b w:val="false"/>
          <w:i w:val="false"/>
          <w:color w:val="000000"/>
          <w:sz w:val="28"/>
        </w:rPr>
        <w:t>
      орта-кәсіптік немесе жоғары оқу орнын бітіргені туралы диплом не балалардың оқығанын растайтын оқу орнының анықтамасы;</w:t>
      </w:r>
    </w:p>
    <w:p>
      <w:pPr>
        <w:spacing w:after="0"/>
        <w:ind w:left="0"/>
        <w:jc w:val="both"/>
      </w:pPr>
      <w:r>
        <w:rPr>
          <w:rFonts w:ascii="Times New Roman"/>
          <w:b w:val="false"/>
          <w:i w:val="false"/>
          <w:color w:val="000000"/>
          <w:sz w:val="28"/>
        </w:rPr>
        <w:t>
      балалардың қайтыс болғаны туралы куәлік немесе хабарлама (не азаматтық хал актілерін жазу органдары берген қайтыс болғаны туралы актілік жазба немесе азаматтық хал актілерін тіркеу туралы анықтама);</w:t>
      </w:r>
    </w:p>
    <w:p>
      <w:pPr>
        <w:spacing w:after="0"/>
        <w:ind w:left="0"/>
        <w:jc w:val="both"/>
      </w:pPr>
      <w:r>
        <w:rPr>
          <w:rFonts w:ascii="Times New Roman"/>
          <w:b w:val="false"/>
          <w:i w:val="false"/>
          <w:color w:val="000000"/>
          <w:sz w:val="28"/>
        </w:rPr>
        <w:t>
      балалардың әскери қызметті өткергенін растайтын құжат;</w:t>
      </w:r>
    </w:p>
    <w:p>
      <w:pPr>
        <w:spacing w:after="0"/>
        <w:ind w:left="0"/>
        <w:jc w:val="both"/>
      </w:pPr>
      <w:r>
        <w:rPr>
          <w:rFonts w:ascii="Times New Roman"/>
          <w:b w:val="false"/>
          <w:i w:val="false"/>
          <w:color w:val="000000"/>
          <w:sz w:val="28"/>
        </w:rPr>
        <w:t>
      4) неке туралы куәлік (азаматтық хал актілерін тіркеу туралы анықтама) не некені бұзу туралы куәлік немесе неке қию туралы актілік жазбадан үзінді көшірме (тегін өзгерткен кезде).</w:t>
      </w:r>
    </w:p>
    <w:p>
      <w:pPr>
        <w:spacing w:after="0"/>
        <w:ind w:left="0"/>
        <w:jc w:val="both"/>
      </w:pPr>
      <w:r>
        <w:rPr>
          <w:rFonts w:ascii="Times New Roman"/>
          <w:b w:val="false"/>
          <w:i w:val="false"/>
          <w:color w:val="000000"/>
          <w:sz w:val="28"/>
        </w:rPr>
        <w:t>
      Жұмыс істемейтін әкенің жас балаларға нақты күтім жасауын жүзеге асыру фактісін және кезеңін растайтын сот шешімі (егер көрсетілген кезең баланың анасының зейнетақы жүйесіне қатысу өтіліне есептелмеген жағдайда).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 енгізілді - ҚР Еңбек және халықты әлеуметтік қорғау министрінің 02.04.2026 </w:t>
      </w:r>
      <w:r>
        <w:rPr>
          <w:rFonts w:ascii="Times New Roman"/>
          <w:b w:val="false"/>
          <w:i w:val="false"/>
          <w:color w:val="00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30.06.2026 </w:t>
      </w:r>
      <w:r>
        <w:rPr>
          <w:rFonts w:ascii="Times New Roman"/>
          <w:b w:val="false"/>
          <w:i w:val="false"/>
          <w:color w:val="000000"/>
          <w:sz w:val="28"/>
        </w:rPr>
        <w:t>№ 278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0" w:id="18"/>
    <w:p>
      <w:pPr>
        <w:spacing w:after="0"/>
        <w:ind w:left="0"/>
        <w:jc w:val="both"/>
      </w:pPr>
      <w:r>
        <w:rPr>
          <w:rFonts w:ascii="Times New Roman"/>
          <w:b w:val="false"/>
          <w:i w:val="false"/>
          <w:color w:val="000000"/>
          <w:sz w:val="28"/>
        </w:rPr>
        <w:t xml:space="preserve">
      7. 5 және одан да көп бала туған (асырап алған) және оларды сегіз жасқа дейін тәрбиелеген әйелдерге жасына байланысты зейнетақы төлемдері тағайындалған кезде осы Қағидалардың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6-тармақтарына</w:t>
      </w:r>
      <w:r>
        <w:rPr>
          <w:rFonts w:ascii="Times New Roman"/>
          <w:b w:val="false"/>
          <w:i w:val="false"/>
          <w:color w:val="000000"/>
          <w:sz w:val="28"/>
        </w:rPr>
        <w:t xml:space="preserve"> көрсетілген: балалардың туу туралы куәліктері (немесе азаматтық хал актілерін жазу органдары берген туу туралы актілік жазба немесе азаматтық хал актілерін тіркеу туралы анықтама) және балаларды сегіз жасқа дейін тәрбиелеген фактіні растайтын құжаттар қосымша ұсынылады.</w:t>
      </w:r>
    </w:p>
    <w:bookmarkEnd w:id="18"/>
    <w:p>
      <w:pPr>
        <w:spacing w:after="0"/>
        <w:ind w:left="0"/>
        <w:jc w:val="both"/>
      </w:pPr>
      <w:r>
        <w:rPr>
          <w:rFonts w:ascii="Times New Roman"/>
          <w:b w:val="false"/>
          <w:i w:val="false"/>
          <w:color w:val="000000"/>
          <w:sz w:val="28"/>
        </w:rPr>
        <w:t>
       Балаларды сегіз жасқа дейін тәрбиелеген фактіні растайтын құжаттарға (олардың бар-жоғына қарай) мыналар жатады:</w:t>
      </w:r>
    </w:p>
    <w:p>
      <w:pPr>
        <w:spacing w:after="0"/>
        <w:ind w:left="0"/>
        <w:jc w:val="both"/>
      </w:pPr>
      <w:r>
        <w:rPr>
          <w:rFonts w:ascii="Times New Roman"/>
          <w:b w:val="false"/>
          <w:i w:val="false"/>
          <w:color w:val="000000"/>
          <w:sz w:val="28"/>
        </w:rPr>
        <w:t>
      1) балалардың жеке басын куәландыратын құжаттар;</w:t>
      </w:r>
    </w:p>
    <w:p>
      <w:pPr>
        <w:spacing w:after="0"/>
        <w:ind w:left="0"/>
        <w:jc w:val="both"/>
      </w:pPr>
      <w:r>
        <w:rPr>
          <w:rFonts w:ascii="Times New Roman"/>
          <w:b w:val="false"/>
          <w:i w:val="false"/>
          <w:color w:val="000000"/>
          <w:sz w:val="28"/>
        </w:rPr>
        <w:t>
      2) балалардың неке туралы куәліктері (азаматтық хал актілерін тіркеу туралы анықтама) не некені бұзу туралы куәлік немесе неке қию туралы актілік жазбадан үзінді көшірме (тегін өзгерткен кезде);</w:t>
      </w:r>
    </w:p>
    <w:p>
      <w:pPr>
        <w:spacing w:after="0"/>
        <w:ind w:left="0"/>
        <w:jc w:val="both"/>
      </w:pPr>
      <w:r>
        <w:rPr>
          <w:rFonts w:ascii="Times New Roman"/>
          <w:b w:val="false"/>
          <w:i w:val="false"/>
          <w:color w:val="000000"/>
          <w:sz w:val="28"/>
        </w:rPr>
        <w:t>
      3) балалардың оқу орнында оқитыны туралы құжат;</w:t>
      </w:r>
    </w:p>
    <w:p>
      <w:pPr>
        <w:spacing w:after="0"/>
        <w:ind w:left="0"/>
        <w:jc w:val="both"/>
      </w:pPr>
      <w:r>
        <w:rPr>
          <w:rFonts w:ascii="Times New Roman"/>
          <w:b w:val="false"/>
          <w:i w:val="false"/>
          <w:color w:val="000000"/>
          <w:sz w:val="28"/>
        </w:rPr>
        <w:t>
      4) балалардың қайтыс болу туралы куәлік немесе хабарлама (азаматтық хал актілерін жазу органы берген қайтыс болу туралы актілік жазбадан үзінді көшірме немесе азаматтық хал актілерін тіркеу туралы анықтама);</w:t>
      </w:r>
    </w:p>
    <w:p>
      <w:pPr>
        <w:spacing w:after="0"/>
        <w:ind w:left="0"/>
        <w:jc w:val="both"/>
      </w:pPr>
      <w:r>
        <w:rPr>
          <w:rFonts w:ascii="Times New Roman"/>
          <w:b w:val="false"/>
          <w:i w:val="false"/>
          <w:color w:val="000000"/>
          <w:sz w:val="28"/>
        </w:rPr>
        <w:t>
      5) әскери билет;</w:t>
      </w:r>
    </w:p>
    <w:p>
      <w:pPr>
        <w:spacing w:after="0"/>
        <w:ind w:left="0"/>
        <w:jc w:val="both"/>
      </w:pPr>
      <w:r>
        <w:rPr>
          <w:rFonts w:ascii="Times New Roman"/>
          <w:b w:val="false"/>
          <w:i w:val="false"/>
          <w:color w:val="000000"/>
          <w:sz w:val="28"/>
        </w:rPr>
        <w:t>
      6) баланы (балаларды) тәрбиелеу, асырап алу фактісін белгілеу туралы соттың шешімі.</w:t>
      </w:r>
    </w:p>
    <w:bookmarkStart w:name="z21" w:id="19"/>
    <w:p>
      <w:pPr>
        <w:spacing w:after="0"/>
        <w:ind w:left="0"/>
        <w:jc w:val="both"/>
      </w:pPr>
      <w:r>
        <w:rPr>
          <w:rFonts w:ascii="Times New Roman"/>
          <w:b w:val="false"/>
          <w:i w:val="false"/>
          <w:color w:val="000000"/>
          <w:sz w:val="28"/>
        </w:rPr>
        <w:t xml:space="preserve">
      8. Төтенше және аса жоғары радиациялық қатер аймақтарында тұрған адамға жасына байланысты зейнетақы төлемдері тағайындалған жағдайда, 1949 жылғы 29 тамыз бен 1963 жылғы 5 шілде аралығында төтенше және аса жоғары радиациялық қатер аймақтарында 5 жыл бойы тұру фактісін растайтын құжат осы Қағидалардың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6-тармақтарында</w:t>
      </w:r>
      <w:r>
        <w:rPr>
          <w:rFonts w:ascii="Times New Roman"/>
          <w:b w:val="false"/>
          <w:i w:val="false"/>
          <w:color w:val="000000"/>
          <w:sz w:val="28"/>
        </w:rPr>
        <w:t xml:space="preserve"> көрсетілген құжаттарға қосымша ұсынылады.</w:t>
      </w:r>
    </w:p>
    <w:bookmarkEnd w:id="19"/>
    <w:bookmarkStart w:name="z22" w:id="20"/>
    <w:p>
      <w:pPr>
        <w:spacing w:after="0"/>
        <w:ind w:left="0"/>
        <w:jc w:val="both"/>
      </w:pPr>
      <w:r>
        <w:rPr>
          <w:rFonts w:ascii="Times New Roman"/>
          <w:b w:val="false"/>
          <w:i w:val="false"/>
          <w:color w:val="000000"/>
          <w:sz w:val="28"/>
        </w:rPr>
        <w:t xml:space="preserve">
      9. Базалық зейнетақыны тағайындау үшін өтініш беруші осы Қағидалардың </w:t>
      </w:r>
      <w:r>
        <w:rPr>
          <w:rFonts w:ascii="Times New Roman"/>
          <w:b w:val="false"/>
          <w:i w:val="false"/>
          <w:color w:val="000000"/>
          <w:sz w:val="28"/>
        </w:rPr>
        <w:t>4-тармағында</w:t>
      </w:r>
      <w:r>
        <w:rPr>
          <w:rFonts w:ascii="Times New Roman"/>
          <w:b w:val="false"/>
          <w:i w:val="false"/>
          <w:color w:val="000000"/>
          <w:sz w:val="28"/>
        </w:rPr>
        <w:t xml:space="preserve"> тізбеленген құжаттардан басқа:</w:t>
      </w:r>
    </w:p>
    <w:bookmarkEnd w:id="20"/>
    <w:p>
      <w:pPr>
        <w:spacing w:after="0"/>
        <w:ind w:left="0"/>
        <w:jc w:val="both"/>
      </w:pPr>
      <w:r>
        <w:rPr>
          <w:rFonts w:ascii="Times New Roman"/>
          <w:b w:val="false"/>
          <w:i w:val="false"/>
          <w:color w:val="000000"/>
          <w:sz w:val="28"/>
        </w:rPr>
        <w:t>
      1) өтініш берушінің зейнетақы жүйесіне қатысу өтілін растайтын құжаттарды;</w:t>
      </w:r>
    </w:p>
    <w:p>
      <w:pPr>
        <w:spacing w:after="0"/>
        <w:ind w:left="0"/>
        <w:jc w:val="both"/>
      </w:pPr>
      <w:r>
        <w:rPr>
          <w:rFonts w:ascii="Times New Roman"/>
          <w:b w:val="false"/>
          <w:i w:val="false"/>
          <w:color w:val="000000"/>
          <w:sz w:val="28"/>
        </w:rPr>
        <w:t>
      2) неке туралы куәлікті (азаматтық хал актілерін тіркеу туралы анықтама) не некені бұзу туралы куәлікті немесе неке қию туралы актілік жазбадан үзіндіні (бар болса) ұсынады.</w:t>
      </w:r>
    </w:p>
    <w:p>
      <w:pPr>
        <w:spacing w:after="0"/>
        <w:ind w:left="0"/>
        <w:jc w:val="both"/>
      </w:pPr>
      <w:r>
        <w:rPr>
          <w:rFonts w:ascii="Times New Roman"/>
          <w:b w:val="false"/>
          <w:i w:val="false"/>
          <w:color w:val="000000"/>
          <w:sz w:val="28"/>
        </w:rPr>
        <w:t>
      Зейнетақы жүйесіне қатысу өтілін растайтын құжаттарға (олардың болуына байланысты) мыналар жатады:</w:t>
      </w:r>
    </w:p>
    <w:p>
      <w:pPr>
        <w:spacing w:after="0"/>
        <w:ind w:left="0"/>
        <w:jc w:val="both"/>
      </w:pPr>
      <w:r>
        <w:rPr>
          <w:rFonts w:ascii="Times New Roman"/>
          <w:b w:val="false"/>
          <w:i w:val="false"/>
          <w:color w:val="000000"/>
          <w:sz w:val="28"/>
        </w:rPr>
        <w:t xml:space="preserve">
      1)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3) тармақшасында көзделген, өтініш берушінің 1998 жылғы 1 қаңтарға дейін жинақталған еңбек өтілін растайтын құжаттар;</w:t>
      </w:r>
    </w:p>
    <w:p>
      <w:pPr>
        <w:spacing w:after="0"/>
        <w:ind w:left="0"/>
        <w:jc w:val="both"/>
      </w:pPr>
      <w:r>
        <w:rPr>
          <w:rFonts w:ascii="Times New Roman"/>
          <w:b w:val="false"/>
          <w:i w:val="false"/>
          <w:color w:val="000000"/>
          <w:sz w:val="28"/>
        </w:rPr>
        <w:t>
      2) жұмыс істемейтін ананың жас балаларды бағып-күткен уақытын растайтын құжаттар:</w:t>
      </w:r>
    </w:p>
    <w:p>
      <w:pPr>
        <w:spacing w:after="0"/>
        <w:ind w:left="0"/>
        <w:jc w:val="both"/>
      </w:pPr>
      <w:r>
        <w:rPr>
          <w:rFonts w:ascii="Times New Roman"/>
          <w:b w:val="false"/>
          <w:i w:val="false"/>
          <w:color w:val="000000"/>
          <w:sz w:val="28"/>
        </w:rPr>
        <w:t>
      балалардың туу туралы куәліктері (туу туралы актілік жазбадан үзінді немесе азаматтық хал актілерін жазу органдары берген азаматтық хал актілерін тіркеу туралы анықтама);</w:t>
      </w:r>
    </w:p>
    <w:p>
      <w:pPr>
        <w:spacing w:after="0"/>
        <w:ind w:left="0"/>
        <w:jc w:val="both"/>
      </w:pPr>
      <w:r>
        <w:rPr>
          <w:rFonts w:ascii="Times New Roman"/>
          <w:b w:val="false"/>
          <w:i w:val="false"/>
          <w:color w:val="000000"/>
          <w:sz w:val="28"/>
        </w:rPr>
        <w:t>
      келесі құжаттардың біреуі (олардың болуына байланысты):</w:t>
      </w:r>
    </w:p>
    <w:p>
      <w:pPr>
        <w:spacing w:after="0"/>
        <w:ind w:left="0"/>
        <w:jc w:val="both"/>
      </w:pPr>
      <w:r>
        <w:rPr>
          <w:rFonts w:ascii="Times New Roman"/>
          <w:b w:val="false"/>
          <w:i w:val="false"/>
          <w:color w:val="000000"/>
          <w:sz w:val="28"/>
        </w:rPr>
        <w:t>
      балалардың жеке басын куәландыратын құжат;</w:t>
      </w:r>
    </w:p>
    <w:p>
      <w:pPr>
        <w:spacing w:after="0"/>
        <w:ind w:left="0"/>
        <w:jc w:val="both"/>
      </w:pPr>
      <w:r>
        <w:rPr>
          <w:rFonts w:ascii="Times New Roman"/>
          <w:b w:val="false"/>
          <w:i w:val="false"/>
          <w:color w:val="000000"/>
          <w:sz w:val="28"/>
        </w:rPr>
        <w:t>
      балалардың (тегін өзгерткен кезде) неке туралы куәлігі (азаматтық хал актілерін тіркеу туралы анықтама) не некені бұзу туралы куәлік немесе неке қию туралы актілік жазбадан үзінді;</w:t>
      </w:r>
    </w:p>
    <w:p>
      <w:pPr>
        <w:spacing w:after="0"/>
        <w:ind w:left="0"/>
        <w:jc w:val="both"/>
      </w:pPr>
      <w:r>
        <w:rPr>
          <w:rFonts w:ascii="Times New Roman"/>
          <w:b w:val="false"/>
          <w:i w:val="false"/>
          <w:color w:val="000000"/>
          <w:sz w:val="28"/>
        </w:rPr>
        <w:t>
      балалардың орта оқу орнын бітіргені туралы аттестат;</w:t>
      </w:r>
    </w:p>
    <w:p>
      <w:pPr>
        <w:spacing w:after="0"/>
        <w:ind w:left="0"/>
        <w:jc w:val="both"/>
      </w:pPr>
      <w:r>
        <w:rPr>
          <w:rFonts w:ascii="Times New Roman"/>
          <w:b w:val="false"/>
          <w:i w:val="false"/>
          <w:color w:val="000000"/>
          <w:sz w:val="28"/>
        </w:rPr>
        <w:t>
      балалардың арнаулы орта немесе жоғары оқу орнын бітіргені туралы диплом не білім алғанын растайтын оқу орнының анықтамасы;</w:t>
      </w:r>
    </w:p>
    <w:p>
      <w:pPr>
        <w:spacing w:after="0"/>
        <w:ind w:left="0"/>
        <w:jc w:val="both"/>
      </w:pPr>
      <w:r>
        <w:rPr>
          <w:rFonts w:ascii="Times New Roman"/>
          <w:b w:val="false"/>
          <w:i w:val="false"/>
          <w:color w:val="000000"/>
          <w:sz w:val="28"/>
        </w:rPr>
        <w:t>
      балалардың қайтыс болғаны туралы куәлік (немесе қайтыс болғаны туралы актілік жазба немесе азаматтық хал актілерін жазу органдары берген азаматтық хал актілерін тіркеу туралы анықтама);</w:t>
      </w:r>
    </w:p>
    <w:p>
      <w:pPr>
        <w:spacing w:after="0"/>
        <w:ind w:left="0"/>
        <w:jc w:val="both"/>
      </w:pPr>
      <w:r>
        <w:rPr>
          <w:rFonts w:ascii="Times New Roman"/>
          <w:b w:val="false"/>
          <w:i w:val="false"/>
          <w:color w:val="000000"/>
          <w:sz w:val="28"/>
        </w:rPr>
        <w:t>
      балалардың әскери қызметті өткергенін растайтын құжат;</w:t>
      </w:r>
    </w:p>
    <w:p>
      <w:pPr>
        <w:spacing w:after="0"/>
        <w:ind w:left="0"/>
        <w:jc w:val="both"/>
      </w:pPr>
      <w:r>
        <w:rPr>
          <w:rFonts w:ascii="Times New Roman"/>
          <w:b w:val="false"/>
          <w:i w:val="false"/>
          <w:color w:val="000000"/>
          <w:sz w:val="28"/>
        </w:rPr>
        <w:t>
      3) жұмыс істемейтін әкенің жас балаларды нақты бағып-күткені фактісін және кезеңін растайтын сот шешімі (көрсетілген кезең баланың анасының зейнетақы жүйесіне қатысу өтіліне есептелмейді);</w:t>
      </w:r>
    </w:p>
    <w:p>
      <w:pPr>
        <w:spacing w:after="0"/>
        <w:ind w:left="0"/>
        <w:jc w:val="both"/>
      </w:pPr>
      <w:r>
        <w:rPr>
          <w:rFonts w:ascii="Times New Roman"/>
          <w:b w:val="false"/>
          <w:i w:val="false"/>
          <w:color w:val="000000"/>
          <w:sz w:val="28"/>
        </w:rPr>
        <w:t>
      4) бірінші топтағы мүгедекті, екінші топтағы жалғызілікті мүгедекті және бөгде адамның көмегіне мұқтаж жасына байланысты зейнеткерді, сексен жасқа толған қарттарды, он сегіз жасқа дейінгі мүгедек баланы бағып-күтуді жүзеге асыру фактісін және кезеңін растайтын сот шешімі;</w:t>
      </w:r>
    </w:p>
    <w:p>
      <w:pPr>
        <w:spacing w:after="0"/>
        <w:ind w:left="0"/>
        <w:jc w:val="both"/>
      </w:pPr>
      <w:r>
        <w:rPr>
          <w:rFonts w:ascii="Times New Roman"/>
          <w:b w:val="false"/>
          <w:i w:val="false"/>
          <w:color w:val="000000"/>
          <w:sz w:val="28"/>
        </w:rPr>
        <w:t>
      Мүгедектігі бар баланы тәрбиелеп отырған анаға немесе әкеге, бала асырап алушыға, қорғаншыға (қамқоршыға), бірінші топтағы мүгедекке күтімді жүзеге асыратын адамға тағайындалатын және төленетін ай сайынғы мемлекеттік жәрдемақы алу туралы мәліметтерді мемлекеттік ЦЖ-дан растау кезінде сот шешімін ұсыну талап етілмейді.</w:t>
      </w:r>
    </w:p>
    <w:p>
      <w:pPr>
        <w:spacing w:after="0"/>
        <w:ind w:left="0"/>
        <w:jc w:val="both"/>
      </w:pPr>
      <w:r>
        <w:rPr>
          <w:rFonts w:ascii="Times New Roman"/>
          <w:b w:val="false"/>
          <w:i w:val="false"/>
          <w:color w:val="000000"/>
          <w:sz w:val="28"/>
        </w:rPr>
        <w:t>
      5) әскери қызмет, арнаулы мемлекеттік және құқық қорғау органдарындағы қызмет, мемлекеттік фельдъегерлік қызмет кезеңдерін растайтын (олардың болуына қарай) мынадай құжаттар:</w:t>
      </w:r>
    </w:p>
    <w:p>
      <w:pPr>
        <w:spacing w:after="0"/>
        <w:ind w:left="0"/>
        <w:jc w:val="both"/>
      </w:pPr>
      <w:r>
        <w:rPr>
          <w:rFonts w:ascii="Times New Roman"/>
          <w:b w:val="false"/>
          <w:i w:val="false"/>
          <w:color w:val="000000"/>
          <w:sz w:val="28"/>
        </w:rPr>
        <w:t>
      еңбек кітапшасы;</w:t>
      </w:r>
    </w:p>
    <w:p>
      <w:pPr>
        <w:spacing w:after="0"/>
        <w:ind w:left="0"/>
        <w:jc w:val="both"/>
      </w:pPr>
      <w:r>
        <w:rPr>
          <w:rFonts w:ascii="Times New Roman"/>
          <w:b w:val="false"/>
          <w:i w:val="false"/>
          <w:color w:val="000000"/>
          <w:sz w:val="28"/>
        </w:rPr>
        <w:t>
      әскери билет;</w:t>
      </w:r>
    </w:p>
    <w:p>
      <w:pPr>
        <w:spacing w:after="0"/>
        <w:ind w:left="0"/>
        <w:jc w:val="both"/>
      </w:pPr>
      <w:r>
        <w:rPr>
          <w:rFonts w:ascii="Times New Roman"/>
          <w:b w:val="false"/>
          <w:i w:val="false"/>
          <w:color w:val="000000"/>
          <w:sz w:val="28"/>
        </w:rPr>
        <w:t>
      қызмет кезеңі туралы архив мекемесінің анықтамасы;</w:t>
      </w:r>
    </w:p>
    <w:p>
      <w:pPr>
        <w:spacing w:after="0"/>
        <w:ind w:left="0"/>
        <w:jc w:val="both"/>
      </w:pPr>
      <w:r>
        <w:rPr>
          <w:rFonts w:ascii="Times New Roman"/>
          <w:b w:val="false"/>
          <w:i w:val="false"/>
          <w:color w:val="000000"/>
          <w:sz w:val="28"/>
        </w:rPr>
        <w:t>
      қорғаныс істері жөніндегі басқарманың (бөлімнің) немесе қызмет орнының анықтамасы;</w:t>
      </w:r>
    </w:p>
    <w:p>
      <w:pPr>
        <w:spacing w:after="0"/>
        <w:ind w:left="0"/>
        <w:jc w:val="both"/>
      </w:pPr>
      <w:r>
        <w:rPr>
          <w:rFonts w:ascii="Times New Roman"/>
          <w:b w:val="false"/>
          <w:i w:val="false"/>
          <w:color w:val="000000"/>
          <w:sz w:val="28"/>
        </w:rPr>
        <w:t>
      қызметті өткеру туралы келісімшарт жасау және тоқтату негізінде қызметтік қатынастардың туындауын және тоқтауын растайтын бұйрықтың көшірмелері ұсынылады;</w:t>
      </w:r>
    </w:p>
    <w:p>
      <w:pPr>
        <w:spacing w:after="0"/>
        <w:ind w:left="0"/>
        <w:jc w:val="both"/>
      </w:pPr>
      <w:r>
        <w:rPr>
          <w:rFonts w:ascii="Times New Roman"/>
          <w:b w:val="false"/>
          <w:i w:val="false"/>
          <w:color w:val="000000"/>
          <w:sz w:val="28"/>
        </w:rPr>
        <w:t>
      6) Қазақстан Республикасы дипломатиялық қызметтері және халықаралық ұйымдар қызметкерлері жұбайының (зайыбының) шетелде, әскери қызметшілердің (мерзімді қызметтегі әскери қызметшілерден басқа), арнаулы мемлекеттік органдар қызметкерлерінің жұбайларымен мамандықтары бойынша жұмысқа орналасу мүмкіндігі болмаған жерлерде тұру фактісін және кезеңін растайтын құжат;</w:t>
      </w:r>
    </w:p>
    <w:p>
      <w:pPr>
        <w:spacing w:after="0"/>
        <w:ind w:left="0"/>
        <w:jc w:val="both"/>
      </w:pPr>
      <w:r>
        <w:rPr>
          <w:rFonts w:ascii="Times New Roman"/>
          <w:b w:val="false"/>
          <w:i w:val="false"/>
          <w:color w:val="000000"/>
          <w:sz w:val="28"/>
        </w:rPr>
        <w:t>
      7) "Байқоңыр" кешенінің ресейлік ұйымдарында 1998 жылғы 1 қаңтардан кейінгі еңбек өтілін растайтын құжат;</w:t>
      </w:r>
    </w:p>
    <w:p>
      <w:pPr>
        <w:spacing w:after="0"/>
        <w:ind w:left="0"/>
        <w:jc w:val="both"/>
      </w:pPr>
      <w:r>
        <w:rPr>
          <w:rFonts w:ascii="Times New Roman"/>
          <w:b w:val="false"/>
          <w:i w:val="false"/>
          <w:color w:val="000000"/>
          <w:sz w:val="28"/>
        </w:rPr>
        <w:t>
      8) егер мүгедектігі мерзімсіз болып белгіленсе, бірінші және екінші топтардағы мүгедектігі бар адамдардың 2004 жылғы 31 желтоқсанға дейінгі еңбек қызметінің кезеңдерін растайтын құжаттар (олардың болуына қарай):</w:t>
      </w:r>
    </w:p>
    <w:p>
      <w:pPr>
        <w:spacing w:after="0"/>
        <w:ind w:left="0"/>
        <w:jc w:val="both"/>
      </w:pPr>
      <w:r>
        <w:rPr>
          <w:rFonts w:ascii="Times New Roman"/>
          <w:b w:val="false"/>
          <w:i w:val="false"/>
          <w:color w:val="000000"/>
          <w:sz w:val="28"/>
        </w:rPr>
        <w:t>
      еңбек кітапшасы;</w:t>
      </w:r>
    </w:p>
    <w:p>
      <w:pPr>
        <w:spacing w:after="0"/>
        <w:ind w:left="0"/>
        <w:jc w:val="both"/>
      </w:pPr>
      <w:r>
        <w:rPr>
          <w:rFonts w:ascii="Times New Roman"/>
          <w:b w:val="false"/>
          <w:i w:val="false"/>
          <w:color w:val="000000"/>
          <w:sz w:val="28"/>
        </w:rPr>
        <w:t>
      еңбек кітапшасы болмаса немесе жарамсыз болса, еңбек кітапшасында тиісті жазбалар, болмаса, түзетулер және оқылуында әртүрлілік болса, жұмыс орнынан анықтама;</w:t>
      </w:r>
    </w:p>
    <w:p>
      <w:pPr>
        <w:spacing w:after="0"/>
        <w:ind w:left="0"/>
        <w:jc w:val="both"/>
      </w:pPr>
      <w:r>
        <w:rPr>
          <w:rFonts w:ascii="Times New Roman"/>
          <w:b w:val="false"/>
          <w:i w:val="false"/>
          <w:color w:val="000000"/>
          <w:sz w:val="28"/>
        </w:rPr>
        <w:t>
      сот шешімі.</w:t>
      </w:r>
    </w:p>
    <w:p>
      <w:pPr>
        <w:spacing w:after="0"/>
        <w:ind w:left="0"/>
        <w:jc w:val="both"/>
      </w:pPr>
      <w:r>
        <w:rPr>
          <w:rFonts w:ascii="Times New Roman"/>
          <w:b w:val="false"/>
          <w:i w:val="false"/>
          <w:color w:val="000000"/>
          <w:sz w:val="28"/>
        </w:rPr>
        <w:t>
      Егер мүгедектігі мерзімсіз болып белгіленсе, бірінші және екінші топтардағы мүгедектігі бар адамдардың зейнетақы жүйесіне қатысу өтіліне 2005 жылғы 1 қаңтардан бастап әлеуметтік төлемдерді аудару туралы орталықтандырылған дерекқордың мәліметтері негізінде Мемлекеттік әлеуметтік сақтандыру қорына әлеуметтік төлемдер жүзеге асырылған кезеңдер есепке алынады.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9-тармаққа өзгеріс енгізілді - ҚР Еңбек және халықты әлеуметтік қорғау министрінің 26.05.2026 </w:t>
      </w:r>
      <w:r>
        <w:rPr>
          <w:rFonts w:ascii="Times New Roman"/>
          <w:b w:val="false"/>
          <w:i w:val="false"/>
          <w:color w:val="000000"/>
          <w:sz w:val="28"/>
        </w:rPr>
        <w:t>№ 193</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 бұйрығымен. </w:t>
      </w:r>
      <w:r>
        <w:br/>
      </w:r>
      <w:r>
        <w:rPr>
          <w:rFonts w:ascii="Times New Roman"/>
          <w:b w:val="false"/>
          <w:i w:val="false"/>
          <w:color w:val="000000"/>
          <w:sz w:val="28"/>
        </w:rPr>
        <w:t>
</w:t>
      </w:r>
    </w:p>
    <w:bookmarkStart w:name="z23" w:id="21"/>
    <w:p>
      <w:pPr>
        <w:spacing w:after="0"/>
        <w:ind w:left="0"/>
        <w:jc w:val="both"/>
      </w:pPr>
      <w:r>
        <w:rPr>
          <w:rFonts w:ascii="Times New Roman"/>
          <w:b w:val="false"/>
          <w:i w:val="false"/>
          <w:color w:val="000000"/>
          <w:sz w:val="28"/>
        </w:rPr>
        <w:t>
      10. Міндетті зейнетақы жарналары жүзеге асырылған кезең орталықтандырылған дерекқордағы міндетті зейнетақы жарналарын аудару туралы мәліметтермен расталады.</w:t>
      </w:r>
    </w:p>
    <w:bookmarkEnd w:id="21"/>
    <w:p>
      <w:pPr>
        <w:spacing w:after="0"/>
        <w:ind w:left="0"/>
        <w:jc w:val="both"/>
      </w:pPr>
      <w:r>
        <w:rPr>
          <w:rFonts w:ascii="Times New Roman"/>
          <w:b w:val="false"/>
          <w:i w:val="false"/>
          <w:color w:val="000000"/>
          <w:sz w:val="28"/>
        </w:rPr>
        <w:t>
      Міндетті зейнетақы жарналары толық және уақтылы аударылмаған жағдайларда міндетті зейнетақы жарналарын (олардың болуына қарай) жүзеге асыру кезеңдері мынадай құжаттармен расталады:</w:t>
      </w:r>
    </w:p>
    <w:p>
      <w:pPr>
        <w:spacing w:after="0"/>
        <w:ind w:left="0"/>
        <w:jc w:val="both"/>
      </w:pPr>
      <w:r>
        <w:rPr>
          <w:rFonts w:ascii="Times New Roman"/>
          <w:b w:val="false"/>
          <w:i w:val="false"/>
          <w:color w:val="000000"/>
          <w:sz w:val="28"/>
        </w:rPr>
        <w:t xml:space="preserve">
      міндетті зейнетақы жарналары аударылған кезеңдер өтініш беруші еңбек өтілін растайтын құжаттарда көрсетілген еңбек қызметінің кезеңдеріне сәйкес келсе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міндетті зейнетақы жарналарын аудару туралы жұмыс берушінің (құқықтық мирасқордың) немесе архивтік мекеменің растау анықтамасы;</w:t>
      </w:r>
    </w:p>
    <w:p>
      <w:pPr>
        <w:spacing w:after="0"/>
        <w:ind w:left="0"/>
        <w:jc w:val="both"/>
      </w:pPr>
      <w:r>
        <w:rPr>
          <w:rFonts w:ascii="Times New Roman"/>
          <w:b w:val="false"/>
          <w:i w:val="false"/>
          <w:color w:val="000000"/>
          <w:sz w:val="28"/>
        </w:rPr>
        <w:t>
      міндетті зейнетақы жарналарын аудару кезеңдерін растайтын сот шешімі.</w:t>
      </w:r>
    </w:p>
    <w:p>
      <w:pPr>
        <w:spacing w:after="0"/>
        <w:ind w:left="0"/>
        <w:jc w:val="both"/>
      </w:pPr>
      <w:r>
        <w:rPr>
          <w:rFonts w:ascii="Times New Roman"/>
          <w:b w:val="false"/>
          <w:i w:val="false"/>
          <w:color w:val="000000"/>
          <w:sz w:val="28"/>
        </w:rPr>
        <w:t xml:space="preserve">
      Мемлекеттік базалық зейнетақы төлемінің мөлшерін қайта есептеген кезде жеке практикамен айналысатын адамдардың, сондай-ақ нысанасы жұмысты (қызмет көрсетуді) орындау болып табылатын, Әлеуметтік кодекстің 248-бабының 4-тармағының </w:t>
      </w:r>
      <w:r>
        <w:rPr>
          <w:rFonts w:ascii="Times New Roman"/>
          <w:b w:val="false"/>
          <w:i w:val="false"/>
          <w:color w:val="000000"/>
          <w:sz w:val="28"/>
        </w:rPr>
        <w:t>2) тармақшасында</w:t>
      </w:r>
      <w:r>
        <w:rPr>
          <w:rFonts w:ascii="Times New Roman"/>
          <w:b w:val="false"/>
          <w:i w:val="false"/>
          <w:color w:val="000000"/>
          <w:sz w:val="28"/>
        </w:rPr>
        <w:t xml:space="preserve"> көзделген жағдайларды қоспағанда, азаматтық-құқықтық сипаттағы шарттар бойынша кіріс алатын жеке тұлғалардың, сондай-ақ өз пайдасына міндетті зейнетақы жарналарын жүзеге асырған дара кәсіпкерлердің және шаруа немесе фермер қожалықтарының басшылары және мүшелерінің (қатысушыларының) міндетті зейнетақы жарналары жүзеге асырылған кезеңі бірыңғай жинақтаушы зейнетақы қорына тиісті салық кезеңіне төленуге жататын міндетті зейнетақы жарналарының кемінде жылдық сомасын аударған жағдайда бір жылға тең болады.</w:t>
      </w:r>
    </w:p>
    <w:p>
      <w:pPr>
        <w:spacing w:after="0"/>
        <w:ind w:left="0"/>
        <w:jc w:val="both"/>
      </w:pPr>
      <w:r>
        <w:rPr>
          <w:rFonts w:ascii="Times New Roman"/>
          <w:b w:val="false"/>
          <w:i w:val="false"/>
          <w:color w:val="000000"/>
          <w:sz w:val="28"/>
        </w:rPr>
        <w:t>
      Егер көрсетілген адамдар енгізген міндетті зейнетақы жарналарының сомасы тиісті салық кезеңіне төленуге жататын міндетті зейнетақы жарналарының жылдық сомасынан аз болса, онда міндетті зейнетақы жарналары аударылған кезең енгізілген міндетті зейнетақы жарналарының сомасына пропорционалды түрде айқындалады.</w:t>
      </w:r>
    </w:p>
    <w:p>
      <w:pPr>
        <w:spacing w:after="0"/>
        <w:ind w:left="0"/>
        <w:jc w:val="both"/>
      </w:pPr>
      <w:r>
        <w:rPr>
          <w:rFonts w:ascii="Times New Roman"/>
          <w:b w:val="false"/>
          <w:i w:val="false"/>
          <w:color w:val="000000"/>
          <w:sz w:val="28"/>
        </w:rPr>
        <w:t>
      Міндетті зейнетақы жарналарын 2006 жылғы 1 шілдеге дейін аударған жағдайда жинақтаушы зейнетақы жүйесіне қатысу кезеңіне міндетті зейнетақы жарналары аударылған айдың алдындағы ай есепке алынады.</w:t>
      </w:r>
    </w:p>
    <w:p>
      <w:pPr>
        <w:spacing w:after="0"/>
        <w:ind w:left="0"/>
        <w:jc w:val="both"/>
      </w:pPr>
      <w:r>
        <w:rPr>
          <w:rFonts w:ascii="Times New Roman"/>
          <w:b w:val="false"/>
          <w:i w:val="false"/>
          <w:color w:val="000000"/>
          <w:sz w:val="28"/>
        </w:rPr>
        <w:t>
      Егер бір айда жинақтаушы зейнетақы қорларына және (немесе) бірыңғай жинақтаушы зейнетақы қорына міндетті зейнетақы жарналарын аудару бірнеше рет жүзеге асырылса, жинақтаушы жүйеге қатысу кезеңі бір айды құрайды.</w:t>
      </w:r>
    </w:p>
    <w:p>
      <w:pPr>
        <w:spacing w:after="0"/>
        <w:ind w:left="0"/>
        <w:jc w:val="both"/>
      </w:pPr>
      <w:r>
        <w:rPr>
          <w:rFonts w:ascii="Times New Roman"/>
          <w:b w:val="false"/>
          <w:i w:val="false"/>
          <w:color w:val="000000"/>
          <w:sz w:val="28"/>
        </w:rPr>
        <w:t xml:space="preserve">
      Қазақстан Республикасы Үкіметінің шешімі бойынша міндетті зейнетақы жарналарының, міндетті кәсіптік зейнетақы жарналарының мөлшерлемелеріне "0" түзету коэффициенті қолданылған қызмет түрлері бойынша еңбек, кәсіпкерлік қызмет, жеке практикамен айналысу кезеңдері, сондай-ақ Кодекстің 206-бабы 2-тармағының </w:t>
      </w:r>
      <w:r>
        <w:rPr>
          <w:rFonts w:ascii="Times New Roman"/>
          <w:b w:val="false"/>
          <w:i w:val="false"/>
          <w:color w:val="000000"/>
          <w:sz w:val="28"/>
        </w:rPr>
        <w:t>4) тармақшасында</w:t>
      </w:r>
      <w:r>
        <w:rPr>
          <w:rFonts w:ascii="Times New Roman"/>
          <w:b w:val="false"/>
          <w:i w:val="false"/>
          <w:color w:val="000000"/>
          <w:sz w:val="28"/>
        </w:rPr>
        <w:t xml:space="preserve"> көзделген қызметкерлер қызметін жүзеге асыру кезеңі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жұмыс берушінің анықтамасымен расталады.</w:t>
      </w:r>
    </w:p>
    <w:p>
      <w:pPr>
        <w:spacing w:after="0"/>
        <w:ind w:left="0"/>
        <w:jc w:val="both"/>
      </w:pPr>
      <w:r>
        <w:rPr>
          <w:rFonts w:ascii="Times New Roman"/>
          <w:b w:val="false"/>
          <w:i w:val="false"/>
          <w:color w:val="000000"/>
          <w:sz w:val="28"/>
        </w:rPr>
        <w:t>
      Төтенше жағдайлар, шектеу іс-шаралары қолданылған кезеңде қызметті шектеуге байланысты кірістен айырылу жағдайына әлеуметтік төлем алу кезеңі орталықтандырылған дерекқордағы мәліметтермен расталады.</w:t>
      </w:r>
    </w:p>
    <w:p>
      <w:pPr>
        <w:spacing w:after="0"/>
        <w:ind w:left="0"/>
        <w:jc w:val="both"/>
      </w:pPr>
      <w:r>
        <w:rPr>
          <w:rFonts w:ascii="Times New Roman"/>
          <w:b w:val="false"/>
          <w:i w:val="false"/>
          <w:color w:val="000000"/>
          <w:sz w:val="28"/>
        </w:rPr>
        <w:t>
      Жасына байланысты зейнетақы төлемдерін тағайындау үшін артығымен (қате) төленген міндетті зейнетақы жарналарының сомалары қайтаруға жатпайды.</w:t>
      </w:r>
    </w:p>
    <w:bookmarkStart w:name="z24" w:id="22"/>
    <w:p>
      <w:pPr>
        <w:spacing w:after="0"/>
        <w:ind w:left="0"/>
        <w:jc w:val="both"/>
      </w:pPr>
      <w:r>
        <w:rPr>
          <w:rFonts w:ascii="Times New Roman"/>
          <w:b w:val="false"/>
          <w:i w:val="false"/>
          <w:color w:val="000000"/>
          <w:sz w:val="28"/>
        </w:rPr>
        <w:t xml:space="preserve">
      11. Мемлекеттік қызмет көрсетуге қойылатын негізгі талаптардың, Жасына байланысты зейнетақы төлемдерін тағайындау тізбесі осы Қағидалардың </w:t>
      </w:r>
      <w:r>
        <w:rPr>
          <w:rFonts w:ascii="Times New Roman"/>
          <w:b w:val="false"/>
          <w:i w:val="false"/>
          <w:color w:val="000000"/>
          <w:sz w:val="28"/>
        </w:rPr>
        <w:t>5-қосымшасымен</w:t>
      </w:r>
      <w:r>
        <w:rPr>
          <w:rFonts w:ascii="Times New Roman"/>
          <w:b w:val="false"/>
          <w:i w:val="false"/>
          <w:color w:val="000000"/>
          <w:sz w:val="28"/>
        </w:rPr>
        <w:t xml:space="preserve"> регламенттелген, мемлекеттік қызмет көрсетуге қойылатын негізгі талаптардың, мемлекеттік базалық зейнетақы төлемінің тізбесі осы Қағидалардың </w:t>
      </w:r>
      <w:r>
        <w:rPr>
          <w:rFonts w:ascii="Times New Roman"/>
          <w:b w:val="false"/>
          <w:i w:val="false"/>
          <w:color w:val="000000"/>
          <w:sz w:val="28"/>
        </w:rPr>
        <w:t>6-қосымшасымен</w:t>
      </w:r>
      <w:r>
        <w:rPr>
          <w:rFonts w:ascii="Times New Roman"/>
          <w:b w:val="false"/>
          <w:i w:val="false"/>
          <w:color w:val="000000"/>
          <w:sz w:val="28"/>
        </w:rPr>
        <w:t xml:space="preserve"> регламенттелген.</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11-тармақтың орыс тіліндегі мәтініне өзгеріс енгізіледі, қазақ тіліндегі мәтіні өзгермейді - ҚР Еңбек және халықты әлеуметтік қорғау министрінің 26.05.2026 </w:t>
      </w:r>
      <w:r>
        <w:rPr>
          <w:rFonts w:ascii="Times New Roman"/>
          <w:b w:val="false"/>
          <w:i w:val="false"/>
          <w:color w:val="000000"/>
          <w:sz w:val="28"/>
        </w:rPr>
        <w:t>№ 193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5" w:id="23"/>
    <w:p>
      <w:pPr>
        <w:spacing w:after="0"/>
        <w:ind w:left="0"/>
        <w:jc w:val="both"/>
      </w:pPr>
      <w:r>
        <w:rPr>
          <w:rFonts w:ascii="Times New Roman"/>
          <w:b w:val="false"/>
          <w:i w:val="false"/>
          <w:color w:val="000000"/>
          <w:sz w:val="28"/>
        </w:rPr>
        <w:t>
      12. Өтініш беруші зейнетақы тағайындау үшін жүгінген кезде өтінішті қабылдаушы өтініш берушінің тағайындау немесе төлем тағайындауға өтініш беру фактісінің болуына тексеруді жүзеге асырады.</w:t>
      </w:r>
    </w:p>
    <w:bookmarkEnd w:id="23"/>
    <w:p>
      <w:pPr>
        <w:spacing w:after="0"/>
        <w:ind w:left="0"/>
        <w:jc w:val="both"/>
      </w:pPr>
      <w:r>
        <w:rPr>
          <w:rFonts w:ascii="Times New Roman"/>
          <w:b w:val="false"/>
          <w:i w:val="false"/>
          <w:color w:val="000000"/>
          <w:sz w:val="28"/>
        </w:rPr>
        <w:t>
      Орталық атқарушы органның ЦЖ тиісті төлемді тағайындау немесе зейнетақы мен жәрдемақыларды тағайындауға өтініш беру фактісін растайтын мәліметтер алынған кезде өтініш берушіге мүлтiксiз осы Қағидаларға 7-қосымшаға сәйкес нысан бойынша өтінішті қабылдаудан бас тарту туралы қолхат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 енгізілді - ҚР Еңбек және халықты әлеуметтік қорғау министрінің 26.05.2026 </w:t>
      </w:r>
      <w:r>
        <w:rPr>
          <w:rFonts w:ascii="Times New Roman"/>
          <w:b w:val="false"/>
          <w:i w:val="false"/>
          <w:color w:val="000000"/>
          <w:sz w:val="28"/>
        </w:rPr>
        <w:t>№ 193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6" w:id="24"/>
    <w:p>
      <w:pPr>
        <w:spacing w:after="0"/>
        <w:ind w:left="0"/>
        <w:jc w:val="both"/>
      </w:pPr>
      <w:r>
        <w:rPr>
          <w:rFonts w:ascii="Times New Roman"/>
          <w:b w:val="false"/>
          <w:i w:val="false"/>
          <w:color w:val="000000"/>
          <w:sz w:val="28"/>
        </w:rPr>
        <w:t xml:space="preserve">
      13. Өтінішті қабылдаған маман өтініш берушіден тиісті төлемді тағайындау үшін қабылданатын құжаттар топтамасының толықтығын, сондай-ақ цифрлық жүйелерден алынған мәліметтерді тексереді, электронды құжаттардың көшірмелерінің өтініш беруші осы Қағидалардың 4, 6, 7, 8, 9 және 10-тармақтарына сәйкес ұсынған тұпнұсқаларына сәйкес келуін қамтамасыз етеді, өзінің ЭЦҚ арқылы куәландырады, кейін құжаттардың түпнұсқалары өтініш берушіге қайтарылады. </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Еңбек және халықты әлеуметтік қорғау министрінің 26.05.2026 </w:t>
      </w:r>
      <w:r>
        <w:rPr>
          <w:rFonts w:ascii="Times New Roman"/>
          <w:b w:val="false"/>
          <w:i w:val="false"/>
          <w:color w:val="000000"/>
          <w:sz w:val="28"/>
        </w:rPr>
        <w:t>№ 193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7" w:id="25"/>
    <w:p>
      <w:pPr>
        <w:spacing w:after="0"/>
        <w:ind w:left="0"/>
        <w:jc w:val="both"/>
      </w:pPr>
      <w:r>
        <w:rPr>
          <w:rFonts w:ascii="Times New Roman"/>
          <w:b w:val="false"/>
          <w:i w:val="false"/>
          <w:color w:val="000000"/>
          <w:sz w:val="28"/>
        </w:rPr>
        <w:t xml:space="preserve">
      14. Өтініш беруші Қазақстан Республикасының заңнамасына сәйкес құжаттарды және (немесе) құжаттардың толық емес топтамасын және (немесе) қолданылу мерзімі өткен құжаттарды ұсынған немесе зейнетақы мен жәрдемақыларды тағайындауға құқығы болмаған жағдайда өтініш берушіге кідіріссіз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зейнетақы тағайындауға өтініш қабылдаудан бас тарту туралы қолхат беріледі.</w:t>
      </w:r>
    </w:p>
    <w:bookmarkEnd w:id="25"/>
    <w:bookmarkStart w:name="z28" w:id="26"/>
    <w:p>
      <w:pPr>
        <w:spacing w:after="0"/>
        <w:ind w:left="0"/>
        <w:jc w:val="both"/>
      </w:pPr>
      <w:r>
        <w:rPr>
          <w:rFonts w:ascii="Times New Roman"/>
          <w:b w:val="false"/>
          <w:i w:val="false"/>
          <w:color w:val="000000"/>
          <w:sz w:val="28"/>
        </w:rPr>
        <w:t>
      15. Жасына байланысты зейнетақы төлемдерін тағайындау кезінде табыс орталықтандырылған дерекқордың міндетті зейнетақы жарналарының, Мемлекеттік әлеуметтік сақтандыру қорына әлеуметтік аударымдардың және/немесе жарналардың аударылуы туралы мәліметтерімен расталады.</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Еңбек және халықты әлеуметтік қорғау министрінің 30.06.2026 </w:t>
      </w:r>
      <w:r>
        <w:rPr>
          <w:rFonts w:ascii="Times New Roman"/>
          <w:b w:val="false"/>
          <w:i w:val="false"/>
          <w:color w:val="000000"/>
          <w:sz w:val="28"/>
        </w:rPr>
        <w:t>№ 278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 w:id="27"/>
    <w:p>
      <w:pPr>
        <w:spacing w:after="0"/>
        <w:ind w:left="0"/>
        <w:jc w:val="both"/>
      </w:pPr>
      <w:r>
        <w:rPr>
          <w:rFonts w:ascii="Times New Roman"/>
          <w:b w:val="false"/>
          <w:i w:val="false"/>
          <w:color w:val="000000"/>
          <w:sz w:val="28"/>
        </w:rPr>
        <w:t xml:space="preserve">
      16. Зейнетақылар тағайындау туралы өтініш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Мемлекеттік корпорацияның бөлімшесінде зейнетақылар мен жәрдемақыларды тағайындау (қайта есептеу) туралы азаматтардың өтініштерін тіркеудің электрондық журналында тіркеледі. Портал арқылы келіп түскен электрондық өтінімдер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азаматтардың өтініштерін тіркеудің электрондық журналында тіркеледі.</w:t>
      </w:r>
    </w:p>
    <w:bookmarkEnd w:id="27"/>
    <w:bookmarkStart w:name="z30" w:id="28"/>
    <w:p>
      <w:pPr>
        <w:spacing w:after="0"/>
        <w:ind w:left="0"/>
        <w:jc w:val="both"/>
      </w:pPr>
      <w:r>
        <w:rPr>
          <w:rFonts w:ascii="Times New Roman"/>
          <w:b w:val="false"/>
          <w:i w:val="false"/>
          <w:color w:val="000000"/>
          <w:sz w:val="28"/>
        </w:rPr>
        <w:t>
      17. Өтінішті қабылдаған маман өтініш берушіге құжаттардың қабылданғаны туралы қолхат береді.</w:t>
      </w:r>
    </w:p>
    <w:bookmarkEnd w:id="28"/>
    <w:p>
      <w:pPr>
        <w:spacing w:after="0"/>
        <w:ind w:left="0"/>
        <w:jc w:val="both"/>
      </w:pPr>
      <w:r>
        <w:rPr>
          <w:rFonts w:ascii="Times New Roman"/>
          <w:b w:val="false"/>
          <w:i w:val="false"/>
          <w:color w:val="000000"/>
          <w:sz w:val="28"/>
        </w:rPr>
        <w:t>
      Жасына байланысты зейнетақы төлемдері және мемлекеттік арнайы жәрдемақылар тағайындалғаннан кейін Мемлекеттік корпорацияның бөлімшесі еңбек кітапшасын өтініш берушіге қайтарады.</w:t>
      </w:r>
    </w:p>
    <w:bookmarkStart w:name="z31" w:id="29"/>
    <w:p>
      <w:pPr>
        <w:spacing w:after="0"/>
        <w:ind w:left="0"/>
        <w:jc w:val="left"/>
      </w:pPr>
      <w:r>
        <w:rPr>
          <w:rFonts w:ascii="Times New Roman"/>
          <w:b/>
          <w:i w:val="false"/>
          <w:color w:val="000000"/>
        </w:rPr>
        <w:t xml:space="preserve"> 2-параграф. Мемлекеттік базалық зейнетақы төлемін портал арқылы тағайындау тәртібі</w:t>
      </w:r>
    </w:p>
    <w:bookmarkEnd w:id="29"/>
    <w:bookmarkStart w:name="z32" w:id="30"/>
    <w:p>
      <w:pPr>
        <w:spacing w:after="0"/>
        <w:ind w:left="0"/>
        <w:jc w:val="both"/>
      </w:pPr>
      <w:r>
        <w:rPr>
          <w:rFonts w:ascii="Times New Roman"/>
          <w:b w:val="false"/>
          <w:i w:val="false"/>
          <w:color w:val="000000"/>
          <w:sz w:val="28"/>
        </w:rPr>
        <w:t>
      18. Өтініш беруші мемлекеттік базалық зейнетақыны тағайындауға портал арқылы жүгінген кезде ұсынылған мәліметтерді растау және осы Қағидаларға 11-қосымшаға сәйкес мемлекеттік базалық зейнетақыны тағайындауға арналған өтініште көзделген қажетті мәліметтерді алу үшін мемлекеттік органдардың және (немесе) ұйымдардың ЦЖ-ға сұрау салу;</w:t>
      </w:r>
    </w:p>
    <w:bookmarkEnd w:id="30"/>
    <w:p>
      <w:pPr>
        <w:spacing w:after="0"/>
        <w:ind w:left="0"/>
        <w:jc w:val="both"/>
      </w:pPr>
      <w:r>
        <w:rPr>
          <w:rFonts w:ascii="Times New Roman"/>
          <w:b w:val="false"/>
          <w:i w:val="false"/>
          <w:color w:val="000000"/>
          <w:sz w:val="28"/>
        </w:rPr>
        <w:t>
      Мемлекеттік органдар және (немесе) ұйымдар сұрау салынған мәліметтерді растайтын электрондық құжаттарды ұсынған кезде сұрау салуды портал арқылы жүзеге асырған өтініш беруші электрондық өтінішті өзінің ЭЦҚ-сымен куәландырады және Е-макет автоматтандырылған ЦЖ-ға жібереді.</w:t>
      </w:r>
    </w:p>
    <w:p>
      <w:pPr>
        <w:spacing w:after="0"/>
        <w:ind w:left="0"/>
        <w:jc w:val="both"/>
      </w:pPr>
      <w:r>
        <w:rPr>
          <w:rFonts w:ascii="Times New Roman"/>
          <w:b w:val="false"/>
          <w:i w:val="false"/>
          <w:color w:val="000000"/>
          <w:sz w:val="28"/>
        </w:rPr>
        <w:t>
      Мемлекеттік базалық зейнетақыны тағайындау портал арқылы келіп түскен мемлекеттік базалық зейнетақы тағайындау үшін ұсынылған электрондық өтініш мынадай параметрлер бойынша тексеруден өтеді:</w:t>
      </w:r>
    </w:p>
    <w:p>
      <w:pPr>
        <w:spacing w:after="0"/>
        <w:ind w:left="0"/>
        <w:jc w:val="both"/>
      </w:pPr>
      <w:r>
        <w:rPr>
          <w:rFonts w:ascii="Times New Roman"/>
          <w:b w:val="false"/>
          <w:i w:val="false"/>
          <w:color w:val="000000"/>
          <w:sz w:val="28"/>
        </w:rPr>
        <w:t>
      1) ұсынылған мәліметтердің толықтығы;</w:t>
      </w:r>
    </w:p>
    <w:p>
      <w:pPr>
        <w:spacing w:after="0"/>
        <w:ind w:left="0"/>
        <w:jc w:val="both"/>
      </w:pPr>
      <w:r>
        <w:rPr>
          <w:rFonts w:ascii="Times New Roman"/>
          <w:b w:val="false"/>
          <w:i w:val="false"/>
          <w:color w:val="000000"/>
          <w:sz w:val="28"/>
        </w:rPr>
        <w:t>
      2) тағайындау, төлеу, сондай-ақ тиісті төлемдерді тағайындауға өтініш беру фактісінің болмауы;</w:t>
      </w:r>
    </w:p>
    <w:p>
      <w:pPr>
        <w:spacing w:after="0"/>
        <w:ind w:left="0"/>
        <w:jc w:val="both"/>
      </w:pPr>
      <w:r>
        <w:rPr>
          <w:rFonts w:ascii="Times New Roman"/>
          <w:b w:val="false"/>
          <w:i w:val="false"/>
          <w:color w:val="000000"/>
          <w:sz w:val="28"/>
        </w:rPr>
        <w:t>
      3) өтініш берушіге басқа негіз бойынша төлем тағайындалуы;</w:t>
      </w:r>
    </w:p>
    <w:p>
      <w:pPr>
        <w:spacing w:after="0"/>
        <w:ind w:left="0"/>
        <w:jc w:val="both"/>
      </w:pPr>
      <w:r>
        <w:rPr>
          <w:rFonts w:ascii="Times New Roman"/>
          <w:b w:val="false"/>
          <w:i w:val="false"/>
          <w:color w:val="000000"/>
          <w:sz w:val="28"/>
        </w:rPr>
        <w:t>
      4) базалық зейнетақыны тағайындау үшін – өтініш берушінің зейнеткерлік жасқа жетуі;</w:t>
      </w:r>
    </w:p>
    <w:p>
      <w:pPr>
        <w:spacing w:after="0"/>
        <w:ind w:left="0"/>
        <w:jc w:val="both"/>
      </w:pPr>
      <w:r>
        <w:rPr>
          <w:rFonts w:ascii="Times New Roman"/>
          <w:b w:val="false"/>
          <w:i w:val="false"/>
          <w:color w:val="000000"/>
          <w:sz w:val="28"/>
        </w:rPr>
        <w:t>
      Көрсетілген параметрлер бойынша тексеру нәтижесі оң болғанда өтініш өңдеуге арналған Е-макет кіріс хабарламалар журналына ауыстырылады.</w:t>
      </w:r>
    </w:p>
    <w:p>
      <w:pPr>
        <w:spacing w:after="0"/>
        <w:ind w:left="0"/>
        <w:jc w:val="both"/>
      </w:pPr>
      <w:r>
        <w:rPr>
          <w:rFonts w:ascii="Times New Roman"/>
          <w:b w:val="false"/>
          <w:i w:val="false"/>
          <w:color w:val="000000"/>
          <w:sz w:val="28"/>
        </w:rPr>
        <w:t>
      Базалық зейнетақы төлемдерді тағайындауға портал арқылы жүгінген өтініш берушіге электрондық өтініштің қабылданғаны туралы хабарлама өтініш берушінің жеке кабинетіне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Еңбек және халықты әлеуметтік қорғау министрінің 26.05.2026 </w:t>
      </w:r>
      <w:r>
        <w:rPr>
          <w:rFonts w:ascii="Times New Roman"/>
          <w:b w:val="false"/>
          <w:i w:val="false"/>
          <w:color w:val="000000"/>
          <w:sz w:val="28"/>
        </w:rPr>
        <w:t>№ 193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3" w:id="31"/>
    <w:p>
      <w:pPr>
        <w:spacing w:after="0"/>
        <w:ind w:left="0"/>
        <w:jc w:val="left"/>
      </w:pPr>
      <w:r>
        <w:rPr>
          <w:rFonts w:ascii="Times New Roman"/>
          <w:b/>
          <w:i w:val="false"/>
          <w:color w:val="000000"/>
        </w:rPr>
        <w:t xml:space="preserve"> 3-параграф. Зейнетақылардың мөлшерін есептеу (айқындау), оларды тағайындау, қайта есептеу және тағайындау (тағайындаудан бас тарту) туралы шешімді қайта қарау тәртібі</w:t>
      </w:r>
    </w:p>
    <w:bookmarkEnd w:id="31"/>
    <w:bookmarkStart w:name="z34" w:id="32"/>
    <w:p>
      <w:pPr>
        <w:spacing w:after="0"/>
        <w:ind w:left="0"/>
        <w:jc w:val="both"/>
      </w:pPr>
      <w:r>
        <w:rPr>
          <w:rFonts w:ascii="Times New Roman"/>
          <w:b w:val="false"/>
          <w:i w:val="false"/>
          <w:color w:val="000000"/>
          <w:sz w:val="28"/>
        </w:rPr>
        <w:t>
      19. Жасына байланысты зейнетақы төлемдерін тағайындау өтінішті қоса берілген құжаттармен Мемлекеттік корпорацияда тіркеген күннен бастап он жұмыс күнінен, мемлекеттік базалық зейнетақыны тағайындау сегіз жұмыс күнінен асырылмайды.</w:t>
      </w:r>
    </w:p>
    <w:bookmarkEnd w:id="32"/>
    <w:p>
      <w:pPr>
        <w:spacing w:after="0"/>
        <w:ind w:left="0"/>
        <w:jc w:val="both"/>
      </w:pPr>
      <w:r>
        <w:rPr>
          <w:rFonts w:ascii="Times New Roman"/>
          <w:b w:val="false"/>
          <w:i w:val="false"/>
          <w:color w:val="000000"/>
          <w:sz w:val="28"/>
        </w:rPr>
        <w:t>
      Зейнетақылар өтініш жасалған күннен бастап тағайындалады. Өтініш пен қажетті құжаттар Мемлекеттік корпорацияда тіркелген күн жасына зейнетақы тағайындауға өтініш жасалған күн деп есептеледі.</w:t>
      </w:r>
    </w:p>
    <w:p>
      <w:pPr>
        <w:spacing w:after="0"/>
        <w:ind w:left="0"/>
        <w:jc w:val="both"/>
      </w:pPr>
      <w:r>
        <w:rPr>
          <w:rFonts w:ascii="Times New Roman"/>
          <w:b w:val="false"/>
          <w:i w:val="false"/>
          <w:color w:val="000000"/>
          <w:sz w:val="28"/>
        </w:rPr>
        <w:t>
      Мемлекеттік корпорацияның бөлімшесі жасына байланысты зейнетақы төлемдерін үш жұмыс күні ішінде, базалық және жәрдемақыларды екі жұмыс күні ішінде тағайындауға ЭІМ-ді және шешім жобасын қалыптастырады. зейнетақыны</w:t>
      </w:r>
    </w:p>
    <w:p>
      <w:pPr>
        <w:spacing w:after="0"/>
        <w:ind w:left="0"/>
        <w:jc w:val="both"/>
      </w:pPr>
      <w:r>
        <w:rPr>
          <w:rFonts w:ascii="Times New Roman"/>
          <w:b w:val="false"/>
          <w:i w:val="false"/>
          <w:color w:val="000000"/>
          <w:sz w:val="28"/>
        </w:rPr>
        <w:t>
      Қалыптастырылған ЭІМ зейнетақы тағайындау (өзгерту, төлемді қалпына келтіру, тағайындаудан бас тарту) туралы шешім қабылдау үшін Мемлекеттік корпорацияның филиалы арқылы уәкілетті органға жіберіледі.</w:t>
      </w:r>
    </w:p>
    <w:p>
      <w:pPr>
        <w:spacing w:after="0"/>
        <w:ind w:left="0"/>
        <w:jc w:val="both"/>
      </w:pPr>
      <w:r>
        <w:rPr>
          <w:rFonts w:ascii="Times New Roman"/>
          <w:b w:val="false"/>
          <w:i w:val="false"/>
          <w:color w:val="000000"/>
          <w:sz w:val="28"/>
        </w:rPr>
        <w:t>
      Мемлекеттік корпорацияның филиалы екі жұмыс күні ішінде келіп түскен құжаттарды қарайды, ЭІМ-ді ресімдеудің және зейнетақылар есептеудің дұрыстығын тексереді.</w:t>
      </w:r>
    </w:p>
    <w:bookmarkStart w:name="z35" w:id="33"/>
    <w:p>
      <w:pPr>
        <w:spacing w:after="0"/>
        <w:ind w:left="0"/>
        <w:jc w:val="both"/>
      </w:pPr>
      <w:r>
        <w:rPr>
          <w:rFonts w:ascii="Times New Roman"/>
          <w:b w:val="false"/>
          <w:i w:val="false"/>
          <w:color w:val="000000"/>
          <w:sz w:val="28"/>
        </w:rPr>
        <w:t xml:space="preserve">
      20. Зейнетақы мөлшері Кодекстің </w:t>
      </w:r>
      <w:r>
        <w:rPr>
          <w:rFonts w:ascii="Times New Roman"/>
          <w:b w:val="false"/>
          <w:i w:val="false"/>
          <w:color w:val="000000"/>
          <w:sz w:val="28"/>
        </w:rPr>
        <w:t>206</w:t>
      </w:r>
      <w:r>
        <w:rPr>
          <w:rFonts w:ascii="Times New Roman"/>
          <w:b w:val="false"/>
          <w:i w:val="false"/>
          <w:color w:val="000000"/>
          <w:sz w:val="28"/>
        </w:rPr>
        <w:t xml:space="preserve"> және </w:t>
      </w:r>
      <w:r>
        <w:rPr>
          <w:rFonts w:ascii="Times New Roman"/>
          <w:b w:val="false"/>
          <w:i w:val="false"/>
          <w:color w:val="000000"/>
          <w:sz w:val="28"/>
        </w:rPr>
        <w:t>210</w:t>
      </w:r>
      <w:r>
        <w:rPr>
          <w:rFonts w:ascii="Times New Roman"/>
          <w:b w:val="false"/>
          <w:i w:val="false"/>
          <w:color w:val="000000"/>
          <w:sz w:val="28"/>
        </w:rPr>
        <w:t>-</w:t>
      </w:r>
      <w:r>
        <w:rPr>
          <w:rFonts w:ascii="Times New Roman"/>
          <w:b w:val="false"/>
          <w:i w:val="false"/>
          <w:color w:val="000000"/>
          <w:sz w:val="28"/>
        </w:rPr>
        <w:t>211-баптарына</w:t>
      </w:r>
      <w:r>
        <w:rPr>
          <w:rFonts w:ascii="Times New Roman"/>
          <w:b w:val="false"/>
          <w:i w:val="false"/>
          <w:color w:val="000000"/>
          <w:sz w:val="28"/>
        </w:rPr>
        <w:t xml:space="preserve"> сәйкес есептеледі (айқындалады).</w:t>
      </w:r>
    </w:p>
    <w:bookmarkEnd w:id="33"/>
    <w:p>
      <w:pPr>
        <w:spacing w:after="0"/>
        <w:ind w:left="0"/>
        <w:jc w:val="both"/>
      </w:pPr>
      <w:r>
        <w:rPr>
          <w:rFonts w:ascii="Times New Roman"/>
          <w:b w:val="false"/>
          <w:i w:val="false"/>
          <w:color w:val="000000"/>
          <w:sz w:val="28"/>
        </w:rPr>
        <w:t>
      Жасына байланысты толық емес көлемдегі зейнетақы төлемдері толық зейнетақы төлемінен 1998 жылғы 1 қаңтарға дейінгі еңбек өтіліне барабар үлес ретінде есептеледі.</w:t>
      </w:r>
    </w:p>
    <w:p>
      <w:pPr>
        <w:spacing w:after="0"/>
        <w:ind w:left="0"/>
        <w:jc w:val="both"/>
      </w:pPr>
      <w:r>
        <w:rPr>
          <w:rFonts w:ascii="Times New Roman"/>
          <w:b w:val="false"/>
          <w:i w:val="false"/>
          <w:color w:val="000000"/>
          <w:sz w:val="28"/>
        </w:rPr>
        <w:t>
      Еңбек өтіліндегі толық айлардың саны талап етілетін өтіл айларының санына бөлінеді және есепке алынған табыстың 60 пайызына тең жасына байланысты толық зейнетақы төлемінің мөлшеріне көбейтіледі.</w:t>
      </w:r>
    </w:p>
    <w:p>
      <w:pPr>
        <w:spacing w:after="0"/>
        <w:ind w:left="0"/>
        <w:jc w:val="both"/>
      </w:pPr>
      <w:r>
        <w:rPr>
          <w:rFonts w:ascii="Times New Roman"/>
          <w:b w:val="false"/>
          <w:i w:val="false"/>
          <w:color w:val="000000"/>
          <w:sz w:val="28"/>
        </w:rPr>
        <w:t>
      Заңнамада талап етілетін табыс болмаған жағдайда, толық емес көлемдегі жасына байланысты зейнетақы төлемдерін есептеу тиісті қаржы жылына арналған республикалық бюджет туралы заңда белгіленетін ең төмен зейнетақыға байланысты жүзеге асырылады.</w:t>
      </w:r>
    </w:p>
    <w:bookmarkStart w:name="z36" w:id="34"/>
    <w:p>
      <w:pPr>
        <w:spacing w:after="0"/>
        <w:ind w:left="0"/>
        <w:jc w:val="both"/>
      </w:pPr>
      <w:r>
        <w:rPr>
          <w:rFonts w:ascii="Times New Roman"/>
          <w:b w:val="false"/>
          <w:i w:val="false"/>
          <w:color w:val="000000"/>
          <w:sz w:val="28"/>
        </w:rPr>
        <w:t>
      21. Зейнетақылар тағайындаған және олардың мөлшері өзгерген кезде тиындармен есептелген барлық сома, тиындардың сомасына қарамастан бір теңгеге дейін дөңгелектеуге жатады.</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21-тармаққа орыс тіліндегі мәтініне өзгеріс енгізіледі, қазақ тіліндегі мәтіні өзгермейді - ҚР Еңбек және халықты әлеуметтік қорғау министрінің 30.06.2026 </w:t>
      </w:r>
      <w:r>
        <w:rPr>
          <w:rFonts w:ascii="Times New Roman"/>
          <w:b w:val="false"/>
          <w:i w:val="false"/>
          <w:color w:val="000000"/>
          <w:sz w:val="28"/>
        </w:rPr>
        <w:t>№ 278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7" w:id="35"/>
    <w:p>
      <w:pPr>
        <w:spacing w:after="0"/>
        <w:ind w:left="0"/>
        <w:jc w:val="both"/>
      </w:pPr>
      <w:r>
        <w:rPr>
          <w:rFonts w:ascii="Times New Roman"/>
          <w:b w:val="false"/>
          <w:i w:val="false"/>
          <w:color w:val="000000"/>
          <w:sz w:val="28"/>
        </w:rPr>
        <w:t xml:space="preserve">
      22. Зейнетақы және жәрдемақы тағайындау жөніндегі уәкілетті орган келіп түскен ЭІМ-ді қарайды және осы Қағидаларға </w:t>
      </w:r>
      <w:r>
        <w:rPr>
          <w:rFonts w:ascii="Times New Roman"/>
          <w:b w:val="false"/>
          <w:i w:val="false"/>
          <w:color w:val="000000"/>
          <w:sz w:val="28"/>
        </w:rPr>
        <w:t>12</w:t>
      </w:r>
      <w:r>
        <w:rPr>
          <w:rFonts w:ascii="Times New Roman"/>
          <w:b w:val="false"/>
          <w:i w:val="false"/>
          <w:color w:val="000000"/>
          <w:sz w:val="28"/>
        </w:rPr>
        <w:t xml:space="preserve"> және </w:t>
      </w:r>
      <w:r>
        <w:rPr>
          <w:rFonts w:ascii="Times New Roman"/>
          <w:b w:val="false"/>
          <w:i w:val="false"/>
          <w:color w:val="000000"/>
          <w:sz w:val="28"/>
        </w:rPr>
        <w:t>13-қосымшаларға</w:t>
      </w:r>
      <w:r>
        <w:rPr>
          <w:rFonts w:ascii="Times New Roman"/>
          <w:b w:val="false"/>
          <w:i w:val="false"/>
          <w:color w:val="000000"/>
          <w:sz w:val="28"/>
        </w:rPr>
        <w:t xml:space="preserve"> сәйкес нысандар бойынша жасына байланысты зейнетақы төлемдерін бес жұмыс күні ішінде, базалық зейнетақы мен жәрдемақыларды ЭІМ-ге түскен күннен бастап төрт жұмыс күні ішінде тағайындау (төлемді қалпына келтіру немесе тағайындаудан бас тарту) туралы шешім қабылдайды.</w:t>
      </w:r>
    </w:p>
    <w:bookmarkEnd w:id="35"/>
    <w:p>
      <w:pPr>
        <w:spacing w:after="0"/>
        <w:ind w:left="0"/>
        <w:jc w:val="both"/>
      </w:pPr>
      <w:r>
        <w:rPr>
          <w:rFonts w:ascii="Times New Roman"/>
          <w:b w:val="false"/>
          <w:i w:val="false"/>
          <w:color w:val="000000"/>
          <w:sz w:val="28"/>
        </w:rPr>
        <w:t xml:space="preserve">
      Бас тарту үшін негіздеме анықталған кезде, уәкілетті орган Қазақстан Республикасы Әкімшілік рәсімдік-процестік кодексінің (бұдан әрі – ӘРПК) </w:t>
      </w:r>
      <w:r>
        <w:rPr>
          <w:rFonts w:ascii="Times New Roman"/>
          <w:b w:val="false"/>
          <w:i w:val="false"/>
          <w:color w:val="000000"/>
          <w:sz w:val="28"/>
        </w:rPr>
        <w:t>73-бабына</w:t>
      </w:r>
      <w:r>
        <w:rPr>
          <w:rFonts w:ascii="Times New Roman"/>
          <w:b w:val="false"/>
          <w:i w:val="false"/>
          <w:color w:val="000000"/>
          <w:sz w:val="28"/>
        </w:rPr>
        <w:t xml:space="preserve"> сәйкес өтініш берушіге зейнетақы және жәрдемақылар тағайындаудан (төлемді өзгертуден, қалпына келтіруден) бас тарту туралы хабарлама жібереді.</w:t>
      </w:r>
    </w:p>
    <w:p>
      <w:pPr>
        <w:spacing w:after="0"/>
        <w:ind w:left="0"/>
        <w:jc w:val="both"/>
      </w:pPr>
      <w:r>
        <w:rPr>
          <w:rFonts w:ascii="Times New Roman"/>
          <w:b w:val="false"/>
          <w:i w:val="false"/>
          <w:color w:val="000000"/>
          <w:sz w:val="28"/>
        </w:rPr>
        <w:t>
      Өтініш берушінің алдын ала шешім бойынша қарсылығын уәкілетті орган оны алған күннен бастап екі жұмыс күні ішінде қабылдайды.</w:t>
      </w:r>
    </w:p>
    <w:p>
      <w:pPr>
        <w:spacing w:after="0"/>
        <w:ind w:left="0"/>
        <w:jc w:val="both"/>
      </w:pPr>
      <w:r>
        <w:rPr>
          <w:rFonts w:ascii="Times New Roman"/>
          <w:b w:val="false"/>
          <w:i w:val="false"/>
          <w:color w:val="000000"/>
          <w:sz w:val="28"/>
        </w:rPr>
        <w:t>
      Уәкілетті орган тыңдау нәтижелері бойынша зейнетақы және жәрдемақылар тағайындау (төлемді қалпына келтіру) туралы шешім қабылдайды немесе мемлекеттік қызмет көрсетуден дәлелді бас тартуды қалыптастырады.</w:t>
      </w:r>
    </w:p>
    <w:p>
      <w:pPr>
        <w:spacing w:after="0"/>
        <w:ind w:left="0"/>
        <w:jc w:val="both"/>
      </w:pPr>
      <w:r>
        <w:rPr>
          <w:rFonts w:ascii="Times New Roman"/>
          <w:b w:val="false"/>
          <w:i w:val="false"/>
          <w:color w:val="000000"/>
          <w:sz w:val="28"/>
        </w:rPr>
        <w:t>
      Бұл ретте өтініш беруші Мемлекеттік корпорация арқылы өтініш бергенде уәкілетті орган қарау мерзімі өткенге дейін бір тәуліктен кешіктірмей қарау нәтижесін "цифрлық үкімет" шлюзі арқылы Мемлекеттік корпорацияға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22-тармаққа өзгеріс енгізілді - ҚР Еңбек және халықты әлеуметтік қорғау министрінің 26.05.2026 </w:t>
      </w:r>
      <w:r>
        <w:rPr>
          <w:rFonts w:ascii="Times New Roman"/>
          <w:b w:val="false"/>
          <w:i w:val="false"/>
          <w:color w:val="000000"/>
          <w:sz w:val="28"/>
        </w:rPr>
        <w:t>№ 193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8" w:id="3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23. Егер зейнетақы төлемдерін тағайындау (өзгерту, қалпына келтіру) туралы шешім қабылдау үшін ЭІМ-ге осы Қағидалардың 6, 7, 8, 9 және 10-тармақтарында көзделген қосымша құжаттарды қоса тіркеу қажет екені анықталса және (немесе) табыс орталықтандырылған дерекқордың міндетті зейнетақы жарналарының, мемлекеттік әлеуметтік сақтандыру қорына әлеуметтік аударымдардың, міндетті медициналық сақтандыру қорына аударымдардың және/немесе жарналардың және жеке табыс салығының аударылуы туралы мәліметтерімен расталмаса, уәкілетті орган ЭІМ-ні қайтарады және осы Қағидаларға </w:t>
      </w:r>
      <w:r>
        <w:rPr>
          <w:rFonts w:ascii="Times New Roman"/>
          <w:b w:val="false"/>
          <w:i w:val="false"/>
          <w:color w:val="000000"/>
          <w:sz w:val="28"/>
        </w:rPr>
        <w:t>14-қосымшаға</w:t>
      </w:r>
      <w:r>
        <w:rPr>
          <w:rFonts w:ascii="Times New Roman"/>
          <w:b w:val="false"/>
          <w:i w:val="false"/>
          <w:color w:val="000000"/>
          <w:sz w:val="28"/>
        </w:rPr>
        <w:t xml:space="preserve"> сәйкес нысан бойынша Мемлекеттік корпорацияның бөлімшесі арқылы хабарлама жібереді. </w:t>
      </w:r>
    </w:p>
    <w:bookmarkEnd w:id="36"/>
    <w:bookmarkStart w:name="z147" w:id="37"/>
    <w:p>
      <w:pPr>
        <w:spacing w:after="0"/>
        <w:ind w:left="0"/>
        <w:jc w:val="both"/>
      </w:pPr>
      <w:r>
        <w:rPr>
          <w:rFonts w:ascii="Times New Roman"/>
          <w:b w:val="false"/>
          <w:i w:val="false"/>
          <w:color w:val="000000"/>
          <w:sz w:val="28"/>
        </w:rPr>
        <w:t xml:space="preserve">
      Мемлекеттік корпорацияның бөлімшесі хабарлама түскен күннен бастап бес жұмыс күні ішінде өтініш берушіні хабарлама немесе ұялы байланыстың абоненттік құрылғысы ар sms-хабарландыру алған күннен бастап жиырма бес жұмыс күні ішінде қосымша құжаттарды ұсыну туралы, оның ішінде ұялы байланыстың абоненттік құрылғысына sms-хабарландыру жіберу арқылы хабардар етеді. Sms-хабарландырулар осы Қағидаларға </w:t>
      </w:r>
      <w:r>
        <w:rPr>
          <w:rFonts w:ascii="Times New Roman"/>
          <w:b w:val="false"/>
          <w:i w:val="false"/>
          <w:color w:val="000000"/>
          <w:sz w:val="28"/>
        </w:rPr>
        <w:t>15-қосымшаға</w:t>
      </w:r>
      <w:r>
        <w:rPr>
          <w:rFonts w:ascii="Times New Roman"/>
          <w:b w:val="false"/>
          <w:i w:val="false"/>
          <w:color w:val="000000"/>
          <w:sz w:val="28"/>
        </w:rPr>
        <w:t xml:space="preserve"> сәйкес нысан бойынша жүргізілетін sms-хабарландырулардың электрондық журналында тіркеледі.</w:t>
      </w:r>
    </w:p>
    <w:bookmarkEnd w:id="37"/>
    <w:bookmarkStart w:name="z148" w:id="38"/>
    <w:p>
      <w:pPr>
        <w:spacing w:after="0"/>
        <w:ind w:left="0"/>
        <w:jc w:val="both"/>
      </w:pPr>
      <w:r>
        <w:rPr>
          <w:rFonts w:ascii="Times New Roman"/>
          <w:b w:val="false"/>
          <w:i w:val="false"/>
          <w:color w:val="000000"/>
          <w:sz w:val="28"/>
        </w:rPr>
        <w:t>
      Егер зейнетақы тағайындау үшін қажетті құжаттар отыз жұмыс күні ішінде ұсынылса, Мемлекеттік корпорацияның бөлімшесі зейнетақы және жәрдемақы тағайындау жөніндегі уәкілетті органға бекіту үшін электрондық шешім жобасын жібереді, зейнетақыны тағайындау (қайта есептеу, бұрынғы шешімді қайта қарау немесе тағайындаудан бас тарту) құқығы туындаған күннен бастап төлем жасау туралы.</w:t>
      </w:r>
    </w:p>
    <w:bookmarkEnd w:id="38"/>
    <w:bookmarkStart w:name="z149" w:id="39"/>
    <w:p>
      <w:pPr>
        <w:spacing w:after="0"/>
        <w:ind w:left="0"/>
        <w:jc w:val="both"/>
      </w:pPr>
      <w:r>
        <w:rPr>
          <w:rFonts w:ascii="Times New Roman"/>
          <w:b w:val="false"/>
          <w:i w:val="false"/>
          <w:color w:val="000000"/>
          <w:sz w:val="28"/>
        </w:rPr>
        <w:t>
      Егер талап етілген құжаттар отыз жұмыс күні өткен соң ұсынылса, осы Қағидалардың 35 және 36-тармақтарына сәйкес қайта өтініш берген күн жүгінген күн болып есептеледі.</w:t>
      </w:r>
    </w:p>
    <w:bookmarkEnd w:id="39"/>
    <w:bookmarkStart w:name="z150" w:id="40"/>
    <w:p>
      <w:pPr>
        <w:spacing w:after="0"/>
        <w:ind w:left="0"/>
        <w:jc w:val="both"/>
      </w:pPr>
      <w:r>
        <w:rPr>
          <w:rFonts w:ascii="Times New Roman"/>
          <w:b w:val="false"/>
          <w:i w:val="false"/>
          <w:color w:val="000000"/>
          <w:sz w:val="28"/>
        </w:rPr>
        <w:t>
      ЭІМ-де, оның ішінде портал арқылы қабылданған өтініштер бойынша зейнетақы немесе жәрдемақы тағайындау (төлемді өзгерту, қалпына келтіру, тағайындаудан бас тарту) туралы шешім қабылдау үшін жетіспейтін құжат болмаған жағдайда, уәкілетті орган тағайындаудан бас тарту туралы шешім шығарады.</w:t>
      </w:r>
    </w:p>
    <w:bookmarkEnd w:id="40"/>
    <w:bookmarkStart w:name="z151" w:id="41"/>
    <w:p>
      <w:pPr>
        <w:spacing w:after="0"/>
        <w:ind w:left="0"/>
        <w:jc w:val="both"/>
      </w:pPr>
      <w:r>
        <w:rPr>
          <w:rFonts w:ascii="Times New Roman"/>
          <w:b w:val="false"/>
          <w:i w:val="false"/>
          <w:color w:val="000000"/>
          <w:sz w:val="28"/>
        </w:rPr>
        <w:t xml:space="preserve">
      Ұсынылған құжаттарды тексеру үшін негіздер болған кезде уәкілетті орган жаңадан ұсынылған құжаттарды қоса алғанда, оларды тексеруді он бес жұмыс күнінен аспайтын мерзімде жүзеге асырады. </w:t>
      </w:r>
    </w:p>
    <w:bookmarkEnd w:id="41"/>
    <w:bookmarkStart w:name="z152" w:id="42"/>
    <w:p>
      <w:pPr>
        <w:spacing w:after="0"/>
        <w:ind w:left="0"/>
        <w:jc w:val="both"/>
      </w:pPr>
      <w:r>
        <w:rPr>
          <w:rFonts w:ascii="Times New Roman"/>
          <w:b w:val="false"/>
          <w:i w:val="false"/>
          <w:color w:val="000000"/>
          <w:sz w:val="28"/>
        </w:rPr>
        <w:t xml:space="preserve">
      Зейнетақы тағайындау үшін ұсынылған құжаттарға (мәліметтерге) тексеру жүргізу үшін негіздер мыналар болып табылады: </w:t>
      </w:r>
    </w:p>
    <w:bookmarkEnd w:id="42"/>
    <w:bookmarkStart w:name="z153" w:id="43"/>
    <w:p>
      <w:pPr>
        <w:spacing w:after="0"/>
        <w:ind w:left="0"/>
        <w:jc w:val="both"/>
      </w:pPr>
      <w:r>
        <w:rPr>
          <w:rFonts w:ascii="Times New Roman"/>
          <w:b w:val="false"/>
          <w:i w:val="false"/>
          <w:color w:val="000000"/>
          <w:sz w:val="28"/>
        </w:rPr>
        <w:t xml:space="preserve">
      1) міндетті зейнетақы жарналары мен әлеуметтік аударымдардың уақтылы және (немесе) толық түспеуі; </w:t>
      </w:r>
    </w:p>
    <w:bookmarkEnd w:id="43"/>
    <w:bookmarkStart w:name="z154" w:id="44"/>
    <w:p>
      <w:pPr>
        <w:spacing w:after="0"/>
        <w:ind w:left="0"/>
        <w:jc w:val="both"/>
      </w:pPr>
      <w:r>
        <w:rPr>
          <w:rFonts w:ascii="Times New Roman"/>
          <w:b w:val="false"/>
          <w:i w:val="false"/>
          <w:color w:val="000000"/>
          <w:sz w:val="28"/>
        </w:rPr>
        <w:t xml:space="preserve">
      2) ұсынылған құжаттардағы мәліметтердегі сәйкессіздіктерді және (немесе) қайшылықтарды анықтау; </w:t>
      </w:r>
    </w:p>
    <w:bookmarkEnd w:id="44"/>
    <w:bookmarkStart w:name="z155" w:id="45"/>
    <w:p>
      <w:pPr>
        <w:spacing w:after="0"/>
        <w:ind w:left="0"/>
        <w:jc w:val="both"/>
      </w:pPr>
      <w:r>
        <w:rPr>
          <w:rFonts w:ascii="Times New Roman"/>
          <w:b w:val="false"/>
          <w:i w:val="false"/>
          <w:color w:val="000000"/>
          <w:sz w:val="28"/>
        </w:rPr>
        <w:t xml:space="preserve">
      3) түзетулерді қоса алғанда, құжаттардың дұрыс емес белгілерінің болуы және қажетті растайтын мәліметтердің болмауы. </w:t>
      </w:r>
    </w:p>
    <w:bookmarkEnd w:id="45"/>
    <w:bookmarkStart w:name="z156" w:id="46"/>
    <w:p>
      <w:pPr>
        <w:spacing w:after="0"/>
        <w:ind w:left="0"/>
        <w:jc w:val="both"/>
      </w:pPr>
      <w:r>
        <w:rPr>
          <w:rFonts w:ascii="Times New Roman"/>
          <w:b w:val="false"/>
          <w:i w:val="false"/>
          <w:color w:val="000000"/>
          <w:sz w:val="28"/>
        </w:rPr>
        <w:t>
      Ұсынылған мәліметтерді растау не теріске шығару мақсатында уәкілетті орган сұрау салуларды мемлекеттік органдарға, ұйымдарға және өзге де көздерге жібереді.</w:t>
      </w:r>
    </w:p>
    <w:bookmarkEnd w:id="46"/>
    <w:bookmarkStart w:name="z157" w:id="47"/>
    <w:p>
      <w:pPr>
        <w:spacing w:after="0"/>
        <w:ind w:left="0"/>
        <w:jc w:val="both"/>
      </w:pPr>
      <w:r>
        <w:rPr>
          <w:rFonts w:ascii="Times New Roman"/>
          <w:b w:val="false"/>
          <w:i w:val="false"/>
          <w:color w:val="000000"/>
          <w:sz w:val="28"/>
        </w:rPr>
        <w:t>
      Ұсынылған құжаттарға тексеру жүргізілген жағдайда хабарлама осы Қағидаларға 15-1-қосымшаға сәйкес нысан бойынша жіберіледі, ал SMS-хабарламалар осы Қағидаларға 15-2-қосымшаға сәйкес нысан бойынша SMS-хабарламалардың электрондық журналында тіркеледі.</w:t>
      </w:r>
    </w:p>
    <w:bookmarkEnd w:id="47"/>
    <w:bookmarkStart w:name="z158" w:id="48"/>
    <w:p>
      <w:pPr>
        <w:spacing w:after="0"/>
        <w:ind w:left="0"/>
        <w:jc w:val="both"/>
      </w:pPr>
      <w:r>
        <w:rPr>
          <w:rFonts w:ascii="Times New Roman"/>
          <w:b w:val="false"/>
          <w:i w:val="false"/>
          <w:color w:val="000000"/>
          <w:sz w:val="28"/>
        </w:rPr>
        <w:t>
      Өтініш берушіге хабарлама жіберілгеннен кейін, Мемлекеттік корпорацияның бөлімшесі ЭІМ-де бар деректер негізінде шешімнің электрондық жобасын қалыптастырады және зейнетақы тағайындау (тағайындаудан бас тарту) туралы шешім қабылдау үшін зейнетақылар мен жәрдемақылар тағайындау жөніндегі уәкілетті органға жібереді.</w:t>
      </w:r>
    </w:p>
    <w:bookmarkEnd w:id="48"/>
    <w:bookmarkStart w:name="z159" w:id="49"/>
    <w:p>
      <w:pPr>
        <w:spacing w:after="0"/>
        <w:ind w:left="0"/>
        <w:jc w:val="both"/>
      </w:pPr>
      <w:r>
        <w:rPr>
          <w:rFonts w:ascii="Times New Roman"/>
          <w:b w:val="false"/>
          <w:i w:val="false"/>
          <w:color w:val="000000"/>
          <w:sz w:val="28"/>
        </w:rPr>
        <w:t>
      Тексеру нәтижелері бойынша уәкілетті орган алынған құжаттар мен мәліметтерді Мемлекеттік корпорацияның бөлімшесіне ЭІМ-ге қосу және қажет болған жағдайда оны пысықтау үшін жібереді.</w:t>
      </w:r>
    </w:p>
    <w:bookmarkEnd w:id="49"/>
    <w:bookmarkStart w:name="z160" w:id="50"/>
    <w:p>
      <w:pPr>
        <w:spacing w:after="0"/>
        <w:ind w:left="0"/>
        <w:jc w:val="both"/>
      </w:pPr>
      <w:r>
        <w:rPr>
          <w:rFonts w:ascii="Times New Roman"/>
          <w:b w:val="false"/>
          <w:i w:val="false"/>
          <w:color w:val="000000"/>
          <w:sz w:val="28"/>
        </w:rPr>
        <w:t>
      Мемлекеттік корпорацияның бөлімшесі пысықталған ЭІМ-н уәкілетті органға жібереді, ол оны қарайды және зейнетақы тағайындау не тағайындаудан бас тарту туралы шешім қабылдайды.</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Еңбек және халықты әлеуметтік қорғау министрінің 30.06.2026 </w:t>
      </w:r>
      <w:r>
        <w:rPr>
          <w:rFonts w:ascii="Times New Roman"/>
          <w:b w:val="false"/>
          <w:i w:val="false"/>
          <w:color w:val="000000"/>
          <w:sz w:val="28"/>
        </w:rPr>
        <w:t>№ 278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9" w:id="51"/>
    <w:p>
      <w:pPr>
        <w:spacing w:after="0"/>
        <w:ind w:left="0"/>
        <w:jc w:val="both"/>
      </w:pPr>
      <w:r>
        <w:rPr>
          <w:rFonts w:ascii="Times New Roman"/>
          <w:b w:val="false"/>
          <w:i w:val="false"/>
          <w:color w:val="000000"/>
          <w:sz w:val="28"/>
        </w:rPr>
        <w:t xml:space="preserve">
      24. Зейнетақы немесе жәрдемақы тағайындау (тағайындаудан бас тарту) туралы шешім қабылданған кезде Мемлекеттік корпорацияның бөлімшесі осы Қағидаларға </w:t>
      </w:r>
      <w:r>
        <w:rPr>
          <w:rFonts w:ascii="Times New Roman"/>
          <w:b w:val="false"/>
          <w:i w:val="false"/>
          <w:color w:val="000000"/>
          <w:sz w:val="28"/>
        </w:rPr>
        <w:t>17-қосымшаға</w:t>
      </w:r>
      <w:r>
        <w:rPr>
          <w:rFonts w:ascii="Times New Roman"/>
          <w:b w:val="false"/>
          <w:i w:val="false"/>
          <w:color w:val="000000"/>
          <w:sz w:val="28"/>
        </w:rPr>
        <w:t xml:space="preserve"> сәйкес нысан бойынша тағайындау (тағайындаудан бас тарту) туралы хабарламаны осы Қағидаларға </w:t>
      </w:r>
      <w:r>
        <w:rPr>
          <w:rFonts w:ascii="Times New Roman"/>
          <w:b w:val="false"/>
          <w:i w:val="false"/>
          <w:color w:val="000000"/>
          <w:sz w:val="28"/>
        </w:rPr>
        <w:t>17-қосымшаға</w:t>
      </w:r>
      <w:r>
        <w:rPr>
          <w:rFonts w:ascii="Times New Roman"/>
          <w:b w:val="false"/>
          <w:i w:val="false"/>
          <w:color w:val="000000"/>
          <w:sz w:val="28"/>
        </w:rPr>
        <w:t xml:space="preserve"> сәйкес нысан бойынша хабарламалар журналына тіркей отырып, оны өтініш берушінің өзі келген кезде береді.</w:t>
      </w:r>
    </w:p>
    <w:bookmarkEnd w:id="51"/>
    <w:p>
      <w:pPr>
        <w:spacing w:after="0"/>
        <w:ind w:left="0"/>
        <w:jc w:val="both"/>
      </w:pPr>
      <w:r>
        <w:rPr>
          <w:rFonts w:ascii="Times New Roman"/>
          <w:b w:val="false"/>
          <w:i w:val="false"/>
          <w:color w:val="000000"/>
          <w:sz w:val="28"/>
        </w:rPr>
        <w:t>
      Егер зейнетақы немесе жәрдемақы тағайындауға өтініште мобильді азаматтар базасында тіркелген ұялы телефон нөмірі көрсетілсе, тағайындау (тағайындаудан бас тарту) туралы хабарлама өтініш берушінің ұялы телефонына sms-хабарландыру жіберу арқылы автоматты режимде жолданады.</w:t>
      </w:r>
    </w:p>
    <w:p>
      <w:pPr>
        <w:spacing w:after="0"/>
        <w:ind w:left="0"/>
        <w:jc w:val="both"/>
      </w:pPr>
      <w:r>
        <w:rPr>
          <w:rFonts w:ascii="Times New Roman"/>
          <w:b w:val="false"/>
          <w:i w:val="false"/>
          <w:color w:val="000000"/>
          <w:sz w:val="28"/>
        </w:rPr>
        <w:t xml:space="preserve">
      Sms-хабарландыру осы Қағидаларға </w:t>
      </w:r>
      <w:r>
        <w:rPr>
          <w:rFonts w:ascii="Times New Roman"/>
          <w:b w:val="false"/>
          <w:i w:val="false"/>
          <w:color w:val="000000"/>
          <w:sz w:val="28"/>
        </w:rPr>
        <w:t>15-қосымшаға</w:t>
      </w:r>
      <w:r>
        <w:rPr>
          <w:rFonts w:ascii="Times New Roman"/>
          <w:b w:val="false"/>
          <w:i w:val="false"/>
          <w:color w:val="000000"/>
          <w:sz w:val="28"/>
        </w:rPr>
        <w:t xml:space="preserve"> сәйкес нысан бойынша sms-хабарларндыру журналында тіркеледі.</w:t>
      </w:r>
    </w:p>
    <w:p>
      <w:pPr>
        <w:spacing w:after="0"/>
        <w:ind w:left="0"/>
        <w:jc w:val="both"/>
      </w:pPr>
      <w:r>
        <w:rPr>
          <w:rFonts w:ascii="Times New Roman"/>
          <w:b w:val="false"/>
          <w:i w:val="false"/>
          <w:color w:val="000000"/>
          <w:sz w:val="28"/>
        </w:rPr>
        <w:t>
      Порталда зейнетақы және жәрдемақы тағайындау туралы ақпарат уәкілетті адамның ЭЦҚ-мен куәландырылған электрондық құжат түрінде өтініш берушінің "жеке кабинетіне" жіберіледі.</w:t>
      </w:r>
    </w:p>
    <w:bookmarkStart w:name="z40" w:id="52"/>
    <w:p>
      <w:pPr>
        <w:spacing w:after="0"/>
        <w:ind w:left="0"/>
        <w:jc w:val="both"/>
      </w:pPr>
      <w:r>
        <w:rPr>
          <w:rFonts w:ascii="Times New Roman"/>
          <w:b w:val="false"/>
          <w:i w:val="false"/>
          <w:color w:val="000000"/>
          <w:sz w:val="28"/>
        </w:rPr>
        <w:t>
      25. Уәкілетті орган жасына байланысты зейнетақы төлемдерін немесе мемлекеттік арнайы жәрдемақы тағайындау туралы шешім қабылдағаннан кейін Мемлекеттік корпорацияның бөлімшесі еңбек кітапшасына "зейнетақы (жәрдемақы) тағайындалды" деген белгі қояды және оны өтініш берушіге өзі келген кезде қайтарады.</w:t>
      </w:r>
    </w:p>
    <w:bookmarkEnd w:id="52"/>
    <w:p>
      <w:pPr>
        <w:spacing w:after="0"/>
        <w:ind w:left="0"/>
        <w:jc w:val="both"/>
      </w:pPr>
      <w:r>
        <w:rPr>
          <w:rFonts w:ascii="Times New Roman"/>
          <w:b w:val="false"/>
          <w:i w:val="false"/>
          <w:color w:val="000000"/>
          <w:sz w:val="28"/>
        </w:rPr>
        <w:t xml:space="preserve">
      Мемлекеттік корпорацияның бөлімшесі өтініш беруші жүгінген кезде қол қойдыра отырып осы Қағидаларға </w:t>
      </w:r>
      <w:r>
        <w:rPr>
          <w:rFonts w:ascii="Times New Roman"/>
          <w:b w:val="false"/>
          <w:i w:val="false"/>
          <w:color w:val="000000"/>
          <w:sz w:val="28"/>
        </w:rPr>
        <w:t>18-қосымшаға</w:t>
      </w:r>
      <w:r>
        <w:rPr>
          <w:rFonts w:ascii="Times New Roman"/>
          <w:b w:val="false"/>
          <w:i w:val="false"/>
          <w:color w:val="000000"/>
          <w:sz w:val="28"/>
        </w:rPr>
        <w:t xml:space="preserve"> сәйкес беретін куәлік алушының мәртебесін растайтын ресми құжат болып табылады.</w:t>
      </w:r>
    </w:p>
    <w:p>
      <w:pPr>
        <w:spacing w:after="0"/>
        <w:ind w:left="0"/>
        <w:jc w:val="both"/>
      </w:pPr>
      <w:r>
        <w:rPr>
          <w:rFonts w:ascii="Times New Roman"/>
          <w:b w:val="false"/>
          <w:i w:val="false"/>
          <w:color w:val="000000"/>
          <w:sz w:val="28"/>
        </w:rPr>
        <w:t xml:space="preserve">
      Жоғарыда көрсетілген куәлікке осы Қағидаларға </w:t>
      </w:r>
      <w:r>
        <w:rPr>
          <w:rFonts w:ascii="Times New Roman"/>
          <w:b w:val="false"/>
          <w:i w:val="false"/>
          <w:color w:val="000000"/>
          <w:sz w:val="28"/>
        </w:rPr>
        <w:t>19-қосымшаға</w:t>
      </w:r>
      <w:r>
        <w:rPr>
          <w:rFonts w:ascii="Times New Roman"/>
          <w:b w:val="false"/>
          <w:i w:val="false"/>
          <w:color w:val="000000"/>
          <w:sz w:val="28"/>
        </w:rPr>
        <w:t xml:space="preserve"> сәйкес нысан бойынша зейнетақы төлемі мөлшерін есептеу туралы хабарлама немесе осы Қағидаларға </w:t>
      </w:r>
      <w:r>
        <w:rPr>
          <w:rFonts w:ascii="Times New Roman"/>
          <w:b w:val="false"/>
          <w:i w:val="false"/>
          <w:color w:val="000000"/>
          <w:sz w:val="28"/>
        </w:rPr>
        <w:t>20-қосымшаға</w:t>
      </w:r>
      <w:r>
        <w:rPr>
          <w:rFonts w:ascii="Times New Roman"/>
          <w:b w:val="false"/>
          <w:i w:val="false"/>
          <w:color w:val="000000"/>
          <w:sz w:val="28"/>
        </w:rPr>
        <w:t xml:space="preserve"> сәйкес нысан бойынша мемлекеттік базалық зейнетақы мөлшерін есептеу туралы хабарлама қоса беріледі.</w:t>
      </w:r>
    </w:p>
    <w:p>
      <w:pPr>
        <w:spacing w:after="0"/>
        <w:ind w:left="0"/>
        <w:jc w:val="both"/>
      </w:pPr>
      <w:r>
        <w:rPr>
          <w:rFonts w:ascii="Times New Roman"/>
          <w:b w:val="false"/>
          <w:i w:val="false"/>
          <w:color w:val="000000"/>
          <w:sz w:val="28"/>
        </w:rPr>
        <w:t xml:space="preserve">
      Куәлікті беру осы Қағидаларға </w:t>
      </w:r>
      <w:r>
        <w:rPr>
          <w:rFonts w:ascii="Times New Roman"/>
          <w:b w:val="false"/>
          <w:i w:val="false"/>
          <w:color w:val="000000"/>
          <w:sz w:val="28"/>
        </w:rPr>
        <w:t>21-қосымшаға</w:t>
      </w:r>
      <w:r>
        <w:rPr>
          <w:rFonts w:ascii="Times New Roman"/>
          <w:b w:val="false"/>
          <w:i w:val="false"/>
          <w:color w:val="000000"/>
          <w:sz w:val="28"/>
        </w:rPr>
        <w:t xml:space="preserve"> сәйкес нысан бойынша куәлікті тіркеу журналында тіркеледі.</w:t>
      </w:r>
    </w:p>
    <w:p>
      <w:pPr>
        <w:spacing w:after="0"/>
        <w:ind w:left="0"/>
        <w:jc w:val="both"/>
      </w:pPr>
      <w:r>
        <w:rPr>
          <w:rFonts w:ascii="Times New Roman"/>
          <w:b w:val="false"/>
          <w:i w:val="false"/>
          <w:color w:val="000000"/>
          <w:sz w:val="28"/>
        </w:rPr>
        <w:t>
      Куәлікті алуға үшінші тұлғалар жүгінген жағдайда Қазақстан Республикасы Азаматтық кодексінің 167-бабына сәйкес берілген сенімхат бойынша беріледі;</w:t>
      </w:r>
    </w:p>
    <w:p>
      <w:pPr>
        <w:spacing w:after="0"/>
        <w:ind w:left="0"/>
        <w:jc w:val="both"/>
      </w:pPr>
      <w:r>
        <w:rPr>
          <w:rFonts w:ascii="Times New Roman"/>
          <w:b w:val="false"/>
          <w:i w:val="false"/>
          <w:color w:val="000000"/>
          <w:sz w:val="28"/>
        </w:rPr>
        <w:t>
      Куәлігін жоғалтқан жағдайда Мемлекеттік корпорацияның бөлімшесі алушының өтініші бойынша куәліктің телнұсқасын жазып береді. Оң жақ үстіңгі бұрышына "Телнұсқа" деген белгі қойылады.</w:t>
      </w:r>
    </w:p>
    <w:p>
      <w:pPr>
        <w:spacing w:after="0"/>
        <w:ind w:left="0"/>
        <w:jc w:val="both"/>
      </w:pPr>
      <w:r>
        <w:rPr>
          <w:rFonts w:ascii="Times New Roman"/>
          <w:b w:val="false"/>
          <w:i w:val="false"/>
          <w:color w:val="000000"/>
          <w:sz w:val="28"/>
        </w:rPr>
        <w:t>
      Зейнетақының түрі немесе мөлшері өзгерген не тұрғылықты жері өзгерген жағдайда Мемлекеттік корпорацияның бөлімшесі куәлікке қосымша бетте жүргізілген өзгерістер туралы тиісті жазба жасайды.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25-тармаққа өзгеріс енгізілді - ҚР Еңбек және халықты әлеуметтік қорғау министрінің 26.05.2026 </w:t>
      </w:r>
      <w:r>
        <w:rPr>
          <w:rFonts w:ascii="Times New Roman"/>
          <w:b w:val="false"/>
          <w:i w:val="false"/>
          <w:color w:val="000000"/>
          <w:sz w:val="28"/>
        </w:rPr>
        <w:t>№ 193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1" w:id="53"/>
    <w:p>
      <w:pPr>
        <w:spacing w:after="0"/>
        <w:ind w:left="0"/>
        <w:jc w:val="both"/>
      </w:pPr>
      <w:r>
        <w:rPr>
          <w:rFonts w:ascii="Times New Roman"/>
          <w:b w:val="false"/>
          <w:i w:val="false"/>
          <w:color w:val="000000"/>
          <w:sz w:val="28"/>
        </w:rPr>
        <w:t>
      26. Зейнетақылар мен жәрдемақыларды тағайындаудан бас тарту туралы шешім мынадай негіздер бойынша қабылданады:</w:t>
      </w:r>
    </w:p>
    <w:bookmarkEnd w:id="53"/>
    <w:p>
      <w:pPr>
        <w:spacing w:after="0"/>
        <w:ind w:left="0"/>
        <w:jc w:val="both"/>
      </w:pPr>
      <w:r>
        <w:rPr>
          <w:rFonts w:ascii="Times New Roman"/>
          <w:b w:val="false"/>
          <w:i w:val="false"/>
          <w:color w:val="000000"/>
          <w:sz w:val="28"/>
        </w:rPr>
        <w:t>
      1) мемлекеттік көрсетілетін қызметті алу үшін ұсынылған құжаттардың және (немесе) оларда қамтылған деректердің (мәліметтердің) дәйексіздігін белгілеу;</w:t>
      </w:r>
    </w:p>
    <w:p>
      <w:pPr>
        <w:spacing w:after="0"/>
        <w:ind w:left="0"/>
        <w:jc w:val="both"/>
      </w:pPr>
      <w:r>
        <w:rPr>
          <w:rFonts w:ascii="Times New Roman"/>
          <w:b w:val="false"/>
          <w:i w:val="false"/>
          <w:color w:val="000000"/>
          <w:sz w:val="28"/>
        </w:rPr>
        <w:t>
      2) өтініш берушінің және (немесе) мемлекеттік қызметті көрсету үшін қажетті ұсынылған құжаттар, деректер мен мәліметтердің Қазақстан Республикасының заңнамасында белгіленген талаптарға сәйкес келмеуі.</w:t>
      </w:r>
    </w:p>
    <w:p>
      <w:pPr>
        <w:spacing w:after="0"/>
        <w:ind w:left="0"/>
        <w:jc w:val="both"/>
      </w:pPr>
      <w:r>
        <w:rPr>
          <w:rFonts w:ascii="Times New Roman"/>
          <w:b w:val="false"/>
          <w:i w:val="false"/>
          <w:color w:val="000000"/>
          <w:sz w:val="28"/>
        </w:rPr>
        <w:t>
      Өтініш беруші мемлекеттік қызметті көрсетуден бас тарту себептерін жойған жағдайда, өтініш беруші Қазақстан Республикасының заңнамасында белгіленген тәртіппен көрсетілетін мемлекеттік қызметті алу үшін қайта жүгінеді.</w:t>
      </w:r>
    </w:p>
    <w:bookmarkStart w:name="z42" w:id="54"/>
    <w:p>
      <w:pPr>
        <w:spacing w:after="0"/>
        <w:ind w:left="0"/>
        <w:jc w:val="both"/>
      </w:pPr>
      <w:r>
        <w:rPr>
          <w:rFonts w:ascii="Times New Roman"/>
          <w:b w:val="false"/>
          <w:i w:val="false"/>
          <w:color w:val="000000"/>
          <w:sz w:val="28"/>
        </w:rPr>
        <w:t xml:space="preserve">
      27. Көрсетілетін қызметті алушы ҚР ӘРПК 91-бабының </w:t>
      </w:r>
      <w:r>
        <w:rPr>
          <w:rFonts w:ascii="Times New Roman"/>
          <w:b w:val="false"/>
          <w:i w:val="false"/>
          <w:color w:val="000000"/>
          <w:sz w:val="28"/>
        </w:rPr>
        <w:t>1-тармағына</w:t>
      </w:r>
      <w:r>
        <w:rPr>
          <w:rFonts w:ascii="Times New Roman"/>
          <w:b w:val="false"/>
          <w:i w:val="false"/>
          <w:color w:val="000000"/>
          <w:sz w:val="28"/>
        </w:rPr>
        <w:t xml:space="preserve"> сәйкес көрсетілетін қызметті берушінің шешіміне, әрекетіне (әрекетсіздігіне) шағым жасауға құқылы.</w:t>
      </w:r>
    </w:p>
    <w:bookmarkEnd w:id="54"/>
    <w:bookmarkStart w:name="z43" w:id="55"/>
    <w:p>
      <w:pPr>
        <w:spacing w:after="0"/>
        <w:ind w:left="0"/>
        <w:jc w:val="both"/>
      </w:pPr>
      <w:r>
        <w:rPr>
          <w:rFonts w:ascii="Times New Roman"/>
          <w:b w:val="false"/>
          <w:i w:val="false"/>
          <w:color w:val="000000"/>
          <w:sz w:val="28"/>
        </w:rPr>
        <w:t>
      28. Шағым шешіміне, әрекетіне (әрекетсіздігіне) шағым жасалатын көрсетілетін қызметті берушіге, лауазымды адамға беріледі.</w:t>
      </w:r>
    </w:p>
    <w:bookmarkEnd w:id="55"/>
    <w:bookmarkStart w:name="z44" w:id="56"/>
    <w:p>
      <w:pPr>
        <w:spacing w:after="0"/>
        <w:ind w:left="0"/>
        <w:jc w:val="both"/>
      </w:pPr>
      <w:r>
        <w:rPr>
          <w:rFonts w:ascii="Times New Roman"/>
          <w:b w:val="false"/>
          <w:i w:val="false"/>
          <w:color w:val="000000"/>
          <w:sz w:val="28"/>
        </w:rPr>
        <w:t>
      29. Шешіміне, әрекетіне (әрекетсіздігіне) шағым жасалатын көрсетілетін қызметті беруші, лауазымды адам шағым келіп түскен күннен бастап үш жұмыс күнінен кешіктірмей оны және әкімшілік істі жоғары тұрған әкімшілік органға (бұдан әрі – шағымды қарайтын орган) жібереді.</w:t>
      </w:r>
    </w:p>
    <w:bookmarkEnd w:id="56"/>
    <w:bookmarkStart w:name="z45" w:id="57"/>
    <w:p>
      <w:pPr>
        <w:spacing w:after="0"/>
        <w:ind w:left="0"/>
        <w:jc w:val="both"/>
      </w:pPr>
      <w:r>
        <w:rPr>
          <w:rFonts w:ascii="Times New Roman"/>
          <w:b w:val="false"/>
          <w:i w:val="false"/>
          <w:color w:val="000000"/>
          <w:sz w:val="28"/>
        </w:rPr>
        <w:t>
      30. Бұл ретте шешіміне, әрекетіне (әрекетсіздігіне) шағым жасалатын көрсетілетін қызметті беруші, лауазымды адам, егер ол үш жұмыс күні ішінде шағымда көрсетілген талаптарды толық қанағаттандыратын шешім қабылдаса, әкімшілік әрекет жасаса, шағымды қарайтын органға шағымды жібермеуге құқылы.</w:t>
      </w:r>
    </w:p>
    <w:bookmarkEnd w:id="57"/>
    <w:bookmarkStart w:name="z46" w:id="58"/>
    <w:p>
      <w:pPr>
        <w:spacing w:after="0"/>
        <w:ind w:left="0"/>
        <w:jc w:val="both"/>
      </w:pPr>
      <w:r>
        <w:rPr>
          <w:rFonts w:ascii="Times New Roman"/>
          <w:b w:val="false"/>
          <w:i w:val="false"/>
          <w:color w:val="000000"/>
          <w:sz w:val="28"/>
        </w:rPr>
        <w:t xml:space="preserve">
      31.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25-бабының</w:t>
      </w:r>
      <w:r>
        <w:rPr>
          <w:rFonts w:ascii="Times New Roman"/>
          <w:b w:val="false"/>
          <w:i w:val="false"/>
          <w:color w:val="000000"/>
          <w:sz w:val="28"/>
        </w:rPr>
        <w:t xml:space="preserve"> 2-тармағына сәйкес көрсетілген мемлекеттік қызметтің нәтижелерімен келіспегенде, көрсетілетін қызметті алушы мемлекеттік қызметтер көрсету сапасын бағалау және бақылау жөніндегі уәкілетті органға шағыммен жүгінуге құқылы.</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Еңбек және халықты әлеуметтік қорғау министрінің 26.05.2026 </w:t>
      </w:r>
      <w:r>
        <w:rPr>
          <w:rFonts w:ascii="Times New Roman"/>
          <w:b w:val="false"/>
          <w:i w:val="false"/>
          <w:color w:val="000000"/>
          <w:sz w:val="28"/>
        </w:rPr>
        <w:t>№ 193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7" w:id="59"/>
    <w:p>
      <w:pPr>
        <w:spacing w:after="0"/>
        <w:ind w:left="0"/>
        <w:jc w:val="both"/>
      </w:pPr>
      <w:r>
        <w:rPr>
          <w:rFonts w:ascii="Times New Roman"/>
          <w:b w:val="false"/>
          <w:i w:val="false"/>
          <w:color w:val="000000"/>
          <w:sz w:val="28"/>
        </w:rPr>
        <w:t>
      32. Мемлекеттік қызметтерді тікелей көрсететін қызметті берушінің атына келіп түскен көрсетілетін қызметті алушының шағымы оны тіркеген күннен бастап бес жұмыс күні ішінде қарауға жатады.</w:t>
      </w:r>
    </w:p>
    <w:bookmarkEnd w:id="59"/>
    <w:bookmarkStart w:name="z48" w:id="60"/>
    <w:p>
      <w:pPr>
        <w:spacing w:after="0"/>
        <w:ind w:left="0"/>
        <w:jc w:val="both"/>
      </w:pPr>
      <w:r>
        <w:rPr>
          <w:rFonts w:ascii="Times New Roman"/>
          <w:b w:val="false"/>
          <w:i w:val="false"/>
          <w:color w:val="000000"/>
          <w:sz w:val="28"/>
        </w:rPr>
        <w:t>
      33. Мемлекеттік қызметтер көрсету сапасын бағалау және бақылау жөніндегі уәкілетті органның атына келіп түскен көрсетілетін қызметті алушының шағымы оның тіркелген күнінен бастап он бес жұмыс күні ішінде қаралуға жатады.</w:t>
      </w:r>
    </w:p>
    <w:bookmarkEnd w:id="60"/>
    <w:bookmarkStart w:name="z49" w:id="61"/>
    <w:p>
      <w:pPr>
        <w:spacing w:after="0"/>
        <w:ind w:left="0"/>
        <w:jc w:val="both"/>
      </w:pPr>
      <w:r>
        <w:rPr>
          <w:rFonts w:ascii="Times New Roman"/>
          <w:b w:val="false"/>
          <w:i w:val="false"/>
          <w:color w:val="000000"/>
          <w:sz w:val="28"/>
        </w:rPr>
        <w:t xml:space="preserve">
      34. ҚР ӘРПК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егер заңда өзгеше көзделмесе, сотқа дейінгі тәртіппен шағым жасалғаннан кейін сотқа жүгінуге жол беріледі. </w:t>
      </w:r>
    </w:p>
    <w:bookmarkEnd w:id="61"/>
    <w:bookmarkStart w:name="z50" w:id="62"/>
    <w:p>
      <w:pPr>
        <w:spacing w:after="0"/>
        <w:ind w:left="0"/>
        <w:jc w:val="both"/>
      </w:pPr>
      <w:r>
        <w:rPr>
          <w:rFonts w:ascii="Times New Roman"/>
          <w:b w:val="false"/>
          <w:i w:val="false"/>
          <w:color w:val="000000"/>
          <w:sz w:val="28"/>
        </w:rPr>
        <w:t xml:space="preserve">
      35. Жасына байланысты зейнетақы төлемдерін алушы жасына байланысты зейнетақы төлемдерін тағайындау үшін бұрын ұсынылған құжаттарды толықтыратын 1998 жылғы 1 қаңтарға дейінгі еңбек өтілі, 1998 жылғы 1 қаңтардан бергі табысы туралы құжаттарды ұсынған кезде жасына байланысты зейнетақы төлемдерінің мөлшерін өзгерту, жүргізілген арттырулар ескеріле отырып осы Қағидаларға </w:t>
      </w:r>
      <w:r>
        <w:rPr>
          <w:rFonts w:ascii="Times New Roman"/>
          <w:b w:val="false"/>
          <w:i w:val="false"/>
          <w:color w:val="000000"/>
          <w:sz w:val="28"/>
        </w:rPr>
        <w:t>22-қосымшаға</w:t>
      </w:r>
      <w:r>
        <w:rPr>
          <w:rFonts w:ascii="Times New Roman"/>
          <w:b w:val="false"/>
          <w:i w:val="false"/>
          <w:color w:val="000000"/>
          <w:sz w:val="28"/>
        </w:rPr>
        <w:t xml:space="preserve"> сәйкес нысан бойынша өтінішті берген күннен бастап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электрондық журналға тіркелетін уәкілетті органның шешімінің негізінде жүзеге асырылады.</w:t>
      </w:r>
    </w:p>
    <w:bookmarkEnd w:id="62"/>
    <w:p>
      <w:pPr>
        <w:spacing w:after="0"/>
        <w:ind w:left="0"/>
        <w:jc w:val="both"/>
      </w:pPr>
      <w:r>
        <w:rPr>
          <w:rFonts w:ascii="Times New Roman"/>
          <w:b w:val="false"/>
          <w:i w:val="false"/>
          <w:color w:val="000000"/>
          <w:sz w:val="28"/>
        </w:rPr>
        <w:t>
      Бұл ретте қосымша ұсынылған, оның ішінде жинақтаушы зейнетақы қорларына немесе бірыңғай жинақтаушы зейнетақы қорына міндетті зейнетақы жарналарының толық есептелмеуіне, ұсталмауына және уақтылы аударылмауына байланысты құжаттар бойынша есепке алынатын орташа айлық табыстың кезеңі жасына байланысты зейнетақы төлемдерінің мөлшері есептелген, бастапқы ұсынылған орташа айлық табыстың кезеңіне сәйкес келеді.</w:t>
      </w:r>
    </w:p>
    <w:bookmarkStart w:name="z51" w:id="63"/>
    <w:p>
      <w:pPr>
        <w:spacing w:after="0"/>
        <w:ind w:left="0"/>
        <w:jc w:val="both"/>
      </w:pPr>
      <w:r>
        <w:rPr>
          <w:rFonts w:ascii="Times New Roman"/>
          <w:b w:val="false"/>
          <w:i w:val="false"/>
          <w:color w:val="000000"/>
          <w:sz w:val="28"/>
        </w:rPr>
        <w:t xml:space="preserve">
      36. Базалық зейнетақыны алушы зейнетақы жүйесіне қатысу өтілі туралы қосымша құжаттарды ұсынған кезде, базалық зейнетақының мөлшерін өзгерту осы Қағидаларға </w:t>
      </w:r>
      <w:r>
        <w:rPr>
          <w:rFonts w:ascii="Times New Roman"/>
          <w:b w:val="false"/>
          <w:i w:val="false"/>
          <w:color w:val="000000"/>
          <w:sz w:val="28"/>
        </w:rPr>
        <w:t>23-қосымшаға</w:t>
      </w:r>
      <w:r>
        <w:rPr>
          <w:rFonts w:ascii="Times New Roman"/>
          <w:b w:val="false"/>
          <w:i w:val="false"/>
          <w:color w:val="000000"/>
          <w:sz w:val="28"/>
        </w:rPr>
        <w:t xml:space="preserve"> сәйкес нысан бойынша, базалық зейнетақыны алушылар үшін нысан бойынша өтінішті берген күннен бастап жүзеге асырылады.</w:t>
      </w:r>
    </w:p>
    <w:bookmarkEnd w:id="63"/>
    <w:bookmarkStart w:name="z52" w:id="64"/>
    <w:p>
      <w:pPr>
        <w:spacing w:after="0"/>
        <w:ind w:left="0"/>
        <w:jc w:val="both"/>
      </w:pPr>
      <w:r>
        <w:rPr>
          <w:rFonts w:ascii="Times New Roman"/>
          <w:b w:val="false"/>
          <w:i w:val="false"/>
          <w:color w:val="000000"/>
          <w:sz w:val="28"/>
        </w:rPr>
        <w:t xml:space="preserve">
      37. Қазақстан Республикасының заңнамасында көзделген арттыруға, айлық есептік көрсеткіштің, ең төменгі күнкөріс деңгейінің, ең төмен зейнетақы, базалық зейнетақы мөлшерінің өзгеруіне байланысты зейнетақылар мөлшерін өзгерту осы Қағидаларға </w:t>
      </w:r>
      <w:r>
        <w:rPr>
          <w:rFonts w:ascii="Times New Roman"/>
          <w:b w:val="false"/>
          <w:i w:val="false"/>
          <w:color w:val="000000"/>
          <w:sz w:val="28"/>
        </w:rPr>
        <w:t>24</w:t>
      </w:r>
      <w:r>
        <w:rPr>
          <w:rFonts w:ascii="Times New Roman"/>
          <w:b w:val="false"/>
          <w:i w:val="false"/>
          <w:color w:val="000000"/>
          <w:sz w:val="28"/>
        </w:rPr>
        <w:t xml:space="preserve"> және </w:t>
      </w:r>
      <w:r>
        <w:rPr>
          <w:rFonts w:ascii="Times New Roman"/>
          <w:b w:val="false"/>
          <w:i w:val="false"/>
          <w:color w:val="000000"/>
          <w:sz w:val="28"/>
        </w:rPr>
        <w:t>25-қосымшаларға</w:t>
      </w:r>
      <w:r>
        <w:rPr>
          <w:rFonts w:ascii="Times New Roman"/>
          <w:b w:val="false"/>
          <w:i w:val="false"/>
          <w:color w:val="000000"/>
          <w:sz w:val="28"/>
        </w:rPr>
        <w:t xml:space="preserve"> сәйкес нысандар бойынша Мемлекеттік корпорацияның бөлімшесі дайындаған уәкілетті органның шешімдерінің негізінде жүргізіледі.</w:t>
      </w:r>
    </w:p>
    <w:bookmarkEnd w:id="64"/>
    <w:bookmarkStart w:name="z53" w:id="65"/>
    <w:p>
      <w:pPr>
        <w:spacing w:after="0"/>
        <w:ind w:left="0"/>
        <w:jc w:val="both"/>
      </w:pPr>
      <w:r>
        <w:rPr>
          <w:rFonts w:ascii="Times New Roman"/>
          <w:b w:val="false"/>
          <w:i w:val="false"/>
          <w:color w:val="000000"/>
          <w:sz w:val="28"/>
        </w:rPr>
        <w:t xml:space="preserve">
      38. Сот әрекетке қабілетсіз немесе әрекет қабілеті шектеулі деп таныған қорғаншылықтағы (қамқоршылықтағы) адам үшін төлем алатын қорғаншы (қамқоршы) ауысқан жағдайларда Мемлекеттік корпорацияның бөлімшесі осы Қағидаларға </w:t>
      </w:r>
      <w:r>
        <w:rPr>
          <w:rFonts w:ascii="Times New Roman"/>
          <w:b w:val="false"/>
          <w:i w:val="false"/>
          <w:color w:val="000000"/>
          <w:sz w:val="28"/>
        </w:rPr>
        <w:t>12</w:t>
      </w:r>
      <w:r>
        <w:rPr>
          <w:rFonts w:ascii="Times New Roman"/>
          <w:b w:val="false"/>
          <w:i w:val="false"/>
          <w:color w:val="000000"/>
          <w:sz w:val="28"/>
        </w:rPr>
        <w:t xml:space="preserve"> және </w:t>
      </w:r>
      <w:r>
        <w:rPr>
          <w:rFonts w:ascii="Times New Roman"/>
          <w:b w:val="false"/>
          <w:i w:val="false"/>
          <w:color w:val="000000"/>
          <w:sz w:val="28"/>
        </w:rPr>
        <w:t>13-қосымшаларға</w:t>
      </w:r>
      <w:r>
        <w:rPr>
          <w:rFonts w:ascii="Times New Roman"/>
          <w:b w:val="false"/>
          <w:i w:val="false"/>
          <w:color w:val="000000"/>
          <w:sz w:val="28"/>
        </w:rPr>
        <w:t xml:space="preserve"> сәйкес нысандар бойынша зейнетақыларды тағайындау, қайта есептеу, тағайындау туралы шешімді қайта қарау (қайта бастау немесе тағайындаудан бас тарту) туралы шешім жобасын дайындайды.</w:t>
      </w:r>
    </w:p>
    <w:bookmarkEnd w:id="65"/>
    <w:p>
      <w:pPr>
        <w:spacing w:after="0"/>
        <w:ind w:left="0"/>
        <w:jc w:val="both"/>
      </w:pPr>
      <w:r>
        <w:rPr>
          <w:rFonts w:ascii="Times New Roman"/>
          <w:b w:val="false"/>
          <w:i w:val="false"/>
          <w:color w:val="000000"/>
          <w:sz w:val="28"/>
        </w:rPr>
        <w:t>
      Алушының тегі, аты, әкесінің аты (бар болса), туған күні өзгерген кезде ОДБ-да өзгерістер автоматты режимде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38-тармаққа өзгеріс енгізілді - ҚР Еңбек және халықты әлеуметтік қорғау министрінің 30.06.2026 </w:t>
      </w:r>
      <w:r>
        <w:rPr>
          <w:rFonts w:ascii="Times New Roman"/>
          <w:b w:val="false"/>
          <w:i w:val="false"/>
          <w:color w:val="000000"/>
          <w:sz w:val="28"/>
        </w:rPr>
        <w:t>№ 278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4" w:id="66"/>
    <w:p>
      <w:pPr>
        <w:spacing w:after="0"/>
        <w:ind w:left="0"/>
        <w:jc w:val="both"/>
      </w:pPr>
      <w:r>
        <w:rPr>
          <w:rFonts w:ascii="Times New Roman"/>
          <w:b w:val="false"/>
          <w:i w:val="false"/>
          <w:color w:val="000000"/>
          <w:sz w:val="28"/>
        </w:rPr>
        <w:t xml:space="preserve">
      39. Мүгедектігі бар адам зейнеткерлік жасқа жеткен кезде мүгедектігі бойынша жәрдемақыны төлеу тоқтатылады немесе алып отырған жасына байланысты зейнетақы төлемдерінің мөлшері ескеріле отырып қайта қаралады. </w:t>
      </w:r>
    </w:p>
    <w:bookmarkEnd w:id="66"/>
    <w:bookmarkStart w:name="z55" w:id="67"/>
    <w:p>
      <w:pPr>
        <w:spacing w:after="0"/>
        <w:ind w:left="0"/>
        <w:jc w:val="left"/>
      </w:pPr>
      <w:r>
        <w:rPr>
          <w:rFonts w:ascii="Times New Roman"/>
          <w:b/>
          <w:i w:val="false"/>
          <w:color w:val="000000"/>
        </w:rPr>
        <w:t xml:space="preserve"> 3-тарау. Зейнетақы төлемдерін жүзеге асыру, тоқтата тұру, қайта бастау, тоқтату тәртібі</w:t>
      </w:r>
    </w:p>
    <w:bookmarkEnd w:id="67"/>
    <w:bookmarkStart w:name="z56" w:id="68"/>
    <w:p>
      <w:pPr>
        <w:spacing w:after="0"/>
        <w:ind w:left="0"/>
        <w:jc w:val="both"/>
      </w:pPr>
      <w:r>
        <w:rPr>
          <w:rFonts w:ascii="Times New Roman"/>
          <w:b w:val="false"/>
          <w:i w:val="false"/>
          <w:color w:val="000000"/>
          <w:sz w:val="28"/>
        </w:rPr>
        <w:t>
      40. Зейнетақы мен жәрдемақы тағайындау жөніндегі уәкілетті орган шешімдерінің негізінде Мемлекеттік корпорация бес жұмыс күні ішінде тағайындалған зейнетақылар мен жәрдемақылар сомаларын ай сайын, төлем айының алдындағы айдың 27-күніне Еңбек және халықты әлеуметтік қорғау министрлігіне (бұдан әрі - Министрлік) ұсынылатын, төлемге бюджет қаражатының қажеттілігіне қосуды қамтамасыз етеді.</w:t>
      </w:r>
    </w:p>
    <w:bookmarkEnd w:id="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 жаңа редакцияда - ҚР Еңбек және халықты әлеуметтік қорғау министрінің 26.05.2026 </w:t>
      </w:r>
      <w:r>
        <w:rPr>
          <w:rFonts w:ascii="Times New Roman"/>
          <w:b w:val="false"/>
          <w:i w:val="false"/>
          <w:color w:val="000000"/>
          <w:sz w:val="28"/>
        </w:rPr>
        <w:t>№ 193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7" w:id="69"/>
    <w:p>
      <w:pPr>
        <w:spacing w:after="0"/>
        <w:ind w:left="0"/>
        <w:jc w:val="both"/>
      </w:pPr>
      <w:r>
        <w:rPr>
          <w:rFonts w:ascii="Times New Roman"/>
          <w:b w:val="false"/>
          <w:i w:val="false"/>
          <w:color w:val="000000"/>
          <w:sz w:val="28"/>
        </w:rPr>
        <w:t>
      41. Министрлік тиісті кезеңге төлемдер бойынша қаржыландырудың жиынтық жоспары шегінде төлеуге қажетті бюджет қаражаты туралы мәліметтерді Қазақстан Республикасының Қаржы министрлігіне жібереді.</w:t>
      </w:r>
    </w:p>
    <w:bookmarkEnd w:id="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 жаңа редакцияда - ҚР Еңбек және халықты әлеуметтік қорғау министрінің 26.05.2026 </w:t>
      </w:r>
      <w:r>
        <w:rPr>
          <w:rFonts w:ascii="Times New Roman"/>
          <w:b w:val="false"/>
          <w:i w:val="false"/>
          <w:color w:val="000000"/>
          <w:sz w:val="28"/>
        </w:rPr>
        <w:t>№ 193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8" w:id="70"/>
    <w:p>
      <w:pPr>
        <w:spacing w:after="0"/>
        <w:ind w:left="0"/>
        <w:jc w:val="both"/>
      </w:pPr>
      <w:r>
        <w:rPr>
          <w:rFonts w:ascii="Times New Roman"/>
          <w:b w:val="false"/>
          <w:i w:val="false"/>
          <w:color w:val="000000"/>
          <w:sz w:val="28"/>
        </w:rPr>
        <w:t>
      42. Министрлік төлемге бюджет қаражатының қажеттілігіне сәйкес Мемлекеттік корпорацияға бюджет қаражатын аударуды төлемдер бойынша қаржыландырудың жеке жоспарында есепті кезеңге көзделген сома шегінде жүзеге асырады.</w:t>
      </w:r>
    </w:p>
    <w:bookmarkEnd w:id="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 жаңа редакцияда - ҚР Еңбек және халықты әлеуметтік қорғау министрінің 26.05.2026 </w:t>
      </w:r>
      <w:r>
        <w:rPr>
          <w:rFonts w:ascii="Times New Roman"/>
          <w:b w:val="false"/>
          <w:i w:val="false"/>
          <w:color w:val="000000"/>
          <w:sz w:val="28"/>
        </w:rPr>
        <w:t>№ 193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9" w:id="71"/>
    <w:p>
      <w:pPr>
        <w:spacing w:after="0"/>
        <w:ind w:left="0"/>
        <w:jc w:val="both"/>
      </w:pPr>
      <w:r>
        <w:rPr>
          <w:rFonts w:ascii="Times New Roman"/>
          <w:b w:val="false"/>
          <w:i w:val="false"/>
          <w:color w:val="000000"/>
          <w:sz w:val="28"/>
        </w:rPr>
        <w:t>
      43. Төлейтін айға қажеттілікті қалыптастырғаннан кейін пайда болған сомалар Қазақстан Республикасының қолданыстағы заңнамасына сәйкес одан кейінгі айға қосылуға тиіс.</w:t>
      </w:r>
    </w:p>
    <w:bookmarkEnd w:id="71"/>
    <w:bookmarkStart w:name="z60" w:id="72"/>
    <w:p>
      <w:pPr>
        <w:spacing w:after="0"/>
        <w:ind w:left="0"/>
        <w:jc w:val="both"/>
      </w:pPr>
      <w:r>
        <w:rPr>
          <w:rFonts w:ascii="Times New Roman"/>
          <w:b w:val="false"/>
          <w:i w:val="false"/>
          <w:color w:val="000000"/>
          <w:sz w:val="28"/>
        </w:rPr>
        <w:t xml:space="preserve">
      44. Мемлекеттік корпорация бюджет қаражатын алып, төлеу графигіне сәйкес зейнетақыларды және жәрдемақыларды төлеуге төлем тапсырмаларын, сондай-ақ зейнетақылар мен жәрдемақылардан ұстап қалуларды қалыптастырады. </w:t>
      </w:r>
    </w:p>
    <w:bookmarkEnd w:id="72"/>
    <w:bookmarkStart w:name="z61" w:id="73"/>
    <w:p>
      <w:pPr>
        <w:spacing w:after="0"/>
        <w:ind w:left="0"/>
        <w:jc w:val="both"/>
      </w:pPr>
      <w:r>
        <w:rPr>
          <w:rFonts w:ascii="Times New Roman"/>
          <w:b w:val="false"/>
          <w:i w:val="false"/>
          <w:color w:val="000000"/>
          <w:sz w:val="28"/>
        </w:rPr>
        <w:t>
      45. Зейнетақылар төлеуді Мемлекеттік корпорация:</w:t>
      </w:r>
    </w:p>
    <w:bookmarkEnd w:id="73"/>
    <w:p>
      <w:pPr>
        <w:spacing w:after="0"/>
        <w:ind w:left="0"/>
        <w:jc w:val="both"/>
      </w:pPr>
      <w:r>
        <w:rPr>
          <w:rFonts w:ascii="Times New Roman"/>
          <w:b w:val="false"/>
          <w:i w:val="false"/>
          <w:color w:val="000000"/>
          <w:sz w:val="28"/>
        </w:rPr>
        <w:t>
      зейнетақы беру жөніндегі уәкілетті ұйымдағы банк шоттарына аудару;</w:t>
      </w:r>
    </w:p>
    <w:p>
      <w:pPr>
        <w:spacing w:after="0"/>
        <w:ind w:left="0"/>
        <w:jc w:val="both"/>
      </w:pPr>
      <w:r>
        <w:rPr>
          <w:rFonts w:ascii="Times New Roman"/>
          <w:b w:val="false"/>
          <w:i w:val="false"/>
          <w:color w:val="000000"/>
          <w:sz w:val="28"/>
        </w:rPr>
        <w:t>
      "Қазпошта" акционерлік қоғамының бөлімшелері арқылы алушыларға үйлеріне жеткізіп беру жолымен жүргізеді.</w:t>
      </w:r>
    </w:p>
    <w:p>
      <w:pPr>
        <w:spacing w:after="0"/>
        <w:ind w:left="0"/>
        <w:jc w:val="both"/>
      </w:pPr>
      <w:r>
        <w:rPr>
          <w:rFonts w:ascii="Times New Roman"/>
          <w:b w:val="false"/>
          <w:i w:val="false"/>
          <w:color w:val="000000"/>
          <w:sz w:val="28"/>
        </w:rPr>
        <w:t xml:space="preserve">
      Алушының банк шотының нөмірі, төлеу тәсілі, алушының (қамқоршының, қорғаншының) тұрғылықты жері өзгерген жағдайда алушылар (қамқоршылар, қорғаншылар) Мемлекеттік корпорацияның бөлімшесіне немесе зейнетақы мен жәрдемақы беру бойынша уәкілетті ұйымның бөлімшесіне осы өзгерістер туралы, тиісті өзгерістерді растайтын құжаттармен қоса өтініш береді. </w:t>
      </w:r>
    </w:p>
    <w:p>
      <w:pPr>
        <w:spacing w:after="0"/>
        <w:ind w:left="0"/>
        <w:jc w:val="both"/>
      </w:pPr>
      <w:r>
        <w:rPr>
          <w:rFonts w:ascii="Times New Roman"/>
          <w:b w:val="false"/>
          <w:i w:val="false"/>
          <w:color w:val="000000"/>
          <w:sz w:val="28"/>
        </w:rPr>
        <w:t>
      Зейнетақы мен жәрдемақы беру жөніндегі уәкілетті ұйымның ЭЦҚ-сымен куәландырылған алушының келісімі болған кезде банк шотын және (немесе) төлем тәсілін өзгертуге өтінішті және банк шотының нөмірін зейнетақы мен жәрдемақыны беру жөніндегі уәкілетті ұйым Мемлекеттік корпорацияға, оның ішінде электрондық байланыс арналары арқылы береді.</w:t>
      </w:r>
    </w:p>
    <w:bookmarkStart w:name="z62" w:id="74"/>
    <w:p>
      <w:pPr>
        <w:spacing w:after="0"/>
        <w:ind w:left="0"/>
        <w:jc w:val="both"/>
      </w:pPr>
      <w:r>
        <w:rPr>
          <w:rFonts w:ascii="Times New Roman"/>
          <w:b w:val="false"/>
          <w:i w:val="false"/>
          <w:color w:val="000000"/>
          <w:sz w:val="28"/>
        </w:rPr>
        <w:t>
      46. Зейнетақылар мен жәрдемақыларды үйге жеткізіп беру мынадай санаттағы адамдарға:</w:t>
      </w:r>
    </w:p>
    <w:bookmarkEnd w:id="74"/>
    <w:p>
      <w:pPr>
        <w:spacing w:after="0"/>
        <w:ind w:left="0"/>
        <w:jc w:val="both"/>
      </w:pPr>
      <w:r>
        <w:rPr>
          <w:rFonts w:ascii="Times New Roman"/>
          <w:b w:val="false"/>
          <w:i w:val="false"/>
          <w:color w:val="000000"/>
          <w:sz w:val="28"/>
        </w:rPr>
        <w:t>
      Ұлы Отан соғысының мүгедектігі бар адамдар мен қатысушыларына;</w:t>
      </w:r>
    </w:p>
    <w:p>
      <w:pPr>
        <w:spacing w:after="0"/>
        <w:ind w:left="0"/>
        <w:jc w:val="both"/>
      </w:pPr>
      <w:r>
        <w:rPr>
          <w:rFonts w:ascii="Times New Roman"/>
          <w:b w:val="false"/>
          <w:i w:val="false"/>
          <w:color w:val="000000"/>
          <w:sz w:val="28"/>
        </w:rPr>
        <w:t>
      зейнетақылар мен жәрдемақыларды сексен жастағы алушыларға;</w:t>
      </w:r>
    </w:p>
    <w:p>
      <w:pPr>
        <w:spacing w:after="0"/>
        <w:ind w:left="0"/>
        <w:jc w:val="both"/>
      </w:pPr>
      <w:r>
        <w:rPr>
          <w:rFonts w:ascii="Times New Roman"/>
          <w:b w:val="false"/>
          <w:i w:val="false"/>
          <w:color w:val="000000"/>
          <w:sz w:val="28"/>
        </w:rPr>
        <w:t>
      бірінші топтағы мүгедектігі бар адамдарға;</w:t>
      </w:r>
    </w:p>
    <w:p>
      <w:pPr>
        <w:spacing w:after="0"/>
        <w:ind w:left="0"/>
        <w:jc w:val="both"/>
      </w:pPr>
      <w:r>
        <w:rPr>
          <w:rFonts w:ascii="Times New Roman"/>
          <w:b w:val="false"/>
          <w:i w:val="false"/>
          <w:color w:val="000000"/>
          <w:sz w:val="28"/>
        </w:rPr>
        <w:t>
      бөгде адамның күтіміне мұқтаж және денсаулық жағдайы бойынша банк операцияларының жекелеген түрлерін жүзеге асыратын ұйымдарға бара алмайтыны туралы медициналық қорытындысы бар адамдарға;</w:t>
      </w:r>
    </w:p>
    <w:p>
      <w:pPr>
        <w:spacing w:after="0"/>
        <w:ind w:left="0"/>
        <w:jc w:val="both"/>
      </w:pPr>
      <w:r>
        <w:rPr>
          <w:rFonts w:ascii="Times New Roman"/>
          <w:b w:val="false"/>
          <w:i w:val="false"/>
          <w:color w:val="000000"/>
          <w:sz w:val="28"/>
        </w:rPr>
        <w:t>
      почта байланысының автоматтандырылған бөлімшелері (пункттері) болмаған жағдайда ауылдық жерде тұратын адамдарға жүргізіледі.</w:t>
      </w:r>
    </w:p>
    <w:bookmarkStart w:name="z63" w:id="75"/>
    <w:p>
      <w:pPr>
        <w:spacing w:after="0"/>
        <w:ind w:left="0"/>
        <w:jc w:val="both"/>
      </w:pPr>
      <w:r>
        <w:rPr>
          <w:rFonts w:ascii="Times New Roman"/>
          <w:b w:val="false"/>
          <w:i w:val="false"/>
          <w:color w:val="000000"/>
          <w:sz w:val="28"/>
        </w:rPr>
        <w:t>
      47. Алушыларға зейнетақыларды және жәрдемақыларды төлеу бойынша өзара қарым-қатынас, егер Қазақстан Республикасының Ұлттық Банкі өзгеше белгілемесе, Мемлекеттік корпорация мен банк операцияларының жекелеген түрлерін жүзеге асыратын ұйымдар арасында жасалған шарттар негізінде регламенттеледі.</w:t>
      </w:r>
    </w:p>
    <w:bookmarkEnd w:id="75"/>
    <w:bookmarkStart w:name="z64" w:id="76"/>
    <w:p>
      <w:pPr>
        <w:spacing w:after="0"/>
        <w:ind w:left="0"/>
        <w:jc w:val="both"/>
      </w:pPr>
      <w:r>
        <w:rPr>
          <w:rFonts w:ascii="Times New Roman"/>
          <w:b w:val="false"/>
          <w:i w:val="false"/>
          <w:color w:val="000000"/>
          <w:sz w:val="28"/>
        </w:rPr>
        <w:t>
      48. Зейнетақыларды және жәрдемақыларды төлеумен байланысты банк қызметтеріне ақы төлеу бюджет қаражаты есебінен жүзеге асырылады.</w:t>
      </w:r>
    </w:p>
    <w:bookmarkEnd w:id="76"/>
    <w:bookmarkStart w:name="z65" w:id="77"/>
    <w:p>
      <w:pPr>
        <w:spacing w:after="0"/>
        <w:ind w:left="0"/>
        <w:jc w:val="both"/>
      </w:pPr>
      <w:r>
        <w:rPr>
          <w:rFonts w:ascii="Times New Roman"/>
          <w:b w:val="false"/>
          <w:i w:val="false"/>
          <w:color w:val="000000"/>
          <w:sz w:val="28"/>
        </w:rPr>
        <w:t>
      49. Мемлекеттік корпорацияның бөлімшесі осы Қағидаларға 26-қосымшаға сәйкес нысан бойынша зейнетақы мен жәрдемақы тағайындау жөніндегі уәкілетті органның шешімі негізінде Кодекстің 204-бабының 1-тармағында көзделген негіздер бойынша қажетті мәліметтер, оның ішінде ЦЖ-дан келіп түскен айдан кейінгі айдың бірінші күнінен бастап зейнетақы төлеуді тоқтата тұрады.</w:t>
      </w:r>
    </w:p>
    <w:bookmarkEnd w:id="77"/>
    <w:p>
      <w:pPr>
        <w:spacing w:after="0"/>
        <w:ind w:left="0"/>
        <w:jc w:val="both"/>
      </w:pPr>
      <w:r>
        <w:rPr>
          <w:rFonts w:ascii="Times New Roman"/>
          <w:b w:val="false"/>
          <w:i w:val="false"/>
          <w:color w:val="000000"/>
          <w:sz w:val="28"/>
        </w:rPr>
        <w:t>
      Еуразиялық экономикалық одаққа мүше мемлекеттердің еңбекшілерін зейнетақымен қамсыздандыру туралы келісімге сәйкес тағайындалған зейнетақыларды қоспағанда, Келісімге қатысушы мемлекеттерде зейнетақы төлемдерін алу фактісі анықталған себебінен зейнетақылар тоқтатыла тұрған кезде төлемді қайта бастау тоқтатыла тұрған күннен бастап, бірақ артық өтеу шартымен төлемдерді қайта бастауға өтініш бергенге дейін үш жылдан аспайтын мерзімге жүргізіледі Келісімге қатысушы мемлекеттерде төленген зейнетақы сомалары.</w:t>
      </w:r>
    </w:p>
    <w:p>
      <w:pPr>
        <w:spacing w:after="0"/>
        <w:ind w:left="0"/>
        <w:jc w:val="both"/>
      </w:pPr>
      <w:r>
        <w:rPr>
          <w:rFonts w:ascii="Times New Roman"/>
          <w:b w:val="false"/>
          <w:i w:val="false"/>
          <w:color w:val="000000"/>
          <w:sz w:val="28"/>
        </w:rPr>
        <w:t>
      Зейнетақы төлеуді уақтылы тоқтата тұруды қамтамасыз ету мақсатында, Қазақстан Республикасы Бас прокуратурасының Құқықтық статистика және арнайы есепке алу жөніндегі комитеті осы Қағидаларға 26-1-қосымшаға сәйкес хабар-ошарсыз кеткен, іздеуде жүрген адамдардың электрондық тізімдерін ай сайын Мемлекеттік корпорацияға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49-тармаққа өзгеріс енгізілді - ҚР Еңбек және халықты әлеуметтік қорғау министрінің 02.04.2026 </w:t>
      </w:r>
      <w:r>
        <w:rPr>
          <w:rFonts w:ascii="Times New Roman"/>
          <w:b w:val="false"/>
          <w:i w:val="false"/>
          <w:color w:val="00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26.05.2026 </w:t>
      </w:r>
      <w:r>
        <w:rPr>
          <w:rFonts w:ascii="Times New Roman"/>
          <w:b w:val="false"/>
          <w:i w:val="false"/>
          <w:color w:val="000000"/>
          <w:sz w:val="28"/>
        </w:rPr>
        <w:t>№ 193</w:t>
      </w:r>
      <w:r>
        <w:rPr>
          <w:rFonts w:ascii="Times New Roman"/>
          <w:b w:val="false"/>
          <w:i w:val="false"/>
          <w:color w:val="ff0000"/>
          <w:sz w:val="28"/>
        </w:rPr>
        <w:t xml:space="preserve"> (12.07.2026 бастап қолданысқа енгізіледі) бұйрықтарымен. </w:t>
      </w:r>
      <w:r>
        <w:br/>
      </w:r>
      <w:r>
        <w:rPr>
          <w:rFonts w:ascii="Times New Roman"/>
          <w:b w:val="false"/>
          <w:i w:val="false"/>
          <w:color w:val="000000"/>
          <w:sz w:val="28"/>
        </w:rPr>
        <w:t>
</w:t>
      </w:r>
    </w:p>
    <w:bookmarkStart w:name="z66" w:id="78"/>
    <w:p>
      <w:pPr>
        <w:spacing w:after="0"/>
        <w:ind w:left="0"/>
        <w:jc w:val="both"/>
      </w:pPr>
      <w:r>
        <w:rPr>
          <w:rFonts w:ascii="Times New Roman"/>
          <w:b w:val="false"/>
          <w:i w:val="false"/>
          <w:color w:val="000000"/>
          <w:sz w:val="28"/>
        </w:rPr>
        <w:t xml:space="preserve">
      50. Мемлекеттік корпорацияның бөлімшесі осы Қағидаларға </w:t>
      </w:r>
      <w:r>
        <w:rPr>
          <w:rFonts w:ascii="Times New Roman"/>
          <w:b w:val="false"/>
          <w:i w:val="false"/>
          <w:color w:val="000000"/>
          <w:sz w:val="28"/>
        </w:rPr>
        <w:t>27-қосымшаға</w:t>
      </w:r>
      <w:r>
        <w:rPr>
          <w:rFonts w:ascii="Times New Roman"/>
          <w:b w:val="false"/>
          <w:i w:val="false"/>
          <w:color w:val="000000"/>
          <w:sz w:val="28"/>
        </w:rPr>
        <w:t xml:space="preserve"> сәйкес нысан бойынша зейнетақы мен жәрдемақы тағайындау жөніндегі уәкілетті органның шешімі негізінде Кодекстің 204-бабының </w:t>
      </w:r>
      <w:r>
        <w:rPr>
          <w:rFonts w:ascii="Times New Roman"/>
          <w:b w:val="false"/>
          <w:i w:val="false"/>
          <w:color w:val="000000"/>
          <w:sz w:val="28"/>
        </w:rPr>
        <w:t>3-тармағында</w:t>
      </w:r>
      <w:r>
        <w:rPr>
          <w:rFonts w:ascii="Times New Roman"/>
          <w:b w:val="false"/>
          <w:i w:val="false"/>
          <w:color w:val="000000"/>
          <w:sz w:val="28"/>
        </w:rPr>
        <w:t xml:space="preserve"> көзделген негіздер бойынша зейнетақы төлеуді тоқтатады.</w:t>
      </w:r>
    </w:p>
    <w:bookmarkEnd w:id="78"/>
    <w:p>
      <w:pPr>
        <w:spacing w:after="0"/>
        <w:ind w:left="0"/>
        <w:jc w:val="both"/>
      </w:pPr>
      <w:r>
        <w:rPr>
          <w:rFonts w:ascii="Times New Roman"/>
          <w:b w:val="false"/>
          <w:i w:val="false"/>
          <w:color w:val="000000"/>
          <w:sz w:val="28"/>
        </w:rPr>
        <w:t>
      Өтініш берушінің негізсіз бастапқы тағайындауға әкеп соққан анық емес мәліметтерді ұсыну фактісі анықталған себебінен зейнетақы төлеуді тоқтатқан кезде осы Қағидаларда көзделген тәртіппен жаңа тағайындау рәсімі жүргізіледі.</w:t>
      </w:r>
    </w:p>
    <w:p>
      <w:pPr>
        <w:spacing w:after="0"/>
        <w:ind w:left="0"/>
        <w:jc w:val="both"/>
      </w:pPr>
      <w:r>
        <w:rPr>
          <w:rFonts w:ascii="Times New Roman"/>
          <w:b w:val="false"/>
          <w:i w:val="false"/>
          <w:color w:val="000000"/>
          <w:sz w:val="28"/>
        </w:rPr>
        <w:t>
      Зейнетақылар мен жәрдемақыларды тағайындау жөніндегі уәкілетті орган өтініш берушінің негізсіз тағайындауға әкеп соққан анық емес мәліметтерді ұсыну фактісін анықтау себебі бойынша төлемді тоқтату туралы шешімді бекіту кезінде алушының тарапынан төлемдерді заңсыз алуда қылмыс құрамының болуы немесе болмауы фактілерін анықтау үшін құқық қорғау органдарына жүгінеді.</w:t>
      </w:r>
    </w:p>
    <w:p>
      <w:pPr>
        <w:spacing w:after="0"/>
        <w:ind w:left="0"/>
        <w:jc w:val="both"/>
      </w:pPr>
      <w:r>
        <w:rPr>
          <w:rFonts w:ascii="Times New Roman"/>
          <w:b w:val="false"/>
          <w:i w:val="false"/>
          <w:color w:val="000000"/>
          <w:sz w:val="28"/>
        </w:rPr>
        <w:t>
      Жалған құжаттарды ұсыну туралы сот шешімі шығарылған кезде зейнетақы төлеу бастапқы тағайындалған сәттен бастап тоқтатылады.</w:t>
      </w:r>
    </w:p>
    <w:p>
      <w:pPr>
        <w:spacing w:after="0"/>
        <w:ind w:left="0"/>
        <w:jc w:val="both"/>
      </w:pPr>
      <w:r>
        <w:rPr>
          <w:rFonts w:ascii="Times New Roman"/>
          <w:b w:val="false"/>
          <w:i w:val="false"/>
          <w:color w:val="000000"/>
          <w:sz w:val="28"/>
        </w:rPr>
        <w:t>
      Зейнетақы төлеуді уақтылы тоқтатуды қамтамасыз ету мақсатында, Қазақстан Республикасының шет елдердегі мекемелері (бұдан әрі-шет елдердегі мекемелер) осы Қағидаларға 27-1-қосымшаға сәйкес Қазақстан Республикасынан тыс жерде уақытша тұратын Қазақстан Республикасы азаматының қайтыс болуы туралы мәліметтерді олардың шет елдердегі мекемелерге келіп түсуіне қарай Мемлекеттік корпорацияға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50-тармаққа өзгеріс енгізілді - ҚР Еңбек және халықты әлеуметтік қорғау министрінің 02.04.2026 </w:t>
      </w:r>
      <w:r>
        <w:rPr>
          <w:rFonts w:ascii="Times New Roman"/>
          <w:b w:val="false"/>
          <w:i w:val="false"/>
          <w:color w:val="00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7" w:id="79"/>
    <w:p>
      <w:pPr>
        <w:spacing w:after="0"/>
        <w:ind w:left="0"/>
        <w:jc w:val="both"/>
      </w:pPr>
      <w:r>
        <w:rPr>
          <w:rFonts w:ascii="Times New Roman"/>
          <w:b w:val="false"/>
          <w:i w:val="false"/>
          <w:color w:val="000000"/>
          <w:sz w:val="28"/>
        </w:rPr>
        <w:t>
      51. Мемлекеттік корпорацияның бөлімшесі зейнетақылардан ұстап қалуға атқарушылық іс жүргізу құжаттары келіп түскен жағдайда Қазақстан Республикасының заңнамасына сәйкес ОДБ-да ұстап қалуды жүргізеді.</w:t>
      </w:r>
    </w:p>
    <w:bookmarkEnd w:id="79"/>
    <w:p>
      <w:pPr>
        <w:spacing w:after="0"/>
        <w:ind w:left="0"/>
        <w:jc w:val="both"/>
      </w:pPr>
      <w:r>
        <w:rPr>
          <w:rFonts w:ascii="Times New Roman"/>
          <w:b w:val="false"/>
          <w:i w:val="false"/>
          <w:color w:val="000000"/>
          <w:sz w:val="28"/>
        </w:rPr>
        <w:t xml:space="preserve">
      Алушының зейнетақылар мен жәрдемақылардан ұстап қалуға өтініші келіп түскен жағдайда Мемлекеттің корпорацияның бөлімшесі осы Қағидаларға </w:t>
      </w:r>
      <w:r>
        <w:rPr>
          <w:rFonts w:ascii="Times New Roman"/>
          <w:b w:val="false"/>
          <w:i w:val="false"/>
          <w:color w:val="000000"/>
          <w:sz w:val="28"/>
        </w:rPr>
        <w:t>28-қосымшаға</w:t>
      </w:r>
      <w:r>
        <w:rPr>
          <w:rFonts w:ascii="Times New Roman"/>
          <w:b w:val="false"/>
          <w:i w:val="false"/>
          <w:color w:val="000000"/>
          <w:sz w:val="28"/>
        </w:rPr>
        <w:t xml:space="preserve"> сәйкес нысан бойынша Мемлекеттік корпорацияның бөлімшесі дайындаған уәкілетті органның шешімі негізінде ұстап қалуды жүргізеді.</w:t>
      </w:r>
    </w:p>
    <w:bookmarkStart w:name="z68" w:id="80"/>
    <w:p>
      <w:pPr>
        <w:spacing w:after="0"/>
        <w:ind w:left="0"/>
        <w:jc w:val="both"/>
      </w:pPr>
      <w:r>
        <w:rPr>
          <w:rFonts w:ascii="Times New Roman"/>
          <w:b w:val="false"/>
          <w:i w:val="false"/>
          <w:color w:val="000000"/>
          <w:sz w:val="28"/>
        </w:rPr>
        <w:t>
      52. Мемлекеттік корпорация бөлімшесінің қызметкерлері қайтыс болу, кету фактілері туралы төлемді тоқтата тұру немесе алып тастау, төлемді қалпына келтіру, сондай-ақ алушылардың қайтыс болуына, кетуіне, төлемдерді тоқтата тұруға байланысты қажеттілік сомаларын азаю жағына қарай түзету жөніндегі негіздемелер, іс-әрекеттер белгіленген ұстап қалу сомалары туралы ОДҚ-да күн сайын жазбалар жасайды.</w:t>
      </w:r>
    </w:p>
    <w:bookmarkEnd w:id="80"/>
    <w:bookmarkStart w:name="z69" w:id="81"/>
    <w:p>
      <w:pPr>
        <w:spacing w:after="0"/>
        <w:ind w:left="0"/>
        <w:jc w:val="both"/>
      </w:pPr>
      <w:r>
        <w:rPr>
          <w:rFonts w:ascii="Times New Roman"/>
          <w:b w:val="false"/>
          <w:i w:val="false"/>
          <w:color w:val="000000"/>
          <w:sz w:val="28"/>
        </w:rPr>
        <w:t xml:space="preserve">
      53. Зейнетақылар мен жәрдемақылардың артық есептелген (төленген) сомаларын қайтару: </w:t>
      </w:r>
    </w:p>
    <w:bookmarkEnd w:id="81"/>
    <w:p>
      <w:pPr>
        <w:spacing w:after="0"/>
        <w:ind w:left="0"/>
        <w:jc w:val="both"/>
      </w:pPr>
      <w:r>
        <w:rPr>
          <w:rFonts w:ascii="Times New Roman"/>
          <w:b w:val="false"/>
          <w:i w:val="false"/>
          <w:color w:val="000000"/>
          <w:sz w:val="28"/>
        </w:rPr>
        <w:t>
      алушының өтiнiшi бойынша;</w:t>
      </w:r>
    </w:p>
    <w:p>
      <w:pPr>
        <w:spacing w:after="0"/>
        <w:ind w:left="0"/>
        <w:jc w:val="both"/>
      </w:pPr>
      <w:r>
        <w:rPr>
          <w:rFonts w:ascii="Times New Roman"/>
          <w:b w:val="false"/>
          <w:i w:val="false"/>
          <w:color w:val="000000"/>
          <w:sz w:val="28"/>
        </w:rPr>
        <w:t>
      Мемлекеттік корпорация бөлімшесі хатының негізінде жүзеге асырылады.</w:t>
      </w:r>
    </w:p>
    <w:p>
      <w:pPr>
        <w:spacing w:after="0"/>
        <w:ind w:left="0"/>
        <w:jc w:val="both"/>
      </w:pPr>
      <w:r>
        <w:rPr>
          <w:rFonts w:ascii="Times New Roman"/>
          <w:b w:val="false"/>
          <w:i w:val="false"/>
          <w:color w:val="000000"/>
          <w:sz w:val="28"/>
        </w:rPr>
        <w:t xml:space="preserve">
      Бұл ретте Мемлекеттік корпорацияның бөлімшесі төлемдерді республикалық бюджет кірісіне аудару үшін Мемлекеттік корпорацияға қайтарудың негізділігін растайтын қажетті құжатты (ЦЖ алынған алушының қайтыс болғаны не Қазақстан Республикасының шегінен тыс жерлерге кеткені туралы мәліметтерді және (немесе) зейнетақы және жәрдемақы алушы тұруға кеткен елдегі уәкілетті органнан зейнетақы ісіне немесе жәрдемақы алушының ісіне сұрау салуды) қоса бере отырып, зейнетақы беру жөніндегі уәкілетті ұйымға хат ұсынады; </w:t>
      </w:r>
    </w:p>
    <w:p>
      <w:pPr>
        <w:spacing w:after="0"/>
        <w:ind w:left="0"/>
        <w:jc w:val="both"/>
      </w:pPr>
      <w:r>
        <w:rPr>
          <w:rFonts w:ascii="Times New Roman"/>
          <w:b w:val="false"/>
          <w:i w:val="false"/>
          <w:color w:val="000000"/>
          <w:sz w:val="28"/>
        </w:rPr>
        <w:t>
      соттың шешімі бойынша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53-тармақ жаңа редакцияда - ҚР Еңбек және халықты әлеуметтік қорғау министрінің 26.05.2026 </w:t>
      </w:r>
      <w:r>
        <w:rPr>
          <w:rFonts w:ascii="Times New Roman"/>
          <w:b w:val="false"/>
          <w:i w:val="false"/>
          <w:color w:val="000000"/>
          <w:sz w:val="28"/>
        </w:rPr>
        <w:t>№ 193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70" w:id="82"/>
    <w:p>
      <w:pPr>
        <w:spacing w:after="0"/>
        <w:ind w:left="0"/>
        <w:jc w:val="both"/>
      </w:pPr>
      <w:r>
        <w:rPr>
          <w:rFonts w:ascii="Times New Roman"/>
          <w:b w:val="false"/>
          <w:i w:val="false"/>
          <w:color w:val="000000"/>
          <w:sz w:val="28"/>
        </w:rPr>
        <w:t>
      54. Зейнетақылардың сомалары қате аударылған жағдайларда Мемлекеттік корпорация зейнетақы мен жәрдемақы беру жөніндегі уәкілетті ұйымға Мемлекеттік корпорация және зейнетақы мен жәрдемақы беру жөніндегі уәкілетті ұйым арасындағы шартта белгіленген нысан бойынша және тәсілмен төлем тапсырмасын кері қайтару немесе нұсқауды орындауды тоқтата тұру туралы ақпарат жолдайды.</w:t>
      </w:r>
    </w:p>
    <w:bookmarkEnd w:id="82"/>
    <w:p>
      <w:pPr>
        <w:spacing w:after="0"/>
        <w:ind w:left="0"/>
        <w:jc w:val="both"/>
      </w:pPr>
      <w:r>
        <w:rPr>
          <w:rFonts w:ascii="Times New Roman"/>
          <w:b w:val="false"/>
          <w:i w:val="false"/>
          <w:color w:val="000000"/>
          <w:sz w:val="28"/>
        </w:rPr>
        <w:t>
      Зейнетақы беру жөніндегі уәкілетті ұйым қате аударым не кері қайтару немесе нұсқауды орындауды тоқтата тұру туралы ақпараттың негізінде ақшаны Мемлекеттік корпорацияға қайтаруды жүзеге асырады не нұсқауды орындауды тоқтата тұрады.</w:t>
      </w:r>
    </w:p>
    <w:bookmarkStart w:name="z71" w:id="83"/>
    <w:p>
      <w:pPr>
        <w:spacing w:after="0"/>
        <w:ind w:left="0"/>
        <w:jc w:val="both"/>
      </w:pPr>
      <w:r>
        <w:rPr>
          <w:rFonts w:ascii="Times New Roman"/>
          <w:b w:val="false"/>
          <w:i w:val="false"/>
          <w:color w:val="000000"/>
          <w:sz w:val="28"/>
        </w:rPr>
        <w:t>
      55. Өздеріне қатыссыз себептер бойынша алушыларға артық аударылған (төленген) зейнетақылар мен жәрдемақылар сомаларын есептен шығару үшін Мемлекеттік корпорацияның бөлімшесі борышкердің қайда екені белгісіз болуына, борышкердің (жауапкердің) жеке басын анықтау мүмкіндігінің немесе мұрагері болмауына байланысты сомаларды қайтару мүмкін еместігі туралы заңды фактіні белгілеу туралы сот актісін шығару үшін өтінішпен қолданыстағы Қазақстан Республикасының азаматтық процестік заңнамасында белгіленген тәртіппен сот органдарына жүгінеді.</w:t>
      </w:r>
    </w:p>
    <w:bookmarkEnd w:id="83"/>
    <w:p>
      <w:pPr>
        <w:spacing w:after="0"/>
        <w:ind w:left="0"/>
        <w:jc w:val="both"/>
      </w:pPr>
      <w:r>
        <w:rPr>
          <w:rFonts w:ascii="Times New Roman"/>
          <w:b w:val="false"/>
          <w:i w:val="false"/>
          <w:color w:val="000000"/>
          <w:sz w:val="28"/>
        </w:rPr>
        <w:t>
      Мемлекеттік корпорация артық аударған (төлеген) сомаларды есептен шығаруды:</w:t>
      </w:r>
    </w:p>
    <w:p>
      <w:pPr>
        <w:spacing w:after="0"/>
        <w:ind w:left="0"/>
        <w:jc w:val="both"/>
      </w:pPr>
      <w:r>
        <w:rPr>
          <w:rFonts w:ascii="Times New Roman"/>
          <w:b w:val="false"/>
          <w:i w:val="false"/>
          <w:color w:val="000000"/>
          <w:sz w:val="28"/>
        </w:rPr>
        <w:t>
      сот актілері (шешімдер, үкімдер, қаулылар), оның ішінде негізсіз баю ретінде алған ақшалай қаражатты қайтаруға жатпайтын сияқты азаматтық заңнамадағы белгіленген негіздер бойынша артығымен аударылған (төленген) сомаларды төлеттіру туралы қуыным талабын орындауда, сондай-ақ талап қою мерзімін қолдануда бас тарту туралы;</w:t>
      </w:r>
    </w:p>
    <w:p>
      <w:pPr>
        <w:spacing w:after="0"/>
        <w:ind w:left="0"/>
        <w:jc w:val="both"/>
      </w:pPr>
      <w:r>
        <w:rPr>
          <w:rFonts w:ascii="Times New Roman"/>
          <w:b w:val="false"/>
          <w:i w:val="false"/>
          <w:color w:val="000000"/>
          <w:sz w:val="28"/>
        </w:rPr>
        <w:t>
      жауап берушінің (қарыз алушы, айыпталушы) қайтыс болуына байланысты іс бойынша өндірістің тоқтауы туралы сот актілері (қаулылар, ұйғарымдар);</w:t>
      </w:r>
    </w:p>
    <w:p>
      <w:pPr>
        <w:spacing w:after="0"/>
        <w:ind w:left="0"/>
        <w:jc w:val="both"/>
      </w:pPr>
      <w:r>
        <w:rPr>
          <w:rFonts w:ascii="Times New Roman"/>
          <w:b w:val="false"/>
          <w:i w:val="false"/>
          <w:color w:val="000000"/>
          <w:sz w:val="28"/>
        </w:rPr>
        <w:t>
      борышкердің қайтыс болуына және мұрагері болмауына байланысты атқарушылық өндірісті тоқтату туралы жеке және заңды тұлғалардың пайдасына өндіріп алу жөніндегі аумақтық бөлімнің қаулысы негізінде есептен шығару актісі бойынша жүргізіледі.</w:t>
      </w:r>
    </w:p>
    <w:bookmarkStart w:name="z72" w:id="84"/>
    <w:p>
      <w:pPr>
        <w:spacing w:after="0"/>
        <w:ind w:left="0"/>
        <w:jc w:val="both"/>
      </w:pPr>
      <w:r>
        <w:rPr>
          <w:rFonts w:ascii="Times New Roman"/>
          <w:b w:val="false"/>
          <w:i w:val="false"/>
          <w:color w:val="000000"/>
          <w:sz w:val="28"/>
        </w:rPr>
        <w:t>
      56. Зейнетақыларды немесе жәрдемақыларды төлеу жүзеге асырылатын зейнетақы істері (қолданыстағы істер) қолданыстағы істер архивінде сақталады.</w:t>
      </w:r>
    </w:p>
    <w:bookmarkEnd w:id="84"/>
    <w:p>
      <w:pPr>
        <w:spacing w:after="0"/>
        <w:ind w:left="0"/>
        <w:jc w:val="both"/>
      </w:pPr>
      <w:r>
        <w:rPr>
          <w:rFonts w:ascii="Times New Roman"/>
          <w:b w:val="false"/>
          <w:i w:val="false"/>
          <w:color w:val="000000"/>
          <w:sz w:val="28"/>
        </w:rPr>
        <w:t>
      ЭІМ орталық атқарушы органның ЦЖ-де тұрақты түрде сақталады.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56-тармақ жаңа редакцияда - ҚР Еңбек және халықты әлеуметтік қорғау министрінің 26.05.2026 </w:t>
      </w:r>
      <w:r>
        <w:rPr>
          <w:rFonts w:ascii="Times New Roman"/>
          <w:b w:val="false"/>
          <w:i w:val="false"/>
          <w:color w:val="000000"/>
          <w:sz w:val="28"/>
        </w:rPr>
        <w:t>№ 193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73" w:id="85"/>
    <w:p>
      <w:pPr>
        <w:spacing w:after="0"/>
        <w:ind w:left="0"/>
        <w:jc w:val="both"/>
      </w:pPr>
      <w:r>
        <w:rPr>
          <w:rFonts w:ascii="Times New Roman"/>
          <w:b w:val="false"/>
          <w:i w:val="false"/>
          <w:color w:val="000000"/>
          <w:sz w:val="28"/>
        </w:rPr>
        <w:t>
      57. Зейнетақыларды немесе жәрдемақыларды төлеу тоқтатыла тұрған зейнетақы істері алушының өзі немесе отбасының мүшелері (мұрагер) жүгінгенге дейін "Бақылауда" деген белгімен қолданыстағы істерден бөлек сақталады.</w:t>
      </w:r>
    </w:p>
    <w:bookmarkEnd w:id="85"/>
    <w:p>
      <w:pPr>
        <w:spacing w:after="0"/>
        <w:ind w:left="0"/>
        <w:jc w:val="both"/>
      </w:pPr>
      <w:r>
        <w:rPr>
          <w:rFonts w:ascii="Times New Roman"/>
          <w:b w:val="false"/>
          <w:i w:val="false"/>
          <w:color w:val="000000"/>
          <w:sz w:val="28"/>
        </w:rPr>
        <w:t>
      Алты ай өткеннен кейін іс соңғы төлемнің күні мен сомасын көрсете отырып есептен шығарылады және Мемлекеттік корпорацияның мұрағатына тапсырылады. Мемлекеттік корпорация алты айдан астам мерзімге тоқтатыла тұрған зейнетақы істері/жәрдемақы алушылардың істері бойынша зейнетақы немесе жәрдемақы төлеуді уәкілетті органның зейнетақысын немесе жәрдемақысын тағайындау туралы шешім бойынша қайта бастайды.</w:t>
      </w:r>
    </w:p>
    <w:bookmarkStart w:name="z74" w:id="86"/>
    <w:p>
      <w:pPr>
        <w:spacing w:after="0"/>
        <w:ind w:left="0"/>
        <w:jc w:val="both"/>
      </w:pPr>
      <w:r>
        <w:rPr>
          <w:rFonts w:ascii="Times New Roman"/>
          <w:b w:val="false"/>
          <w:i w:val="false"/>
          <w:color w:val="000000"/>
          <w:sz w:val="28"/>
        </w:rPr>
        <w:t>
      58. Зейнетақы ісінің телнұсқасын қалпына келтіру уәкілетті органның шешімі негізінде жүргізіледі.</w:t>
      </w:r>
    </w:p>
    <w:bookmarkEnd w:id="86"/>
    <w:p>
      <w:pPr>
        <w:spacing w:after="0"/>
        <w:ind w:left="0"/>
        <w:jc w:val="both"/>
      </w:pPr>
      <w:r>
        <w:rPr>
          <w:rFonts w:ascii="Times New Roman"/>
          <w:b w:val="false"/>
          <w:i w:val="false"/>
          <w:color w:val="000000"/>
          <w:sz w:val="28"/>
        </w:rPr>
        <w:t>
      Зейнетақы істерінің қалпына келтірілген телнұсқасының мұқабасында оң жақ үстіңгі бұрышына "Телнұсқа" деген белгі қойылады.</w:t>
      </w:r>
    </w:p>
    <w:bookmarkStart w:name="z75" w:id="87"/>
    <w:p>
      <w:pPr>
        <w:spacing w:after="0"/>
        <w:ind w:left="0"/>
        <w:jc w:val="both"/>
      </w:pPr>
      <w:r>
        <w:rPr>
          <w:rFonts w:ascii="Times New Roman"/>
          <w:b w:val="false"/>
          <w:i w:val="false"/>
          <w:color w:val="000000"/>
          <w:sz w:val="28"/>
        </w:rPr>
        <w:t>
      59. ЦЖ олардың тағайындалуына сәйкес ЦЖ үзіліссіз жұмыс істеуі мен өзектілігін қамтамасыз етуге бағытталған шаралар жиынтығын қамтамасыз етеді. Орталық атқарушы органның ЦЖ берілетін деректердің толықтығын, дәйектілігін, өзектілігі мен уақтылығын қамтамасыз етеді;</w:t>
      </w:r>
    </w:p>
    <w:bookmarkEnd w:id="87"/>
    <w:p>
      <w:pPr>
        <w:spacing w:after="0"/>
        <w:ind w:left="0"/>
        <w:jc w:val="both"/>
      </w:pPr>
      <w:r>
        <w:rPr>
          <w:rFonts w:ascii="Times New Roman"/>
          <w:b w:val="false"/>
          <w:i w:val="false"/>
          <w:color w:val="000000"/>
          <w:sz w:val="28"/>
        </w:rPr>
        <w:t>
      Ақпараттық өзара іс-қимыл ЭЦҚ қолдана отырып, Қазақстан Республикасының мемлекеттік органдары арасындағы Бірыңғай көлік ортасы арқылы жүзеге асырылады. Ақпарат алмасу кезінде ақпаратты қорғау мемлекеттік органдардың бірыңғай қорғалған көлік ортасы есебінен де, сол сияқты техникалық және ұйымдастырушылық сипаттағы шаралар есебінен де қамтамасыз 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59-тармаққа өзгеріс енгізілді - ҚР Еңбек және халықты әлеуметтік қорғау министрінің 26.05.2026 </w:t>
      </w:r>
      <w:r>
        <w:rPr>
          <w:rFonts w:ascii="Times New Roman"/>
          <w:b w:val="false"/>
          <w:i w:val="false"/>
          <w:color w:val="000000"/>
          <w:sz w:val="28"/>
        </w:rPr>
        <w:t>№ 193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76" w:id="88"/>
    <w:p>
      <w:pPr>
        <w:spacing w:after="0"/>
        <w:ind w:left="0"/>
        <w:jc w:val="both"/>
      </w:pPr>
      <w:r>
        <w:rPr>
          <w:rFonts w:ascii="Times New Roman"/>
          <w:b w:val="false"/>
          <w:i w:val="false"/>
          <w:color w:val="000000"/>
          <w:sz w:val="28"/>
        </w:rPr>
        <w:t>
      60. Уәкілетті орган мемлекеттік қызметтер көрсету мониторингін ЦЖ-да мемлекеттік қызмет көрсету сатысы туралы деректерді автоматтандырылған режимде енгізуді қамтамасыз етеді.</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60-тармақ жаңа редакцияда - ҚР Еңбек және халықты әлеуметтік қорғау министрінің 26.05.2026 </w:t>
      </w:r>
      <w:r>
        <w:rPr>
          <w:rFonts w:ascii="Times New Roman"/>
          <w:b w:val="false"/>
          <w:i w:val="false"/>
          <w:color w:val="000000"/>
          <w:sz w:val="28"/>
        </w:rPr>
        <w:t>№ 193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77" w:id="89"/>
    <w:p>
      <w:pPr>
        <w:spacing w:after="0"/>
        <w:ind w:left="0"/>
        <w:jc w:val="left"/>
      </w:pPr>
      <w:r>
        <w:rPr>
          <w:rFonts w:ascii="Times New Roman"/>
          <w:b/>
          <w:i w:val="false"/>
          <w:color w:val="000000"/>
        </w:rPr>
        <w:t xml:space="preserve"> 1-параграф. Тұрғылықты жері өзгерген кезде зейнетақылар төлеуді жүзеге асыру тәртібі</w:t>
      </w:r>
    </w:p>
    <w:bookmarkEnd w:id="89"/>
    <w:bookmarkStart w:name="z78" w:id="90"/>
    <w:p>
      <w:pPr>
        <w:spacing w:after="0"/>
        <w:ind w:left="0"/>
        <w:jc w:val="both"/>
      </w:pPr>
      <w:r>
        <w:rPr>
          <w:rFonts w:ascii="Times New Roman"/>
          <w:b w:val="false"/>
          <w:i w:val="false"/>
          <w:color w:val="000000"/>
          <w:sz w:val="28"/>
        </w:rPr>
        <w:t xml:space="preserve">
      61. Қазақстан Республикасы ратификациялаған зейнетақымен қамсыздандыру саласындағы халықаралық келісімдерге қатысушы мемлекеттерден Қазақстан Республикасына тұрақты тұруға келген зейнетақы алшылар, сондай-ақ Қазақстан Республикасының ішінде тұрғылықты жерін ауыстырған зейнетақы алушылар осы Қағидаларға </w:t>
      </w:r>
      <w:r>
        <w:rPr>
          <w:rFonts w:ascii="Times New Roman"/>
          <w:b w:val="false"/>
          <w:i w:val="false"/>
          <w:color w:val="000000"/>
          <w:sz w:val="28"/>
        </w:rPr>
        <w:t>29-қосымшаға</w:t>
      </w:r>
      <w:r>
        <w:rPr>
          <w:rFonts w:ascii="Times New Roman"/>
          <w:b w:val="false"/>
          <w:i w:val="false"/>
          <w:color w:val="000000"/>
          <w:sz w:val="28"/>
        </w:rPr>
        <w:t xml:space="preserve"> сәйкес нысан бойынша зейнетақы ісіне сұрау салуға өтініш береді.</w:t>
      </w:r>
    </w:p>
    <w:bookmarkEnd w:id="90"/>
    <w:p>
      <w:pPr>
        <w:spacing w:after="0"/>
        <w:ind w:left="0"/>
        <w:jc w:val="both"/>
      </w:pPr>
      <w:r>
        <w:rPr>
          <w:rFonts w:ascii="Times New Roman"/>
          <w:b w:val="false"/>
          <w:i w:val="false"/>
          <w:color w:val="000000"/>
          <w:sz w:val="28"/>
        </w:rPr>
        <w:t>
      Мемлекеттік корпорацияның бөлімшесі зейнетақы ісіне сұрау салуды өтініш берушінің бұрынғы тұрған жері бойынша жүзеге асырады.</w:t>
      </w:r>
    </w:p>
    <w:bookmarkStart w:name="z79" w:id="91"/>
    <w:p>
      <w:pPr>
        <w:spacing w:after="0"/>
        <w:ind w:left="0"/>
        <w:jc w:val="both"/>
      </w:pPr>
      <w:r>
        <w:rPr>
          <w:rFonts w:ascii="Times New Roman"/>
          <w:b w:val="false"/>
          <w:i w:val="false"/>
          <w:color w:val="000000"/>
          <w:sz w:val="28"/>
        </w:rPr>
        <w:t xml:space="preserve">
      62. Қазақстан Республикасы ратификациялаған зейнетақымен қамсыздандыру саласындағы халықаралық келісімдерге қатысушы мемлекеттерден Қазақстан Республикасына тұрақты тұруға келген адамдар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өтінішті және осы Қағидалардың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және </w:t>
      </w:r>
      <w:r>
        <w:rPr>
          <w:rFonts w:ascii="Times New Roman"/>
          <w:b w:val="false"/>
          <w:i w:val="false"/>
          <w:color w:val="000000"/>
          <w:sz w:val="28"/>
        </w:rPr>
        <w:t>10-тармақтарында</w:t>
      </w:r>
      <w:r>
        <w:rPr>
          <w:rFonts w:ascii="Times New Roman"/>
          <w:b w:val="false"/>
          <w:i w:val="false"/>
          <w:color w:val="000000"/>
          <w:sz w:val="28"/>
        </w:rPr>
        <w:t xml:space="preserve"> көзделген құжаттарды зейнетақы ісі түскен соң ұсынады.</w:t>
      </w:r>
    </w:p>
    <w:bookmarkEnd w:id="91"/>
    <w:bookmarkStart w:name="z80" w:id="92"/>
    <w:p>
      <w:pPr>
        <w:spacing w:after="0"/>
        <w:ind w:left="0"/>
        <w:jc w:val="both"/>
      </w:pPr>
      <w:r>
        <w:rPr>
          <w:rFonts w:ascii="Times New Roman"/>
          <w:b w:val="false"/>
          <w:i w:val="false"/>
          <w:color w:val="000000"/>
          <w:sz w:val="28"/>
        </w:rPr>
        <w:t>
      63. Қазақстан Республикасына тұрақты тұруға келген, бұрын Қазақстан Республикасында жасына байланысты зейнетақы төлемдері тағайындалған адамдардың бұрын Қазақстан Республикасында тағайындалған жасына байланысты зейнетақы төлемін Қазақстан Республикасының шегінен тыс жерлерге кету сәтінде белгіленген мөлшерде қалпына келтіруді не Қазақстан Республикасының заңнамасына сәйкес жаңа тағайындау рәсімінен өтуді таңдауға құқығы бар.</w:t>
      </w:r>
    </w:p>
    <w:bookmarkEnd w:id="92"/>
    <w:bookmarkStart w:name="z81" w:id="93"/>
    <w:p>
      <w:pPr>
        <w:spacing w:after="0"/>
        <w:ind w:left="0"/>
        <w:jc w:val="both"/>
      </w:pPr>
      <w:r>
        <w:rPr>
          <w:rFonts w:ascii="Times New Roman"/>
          <w:b w:val="false"/>
          <w:i w:val="false"/>
          <w:color w:val="000000"/>
          <w:sz w:val="28"/>
        </w:rPr>
        <w:t>
      64. Қазақстан Республикасының басқа өңірлеріне кеткен адамның зейнетақы ісі (бар болса) Мемлекеттік корпорацияның басқа бөлімшелерінің электрондық сұрау салуы бойынша жіберіледі.</w:t>
      </w:r>
    </w:p>
    <w:bookmarkEnd w:id="93"/>
    <w:p>
      <w:pPr>
        <w:spacing w:after="0"/>
        <w:ind w:left="0"/>
        <w:jc w:val="both"/>
      </w:pPr>
      <w:r>
        <w:rPr>
          <w:rFonts w:ascii="Times New Roman"/>
          <w:b w:val="false"/>
          <w:i w:val="false"/>
          <w:color w:val="000000"/>
          <w:sz w:val="28"/>
        </w:rPr>
        <w:t>
      Алушының жаңа тұрғылықты жері бойынша Мемлекеттік корпорация бөлімшесі өтінішті берген күннен бастап екі жұмыс күн ішінде алушының бұрынғы тұрғылықты жері бойынша Мемлекеттік корпорацияның бөлімшесіне электронды сұрау салу жолдайды.</w:t>
      </w:r>
    </w:p>
    <w:p>
      <w:pPr>
        <w:spacing w:after="0"/>
        <w:ind w:left="0"/>
        <w:jc w:val="both"/>
      </w:pPr>
      <w:r>
        <w:rPr>
          <w:rFonts w:ascii="Times New Roman"/>
          <w:b w:val="false"/>
          <w:i w:val="false"/>
          <w:color w:val="000000"/>
          <w:sz w:val="28"/>
        </w:rPr>
        <w:t xml:space="preserve">
      Алушының бұрынғы тұрғылықты жері бойынша Мемлекеттік корпорацияның бөлімшесі сұрау салу келіп түскен күннен бастап екі жұмыс күн ішінде осы Қағидаларға </w:t>
      </w:r>
      <w:r>
        <w:rPr>
          <w:rFonts w:ascii="Times New Roman"/>
          <w:b w:val="false"/>
          <w:i w:val="false"/>
          <w:color w:val="000000"/>
          <w:sz w:val="28"/>
        </w:rPr>
        <w:t>30-қосымшасына</w:t>
      </w:r>
      <w:r>
        <w:rPr>
          <w:rFonts w:ascii="Times New Roman"/>
          <w:b w:val="false"/>
          <w:i w:val="false"/>
          <w:color w:val="000000"/>
          <w:sz w:val="28"/>
        </w:rPr>
        <w:t xml:space="preserve"> сәйкес нысан бойынша Мемлекеттік корпорация бөлімшесі ЭЦҚ-сымен куәландырылған электрондық анықтама-аттестатты қалыптастырады және филиал арқылы алушының жаңа тұрғылықты жері бойынша Мемлекеттік корпорацияның бөлімшесіне жолдайды.</w:t>
      </w:r>
    </w:p>
    <w:bookmarkStart w:name="z82" w:id="94"/>
    <w:p>
      <w:pPr>
        <w:spacing w:after="0"/>
        <w:ind w:left="0"/>
        <w:jc w:val="both"/>
      </w:pPr>
      <w:r>
        <w:rPr>
          <w:rFonts w:ascii="Times New Roman"/>
          <w:b w:val="false"/>
          <w:i w:val="false"/>
          <w:color w:val="000000"/>
          <w:sz w:val="28"/>
        </w:rPr>
        <w:t xml:space="preserve">
      65. Алушы Қазақстан Республикасының шегінен тыс жерлерге кеткен кезде Мемлекеттік корпорацияның бөлімшесі алушының осы Қағидаларға </w:t>
      </w:r>
      <w:r>
        <w:rPr>
          <w:rFonts w:ascii="Times New Roman"/>
          <w:b w:val="false"/>
          <w:i w:val="false"/>
          <w:color w:val="000000"/>
          <w:sz w:val="28"/>
        </w:rPr>
        <w:t>31-қосымшаға</w:t>
      </w:r>
      <w:r>
        <w:rPr>
          <w:rFonts w:ascii="Times New Roman"/>
          <w:b w:val="false"/>
          <w:i w:val="false"/>
          <w:color w:val="000000"/>
          <w:sz w:val="28"/>
        </w:rPr>
        <w:t xml:space="preserve"> сәйкес нысан бойынша өтініші негізінде зейнетақы ісін алушының қолына береді немесе басқа елдердің уәкілетті органдарының сұрау салуы бойынша жіберіледі.</w:t>
      </w:r>
    </w:p>
    <w:bookmarkEnd w:id="94"/>
    <w:p>
      <w:pPr>
        <w:spacing w:after="0"/>
        <w:ind w:left="0"/>
        <w:jc w:val="both"/>
      </w:pPr>
      <w:r>
        <w:rPr>
          <w:rFonts w:ascii="Times New Roman"/>
          <w:b w:val="false"/>
          <w:i w:val="false"/>
          <w:color w:val="000000"/>
          <w:sz w:val="28"/>
        </w:rPr>
        <w:t xml:space="preserve">
      Мемлекеттік корпорацияның бөлімшесі ЭІМ негізінде осы Қағидаларға </w:t>
      </w:r>
      <w:r>
        <w:rPr>
          <w:rFonts w:ascii="Times New Roman"/>
          <w:b w:val="false"/>
          <w:i w:val="false"/>
          <w:color w:val="000000"/>
          <w:sz w:val="28"/>
        </w:rPr>
        <w:t>32-қосымшаға</w:t>
      </w:r>
      <w:r>
        <w:rPr>
          <w:rFonts w:ascii="Times New Roman"/>
          <w:b w:val="false"/>
          <w:i w:val="false"/>
          <w:color w:val="000000"/>
          <w:sz w:val="28"/>
        </w:rPr>
        <w:t xml:space="preserve"> сәйкес нысан бойынша істің қағаз нұсқасын қалыптастырады және алушының қолына береді немесе басқа елдердің уәкілетті органдарының сұрау салуы бойынша жіберіледі.</w:t>
      </w:r>
    </w:p>
    <w:p>
      <w:pPr>
        <w:spacing w:after="0"/>
        <w:ind w:left="0"/>
        <w:jc w:val="both"/>
      </w:pPr>
      <w:r>
        <w:rPr>
          <w:rFonts w:ascii="Times New Roman"/>
          <w:b w:val="false"/>
          <w:i w:val="false"/>
          <w:color w:val="000000"/>
          <w:sz w:val="28"/>
        </w:rPr>
        <w:t>
      Қазақстан Республикасының шегінен тыс жерлерге тұрақты тұруға кетушілерге зейнетақыларды төлеу ішкі істер органдарынан тіркеуден шығарылған айға қоса жүргізіледі.</w:t>
      </w:r>
    </w:p>
    <w:bookmarkStart w:name="z83" w:id="95"/>
    <w:p>
      <w:pPr>
        <w:spacing w:after="0"/>
        <w:ind w:left="0"/>
        <w:jc w:val="left"/>
      </w:pPr>
      <w:r>
        <w:rPr>
          <w:rFonts w:ascii="Times New Roman"/>
          <w:b/>
          <w:i w:val="false"/>
          <w:color w:val="000000"/>
        </w:rPr>
        <w:t xml:space="preserve"> 2-параграф. Қылмыстық-атқару жүйесі мекемелеріндегі адамдарға зейнетақылар төлеуді жүзеге асыру тәртібі</w:t>
      </w:r>
    </w:p>
    <w:bookmarkEnd w:id="95"/>
    <w:bookmarkStart w:name="z84" w:id="96"/>
    <w:p>
      <w:pPr>
        <w:spacing w:after="0"/>
        <w:ind w:left="0"/>
        <w:jc w:val="both"/>
      </w:pPr>
      <w:r>
        <w:rPr>
          <w:rFonts w:ascii="Times New Roman"/>
          <w:b w:val="false"/>
          <w:i w:val="false"/>
          <w:color w:val="000000"/>
          <w:sz w:val="28"/>
        </w:rPr>
        <w:t xml:space="preserve">
      66. Қылмыстық-атқару жүйесі мекемелеріндегі зейнетақы немесе жәрдемақы алуға құқығы бар адамға зейнетақы өтініштің және қылмыстық-атқару жүйесінің мекемесі орналасқан жердегі Мемлекеттік корпорацияның бөлімшесіне мекеме әкімшілігі ұсынатын, осы Қағидалардың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және </w:t>
      </w:r>
      <w:r>
        <w:rPr>
          <w:rFonts w:ascii="Times New Roman"/>
          <w:b w:val="false"/>
          <w:i w:val="false"/>
          <w:color w:val="000000"/>
          <w:sz w:val="28"/>
        </w:rPr>
        <w:t>10-тармақтарында</w:t>
      </w:r>
      <w:r>
        <w:rPr>
          <w:rFonts w:ascii="Times New Roman"/>
          <w:b w:val="false"/>
          <w:i w:val="false"/>
          <w:color w:val="000000"/>
          <w:sz w:val="28"/>
        </w:rPr>
        <w:t xml:space="preserve"> көзделген құжаттардың негізінде тағайындалады.</w:t>
      </w:r>
    </w:p>
    <w:bookmarkEnd w:id="96"/>
    <w:bookmarkStart w:name="z85" w:id="97"/>
    <w:p>
      <w:pPr>
        <w:spacing w:after="0"/>
        <w:ind w:left="0"/>
        <w:jc w:val="both"/>
      </w:pPr>
      <w:r>
        <w:rPr>
          <w:rFonts w:ascii="Times New Roman"/>
          <w:b w:val="false"/>
          <w:i w:val="false"/>
          <w:color w:val="000000"/>
          <w:sz w:val="28"/>
        </w:rPr>
        <w:t xml:space="preserve">
      67. Егер адам қылмыстық-атқару жүйесі мекемесіне орналастырылған сәтте зейнетақы немесе жәрдемақы алушы болып табылса, қылмыстық-атқару жүйесінің мекемесі орналасқан жердегі Мемлекеттік корпорация қылмыстық-атқару жүйесі мекемесінің әкімшілігі осы Қағидалардың </w:t>
      </w:r>
      <w:r>
        <w:rPr>
          <w:rFonts w:ascii="Times New Roman"/>
          <w:b w:val="false"/>
          <w:i w:val="false"/>
          <w:color w:val="000000"/>
          <w:sz w:val="28"/>
        </w:rPr>
        <w:t>61</w:t>
      </w:r>
      <w:r>
        <w:rPr>
          <w:rFonts w:ascii="Times New Roman"/>
          <w:b w:val="false"/>
          <w:i w:val="false"/>
          <w:color w:val="000000"/>
          <w:sz w:val="28"/>
        </w:rPr>
        <w:t xml:space="preserve"> және </w:t>
      </w:r>
      <w:r>
        <w:rPr>
          <w:rFonts w:ascii="Times New Roman"/>
          <w:b w:val="false"/>
          <w:i w:val="false"/>
          <w:color w:val="000000"/>
          <w:sz w:val="28"/>
        </w:rPr>
        <w:t>63-тармақтарына</w:t>
      </w:r>
      <w:r>
        <w:rPr>
          <w:rFonts w:ascii="Times New Roman"/>
          <w:b w:val="false"/>
          <w:i w:val="false"/>
          <w:color w:val="000000"/>
          <w:sz w:val="28"/>
        </w:rPr>
        <w:t xml:space="preserve"> сәйкес ұсынған, көрсетілген адамның өтініші негізінде төлемді Қазақстан Республикасының заңнамасына сәйкес жүзеге асырады.</w:t>
      </w:r>
    </w:p>
    <w:bookmarkEnd w:id="97"/>
    <w:bookmarkStart w:name="z86" w:id="98"/>
    <w:p>
      <w:pPr>
        <w:spacing w:after="0"/>
        <w:ind w:left="0"/>
        <w:jc w:val="both"/>
      </w:pPr>
      <w:r>
        <w:rPr>
          <w:rFonts w:ascii="Times New Roman"/>
          <w:b w:val="false"/>
          <w:i w:val="false"/>
          <w:color w:val="000000"/>
          <w:sz w:val="28"/>
        </w:rPr>
        <w:t xml:space="preserve">
      68. Қылмыстық-атқару жүйесінің мекемесі орналасқан жердегі Мемлекеттік корпорацияның бөлімшесі алушының зейнетақы/жеке ісін алғаннан кейін зейнетақыны аудару үшін қылмыстық-атқару жүйесі мекемесінің қолма-қол ақшаны бақылау шотының деректемелерін көрсете отырып оны есепке қояды. </w:t>
      </w:r>
    </w:p>
    <w:bookmarkEnd w:id="98"/>
    <w:bookmarkStart w:name="z87" w:id="99"/>
    <w:p>
      <w:pPr>
        <w:spacing w:after="0"/>
        <w:ind w:left="0"/>
        <w:jc w:val="left"/>
      </w:pPr>
      <w:r>
        <w:rPr>
          <w:rFonts w:ascii="Times New Roman"/>
          <w:b/>
          <w:i w:val="false"/>
          <w:color w:val="000000"/>
        </w:rPr>
        <w:t xml:space="preserve"> 3-параграф. Қарттар мен мүгедектігі бар адамдар үшін стационар жағдайында арнаулы әлеуметтік қызметтер көрсету орталықтарында тұратын және мемлекеттің толық қамтамасыз етуіндегі адамдарға зейнетақы төлеуді жүзеге асыру тәртібі</w:t>
      </w:r>
    </w:p>
    <w:bookmarkEnd w:id="99"/>
    <w:bookmarkStart w:name="z88" w:id="100"/>
    <w:p>
      <w:pPr>
        <w:spacing w:after="0"/>
        <w:ind w:left="0"/>
        <w:jc w:val="both"/>
      </w:pPr>
      <w:r>
        <w:rPr>
          <w:rFonts w:ascii="Times New Roman"/>
          <w:b w:val="false"/>
          <w:i w:val="false"/>
          <w:color w:val="000000"/>
          <w:sz w:val="28"/>
        </w:rPr>
        <w:t xml:space="preserve">
      69. Қорғаншы (қамқоршы) Мемлекеттік корпорацияның бөлімшесіне адамды әрекетке қабілетсіз (әрекетке қабілеті шектеулі) деп тану туралы сот шешімінің көшірмесін не қорғаншылық және қамқоршылық белгілеу туралы қорғаншылық және қамқоршылық органының шешімін ұсынады. </w:t>
      </w:r>
    </w:p>
    <w:bookmarkEnd w:id="100"/>
    <w:p>
      <w:pPr>
        <w:spacing w:after="0"/>
        <w:ind w:left="0"/>
        <w:jc w:val="both"/>
      </w:pPr>
      <w:r>
        <w:rPr>
          <w:rFonts w:ascii="Times New Roman"/>
          <w:b w:val="false"/>
          <w:i w:val="false"/>
          <w:color w:val="000000"/>
          <w:sz w:val="28"/>
        </w:rPr>
        <w:t xml:space="preserve">
       Қарттар мен мүгедектігі бар адамдар үшін стационар жағдайында арнаулы әлеуметтік қызметтер көрсету орталығының орналасқан жері бойынша және мемлекеттің толық қамтамасыз етуіндегі адамдар үшін Мемлекеттік корпорацияның бөлімшесі осы Қағидалардың </w:t>
      </w:r>
      <w:r>
        <w:rPr>
          <w:rFonts w:ascii="Times New Roman"/>
          <w:b w:val="false"/>
          <w:i w:val="false"/>
          <w:color w:val="000000"/>
          <w:sz w:val="28"/>
        </w:rPr>
        <w:t>61</w:t>
      </w:r>
      <w:r>
        <w:rPr>
          <w:rFonts w:ascii="Times New Roman"/>
          <w:b w:val="false"/>
          <w:i w:val="false"/>
          <w:color w:val="000000"/>
          <w:sz w:val="28"/>
        </w:rPr>
        <w:t xml:space="preserve"> және </w:t>
      </w:r>
      <w:r>
        <w:rPr>
          <w:rFonts w:ascii="Times New Roman"/>
          <w:b w:val="false"/>
          <w:i w:val="false"/>
          <w:color w:val="000000"/>
          <w:sz w:val="28"/>
        </w:rPr>
        <w:t>63-тармақтарына</w:t>
      </w:r>
      <w:r>
        <w:rPr>
          <w:rFonts w:ascii="Times New Roman"/>
          <w:b w:val="false"/>
          <w:i w:val="false"/>
          <w:color w:val="000000"/>
          <w:sz w:val="28"/>
        </w:rPr>
        <w:t xml:space="preserve"> сәйкес алынған құжаттар негізінде зейнетақы төлеуді жүзеге асырады. </w:t>
      </w:r>
    </w:p>
    <w:p>
      <w:pPr>
        <w:spacing w:after="0"/>
        <w:ind w:left="0"/>
        <w:jc w:val="both"/>
      </w:pPr>
      <w:r>
        <w:rPr>
          <w:rFonts w:ascii="Times New Roman"/>
          <w:b w:val="false"/>
          <w:i w:val="false"/>
          <w:color w:val="000000"/>
          <w:sz w:val="28"/>
        </w:rPr>
        <w:t xml:space="preserve">
      Бұл ретте, қарттар мен мүгедектігі бар және толық мемлекеттік қамтамасыз етудегі адамдар үшін стационар жағдайларында арнаулы әлеуметтік қызметтер көрсету орталықтарында тіркелген күнге дейінгі кезең үшін төленбеген зейнетақы сомалары алушының банктік шотына аудару жолымен толық көлемде төленеді. </w:t>
      </w:r>
    </w:p>
    <w:bookmarkStart w:name="z89" w:id="101"/>
    <w:p>
      <w:pPr>
        <w:spacing w:after="0"/>
        <w:ind w:left="0"/>
        <w:jc w:val="both"/>
      </w:pPr>
      <w:r>
        <w:rPr>
          <w:rFonts w:ascii="Times New Roman"/>
          <w:b w:val="false"/>
          <w:i w:val="false"/>
          <w:color w:val="000000"/>
          <w:sz w:val="28"/>
        </w:rPr>
        <w:t xml:space="preserve">
      70. Мемлекеттік корпорацияның бөлімшесі орталық атқарушы органның ЦЖ-дан қарттар мен мүгедектігі бар адамдар үшін стационар жағдайларында және толық мемлекеттік қамтамасыз етудегі арнаулы әлеуметтік қызметтер көрсету орталықтарында мемлекеттік базалық зейнетақы төлемін алушының түсуі (кетуі) туралы ақпаратты алған сәттен бастап екі жұмыс күні ішінде мемлекеттік базалық төлемді тоқтата тұру (қайта бастау) туралы шешімнің жобасын дайындайды айдың бірінші күнінен бастап зейнетақы төлемі, осы Қағидаларға 32 және 13-қосымшаларға сәйкес нысан бойынша қарттар мен мүгедектігі бар адамдар үшін стационар жағдайларында және мемлекеттің толық қамтамасыз етуінде жүрген арнаулы әлеуметтік қызметтер көрсету орталықтарында мемлекеттік базалық зейнетақы төлемін алушының келіп түскені (кетуі) туралы ЦЖ-ға ақпарат енгізілгеннен кейінгі айда және оны Мемлекеттік корпорацияның филиалы арқылы уәкілетті органға береді. </w:t>
      </w:r>
    </w:p>
    <w:bookmarkEnd w:id="101"/>
    <w:p>
      <w:pPr>
        <w:spacing w:after="0"/>
        <w:ind w:left="0"/>
        <w:jc w:val="both"/>
      </w:pPr>
      <w:r>
        <w:rPr>
          <w:rFonts w:ascii="Times New Roman"/>
          <w:b w:val="false"/>
          <w:i w:val="false"/>
          <w:color w:val="000000"/>
          <w:sz w:val="28"/>
        </w:rPr>
        <w:t xml:space="preserve">
      Зейнетақылар және жәрдемақылар тағайындау жөніндегі уәкілетті орган жасына байланысты зейнетақы төлемдеріне құқығы жоқ адамдарды қоспағанда, келіп түскен ЭІМ үш жұмыс күні ішінде қарайды және мемлекеттік базалық зейнетақы төлемін тоқтата тұру (қайта бастау) туралы шешім қабылдайды. </w:t>
      </w:r>
    </w:p>
    <w:p>
      <w:pPr>
        <w:spacing w:after="0"/>
        <w:ind w:left="0"/>
        <w:jc w:val="both"/>
      </w:pPr>
      <w:r>
        <w:rPr>
          <w:rFonts w:ascii="Times New Roman"/>
          <w:b w:val="false"/>
          <w:i w:val="false"/>
          <w:color w:val="000000"/>
          <w:sz w:val="28"/>
        </w:rPr>
        <w:t xml:space="preserve">
      Стационар жағдайында медициналық-әлеуметтік мекемелерде (ұйымдарда) тұратын және жасына байланысты зейнетақы төлемдеріне құқығы жоқ толық мемлекеттік қамтамасыз етудегі адамдарға базалық зейнетақы төлемі зейнетақы және жәрдемақы беру жөніндегі уәкілетті ұйымда ашылған олардың банктік шоттарына аудару жолымен толық көлемде төленеді.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70-тармаққа өзгеріс енгізілді - ҚР Еңбек және халықты әлеуметтік қорғау министрінің 26.05.2026 </w:t>
      </w:r>
      <w:r>
        <w:rPr>
          <w:rFonts w:ascii="Times New Roman"/>
          <w:b w:val="false"/>
          <w:i w:val="false"/>
          <w:color w:val="000000"/>
          <w:sz w:val="28"/>
        </w:rPr>
        <w:t>№ 193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90" w:id="102"/>
    <w:p>
      <w:pPr>
        <w:spacing w:after="0"/>
        <w:ind w:left="0"/>
        <w:jc w:val="both"/>
      </w:pPr>
      <w:r>
        <w:rPr>
          <w:rFonts w:ascii="Times New Roman"/>
          <w:b w:val="false"/>
          <w:i w:val="false"/>
          <w:color w:val="000000"/>
          <w:sz w:val="28"/>
        </w:rPr>
        <w:t>
      71. Мемлекеттік корпорация қарттар мен мүгедектігі бар адамдар үшін стационар жағдайында арнаулы әлеуметтік қызметтер көрсету орталықтарында тұратын және толық мемлекеттік қамтамасыз етудегі адамдарға Кодекстің 202-бабының 3-тармағында белгіленген көлемде жасына байланысты (төлем айына қажеттілік қалыптасқаннан кейін пайда болған сомалар) зейнетақы төлемдерін айдан кейінгі айдың бірінші күнінен бастап жүзеге асырады стационар жағдайында арнаулы әлеуметтік қызметтер көрсету орталықтарында жасына байланысты зейнетақы төлемдерін алушының түсуі (кетуі) туралы ЦЖ-ға ақпарат енгізу.</w:t>
      </w:r>
    </w:p>
    <w:bookmarkEnd w:id="102"/>
    <w:p>
      <w:pPr>
        <w:spacing w:after="0"/>
        <w:ind w:left="0"/>
        <w:jc w:val="both"/>
      </w:pPr>
      <w:r>
        <w:rPr>
          <w:rFonts w:ascii="Times New Roman"/>
          <w:b w:val="false"/>
          <w:i w:val="false"/>
          <w:color w:val="000000"/>
          <w:sz w:val="28"/>
        </w:rPr>
        <w:t xml:space="preserve">
      Атқарушылық іс жүргізу құжаттары немесе алушының ұстап қалуға өтініші келіп түскен жағдайда Кодекстің 202-бабының </w:t>
      </w:r>
      <w:r>
        <w:rPr>
          <w:rFonts w:ascii="Times New Roman"/>
          <w:b w:val="false"/>
          <w:i w:val="false"/>
          <w:color w:val="000000"/>
          <w:sz w:val="28"/>
        </w:rPr>
        <w:t>4-тармағында</w:t>
      </w:r>
      <w:r>
        <w:rPr>
          <w:rFonts w:ascii="Times New Roman"/>
          <w:b w:val="false"/>
          <w:i w:val="false"/>
          <w:color w:val="000000"/>
          <w:sz w:val="28"/>
        </w:rPr>
        <w:t xml:space="preserve"> белгіленген жасына байланысты зейнетақы төлемдерінің көлемі тиісті ұстап қалудан кейін айқындалады. </w:t>
      </w:r>
    </w:p>
    <w:p>
      <w:pPr>
        <w:spacing w:after="0"/>
        <w:ind w:left="0"/>
        <w:jc w:val="both"/>
      </w:pPr>
      <w:r>
        <w:rPr>
          <w:rFonts w:ascii="Times New Roman"/>
          <w:b w:val="false"/>
          <w:i w:val="false"/>
          <w:color w:val="000000"/>
          <w:sz w:val="28"/>
        </w:rPr>
        <w:t xml:space="preserve">
      Қарттар мен мүгедектігі бар адамдар үшін стационар жағдайында арнаулы әлеуметтік қызметтер көрсету орталықтарында тұратын және толық мемлекеттік қамтамасыз етудегі адамдардың жасына байланысты зейнетақы төлемдерінің сомаларын есепке жатқызу Қазақстан Республикасының заңнамасына сәйкес жүзеге асырылады. </w:t>
      </w:r>
    </w:p>
    <w:p>
      <w:pPr>
        <w:spacing w:after="0"/>
        <w:ind w:left="0"/>
        <w:jc w:val="both"/>
      </w:pPr>
      <w:r>
        <w:rPr>
          <w:rFonts w:ascii="Times New Roman"/>
          <w:b w:val="false"/>
          <w:i w:val="false"/>
          <w:color w:val="000000"/>
          <w:sz w:val="28"/>
        </w:rPr>
        <w:t xml:space="preserve">
      Бұл ретте, қарттар мен мүгедектігі бар адамдар үшін стационар жағдайында арнаулы әлеуметтік қызметтер көрсету орталықтарында тіркелген күнге дейінгі кезеңге және толық мемлекеттік қамтамасыз етудегі жасына байланысты төленбеген зейнетақы төлемдерінің сомалары алушының банктік шотына аудару жолымен толық көлемде төленеді.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71-тармаққа өзгеріс енгізілді - ҚР Еңбек және халықты әлеуметтік қорғау министрінің 26.05.2026 </w:t>
      </w:r>
      <w:r>
        <w:rPr>
          <w:rFonts w:ascii="Times New Roman"/>
          <w:b w:val="false"/>
          <w:i w:val="false"/>
          <w:color w:val="000000"/>
          <w:sz w:val="28"/>
        </w:rPr>
        <w:t>№ 193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91" w:id="103"/>
    <w:p>
      <w:pPr>
        <w:spacing w:after="0"/>
        <w:ind w:left="0"/>
        <w:jc w:val="both"/>
      </w:pPr>
      <w:r>
        <w:rPr>
          <w:rFonts w:ascii="Times New Roman"/>
          <w:b w:val="false"/>
          <w:i w:val="false"/>
          <w:color w:val="000000"/>
          <w:sz w:val="28"/>
        </w:rPr>
        <w:t>
      72. Мемлекеттік корпорацияның бөлімшесі алушының шығуы туралы орталық атқарушы органның ЦЖ ақпарат енгізілген айдан кейінгі айдың бірінші күнінен бастап жасына байланысты зейнетақы төлеуді толық көлемде қайта бастайды.</w:t>
      </w:r>
    </w:p>
    <w:bookmarkEnd w:id="1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72-тармақ жаңа редакцияда - ҚР Еңбек және халықты әлеуметтік қорғау министрінің 26.05.2026 </w:t>
      </w:r>
      <w:r>
        <w:rPr>
          <w:rFonts w:ascii="Times New Roman"/>
          <w:b w:val="false"/>
          <w:i w:val="false"/>
          <w:color w:val="000000"/>
          <w:sz w:val="28"/>
        </w:rPr>
        <w:t>№ 193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зейнетақы төлемдерінің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оларды тағайындау, жүзеге</w:t>
            </w:r>
            <w:r>
              <w:br/>
            </w:r>
            <w:r>
              <w:rPr>
                <w:rFonts w:ascii="Times New Roman"/>
                <w:b w:val="false"/>
                <w:i w:val="false"/>
                <w:color w:val="000000"/>
                <w:sz w:val="20"/>
              </w:rPr>
              <w:t>асыру, тоқтата тұру, қайта</w:t>
            </w:r>
            <w:r>
              <w:br/>
            </w:r>
            <w:r>
              <w:rPr>
                <w:rFonts w:ascii="Times New Roman"/>
                <w:b w:val="false"/>
                <w:i w:val="false"/>
                <w:color w:val="000000"/>
                <w:sz w:val="20"/>
              </w:rPr>
              <w:t>есептеу, қайта бастау, тоқтату</w:t>
            </w:r>
            <w:r>
              <w:br/>
            </w:r>
            <w:r>
              <w:rPr>
                <w:rFonts w:ascii="Times New Roman"/>
                <w:b w:val="false"/>
                <w:i w:val="false"/>
                <w:color w:val="000000"/>
                <w:sz w:val="20"/>
              </w:rPr>
              <w:t>және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1-қосымша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xml:space="preserve">
      Аудан коды _______________________________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Қазақстан Республикасы Халықты әлеуметтік қорғау саласындағы реттеу  және</w:t>
      </w:r>
    </w:p>
    <w:p>
      <w:pPr>
        <w:spacing w:after="0"/>
        <w:ind w:left="0"/>
        <w:jc w:val="both"/>
      </w:pPr>
      <w:r>
        <w:rPr>
          <w:rFonts w:ascii="Times New Roman"/>
          <w:b w:val="false"/>
          <w:i w:val="false"/>
          <w:color w:val="000000"/>
          <w:sz w:val="28"/>
        </w:rPr>
        <w:t>
      бақылау комитетінің ______________ облысы (қаласы) бойынша департаменті</w:t>
      </w:r>
    </w:p>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ff0000"/>
          <w:sz w:val="28"/>
        </w:rPr>
        <w:t xml:space="preserve">
      Ескерту. 1-қосымша жаңа редакцияда - ҚР Еңбек және халықты әлеуметтік қорғау министрінің 26.05.2026 </w:t>
      </w:r>
      <w:r>
        <w:rPr>
          <w:rFonts w:ascii="Times New Roman"/>
          <w:b w:val="false"/>
          <w:i w:val="false"/>
          <w:color w:val="ff0000"/>
          <w:sz w:val="28"/>
        </w:rPr>
        <w:t>№ 193</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Азамат ____________________________________________________________</w:t>
      </w:r>
    </w:p>
    <w:p>
      <w:pPr>
        <w:spacing w:after="0"/>
        <w:ind w:left="0"/>
        <w:jc w:val="both"/>
      </w:pPr>
      <w:r>
        <w:rPr>
          <w:rFonts w:ascii="Times New Roman"/>
          <w:b w:val="false"/>
          <w:i w:val="false"/>
          <w:color w:val="000000"/>
          <w:sz w:val="28"/>
        </w:rPr>
        <w:t>
      (өтініш берушінің тегі, аты, әкесінің аты (ол болған жағдайда)</w:t>
      </w:r>
    </w:p>
    <w:p>
      <w:pPr>
        <w:spacing w:after="0"/>
        <w:ind w:left="0"/>
        <w:jc w:val="both"/>
      </w:pPr>
      <w:r>
        <w:rPr>
          <w:rFonts w:ascii="Times New Roman"/>
          <w:b w:val="false"/>
          <w:i w:val="false"/>
          <w:color w:val="000000"/>
          <w:sz w:val="28"/>
        </w:rPr>
        <w:t>
      Туған күні:___________ жылғы "___" _________________________________</w:t>
      </w:r>
    </w:p>
    <w:p>
      <w:pPr>
        <w:spacing w:after="0"/>
        <w:ind w:left="0"/>
        <w:jc w:val="both"/>
      </w:pPr>
      <w:r>
        <w:rPr>
          <w:rFonts w:ascii="Times New Roman"/>
          <w:b w:val="false"/>
          <w:i w:val="false"/>
          <w:color w:val="000000"/>
          <w:sz w:val="28"/>
        </w:rPr>
        <w:t>
      Жеке сәйкестендіру нөмірі ___________________________________________</w:t>
      </w:r>
    </w:p>
    <w:p>
      <w:pPr>
        <w:spacing w:after="0"/>
        <w:ind w:left="0"/>
        <w:jc w:val="both"/>
      </w:pPr>
      <w:r>
        <w:rPr>
          <w:rFonts w:ascii="Times New Roman"/>
          <w:b w:val="false"/>
          <w:i w:val="false"/>
          <w:color w:val="000000"/>
          <w:sz w:val="28"/>
        </w:rPr>
        <w:t>
      Жеке басты куәландыратын құжаттың түрі: _____________________________</w:t>
      </w:r>
    </w:p>
    <w:p>
      <w:pPr>
        <w:spacing w:after="0"/>
        <w:ind w:left="0"/>
        <w:jc w:val="both"/>
      </w:pPr>
      <w:r>
        <w:rPr>
          <w:rFonts w:ascii="Times New Roman"/>
          <w:b w:val="false"/>
          <w:i w:val="false"/>
          <w:color w:val="000000"/>
          <w:sz w:val="28"/>
        </w:rPr>
        <w:t>
      Құжаттың сериясы: ________ құжаттың нөмірі: ________кім берген: ________</w:t>
      </w:r>
    </w:p>
    <w:p>
      <w:pPr>
        <w:spacing w:after="0"/>
        <w:ind w:left="0"/>
        <w:jc w:val="both"/>
      </w:pPr>
      <w:r>
        <w:rPr>
          <w:rFonts w:ascii="Times New Roman"/>
          <w:b w:val="false"/>
          <w:i w:val="false"/>
          <w:color w:val="000000"/>
          <w:sz w:val="28"/>
        </w:rPr>
        <w:t>
      Берілген күні _____________ жылғы "______" __________________________</w:t>
      </w:r>
    </w:p>
    <w:p>
      <w:pPr>
        <w:spacing w:after="0"/>
        <w:ind w:left="0"/>
        <w:jc w:val="both"/>
      </w:pPr>
      <w:r>
        <w:rPr>
          <w:rFonts w:ascii="Times New Roman"/>
          <w:b w:val="false"/>
          <w:i w:val="false"/>
          <w:color w:val="000000"/>
          <w:sz w:val="28"/>
        </w:rPr>
        <w:t>
      Тұрақты тұратын жерінің мекенжайы __________________________________</w:t>
      </w:r>
    </w:p>
    <w:p>
      <w:pPr>
        <w:spacing w:after="0"/>
        <w:ind w:left="0"/>
        <w:jc w:val="both"/>
      </w:pPr>
      <w:r>
        <w:rPr>
          <w:rFonts w:ascii="Times New Roman"/>
          <w:b w:val="false"/>
          <w:i w:val="false"/>
          <w:color w:val="000000"/>
          <w:sz w:val="28"/>
        </w:rPr>
        <w:t>
      Облыс _____________қала (аудан) ________________ ауыл ___________ көше</w:t>
      </w:r>
    </w:p>
    <w:p>
      <w:pPr>
        <w:spacing w:after="0"/>
        <w:ind w:left="0"/>
        <w:jc w:val="both"/>
      </w:pPr>
      <w:r>
        <w:rPr>
          <w:rFonts w:ascii="Times New Roman"/>
          <w:b w:val="false"/>
          <w:i w:val="false"/>
          <w:color w:val="000000"/>
          <w:sz w:val="28"/>
        </w:rPr>
        <w:t>
      (шағынаудан)</w:t>
      </w:r>
    </w:p>
    <w:p>
      <w:pPr>
        <w:spacing w:after="0"/>
        <w:ind w:left="0"/>
        <w:jc w:val="both"/>
      </w:pPr>
      <w:r>
        <w:rPr>
          <w:rFonts w:ascii="Times New Roman"/>
          <w:b w:val="false"/>
          <w:i w:val="false"/>
          <w:color w:val="000000"/>
          <w:sz w:val="28"/>
        </w:rPr>
        <w:t>
      __________________ үй _______ пәтер_________________</w:t>
      </w:r>
    </w:p>
    <w:p>
      <w:pPr>
        <w:spacing w:after="0"/>
        <w:ind w:left="0"/>
        <w:jc w:val="both"/>
      </w:pPr>
      <w:r>
        <w:rPr>
          <w:rFonts w:ascii="Times New Roman"/>
          <w:b w:val="false"/>
          <w:i w:val="false"/>
          <w:color w:val="000000"/>
          <w:sz w:val="28"/>
        </w:rPr>
        <w:t>
      Банк деректемелері:</w:t>
      </w:r>
    </w:p>
    <w:p>
      <w:pPr>
        <w:spacing w:after="0"/>
        <w:ind w:left="0"/>
        <w:jc w:val="both"/>
      </w:pPr>
      <w:r>
        <w:rPr>
          <w:rFonts w:ascii="Times New Roman"/>
          <w:b w:val="false"/>
          <w:i w:val="false"/>
          <w:color w:val="000000"/>
          <w:sz w:val="28"/>
        </w:rPr>
        <w:t>
      Банктің атауы ______________________________________________________</w:t>
      </w:r>
    </w:p>
    <w:p>
      <w:pPr>
        <w:spacing w:after="0"/>
        <w:ind w:left="0"/>
        <w:jc w:val="both"/>
      </w:pPr>
      <w:r>
        <w:rPr>
          <w:rFonts w:ascii="Times New Roman"/>
          <w:b w:val="false"/>
          <w:i w:val="false"/>
          <w:color w:val="000000"/>
          <w:sz w:val="28"/>
        </w:rPr>
        <w:t>
      Банк шотының № ___________________________________________________</w:t>
      </w:r>
    </w:p>
    <w:p>
      <w:pPr>
        <w:spacing w:after="0"/>
        <w:ind w:left="0"/>
        <w:jc w:val="both"/>
      </w:pPr>
      <w:r>
        <w:rPr>
          <w:rFonts w:ascii="Times New Roman"/>
          <w:b w:val="false"/>
          <w:i w:val="false"/>
          <w:color w:val="000000"/>
          <w:sz w:val="28"/>
        </w:rPr>
        <w:t>
      Шот түрі: ағымдағы _________________________________________________</w:t>
      </w:r>
    </w:p>
    <w:p>
      <w:pPr>
        <w:spacing w:after="0"/>
        <w:ind w:left="0"/>
        <w:jc w:val="both"/>
      </w:pPr>
      <w:r>
        <w:rPr>
          <w:rFonts w:ascii="Times New Roman"/>
          <w:b w:val="false"/>
          <w:i w:val="false"/>
          <w:color w:val="000000"/>
          <w:sz w:val="28"/>
        </w:rPr>
        <w:t>
      Маған _____________________________________________________________</w:t>
      </w:r>
    </w:p>
    <w:p>
      <w:pPr>
        <w:spacing w:after="0"/>
        <w:ind w:left="0"/>
        <w:jc w:val="both"/>
      </w:pPr>
      <w:r>
        <w:rPr>
          <w:rFonts w:ascii="Times New Roman"/>
          <w:b w:val="false"/>
          <w:i w:val="false"/>
          <w:color w:val="000000"/>
          <w:sz w:val="28"/>
        </w:rPr>
        <w:t>
      (жасына байланысты зейнетақы төлемдерін, мемлекеттік базалық  зейнетақы төлемін)</w:t>
      </w:r>
    </w:p>
    <w:p>
      <w:pPr>
        <w:spacing w:after="0"/>
        <w:ind w:left="0"/>
        <w:jc w:val="both"/>
      </w:pPr>
      <w:r>
        <w:rPr>
          <w:rFonts w:ascii="Times New Roman"/>
          <w:b w:val="false"/>
          <w:i w:val="false"/>
          <w:color w:val="000000"/>
          <w:sz w:val="28"/>
        </w:rPr>
        <w:t>
      тағайындауды (қалпына келтіруді) сұраймын.</w:t>
      </w:r>
    </w:p>
    <w:p>
      <w:pPr>
        <w:spacing w:after="0"/>
        <w:ind w:left="0"/>
        <w:jc w:val="both"/>
      </w:pPr>
      <w:r>
        <w:rPr>
          <w:rFonts w:ascii="Times New Roman"/>
          <w:b w:val="false"/>
          <w:i w:val="false"/>
          <w:color w:val="000000"/>
          <w:sz w:val="28"/>
        </w:rPr>
        <w:t>
      Бұрын маған жәрдемақы, оның ішінде Қазақстан Республикасынан тыс жерлерде тағайындалған/ тағайындалмаған (қажет емесі сызылып тасталсын).</w:t>
      </w:r>
    </w:p>
    <w:p>
      <w:pPr>
        <w:spacing w:after="0"/>
        <w:ind w:left="0"/>
        <w:jc w:val="both"/>
      </w:pPr>
      <w:r>
        <w:rPr>
          <w:rFonts w:ascii="Times New Roman"/>
          <w:b w:val="false"/>
          <w:i w:val="false"/>
          <w:color w:val="000000"/>
          <w:sz w:val="28"/>
        </w:rPr>
        <w:t>
      Қазақстан Республикасы Еңбек және халықты әлеуметтік қорғау министрлігінің цифрлық жүйелерінен қатарынан кез-келген үш жыл үшін ____ жылдан _____ жылға дейін _____________ сомасында жинақтаушы зейнетақы қорларына немесе бірыңғай жинақтаушы қорына жүргізілген міндетті зейнетақы жарналарының барынша тиімді кезеңі бойынша орташа айлық табысты есептеуге келісім беремін.</w:t>
      </w:r>
    </w:p>
    <w:p>
      <w:pPr>
        <w:spacing w:after="0"/>
        <w:ind w:left="0"/>
        <w:jc w:val="both"/>
      </w:pPr>
      <w:r>
        <w:rPr>
          <w:rFonts w:ascii="Times New Roman"/>
          <w:b w:val="false"/>
          <w:i w:val="false"/>
          <w:color w:val="000000"/>
          <w:sz w:val="28"/>
        </w:rPr>
        <w:t>
      Төленетін зейнетақылар мөлшерінің өзгеруіне алып келетін барлық өзгерістерді, сондай-ақ тұрғылықты жерімнің (оның ішінде Қазақстан Республикасының шегінен тыс жерлерге кету), анкета деректерінің, банк деректемелерінің өзгергенін Мемлекеттік корпорацияның бөлімшесіне хабарлауға келісім беремін.</w:t>
      </w:r>
    </w:p>
    <w:p>
      <w:pPr>
        <w:spacing w:after="0"/>
        <w:ind w:left="0"/>
        <w:jc w:val="both"/>
      </w:pPr>
      <w:r>
        <w:rPr>
          <w:rFonts w:ascii="Times New Roman"/>
          <w:b w:val="false"/>
          <w:i w:val="false"/>
          <w:color w:val="000000"/>
          <w:sz w:val="28"/>
        </w:rPr>
        <w:t>
      Өтінішке қоса берілген құжаттардың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Құжаттағы парақтардың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менің деректерімді беру, оның ішінде деректерді трансшекаралық беруді жүзеге асыру құқығымен төлемді тағайындау, қалпына келтіру, қайта есептеу кезінде, сондай-ақ Қазақстан Республикасының заңнамасына және (немесе) Қазақстан Республикасы ратификацияланған халықаралық шарттарға сәйкес Мемлекеттік корпорациясының өз міндеттемелерін орындауы кезінде менің дербес деректерімді Қазақстан Республикасының заңнамасында жол берілетін кез келген тәсілмен жинауға және өңдеуге, сақтауға және пайдалануға келісім беремін.</w:t>
      </w:r>
    </w:p>
    <w:p>
      <w:pPr>
        <w:spacing w:after="0"/>
        <w:ind w:left="0"/>
        <w:jc w:val="both"/>
      </w:pPr>
      <w:r>
        <w:rPr>
          <w:rFonts w:ascii="Times New Roman"/>
          <w:b w:val="false"/>
          <w:i w:val="false"/>
          <w:color w:val="000000"/>
          <w:sz w:val="28"/>
        </w:rPr>
        <w:t>
      Өзімді банк шотының иегері және екінші денгейдегі банктердегі қаржы нарығын және қаржы ұйымдарын реттеу және қадағалау жөніндегі уәкілетті органның тиісті банк операцияларының түрлеріне лицензиясы бар ұйымдардағы, "Қазпошта" акционерлік қоғамының аумақтық бөлімшелеріндегі банк шотының нөмірлері туралы мәліметтерді алуға келісім беремін.</w:t>
      </w:r>
    </w:p>
    <w:p>
      <w:pPr>
        <w:spacing w:after="0"/>
        <w:ind w:left="0"/>
        <w:jc w:val="both"/>
      </w:pPr>
      <w:r>
        <w:rPr>
          <w:rFonts w:ascii="Times New Roman"/>
          <w:b w:val="false"/>
          <w:i w:val="false"/>
          <w:color w:val="000000"/>
          <w:sz w:val="28"/>
        </w:rPr>
        <w:t>
      Зейнетақы төлемдерін, мемлекеттік базалық зейнетақы төлемін тағайындау (тағайындаудан бас тарту) туралы шешім қабылдау жөнінде ұялы телефонға sms-хабарландыру жіберу арқылы хабардар етуге келісім беремін.</w:t>
      </w:r>
    </w:p>
    <w:p>
      <w:pPr>
        <w:spacing w:after="0"/>
        <w:ind w:left="0"/>
        <w:jc w:val="both"/>
      </w:pPr>
      <w:r>
        <w:rPr>
          <w:rFonts w:ascii="Times New Roman"/>
          <w:b w:val="false"/>
          <w:i w:val="false"/>
          <w:color w:val="000000"/>
          <w:sz w:val="28"/>
        </w:rPr>
        <w:t>
      Өтініш берушінің байланыс деректері:</w:t>
      </w:r>
    </w:p>
    <w:p>
      <w:pPr>
        <w:spacing w:after="0"/>
        <w:ind w:left="0"/>
        <w:jc w:val="both"/>
      </w:pPr>
      <w:r>
        <w:rPr>
          <w:rFonts w:ascii="Times New Roman"/>
          <w:b w:val="false"/>
          <w:i w:val="false"/>
          <w:color w:val="000000"/>
          <w:sz w:val="28"/>
        </w:rPr>
        <w:t>
      үй телефоны ________ ұялы телефон __________ Е-maіl __________________</w:t>
      </w:r>
    </w:p>
    <w:p>
      <w:pPr>
        <w:spacing w:after="0"/>
        <w:ind w:left="0"/>
        <w:jc w:val="both"/>
      </w:pPr>
      <w:r>
        <w:rPr>
          <w:rFonts w:ascii="Times New Roman"/>
          <w:b w:val="false"/>
          <w:i w:val="false"/>
          <w:color w:val="000000"/>
          <w:sz w:val="28"/>
        </w:rPr>
        <w:t>
      өтініш берген күн: 20__ жылғы "___" __________________________________</w:t>
      </w:r>
    </w:p>
    <w:p>
      <w:pPr>
        <w:spacing w:after="0"/>
        <w:ind w:left="0"/>
        <w:jc w:val="both"/>
      </w:pPr>
      <w:r>
        <w:rPr>
          <w:rFonts w:ascii="Times New Roman"/>
          <w:b w:val="false"/>
          <w:i w:val="false"/>
          <w:color w:val="000000"/>
          <w:sz w:val="28"/>
        </w:rPr>
        <w:t>
      өтініш берушінің қолы/ЭЦП __________________________________________</w:t>
      </w:r>
    </w:p>
    <w:p>
      <w:pPr>
        <w:spacing w:after="0"/>
        <w:ind w:left="0"/>
        <w:jc w:val="both"/>
      </w:pPr>
      <w:r>
        <w:rPr>
          <w:rFonts w:ascii="Times New Roman"/>
          <w:b w:val="false"/>
          <w:i w:val="false"/>
          <w:color w:val="000000"/>
          <w:sz w:val="28"/>
        </w:rPr>
        <w:t>
      Өтінішке қол қою күні және уақыты __ жылғы__ ___. сағат __ минут _ секунд__</w:t>
      </w:r>
    </w:p>
    <w:p>
      <w:pPr>
        <w:spacing w:after="0"/>
        <w:ind w:left="0"/>
        <w:jc w:val="both"/>
      </w:pPr>
      <w:r>
        <w:rPr>
          <w:rFonts w:ascii="Times New Roman"/>
          <w:b w:val="false"/>
          <w:i w:val="false"/>
          <w:color w:val="000000"/>
          <w:sz w:val="28"/>
        </w:rPr>
        <w:t>
      -------------------------------------------------------------------------- (кесу сызығы)</w:t>
      </w:r>
    </w:p>
    <w:p>
      <w:pPr>
        <w:spacing w:after="0"/>
        <w:ind w:left="0"/>
        <w:jc w:val="both"/>
      </w:pPr>
      <w:r>
        <w:rPr>
          <w:rFonts w:ascii="Times New Roman"/>
          <w:b w:val="false"/>
          <w:i w:val="false"/>
          <w:color w:val="000000"/>
          <w:sz w:val="28"/>
        </w:rPr>
        <w:t>
      Азамат_____________________________________________________________</w:t>
      </w:r>
    </w:p>
    <w:p>
      <w:pPr>
        <w:spacing w:after="0"/>
        <w:ind w:left="0"/>
        <w:jc w:val="both"/>
      </w:pPr>
      <w:r>
        <w:rPr>
          <w:rFonts w:ascii="Times New Roman"/>
          <w:b w:val="false"/>
          <w:i w:val="false"/>
          <w:color w:val="000000"/>
          <w:sz w:val="28"/>
        </w:rPr>
        <w:t xml:space="preserve">
      өтініші № _____________ болып тіркелді. </w:t>
      </w:r>
    </w:p>
    <w:p>
      <w:pPr>
        <w:spacing w:after="0"/>
        <w:ind w:left="0"/>
        <w:jc w:val="both"/>
      </w:pPr>
      <w:r>
        <w:rPr>
          <w:rFonts w:ascii="Times New Roman"/>
          <w:b w:val="false"/>
          <w:i w:val="false"/>
          <w:color w:val="000000"/>
          <w:sz w:val="28"/>
        </w:rPr>
        <w:t>
      Құжаттар қабылданған күн 20__ жылғы "___" ___________________________</w:t>
      </w:r>
    </w:p>
    <w:p>
      <w:pPr>
        <w:spacing w:after="0"/>
        <w:ind w:left="0"/>
        <w:jc w:val="both"/>
      </w:pPr>
      <w:r>
        <w:rPr>
          <w:rFonts w:ascii="Times New Roman"/>
          <w:b w:val="false"/>
          <w:i w:val="false"/>
          <w:color w:val="000000"/>
          <w:sz w:val="28"/>
        </w:rPr>
        <w:t>
      құжаттарды қабылдаған адамның тегі, аты, әкесінің аты (ол болған жағдайда)</w:t>
      </w:r>
    </w:p>
    <w:p>
      <w:pPr>
        <w:spacing w:after="0"/>
        <w:ind w:left="0"/>
        <w:jc w:val="both"/>
      </w:pPr>
      <w:r>
        <w:rPr>
          <w:rFonts w:ascii="Times New Roman"/>
          <w:b w:val="false"/>
          <w:i w:val="false"/>
          <w:color w:val="000000"/>
          <w:sz w:val="28"/>
        </w:rPr>
        <w:t>
      және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зейнетақы төлемдерінің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оларды тағайындау, жүзеге</w:t>
            </w:r>
            <w:r>
              <w:br/>
            </w:r>
            <w:r>
              <w:rPr>
                <w:rFonts w:ascii="Times New Roman"/>
                <w:b w:val="false"/>
                <w:i w:val="false"/>
                <w:color w:val="000000"/>
                <w:sz w:val="20"/>
              </w:rPr>
              <w:t>асыру, тоқтата тұру, қайта</w:t>
            </w:r>
            <w:r>
              <w:br/>
            </w:r>
            <w:r>
              <w:rPr>
                <w:rFonts w:ascii="Times New Roman"/>
                <w:b w:val="false"/>
                <w:i w:val="false"/>
                <w:color w:val="000000"/>
                <w:sz w:val="20"/>
              </w:rPr>
              <w:t>есептеу, қайта бастау, тоқтату</w:t>
            </w:r>
            <w:r>
              <w:br/>
            </w:r>
            <w:r>
              <w:rPr>
                <w:rFonts w:ascii="Times New Roman"/>
                <w:b w:val="false"/>
                <w:i w:val="false"/>
                <w:color w:val="000000"/>
                <w:sz w:val="20"/>
              </w:rPr>
              <w:t>және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xml:space="preserve">
      Аудан коды _____________________________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Қазақстан Республикасы Халықты әлеуметтік қорғау саласындағы реттеу және</w:t>
      </w:r>
    </w:p>
    <w:p>
      <w:pPr>
        <w:spacing w:after="0"/>
        <w:ind w:left="0"/>
        <w:jc w:val="both"/>
      </w:pPr>
      <w:r>
        <w:rPr>
          <w:rFonts w:ascii="Times New Roman"/>
          <w:b w:val="false"/>
          <w:i w:val="false"/>
          <w:color w:val="000000"/>
          <w:sz w:val="28"/>
        </w:rPr>
        <w:t>
      бақылау комитетінің ____________________ облысы (қаласы) бойынша</w:t>
      </w:r>
    </w:p>
    <w:p>
      <w:pPr>
        <w:spacing w:after="0"/>
        <w:ind w:left="0"/>
        <w:jc w:val="both"/>
      </w:pPr>
      <w:r>
        <w:rPr>
          <w:rFonts w:ascii="Times New Roman"/>
          <w:b w:val="false"/>
          <w:i w:val="false"/>
          <w:color w:val="000000"/>
          <w:sz w:val="28"/>
        </w:rPr>
        <w:t>
      департаменті</w:t>
      </w:r>
    </w:p>
    <w:p>
      <w:pPr>
        <w:spacing w:after="0"/>
        <w:ind w:left="0"/>
        <w:jc w:val="both"/>
      </w:pPr>
      <w:r>
        <w:rPr>
          <w:rFonts w:ascii="Times New Roman"/>
          <w:b w:val="false"/>
          <w:i w:val="false"/>
          <w:color w:val="000000"/>
          <w:sz w:val="28"/>
        </w:rPr>
        <w:t>
      "Бірыңғай жинақтаушы зейнетақы қоры" АҚ (бұдан әрі – БЖЗҚ)</w:t>
      </w:r>
    </w:p>
    <w:bookmarkStart w:name="z124" w:id="104"/>
    <w:p>
      <w:pPr>
        <w:spacing w:after="0"/>
        <w:ind w:left="0"/>
        <w:jc w:val="left"/>
      </w:pPr>
      <w:r>
        <w:rPr>
          <w:rFonts w:ascii="Times New Roman"/>
          <w:b/>
          <w:i w:val="false"/>
          <w:color w:val="000000"/>
        </w:rPr>
        <w:t xml:space="preserve"> Өтініш</w:t>
      </w:r>
    </w:p>
    <w:bookmarkEnd w:id="104"/>
    <w:p>
      <w:pPr>
        <w:spacing w:after="0"/>
        <w:ind w:left="0"/>
        <w:jc w:val="both"/>
      </w:pPr>
      <w:r>
        <w:rPr>
          <w:rFonts w:ascii="Times New Roman"/>
          <w:b w:val="false"/>
          <w:i w:val="false"/>
          <w:color w:val="ff0000"/>
          <w:sz w:val="28"/>
        </w:rPr>
        <w:t xml:space="preserve">
      Ескерту. 2-қосымша жаңа редакцияда - ҚР Еңбек және халықты әлеуметтік қорғау министрінің 26.05.2026 </w:t>
      </w:r>
      <w:r>
        <w:rPr>
          <w:rFonts w:ascii="Times New Roman"/>
          <w:b w:val="false"/>
          <w:i w:val="false"/>
          <w:color w:val="ff0000"/>
          <w:sz w:val="28"/>
        </w:rPr>
        <w:t>№ 193</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Азамат ___________________________________________________________</w:t>
      </w:r>
    </w:p>
    <w:p>
      <w:pPr>
        <w:spacing w:after="0"/>
        <w:ind w:left="0"/>
        <w:jc w:val="both"/>
      </w:pPr>
      <w:r>
        <w:rPr>
          <w:rFonts w:ascii="Times New Roman"/>
          <w:b w:val="false"/>
          <w:i w:val="false"/>
          <w:color w:val="000000"/>
          <w:sz w:val="28"/>
        </w:rPr>
        <w:t>
      (өтініш берушінің тегі, аты, әкесінің аты (ол болған жағдайда)</w:t>
      </w:r>
    </w:p>
    <w:p>
      <w:pPr>
        <w:spacing w:after="0"/>
        <w:ind w:left="0"/>
        <w:jc w:val="both"/>
      </w:pPr>
      <w:r>
        <w:rPr>
          <w:rFonts w:ascii="Times New Roman"/>
          <w:b w:val="false"/>
          <w:i w:val="false"/>
          <w:color w:val="000000"/>
          <w:sz w:val="28"/>
        </w:rPr>
        <w:t xml:space="preserve">
      Туған күні: ______________ жылғы "___" _______________________________ </w:t>
      </w:r>
    </w:p>
    <w:p>
      <w:pPr>
        <w:spacing w:after="0"/>
        <w:ind w:left="0"/>
        <w:jc w:val="both"/>
      </w:pPr>
      <w:r>
        <w:rPr>
          <w:rFonts w:ascii="Times New Roman"/>
          <w:b w:val="false"/>
          <w:i w:val="false"/>
          <w:color w:val="000000"/>
          <w:sz w:val="28"/>
        </w:rPr>
        <w:t>
      Жеке сәйкестендіру нөмірі ____________________________________________</w:t>
      </w:r>
    </w:p>
    <w:p>
      <w:pPr>
        <w:spacing w:after="0"/>
        <w:ind w:left="0"/>
        <w:jc w:val="both"/>
      </w:pPr>
      <w:r>
        <w:rPr>
          <w:rFonts w:ascii="Times New Roman"/>
          <w:b w:val="false"/>
          <w:i w:val="false"/>
          <w:color w:val="000000"/>
          <w:sz w:val="28"/>
        </w:rPr>
        <w:t>
      Жеке басты куәландыратын құжаттың түрі: ______________________________</w:t>
      </w:r>
    </w:p>
    <w:p>
      <w:pPr>
        <w:spacing w:after="0"/>
        <w:ind w:left="0"/>
        <w:jc w:val="both"/>
      </w:pPr>
      <w:r>
        <w:rPr>
          <w:rFonts w:ascii="Times New Roman"/>
          <w:b w:val="false"/>
          <w:i w:val="false"/>
          <w:color w:val="000000"/>
          <w:sz w:val="28"/>
        </w:rPr>
        <w:t>
      Құжаттың сериясы: _______ құжаттың нөмірі: ___________ кім берген: ______</w:t>
      </w:r>
    </w:p>
    <w:p>
      <w:pPr>
        <w:spacing w:after="0"/>
        <w:ind w:left="0"/>
        <w:jc w:val="both"/>
      </w:pPr>
      <w:r>
        <w:rPr>
          <w:rFonts w:ascii="Times New Roman"/>
          <w:b w:val="false"/>
          <w:i w:val="false"/>
          <w:color w:val="000000"/>
          <w:sz w:val="28"/>
        </w:rPr>
        <w:t>
      Берілген күні: _____________ жылғы "___"______________________________</w:t>
      </w:r>
    </w:p>
    <w:p>
      <w:pPr>
        <w:spacing w:after="0"/>
        <w:ind w:left="0"/>
        <w:jc w:val="both"/>
      </w:pPr>
      <w:r>
        <w:rPr>
          <w:rFonts w:ascii="Times New Roman"/>
          <w:b w:val="false"/>
          <w:i w:val="false"/>
          <w:color w:val="000000"/>
          <w:sz w:val="28"/>
        </w:rPr>
        <w:t>
      Тұрғылықты тұратын жерінің мекенжайы: ______________________________</w:t>
      </w:r>
    </w:p>
    <w:p>
      <w:pPr>
        <w:spacing w:after="0"/>
        <w:ind w:left="0"/>
        <w:jc w:val="both"/>
      </w:pPr>
      <w:r>
        <w:rPr>
          <w:rFonts w:ascii="Times New Roman"/>
          <w:b w:val="false"/>
          <w:i w:val="false"/>
          <w:color w:val="000000"/>
          <w:sz w:val="28"/>
        </w:rPr>
        <w:t>
      Облыс ______________ қала (ауданы)_____________ ауыл _________________</w:t>
      </w:r>
    </w:p>
    <w:p>
      <w:pPr>
        <w:spacing w:after="0"/>
        <w:ind w:left="0"/>
        <w:jc w:val="both"/>
      </w:pPr>
      <w:r>
        <w:rPr>
          <w:rFonts w:ascii="Times New Roman"/>
          <w:b w:val="false"/>
          <w:i w:val="false"/>
          <w:color w:val="000000"/>
          <w:sz w:val="28"/>
        </w:rPr>
        <w:t xml:space="preserve">
      көше (шағынаудан) ______________ үй___ пәтер _________________________ </w:t>
      </w:r>
    </w:p>
    <w:p>
      <w:pPr>
        <w:spacing w:after="0"/>
        <w:ind w:left="0"/>
        <w:jc w:val="both"/>
      </w:pPr>
      <w:r>
        <w:rPr>
          <w:rFonts w:ascii="Times New Roman"/>
          <w:b w:val="false"/>
          <w:i w:val="false"/>
          <w:color w:val="000000"/>
          <w:sz w:val="28"/>
        </w:rPr>
        <w:t>
      Банк деректемелері:</w:t>
      </w:r>
    </w:p>
    <w:p>
      <w:pPr>
        <w:spacing w:after="0"/>
        <w:ind w:left="0"/>
        <w:jc w:val="both"/>
      </w:pPr>
      <w:r>
        <w:rPr>
          <w:rFonts w:ascii="Times New Roman"/>
          <w:b w:val="false"/>
          <w:i w:val="false"/>
          <w:color w:val="000000"/>
          <w:sz w:val="28"/>
        </w:rPr>
        <w:t xml:space="preserve">
      Банктің атауы _______________________________________________________ </w:t>
      </w:r>
    </w:p>
    <w:p>
      <w:pPr>
        <w:spacing w:after="0"/>
        <w:ind w:left="0"/>
        <w:jc w:val="both"/>
      </w:pPr>
      <w:r>
        <w:rPr>
          <w:rFonts w:ascii="Times New Roman"/>
          <w:b w:val="false"/>
          <w:i w:val="false"/>
          <w:color w:val="000000"/>
          <w:sz w:val="28"/>
        </w:rPr>
        <w:t>
      Банк шотының № ____________________________________________________</w:t>
      </w:r>
    </w:p>
    <w:p>
      <w:pPr>
        <w:spacing w:after="0"/>
        <w:ind w:left="0"/>
        <w:jc w:val="both"/>
      </w:pPr>
      <w:r>
        <w:rPr>
          <w:rFonts w:ascii="Times New Roman"/>
          <w:b w:val="false"/>
          <w:i w:val="false"/>
          <w:color w:val="000000"/>
          <w:sz w:val="28"/>
        </w:rPr>
        <w:t>
      Шот түрі: ағымдағы __________________________________________________</w:t>
      </w:r>
    </w:p>
    <w:p>
      <w:pPr>
        <w:spacing w:after="0"/>
        <w:ind w:left="0"/>
        <w:jc w:val="both"/>
      </w:pPr>
      <w:r>
        <w:rPr>
          <w:rFonts w:ascii="Times New Roman"/>
          <w:b w:val="false"/>
          <w:i w:val="false"/>
          <w:color w:val="000000"/>
          <w:sz w:val="28"/>
        </w:rPr>
        <w:t xml:space="preserve">
      Резиденттік: резидент бейрезидент </w:t>
      </w:r>
    </w:p>
    <w:p>
      <w:pPr>
        <w:spacing w:after="0"/>
        <w:ind w:left="0"/>
        <w:jc w:val="both"/>
      </w:pPr>
      <w:r>
        <w:rPr>
          <w:rFonts w:ascii="Times New Roman"/>
          <w:b w:val="false"/>
          <w:i w:val="false"/>
          <w:color w:val="000000"/>
          <w:sz w:val="28"/>
        </w:rPr>
        <w:t>
      Маған зейнеткерлік жасқа толуыма байланысты 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(жасына байланысты зейнетақы төлемдерін; мемлекеттік базалық зейнетақы төлемін;</w:t>
      </w:r>
    </w:p>
    <w:p>
      <w:pPr>
        <w:spacing w:after="0"/>
        <w:ind w:left="0"/>
        <w:jc w:val="both"/>
      </w:pPr>
      <w:r>
        <w:rPr>
          <w:rFonts w:ascii="Times New Roman"/>
          <w:b w:val="false"/>
          <w:i w:val="false"/>
          <w:color w:val="000000"/>
          <w:sz w:val="28"/>
        </w:rPr>
        <w:t>
      БЖЗҚ-дан төленетін зейнетақы төлемдерін) тағайындауды сұраймын.</w:t>
      </w:r>
    </w:p>
    <w:p>
      <w:pPr>
        <w:spacing w:after="0"/>
        <w:ind w:left="0"/>
        <w:jc w:val="both"/>
      </w:pPr>
      <w:r>
        <w:rPr>
          <w:rFonts w:ascii="Times New Roman"/>
          <w:b w:val="false"/>
          <w:i w:val="false"/>
          <w:color w:val="000000"/>
          <w:sz w:val="28"/>
        </w:rPr>
        <w:t>
      Бұдан бұрын маған зейнетақы төлемдері, оның ішінде Қазақстан Республикасының тыс жерлерде тағайындалған/ тағайындалмаған (қажет емесі сызылып тасталсын).</w:t>
      </w:r>
    </w:p>
    <w:p>
      <w:pPr>
        <w:spacing w:after="0"/>
        <w:ind w:left="0"/>
        <w:jc w:val="both"/>
      </w:pPr>
      <w:r>
        <w:rPr>
          <w:rFonts w:ascii="Times New Roman"/>
          <w:b w:val="false"/>
          <w:i w:val="false"/>
          <w:color w:val="000000"/>
          <w:sz w:val="28"/>
        </w:rPr>
        <w:t xml:space="preserve">
      БЖЗҚ-дан зейнетақы төлемдері төленген кезде БЖЗҚ-дан берілетін зейнетақы төлемдер түріндегі менің табысыма БЖЗҚ-дан төлем берілген күніне, бірақ Қазақстан Республикасының салық заңнамасында белгіленген шектерден асырмай есептелген салықтық шегерімді қолдануды сұраймын. </w:t>
      </w:r>
    </w:p>
    <w:p>
      <w:pPr>
        <w:spacing w:after="0"/>
        <w:ind w:left="0"/>
        <w:jc w:val="both"/>
      </w:pPr>
      <w:r>
        <w:rPr>
          <w:rFonts w:ascii="Times New Roman"/>
          <w:b w:val="false"/>
          <w:i w:val="false"/>
          <w:color w:val="000000"/>
          <w:sz w:val="28"/>
        </w:rPr>
        <w:t>
      Жеке табыс салығымен салық салуға жататын БЖЗҚ-дан берілетін зейнетақы төлемдері түріндегі менің табысыма салықтық шегерімді қолдану салық шегерімге құқықтың қолданылу мерзімі ішінде қолданылатынына келісемін.</w:t>
      </w:r>
    </w:p>
    <w:p>
      <w:pPr>
        <w:spacing w:after="0"/>
        <w:ind w:left="0"/>
        <w:jc w:val="both"/>
      </w:pPr>
      <w:r>
        <w:rPr>
          <w:rFonts w:ascii="Times New Roman"/>
          <w:b w:val="false"/>
          <w:i w:val="false"/>
          <w:color w:val="000000"/>
          <w:sz w:val="28"/>
        </w:rPr>
        <w:t>
      Қазақстан Республикасы Еңбек және халықты әлеуметтік қорғау министрлігінің цифрлық жүйелерінен қатарынан кез-келген үш жыл үшін ____________ жылдан _________ жылға дейін _____________ сомасында жинақтаушы зейнетақы қорларына немесе бірыңғай жинақтаушы қорына жүргізілген міндетті зейнетақы жарналарының барынша тиімді кезеңі бойынша орташа айлық табысты есептеуге келісім беремін.</w:t>
      </w:r>
    </w:p>
    <w:p>
      <w:pPr>
        <w:spacing w:after="0"/>
        <w:ind w:left="0"/>
        <w:jc w:val="both"/>
      </w:pPr>
      <w:r>
        <w:rPr>
          <w:rFonts w:ascii="Times New Roman"/>
          <w:b w:val="false"/>
          <w:i w:val="false"/>
          <w:color w:val="000000"/>
          <w:sz w:val="28"/>
        </w:rPr>
        <w:t>
      Төленетін зейнетақы төлемдері мөлшерлерінің өзгеруіне әкеп соғатын барлық өзгерістерді, сондай-ақ тұрғылықты жерімнің (оның ішінде Қазақстан Республикасының шегінен тыс жерлерге кету), анкета деректерінің, банк деректемелерінің өзгергенін Мемлекеттік корпорацияның бөлімшесіне хабарлауға келісім беремін.</w:t>
      </w:r>
    </w:p>
    <w:p>
      <w:pPr>
        <w:spacing w:after="0"/>
        <w:ind w:left="0"/>
        <w:jc w:val="both"/>
      </w:pPr>
      <w:r>
        <w:rPr>
          <w:rFonts w:ascii="Times New Roman"/>
          <w:b w:val="false"/>
          <w:i w:val="false"/>
          <w:color w:val="000000"/>
          <w:sz w:val="28"/>
        </w:rPr>
        <w:t>
      Өтінішке қоса берілген құжаттардың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Құжаттағы парақтардың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менің деректерімді беру, оның ішінде деректерді трансшекаралық беруді жүзеге асыру құқығымен төлемді тағайындау, қалпына келтіру, қайта есептеу кезінде, сондай-ақ Қазақстан Республикасының заңнамасына және (немесе) Қазақстан Республикасы ратификацияланған халықаралық шарттарға сәйкес Мемлекеттік корпорациясының өз міндеттемелерін орындауы кезінде менің дербес деректерімді Қазақстан Республикасының заңнамасында жол берілетін кез келген тәсілмен жинауға және өңдеуге, сақтауға және пайдалануға келісім беремін.</w:t>
      </w:r>
    </w:p>
    <w:p>
      <w:pPr>
        <w:spacing w:after="0"/>
        <w:ind w:left="0"/>
        <w:jc w:val="both"/>
      </w:pPr>
      <w:r>
        <w:rPr>
          <w:rFonts w:ascii="Times New Roman"/>
          <w:b w:val="false"/>
          <w:i w:val="false"/>
          <w:color w:val="000000"/>
          <w:sz w:val="28"/>
        </w:rPr>
        <w:t>
      Өзімді банк шотының иегері және екінші денгейдегі банктердегі қаржы нарығын және қаржы ұйымдарын реттеу және қадағалау жөніндегі уәкілетті органның тиісті банк операцияларының түрлеріне лицензиясы бар ұйымдардағы, "Қазпошта" акционерлік қоғамының аумақтық бөлімшелеріндегі банк шотының нөмірлері туралы мәліметтерді алуға келісім беремін.</w:t>
      </w:r>
    </w:p>
    <w:p>
      <w:pPr>
        <w:spacing w:after="0"/>
        <w:ind w:left="0"/>
        <w:jc w:val="both"/>
      </w:pPr>
      <w:r>
        <w:rPr>
          <w:rFonts w:ascii="Times New Roman"/>
          <w:b w:val="false"/>
          <w:i w:val="false"/>
          <w:color w:val="000000"/>
          <w:sz w:val="28"/>
        </w:rPr>
        <w:t>
      Жасына байланысты зейнетақы төлемдерін, мемлекеттік базалық зейнетақы төлемін, БЖЗҚ-дан берілетін зейнетақы төлемдерін тағайындау (тағайындаудан бас тарту) туралы шешім қабылдау жөнінде ұялы телефонға sms-хабар жіберу арқылы хабардар етуге келісім беремін.</w:t>
      </w:r>
    </w:p>
    <w:p>
      <w:pPr>
        <w:spacing w:after="0"/>
        <w:ind w:left="0"/>
        <w:jc w:val="both"/>
      </w:pPr>
      <w:r>
        <w:rPr>
          <w:rFonts w:ascii="Times New Roman"/>
          <w:b w:val="false"/>
          <w:i w:val="false"/>
          <w:color w:val="000000"/>
          <w:sz w:val="28"/>
        </w:rPr>
        <w:t>
      Өтініш берушінің байланыс деректері:</w:t>
      </w:r>
    </w:p>
    <w:p>
      <w:pPr>
        <w:spacing w:after="0"/>
        <w:ind w:left="0"/>
        <w:jc w:val="both"/>
      </w:pPr>
      <w:r>
        <w:rPr>
          <w:rFonts w:ascii="Times New Roman"/>
          <w:b w:val="false"/>
          <w:i w:val="false"/>
          <w:color w:val="000000"/>
          <w:sz w:val="28"/>
        </w:rPr>
        <w:t>
      үй телефоны ______ ұялы телефон _________ Е-maіl _________</w:t>
      </w:r>
    </w:p>
    <w:p>
      <w:pPr>
        <w:spacing w:after="0"/>
        <w:ind w:left="0"/>
        <w:jc w:val="both"/>
      </w:pPr>
      <w:r>
        <w:rPr>
          <w:rFonts w:ascii="Times New Roman"/>
          <w:b w:val="false"/>
          <w:i w:val="false"/>
          <w:color w:val="000000"/>
          <w:sz w:val="28"/>
        </w:rPr>
        <w:t>
      өтініш берген күн: 20__ жылғы "___" _________</w:t>
      </w:r>
    </w:p>
    <w:p>
      <w:pPr>
        <w:spacing w:after="0"/>
        <w:ind w:left="0"/>
        <w:jc w:val="both"/>
      </w:pPr>
      <w:r>
        <w:rPr>
          <w:rFonts w:ascii="Times New Roman"/>
          <w:b w:val="false"/>
          <w:i w:val="false"/>
          <w:color w:val="000000"/>
          <w:sz w:val="28"/>
        </w:rPr>
        <w:t>
      өтініш берушінің қолы _____________</w:t>
      </w:r>
    </w:p>
    <w:p>
      <w:pPr>
        <w:spacing w:after="0"/>
        <w:ind w:left="0"/>
        <w:jc w:val="both"/>
      </w:pPr>
      <w:r>
        <w:rPr>
          <w:rFonts w:ascii="Times New Roman"/>
          <w:b w:val="false"/>
          <w:i w:val="false"/>
          <w:color w:val="000000"/>
          <w:sz w:val="28"/>
        </w:rPr>
        <w:t>
      Азамат______________________________________________________</w:t>
      </w:r>
    </w:p>
    <w:p>
      <w:pPr>
        <w:spacing w:after="0"/>
        <w:ind w:left="0"/>
        <w:jc w:val="both"/>
      </w:pPr>
      <w:r>
        <w:rPr>
          <w:rFonts w:ascii="Times New Roman"/>
          <w:b w:val="false"/>
          <w:i w:val="false"/>
          <w:color w:val="000000"/>
          <w:sz w:val="28"/>
        </w:rPr>
        <w:t>
      өтініші № _____________ болып тіркелді.</w:t>
      </w:r>
    </w:p>
    <w:p>
      <w:pPr>
        <w:spacing w:after="0"/>
        <w:ind w:left="0"/>
        <w:jc w:val="both"/>
      </w:pPr>
      <w:r>
        <w:rPr>
          <w:rFonts w:ascii="Times New Roman"/>
          <w:b w:val="false"/>
          <w:i w:val="false"/>
          <w:color w:val="000000"/>
          <w:sz w:val="28"/>
        </w:rPr>
        <w:t>
      Құжаттар қабылданған күн 20__ жылғы "___" 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(құжаттарды қабылдаған Мемлекеттік корпорация қызметкерінің лауазымы  және</w:t>
      </w:r>
    </w:p>
    <w:p>
      <w:pPr>
        <w:spacing w:after="0"/>
        <w:ind w:left="0"/>
        <w:jc w:val="both"/>
      </w:pPr>
      <w:r>
        <w:rPr>
          <w:rFonts w:ascii="Times New Roman"/>
          <w:b w:val="false"/>
          <w:i w:val="false"/>
          <w:color w:val="000000"/>
          <w:sz w:val="28"/>
        </w:rPr>
        <w:t>
      қолы, тегі, аты, әкесінің аты (ол болған жағдайда) және лауазымы)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зейнетақы төлемдерінің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 xml:space="preserve">оларды тағайындау, жүзеге </w:t>
            </w:r>
            <w:r>
              <w:br/>
            </w:r>
            <w:r>
              <w:rPr>
                <w:rFonts w:ascii="Times New Roman"/>
                <w:b w:val="false"/>
                <w:i w:val="false"/>
                <w:color w:val="000000"/>
                <w:sz w:val="20"/>
              </w:rPr>
              <w:t xml:space="preserve">асыру, тоқтата тұру, қайта </w:t>
            </w:r>
            <w:r>
              <w:br/>
            </w:r>
            <w:r>
              <w:rPr>
                <w:rFonts w:ascii="Times New Roman"/>
                <w:b w:val="false"/>
                <w:i w:val="false"/>
                <w:color w:val="000000"/>
                <w:sz w:val="20"/>
              </w:rPr>
              <w:t xml:space="preserve">есептеу, қайта бастау, тоқтату </w:t>
            </w:r>
            <w:r>
              <w:br/>
            </w:r>
            <w:r>
              <w:rPr>
                <w:rFonts w:ascii="Times New Roman"/>
                <w:b w:val="false"/>
                <w:i w:val="false"/>
                <w:color w:val="000000"/>
                <w:sz w:val="20"/>
              </w:rPr>
              <w:t>және тағайындау</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қарау </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bl>
    <w:p>
      <w:pPr>
        <w:spacing w:after="0"/>
        <w:ind w:left="0"/>
        <w:jc w:val="left"/>
      </w:pPr>
      <w:r>
        <w:rPr>
          <w:rFonts w:ascii="Times New Roman"/>
          <w:b/>
          <w:i w:val="false"/>
          <w:color w:val="000000"/>
        </w:rPr>
        <w:t xml:space="preserve"> Қазақстан Республикасы Үкіметінің шешімі бойынша міндетті зейнетақы жарналарының, міндетті кәсіптік зейнетақы жарналарының мөлшерлемелеріне 0 түзету коэффициенті қолданылған қызмет түрлері бойынша еңбек, кәсіпкерлік қызмет, жеке практикамен айналысу кезеңіндегі, сондай-ақ жеке тұлғаның салық салуға жататын кірістерінен кірістері алып тасталған қызмет кезеңдеріндегі кірістері туралы анықтама</w:t>
      </w:r>
    </w:p>
    <w:p>
      <w:pPr>
        <w:spacing w:after="0"/>
        <w:ind w:left="0"/>
        <w:jc w:val="both"/>
      </w:pPr>
      <w:r>
        <w:rPr>
          <w:rFonts w:ascii="Times New Roman"/>
          <w:b w:val="false"/>
          <w:i w:val="false"/>
          <w:color w:val="ff0000"/>
          <w:sz w:val="28"/>
        </w:rPr>
        <w:t xml:space="preserve">
      Ескерту. 3-қосымшаның орыс тіліндегі мәтініне өзгеріс енгізіледі, қазақ тіліндегі мәтіні өзгермейді - ҚР Еңбек және халықты әлеуметтік қорғау министрінің 30.06.2026 </w:t>
      </w:r>
      <w:r>
        <w:rPr>
          <w:rFonts w:ascii="Times New Roman"/>
          <w:b w:val="false"/>
          <w:i w:val="false"/>
          <w:color w:val="ff0000"/>
          <w:sz w:val="28"/>
        </w:rPr>
        <w:t>№ 278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i w:val="false"/>
          <w:color w:val="000000"/>
        </w:rPr>
        <w:t xml:space="preserve"> __________________________________________________________  (Мемлекеттік корпорация бөлімшесінің атауы)</w:t>
      </w:r>
    </w:p>
    <w:p>
      <w:pPr>
        <w:spacing w:after="0"/>
        <w:ind w:left="0"/>
        <w:jc w:val="both"/>
      </w:pPr>
      <w:r>
        <w:rPr>
          <w:rFonts w:ascii="Times New Roman"/>
          <w:b w:val="false"/>
          <w:i w:val="false"/>
          <w:color w:val="000000"/>
          <w:sz w:val="28"/>
        </w:rPr>
        <w:t xml:space="preserve">
      № ______________________________________________ жеке шоты </w:t>
      </w:r>
    </w:p>
    <w:p>
      <w:pPr>
        <w:spacing w:after="0"/>
        <w:ind w:left="0"/>
        <w:jc w:val="both"/>
      </w:pPr>
      <w:r>
        <w:rPr>
          <w:rFonts w:ascii="Times New Roman"/>
          <w:b w:val="false"/>
          <w:i w:val="false"/>
          <w:color w:val="000000"/>
          <w:sz w:val="28"/>
        </w:rPr>
        <w:t xml:space="preserve">
      Жеке сәйкестендіру нөмірі (ЖСН) _____________________________ </w:t>
      </w:r>
    </w:p>
    <w:p>
      <w:pPr>
        <w:spacing w:after="0"/>
        <w:ind w:left="0"/>
        <w:jc w:val="both"/>
      </w:pPr>
      <w:r>
        <w:rPr>
          <w:rFonts w:ascii="Times New Roman"/>
          <w:b w:val="false"/>
          <w:i w:val="false"/>
          <w:color w:val="000000"/>
          <w:sz w:val="28"/>
        </w:rPr>
        <w:t xml:space="preserve">
      Тегі ______________________________________________________ </w:t>
      </w:r>
    </w:p>
    <w:p>
      <w:pPr>
        <w:spacing w:after="0"/>
        <w:ind w:left="0"/>
        <w:jc w:val="both"/>
      </w:pPr>
      <w:r>
        <w:rPr>
          <w:rFonts w:ascii="Times New Roman"/>
          <w:b w:val="false"/>
          <w:i w:val="false"/>
          <w:color w:val="000000"/>
          <w:sz w:val="28"/>
        </w:rPr>
        <w:t xml:space="preserve">
      Аты ______________________________________________________ </w:t>
      </w:r>
    </w:p>
    <w:p>
      <w:pPr>
        <w:spacing w:after="0"/>
        <w:ind w:left="0"/>
        <w:jc w:val="both"/>
      </w:pPr>
      <w:r>
        <w:rPr>
          <w:rFonts w:ascii="Times New Roman"/>
          <w:b w:val="false"/>
          <w:i w:val="false"/>
          <w:color w:val="000000"/>
          <w:sz w:val="28"/>
        </w:rPr>
        <w:t>
      Әкесінің аты (ол болған жағдайда) ____________________________</w:t>
      </w:r>
    </w:p>
    <w:p>
      <w:pPr>
        <w:spacing w:after="0"/>
        <w:ind w:left="0"/>
        <w:jc w:val="both"/>
      </w:pPr>
      <w:r>
        <w:rPr>
          <w:rFonts w:ascii="Times New Roman"/>
          <w:b w:val="false"/>
          <w:i w:val="false"/>
          <w:color w:val="000000"/>
          <w:sz w:val="28"/>
        </w:rPr>
        <w:t xml:space="preserve">
      "Экономиканы тұрақтандыру жөніндегі одан арғы шаралар туралы" Қазақстан Республикасы Президентінің 2020 жылғы 16 наурыздағы № 287 </w:t>
      </w:r>
      <w:r>
        <w:rPr>
          <w:rFonts w:ascii="Times New Roman"/>
          <w:b w:val="false"/>
          <w:i w:val="false"/>
          <w:color w:val="000000"/>
          <w:sz w:val="28"/>
        </w:rPr>
        <w:t>Жарлығын</w:t>
      </w:r>
      <w:r>
        <w:rPr>
          <w:rFonts w:ascii="Times New Roman"/>
          <w:b w:val="false"/>
          <w:i w:val="false"/>
          <w:color w:val="000000"/>
          <w:sz w:val="28"/>
        </w:rPr>
        <w:t xml:space="preserve"> салық салу мәселелері бойынша іске асыру жөніндегі одан арғы шаралар туралы" Қазақстан Республикасы Үкіметінің 2020 жылғы 20 сәуірдегі № 224 </w:t>
      </w:r>
      <w:r>
        <w:rPr>
          <w:rFonts w:ascii="Times New Roman"/>
          <w:b w:val="false"/>
          <w:i w:val="false"/>
          <w:color w:val="000000"/>
          <w:sz w:val="28"/>
        </w:rPr>
        <w:t>қаулысы</w:t>
      </w:r>
      <w:r>
        <w:rPr>
          <w:rFonts w:ascii="Times New Roman"/>
          <w:b w:val="false"/>
          <w:i w:val="false"/>
          <w:color w:val="000000"/>
          <w:sz w:val="28"/>
        </w:rPr>
        <w:t xml:space="preserve"> негізінде______________ бастап ______________ бойынша кезеңінде, сондай-ақ Қазақстан Республикасы Әлеуметтік Кодексінің 206-бабы 2-тармағының </w:t>
      </w:r>
      <w:r>
        <w:rPr>
          <w:rFonts w:ascii="Times New Roman"/>
          <w:b w:val="false"/>
          <w:i w:val="false"/>
          <w:color w:val="000000"/>
          <w:sz w:val="28"/>
        </w:rPr>
        <w:t>4) тармақшасына</w:t>
      </w:r>
      <w:r>
        <w:rPr>
          <w:rFonts w:ascii="Times New Roman"/>
          <w:b w:val="false"/>
          <w:i w:val="false"/>
          <w:color w:val="000000"/>
          <w:sz w:val="28"/>
        </w:rPr>
        <w:t xml:space="preserve"> сәйкес кірістері жеке тұлғаның салық салуға жататын кірістерінен алып тасталған қызметті жүзеге асыру кезеңінде міндетті зейнетақы жарналарын, міндетті кәсіптік зейнетақы жарналарын төлеуден босатылды.</w:t>
      </w:r>
    </w:p>
    <w:p>
      <w:pPr>
        <w:spacing w:after="0"/>
        <w:ind w:left="0"/>
        <w:jc w:val="both"/>
      </w:pPr>
      <w:r>
        <w:rPr>
          <w:rFonts w:ascii="Times New Roman"/>
          <w:b w:val="false"/>
          <w:i w:val="false"/>
          <w:color w:val="000000"/>
          <w:sz w:val="28"/>
        </w:rPr>
        <w:t>
      Көрсетілген кезеңге кіріс ___ теңге___ тиын құрады.</w:t>
      </w:r>
    </w:p>
    <w:p>
      <w:pPr>
        <w:spacing w:after="0"/>
        <w:ind w:left="0"/>
        <w:jc w:val="both"/>
      </w:pPr>
      <w:r>
        <w:rPr>
          <w:rFonts w:ascii="Times New Roman"/>
          <w:b w:val="false"/>
          <w:i w:val="false"/>
          <w:color w:val="000000"/>
          <w:sz w:val="28"/>
        </w:rPr>
        <w:t>
      (айлар бойынша бөліп көрсету)</w:t>
      </w:r>
    </w:p>
    <w:p>
      <w:pPr>
        <w:spacing w:after="0"/>
        <w:ind w:left="0"/>
        <w:jc w:val="both"/>
      </w:pPr>
      <w:r>
        <w:rPr>
          <w:rFonts w:ascii="Times New Roman"/>
          <w:b w:val="false"/>
          <w:i w:val="false"/>
          <w:color w:val="000000"/>
          <w:sz w:val="28"/>
        </w:rPr>
        <w:t>
      Директор Бас бухгалтер</w:t>
      </w:r>
    </w:p>
    <w:p>
      <w:pPr>
        <w:spacing w:after="0"/>
        <w:ind w:left="0"/>
        <w:jc w:val="both"/>
      </w:pPr>
      <w:r>
        <w:rPr>
          <w:rFonts w:ascii="Times New Roman"/>
          <w:b w:val="false"/>
          <w:i w:val="false"/>
          <w:color w:val="000000"/>
          <w:sz w:val="28"/>
        </w:rPr>
        <w:t>
      мөр</w:t>
      </w:r>
    </w:p>
    <w:p>
      <w:pPr>
        <w:spacing w:after="0"/>
        <w:ind w:left="0"/>
        <w:jc w:val="both"/>
      </w:pPr>
      <w:r>
        <w:rPr>
          <w:rFonts w:ascii="Times New Roman"/>
          <w:b w:val="false"/>
          <w:i w:val="false"/>
          <w:color w:val="000000"/>
          <w:sz w:val="28"/>
        </w:rPr>
        <w:t>
      Жауапты атқарушы: __________</w:t>
      </w:r>
    </w:p>
    <w:p>
      <w:pPr>
        <w:spacing w:after="0"/>
        <w:ind w:left="0"/>
        <w:jc w:val="both"/>
      </w:pPr>
      <w:r>
        <w:rPr>
          <w:rFonts w:ascii="Times New Roman"/>
          <w:b w:val="false"/>
          <w:i w:val="false"/>
          <w:color w:val="000000"/>
          <w:sz w:val="28"/>
        </w:rPr>
        <w:t>
      Үзінді көшірменің уақыты мен күні: 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зейнетақы төлемдерінің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 xml:space="preserve">оларды тағайындау, жүзеге </w:t>
            </w:r>
            <w:r>
              <w:br/>
            </w:r>
            <w:r>
              <w:rPr>
                <w:rFonts w:ascii="Times New Roman"/>
                <w:b w:val="false"/>
                <w:i w:val="false"/>
                <w:color w:val="000000"/>
                <w:sz w:val="20"/>
              </w:rPr>
              <w:t xml:space="preserve">асыру, тоқтата тұру, қайта </w:t>
            </w:r>
            <w:r>
              <w:br/>
            </w:r>
            <w:r>
              <w:rPr>
                <w:rFonts w:ascii="Times New Roman"/>
                <w:b w:val="false"/>
                <w:i w:val="false"/>
                <w:color w:val="000000"/>
                <w:sz w:val="20"/>
              </w:rPr>
              <w:t xml:space="preserve">есептеу, қайта бастау, тоқтату </w:t>
            </w:r>
            <w:r>
              <w:br/>
            </w:r>
            <w:r>
              <w:rPr>
                <w:rFonts w:ascii="Times New Roman"/>
                <w:b w:val="false"/>
                <w:i w:val="false"/>
                <w:color w:val="000000"/>
                <w:sz w:val="20"/>
              </w:rPr>
              <w:t>және тағайындау</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қарау </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Жұмыс берушінің (құқықтық мирасқордың) міндетті зейнетақы жарналарын аудару туралы  АНЫҚТАМА</w:t>
      </w:r>
    </w:p>
    <w:p>
      <w:pPr>
        <w:spacing w:after="0"/>
        <w:ind w:left="0"/>
        <w:jc w:val="both"/>
      </w:pPr>
      <w:r>
        <w:rPr>
          <w:rFonts w:ascii="Times New Roman"/>
          <w:b w:val="false"/>
          <w:i w:val="false"/>
          <w:color w:val="ff0000"/>
          <w:sz w:val="28"/>
        </w:rPr>
        <w:t xml:space="preserve">
      Ескерту. 4-қосымшаға өзгеріс енгізілді - ҚР Еңбек және халықты әлеуметтік қорғау министрінің 02.04.2026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Салымшы ________________________________________________________ </w:t>
      </w:r>
    </w:p>
    <w:p>
      <w:pPr>
        <w:spacing w:after="0"/>
        <w:ind w:left="0"/>
        <w:jc w:val="both"/>
      </w:pPr>
      <w:r>
        <w:rPr>
          <w:rFonts w:ascii="Times New Roman"/>
          <w:b w:val="false"/>
          <w:i w:val="false"/>
          <w:color w:val="000000"/>
          <w:sz w:val="28"/>
        </w:rPr>
        <w:t xml:space="preserve">
      Тегі |__|__|__|__|__|__|__|__|__|__|__|__|__|__|__|__|__| </w:t>
      </w:r>
    </w:p>
    <w:p>
      <w:pPr>
        <w:spacing w:after="0"/>
        <w:ind w:left="0"/>
        <w:jc w:val="both"/>
      </w:pPr>
      <w:r>
        <w:rPr>
          <w:rFonts w:ascii="Times New Roman"/>
          <w:b w:val="false"/>
          <w:i w:val="false"/>
          <w:color w:val="000000"/>
          <w:sz w:val="28"/>
        </w:rPr>
        <w:t xml:space="preserve">
      Аты |__|__|__|__|__|__|__|__|__|__|__|__|__|__|__|__|__| </w:t>
      </w:r>
    </w:p>
    <w:p>
      <w:pPr>
        <w:spacing w:after="0"/>
        <w:ind w:left="0"/>
        <w:jc w:val="both"/>
      </w:pPr>
      <w:r>
        <w:rPr>
          <w:rFonts w:ascii="Times New Roman"/>
          <w:b w:val="false"/>
          <w:i w:val="false"/>
          <w:color w:val="000000"/>
          <w:sz w:val="28"/>
        </w:rPr>
        <w:t xml:space="preserve">
      Әкесінің аты (ол болған жағдайда)|__|__|__|__|__|__|__|__|__|__|__|__|__|__|__|__ </w:t>
      </w:r>
    </w:p>
    <w:p>
      <w:pPr>
        <w:spacing w:after="0"/>
        <w:ind w:left="0"/>
        <w:jc w:val="both"/>
      </w:pPr>
      <w:r>
        <w:rPr>
          <w:rFonts w:ascii="Times New Roman"/>
          <w:b w:val="false"/>
          <w:i w:val="false"/>
          <w:color w:val="000000"/>
          <w:sz w:val="28"/>
        </w:rPr>
        <w:t xml:space="preserve">
      Туған күні |__|__|__|__|__|__|__|__| күні айы жылы </w:t>
      </w:r>
    </w:p>
    <w:p>
      <w:pPr>
        <w:spacing w:after="0"/>
        <w:ind w:left="0"/>
        <w:jc w:val="both"/>
      </w:pPr>
      <w:r>
        <w:rPr>
          <w:rFonts w:ascii="Times New Roman"/>
          <w:b w:val="false"/>
          <w:i w:val="false"/>
          <w:color w:val="000000"/>
          <w:sz w:val="28"/>
        </w:rPr>
        <w:t xml:space="preserve">
      Жеке басты куәландыратын құжаттың түрі:________________________ </w:t>
      </w:r>
    </w:p>
    <w:p>
      <w:pPr>
        <w:spacing w:after="0"/>
        <w:ind w:left="0"/>
        <w:jc w:val="both"/>
      </w:pPr>
      <w:r>
        <w:rPr>
          <w:rFonts w:ascii="Times New Roman"/>
          <w:b w:val="false"/>
          <w:i w:val="false"/>
          <w:color w:val="000000"/>
          <w:sz w:val="28"/>
        </w:rPr>
        <w:t xml:space="preserve">
      Нөмірі |__|__|__|__|__|__|__|__|__| берілді _________________________ </w:t>
      </w:r>
    </w:p>
    <w:p>
      <w:pPr>
        <w:spacing w:after="0"/>
        <w:ind w:left="0"/>
        <w:jc w:val="both"/>
      </w:pPr>
      <w:r>
        <w:rPr>
          <w:rFonts w:ascii="Times New Roman"/>
          <w:b w:val="false"/>
          <w:i w:val="false"/>
          <w:color w:val="000000"/>
          <w:sz w:val="28"/>
        </w:rPr>
        <w:t xml:space="preserve">
      Жеке сәйкестендіру нөмірі ______________________ </w:t>
      </w:r>
    </w:p>
    <w:p>
      <w:pPr>
        <w:spacing w:after="0"/>
        <w:ind w:left="0"/>
        <w:jc w:val="both"/>
      </w:pPr>
      <w:r>
        <w:rPr>
          <w:rFonts w:ascii="Times New Roman"/>
          <w:b w:val="false"/>
          <w:i w:val="false"/>
          <w:color w:val="000000"/>
          <w:sz w:val="28"/>
        </w:rPr>
        <w:t xml:space="preserve">
      № |__|__|__|__|__|__|__|__|__|__|__|__| </w:t>
      </w:r>
    </w:p>
    <w:p>
      <w:pPr>
        <w:spacing w:after="0"/>
        <w:ind w:left="0"/>
        <w:jc w:val="both"/>
      </w:pPr>
      <w:r>
        <w:rPr>
          <w:rFonts w:ascii="Times New Roman"/>
          <w:b w:val="false"/>
          <w:i w:val="false"/>
          <w:color w:val="000000"/>
          <w:sz w:val="28"/>
        </w:rPr>
        <w:t xml:space="preserve">
      Жұмыс берушінің атауы ____________________________________________ </w:t>
      </w:r>
    </w:p>
    <w:p>
      <w:pPr>
        <w:spacing w:after="0"/>
        <w:ind w:left="0"/>
        <w:jc w:val="both"/>
      </w:pPr>
      <w:r>
        <w:rPr>
          <w:rFonts w:ascii="Times New Roman"/>
          <w:b w:val="false"/>
          <w:i w:val="false"/>
          <w:color w:val="000000"/>
          <w:sz w:val="28"/>
        </w:rPr>
        <w:t xml:space="preserve">
      Жұмыс берушінің БСН-і (ЖСН-і) |__|__|__|__|__|__|__|__|__|__| </w:t>
      </w:r>
    </w:p>
    <w:p>
      <w:pPr>
        <w:spacing w:after="0"/>
        <w:ind w:left="0"/>
        <w:jc w:val="both"/>
      </w:pPr>
      <w:r>
        <w:rPr>
          <w:rFonts w:ascii="Times New Roman"/>
          <w:b w:val="false"/>
          <w:i w:val="false"/>
          <w:color w:val="000000"/>
          <w:sz w:val="28"/>
        </w:rPr>
        <w:t xml:space="preserve">
      Жұмыс берушінің орналасқан жері 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(ұйымның атауын көрсету) </w:t>
      </w:r>
    </w:p>
    <w:p>
      <w:pPr>
        <w:spacing w:after="0"/>
        <w:ind w:left="0"/>
        <w:jc w:val="both"/>
      </w:pPr>
      <w:r>
        <w:rPr>
          <w:rFonts w:ascii="Times New Roman"/>
          <w:b w:val="false"/>
          <w:i w:val="false"/>
          <w:color w:val="000000"/>
          <w:sz w:val="28"/>
        </w:rPr>
        <w:t xml:space="preserve">
      Құқықтық мирасқор болып табылады (қажет болса толтыру) </w:t>
      </w:r>
    </w:p>
    <w:p>
      <w:pPr>
        <w:spacing w:after="0"/>
        <w:ind w:left="0"/>
        <w:jc w:val="both"/>
      </w:pPr>
      <w:r>
        <w:rPr>
          <w:rFonts w:ascii="Times New Roman"/>
          <w:b w:val="false"/>
          <w:i w:val="false"/>
          <w:color w:val="000000"/>
          <w:sz w:val="28"/>
        </w:rPr>
        <w:t>
      ______________ бастап _____________ бойынша кезең</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тапсырмасының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тапсырмасының нөмірі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БСК-і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Жинақтаушы зейнетақы қоры немесе БЖЗҚ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тапсырмасының жалпы сомасы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Жарналар сомасы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зейнетақы жарналары төленген кезең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ұйымда еңбек қызметінің кезеңі</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Негіз: ___________________________________________________ </w:t>
      </w:r>
    </w:p>
    <w:p>
      <w:pPr>
        <w:spacing w:after="0"/>
        <w:ind w:left="0"/>
        <w:jc w:val="both"/>
      </w:pPr>
      <w:r>
        <w:rPr>
          <w:rFonts w:ascii="Times New Roman"/>
          <w:b w:val="false"/>
          <w:i w:val="false"/>
          <w:color w:val="000000"/>
          <w:sz w:val="28"/>
        </w:rPr>
        <w:t xml:space="preserve">
      (анықтама беру үшін негіз болған құжаттар) </w:t>
      </w:r>
    </w:p>
    <w:p>
      <w:pPr>
        <w:spacing w:after="0"/>
        <w:ind w:left="0"/>
        <w:jc w:val="both"/>
      </w:pPr>
      <w:r>
        <w:rPr>
          <w:rFonts w:ascii="Times New Roman"/>
          <w:b w:val="false"/>
          <w:i w:val="false"/>
          <w:color w:val="000000"/>
          <w:sz w:val="28"/>
        </w:rPr>
        <w:t xml:space="preserve">
      Анықтама зейнетақы жүйесіне қатысу өтілін есептеу үшін берілді </w:t>
      </w:r>
    </w:p>
    <w:p>
      <w:pPr>
        <w:spacing w:after="0"/>
        <w:ind w:left="0"/>
        <w:jc w:val="both"/>
      </w:pPr>
      <w:r>
        <w:rPr>
          <w:rFonts w:ascii="Times New Roman"/>
          <w:b w:val="false"/>
          <w:i w:val="false"/>
          <w:color w:val="000000"/>
          <w:sz w:val="28"/>
        </w:rPr>
        <w:t xml:space="preserve">
      Мөр орны (бар болса) </w:t>
      </w:r>
    </w:p>
    <w:p>
      <w:pPr>
        <w:spacing w:after="0"/>
        <w:ind w:left="0"/>
        <w:jc w:val="both"/>
      </w:pPr>
      <w:r>
        <w:rPr>
          <w:rFonts w:ascii="Times New Roman"/>
          <w:b w:val="false"/>
          <w:i w:val="false"/>
          <w:color w:val="000000"/>
          <w:sz w:val="28"/>
        </w:rPr>
        <w:t xml:space="preserve">
      Басшы ________________________________________________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қолы) </w:t>
      </w:r>
    </w:p>
    <w:p>
      <w:pPr>
        <w:spacing w:after="0"/>
        <w:ind w:left="0"/>
        <w:jc w:val="both"/>
      </w:pPr>
      <w:r>
        <w:rPr>
          <w:rFonts w:ascii="Times New Roman"/>
          <w:b w:val="false"/>
          <w:i w:val="false"/>
          <w:color w:val="000000"/>
          <w:sz w:val="28"/>
        </w:rPr>
        <w:t xml:space="preserve">
      Бас бухгалтер _____________________________________________________ </w:t>
      </w:r>
    </w:p>
    <w:p>
      <w:pPr>
        <w:spacing w:after="0"/>
        <w:ind w:left="0"/>
        <w:jc w:val="both"/>
      </w:pPr>
      <w:r>
        <w:rPr>
          <w:rFonts w:ascii="Times New Roman"/>
          <w:b w:val="false"/>
          <w:i w:val="false"/>
          <w:color w:val="000000"/>
          <w:sz w:val="28"/>
        </w:rPr>
        <w:t>
      (тегі, аты, әкесінің аты (ол болған жағдайда),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 xml:space="preserve">зейнетақы төлемдерінің </w:t>
            </w:r>
            <w:r>
              <w:br/>
            </w:r>
            <w:r>
              <w:rPr>
                <w:rFonts w:ascii="Times New Roman"/>
                <w:b w:val="false"/>
                <w:i w:val="false"/>
                <w:color w:val="000000"/>
                <w:sz w:val="20"/>
              </w:rPr>
              <w:t xml:space="preserve">мөлшерін есептеу (айқындау), </w:t>
            </w:r>
            <w:r>
              <w:br/>
            </w:r>
            <w:r>
              <w:rPr>
                <w:rFonts w:ascii="Times New Roman"/>
                <w:b w:val="false"/>
                <w:i w:val="false"/>
                <w:color w:val="000000"/>
                <w:sz w:val="20"/>
              </w:rPr>
              <w:t xml:space="preserve">оларды тағайындау, жүзеге </w:t>
            </w:r>
            <w:r>
              <w:br/>
            </w:r>
            <w:r>
              <w:rPr>
                <w:rFonts w:ascii="Times New Roman"/>
                <w:b w:val="false"/>
                <w:i w:val="false"/>
                <w:color w:val="000000"/>
                <w:sz w:val="20"/>
              </w:rPr>
              <w:t xml:space="preserve">асыру, тоқтата тұру, қайта </w:t>
            </w:r>
            <w:r>
              <w:br/>
            </w:r>
            <w:r>
              <w:rPr>
                <w:rFonts w:ascii="Times New Roman"/>
                <w:b w:val="false"/>
                <w:i w:val="false"/>
                <w:color w:val="000000"/>
                <w:sz w:val="20"/>
              </w:rPr>
              <w:t xml:space="preserve">есептеу, қайта бастау, тоқтату </w:t>
            </w:r>
            <w:r>
              <w:br/>
            </w:r>
            <w:r>
              <w:rPr>
                <w:rFonts w:ascii="Times New Roman"/>
                <w:b w:val="false"/>
                <w:i w:val="false"/>
                <w:color w:val="000000"/>
                <w:sz w:val="20"/>
              </w:rPr>
              <w:t xml:space="preserve">және тағайындау </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w:t>
            </w:r>
            <w:r>
              <w:br/>
            </w:r>
            <w:r>
              <w:rPr>
                <w:rFonts w:ascii="Times New Roman"/>
                <w:b w:val="false"/>
                <w:i w:val="false"/>
                <w:color w:val="000000"/>
                <w:sz w:val="20"/>
              </w:rPr>
              <w:t>қарау қағидаларына</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ff0000"/>
          <w:sz w:val="28"/>
        </w:rPr>
        <w:t xml:space="preserve">
      Ескерту. 5-қосымша жаңа редакцияда - ҚР Еңбек және халықты әлеуметтік қорғау министрінің 26.05.2026 </w:t>
      </w:r>
      <w:r>
        <w:rPr>
          <w:rFonts w:ascii="Times New Roman"/>
          <w:b w:val="false"/>
          <w:i w:val="false"/>
          <w:color w:val="ff0000"/>
          <w:sz w:val="28"/>
        </w:rPr>
        <w:t>№ 193</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"Жасына байланысты зейнетақы төлемдерін тағайындау"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Жасына байланысты зейнетақы төлемдерін тағайындау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Еңбек және халықты әлеуметтік қорғау министрлігінің Халықты әлеуметтік қорғау саласындағы реттеу және бақылау комитетінің аумақтық бөлімшелері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"Азаматтарға арналған үкімет" мемлекеттік корпорациясы" коммерциялық емес акционерлік қоғамы;</w:t>
            </w:r>
          </w:p>
          <w:p>
            <w:pPr>
              <w:spacing w:after="20"/>
              <w:ind w:left="20"/>
              <w:jc w:val="both"/>
            </w:pPr>
            <w:r>
              <w:rPr>
                <w:rFonts w:ascii="Times New Roman"/>
                <w:b w:val="false"/>
                <w:i w:val="false"/>
                <w:color w:val="000000"/>
                <w:sz w:val="20"/>
              </w:rPr>
              <w:t>
2) жасына байланысты зейнетақы төлемін тағайындау туралы ақпарат алу кезінде https://​www.​gov4c.​kz "цифрлық үкімет"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10 (он) жұмыс күні</w:t>
            </w:r>
          </w:p>
          <w:p>
            <w:pPr>
              <w:spacing w:after="20"/>
              <w:ind w:left="20"/>
              <w:jc w:val="both"/>
            </w:pPr>
            <w:r>
              <w:rPr>
                <w:rFonts w:ascii="Times New Roman"/>
                <w:b w:val="false"/>
                <w:i w:val="false"/>
                <w:color w:val="000000"/>
                <w:sz w:val="20"/>
              </w:rPr>
              <w:t>
Мемлекеттік қызметті көрсету мерзімі Мемлекеттік корпорацияның өтініш берушіні қосымша құжаттарды ұсыну қажеттігі туралы хабардар ету немесе ұсынылған құжаттарға тексеру жүргізуіне байланысты 5 (бес) жұмыс күніне ұзартылады.</w:t>
            </w:r>
          </w:p>
          <w:p>
            <w:pPr>
              <w:spacing w:after="20"/>
              <w:ind w:left="20"/>
              <w:jc w:val="both"/>
            </w:pPr>
            <w:r>
              <w:rPr>
                <w:rFonts w:ascii="Times New Roman"/>
                <w:b w:val="false"/>
                <w:i w:val="false"/>
                <w:color w:val="000000"/>
                <w:sz w:val="20"/>
              </w:rPr>
              <w:t>
2) порталда – цифрлық жүйеге электрондық сұрау салу келіп түскен сәттен бастап 30 минут;</w:t>
            </w:r>
          </w:p>
          <w:p>
            <w:pPr>
              <w:spacing w:after="20"/>
              <w:ind w:left="20"/>
              <w:jc w:val="both"/>
            </w:pPr>
            <w:r>
              <w:rPr>
                <w:rFonts w:ascii="Times New Roman"/>
                <w:b w:val="false"/>
                <w:i w:val="false"/>
                <w:color w:val="000000"/>
                <w:sz w:val="20"/>
              </w:rPr>
              <w:t>
3) Мемлекеттік корпорацияда құжаттардың топтамасын тапсыру үшін күтудің рұқсат етілген ең ұзақ уақыты – 15 минут;</w:t>
            </w:r>
          </w:p>
          <w:p>
            <w:pPr>
              <w:spacing w:after="20"/>
              <w:ind w:left="20"/>
              <w:jc w:val="both"/>
            </w:pPr>
            <w:r>
              <w:rPr>
                <w:rFonts w:ascii="Times New Roman"/>
                <w:b w:val="false"/>
                <w:i w:val="false"/>
                <w:color w:val="000000"/>
                <w:sz w:val="20"/>
              </w:rPr>
              <w:t>
4) Мемлекеттік корпорацияда қызмет көрсетудің рұқсат етілген ең ұзақ уақыты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және (немесе) қағаз түрінде және (немесе) "бір өтініш" қағидаты бойынша көрсетілетін.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Қағидаларға 16-қосымшаға сәйкес бекітілген нысан бойынша жасына байланысты зейнетақы төлемдерін тағайындау (тағайындаудан бас тарту) туралы хабарлама.</w:t>
            </w:r>
          </w:p>
          <w:p>
            <w:pPr>
              <w:spacing w:after="20"/>
              <w:ind w:left="20"/>
              <w:jc w:val="both"/>
            </w:pPr>
            <w:r>
              <w:rPr>
                <w:rFonts w:ascii="Times New Roman"/>
                <w:b w:val="false"/>
                <w:i w:val="false"/>
                <w:color w:val="000000"/>
                <w:sz w:val="20"/>
              </w:rPr>
              <w:t>
Мемлекеттік қызметті көрсету нәтижесін ұсыну нысаны: электрондық және (немесе) қағаз түрінде.</w:t>
            </w:r>
          </w:p>
          <w:p>
            <w:pPr>
              <w:spacing w:after="20"/>
              <w:ind w:left="20"/>
              <w:jc w:val="both"/>
            </w:pPr>
            <w:r>
              <w:rPr>
                <w:rFonts w:ascii="Times New Roman"/>
                <w:b w:val="false"/>
                <w:i w:val="false"/>
                <w:color w:val="000000"/>
                <w:sz w:val="20"/>
              </w:rPr>
              <w:t>
Порталда жасына байланысты зейнетақы төлемін тағайындау туралы ақпарат көрсетілетін қызметті берушінің уәкілетті адамының ЭЦҚ куәландырылған электрондық құжат нысанында көрсетілетін қызметті алушының "жеке кабинетіне" жіберіледі.</w:t>
            </w:r>
          </w:p>
          <w:p>
            <w:pPr>
              <w:spacing w:after="20"/>
              <w:ind w:left="20"/>
              <w:jc w:val="both"/>
            </w:pPr>
            <w:r>
              <w:rPr>
                <w:rFonts w:ascii="Times New Roman"/>
                <w:b w:val="false"/>
                <w:i w:val="false"/>
                <w:color w:val="000000"/>
                <w:sz w:val="20"/>
              </w:rPr>
              <w:t>
Мемлекеттік қызметті көрсету нәтижесі көрсетілетін қызметті алушы жеке өзі (немесе нотариат куәландырған сенімхат бойынша оның өкілі) келгенде жеке басын куәландыратын құжатты көрсеткен кезде тиісті құжаттардың қабылданғаны туралы қолхат негізінде беріледі.</w:t>
            </w:r>
          </w:p>
          <w:p>
            <w:pPr>
              <w:spacing w:after="20"/>
              <w:ind w:left="20"/>
              <w:jc w:val="both"/>
            </w:pPr>
            <w:r>
              <w:rPr>
                <w:rFonts w:ascii="Times New Roman"/>
                <w:b w:val="false"/>
                <w:i w:val="false"/>
                <w:color w:val="000000"/>
                <w:sz w:val="20"/>
              </w:rPr>
              <w:t>
Мемлекеттік корпорация көрсетілетін қызметті алушының мобильді телефонына sms-хабар жіберу арқылы қабылданған шешім туралы көрсетілетін қызметті алушыны хабардар етеді.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қызметті берушінің, Мемлекеттік корпорацияның және цифрлық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берушіде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жексенбі және мереке күндерінен басқа, дүйсенбіден бастап жұманы қоса алғанда, көрсетілген қызметті берушінің, Мемлекеттік корпорацияның және цифрлық объектілерінің жұмыс графигіне сәйкес сағат 9.00-ден 18.30-ға дейін, түскі асқа үзіліс 13.00-ден 14.30-ға дейін.</w:t>
            </w:r>
          </w:p>
          <w:p>
            <w:pPr>
              <w:spacing w:after="20"/>
              <w:ind w:left="20"/>
              <w:jc w:val="both"/>
            </w:pPr>
            <w:r>
              <w:rPr>
                <w:rFonts w:ascii="Times New Roman"/>
                <w:b w:val="false"/>
                <w:i w:val="false"/>
                <w:color w:val="000000"/>
                <w:sz w:val="20"/>
              </w:rPr>
              <w:t xml:space="preserve">
2) Мемлекеттік корпорацияда – өтініштерді қабылдау және мемлекеттік көрсетілетін қызметтердің дайын нәтижелерін беру Мемлекеттік корпорация арқылы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w:t>
            </w:r>
          </w:p>
          <w:p>
            <w:pPr>
              <w:spacing w:after="20"/>
              <w:ind w:left="20"/>
              <w:jc w:val="both"/>
            </w:pPr>
            <w:r>
              <w:rPr>
                <w:rFonts w:ascii="Times New Roman"/>
                <w:b w:val="false"/>
                <w:i w:val="false"/>
                <w:color w:val="000000"/>
                <w:sz w:val="20"/>
              </w:rPr>
              <w:t>
Қабылдау "электрондық кезек" тәртібінде, өтініш берушінің жеделдетіп қызмет көрсетусіз жүзеге асырылады, электрондық кезекті портал арқылы броньдауға болады.</w:t>
            </w:r>
          </w:p>
          <w:p>
            <w:pPr>
              <w:spacing w:after="20"/>
              <w:ind w:left="20"/>
              <w:jc w:val="both"/>
            </w:pPr>
            <w:r>
              <w:rPr>
                <w:rFonts w:ascii="Times New Roman"/>
                <w:b w:val="false"/>
                <w:i w:val="false"/>
                <w:color w:val="000000"/>
                <w:sz w:val="20"/>
              </w:rPr>
              <w:t>
3) порталда – жөндеу жұмыстарын жүргізуге байланысты техникалық үзілістерді қоспағанда, тәулік бойы.</w:t>
            </w:r>
          </w:p>
          <w:p>
            <w:pPr>
              <w:spacing w:after="20"/>
              <w:ind w:left="20"/>
              <w:jc w:val="both"/>
            </w:pPr>
            <w:r>
              <w:rPr>
                <w:rFonts w:ascii="Times New Roman"/>
                <w:b w:val="false"/>
                <w:i w:val="false"/>
                <w:color w:val="000000"/>
                <w:sz w:val="20"/>
              </w:rPr>
              <w:t>
Мемлекеттік қызмет көрсету орындарының мекенжайлары интернет-ресурстарда орналастырылған:</w:t>
            </w:r>
          </w:p>
          <w:p>
            <w:pPr>
              <w:spacing w:after="20"/>
              <w:ind w:left="20"/>
              <w:jc w:val="both"/>
            </w:pPr>
            <w:r>
              <w:rPr>
                <w:rFonts w:ascii="Times New Roman"/>
                <w:b w:val="false"/>
                <w:i w:val="false"/>
                <w:color w:val="000000"/>
                <w:sz w:val="20"/>
              </w:rPr>
              <w:t>
1) Еңбек және халықты әлеуметтік қорғау министрлігі – https://www. enbek.gov.​kz, "Мемлекеттік көрсетілетін қызметтер" бөлімі;</w:t>
            </w:r>
          </w:p>
          <w:p>
            <w:pPr>
              <w:spacing w:after="20"/>
              <w:ind w:left="20"/>
              <w:jc w:val="both"/>
            </w:pPr>
            <w:r>
              <w:rPr>
                <w:rFonts w:ascii="Times New Roman"/>
                <w:b w:val="false"/>
                <w:i w:val="false"/>
                <w:color w:val="000000"/>
                <w:sz w:val="20"/>
              </w:rPr>
              <w:t>
2) Мемлекеттік корпорация – https://​www.​gov4c.​kz.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(немесе нотариат куәландырған сенімхат бойынша оның өкілі) мемлекеттік қызметті көрсету үшін жүгінген кезде осы Қағидаларға 1-қосымшаға сәйкес нысан бойынша өтініш береді, ал бірыңғай жинақтаушы зейнетақы қорынан берілетін зейнетақы төлемдерін, базалық зейнетақыны және жасына байланысты зейнетақы төлемдерін тағайындауға жүгінген кезде осы Қағидаларға 2-қосымшаға сәйкес нысан бойынша бір өтініш және мынадай құжаттар ұсынады:</w:t>
            </w:r>
          </w:p>
          <w:p>
            <w:pPr>
              <w:spacing w:after="20"/>
              <w:ind w:left="20"/>
              <w:jc w:val="both"/>
            </w:pPr>
            <w:r>
              <w:rPr>
                <w:rFonts w:ascii="Times New Roman"/>
                <w:b w:val="false"/>
                <w:i w:val="false"/>
                <w:color w:val="000000"/>
                <w:sz w:val="20"/>
              </w:rPr>
              <w:t>
Мемлекеттік корпорацияда:</w:t>
            </w:r>
          </w:p>
          <w:p>
            <w:pPr>
              <w:spacing w:after="20"/>
              <w:ind w:left="20"/>
              <w:jc w:val="both"/>
            </w:pPr>
            <w:r>
              <w:rPr>
                <w:rFonts w:ascii="Times New Roman"/>
                <w:b w:val="false"/>
                <w:i w:val="false"/>
                <w:color w:val="000000"/>
                <w:sz w:val="20"/>
              </w:rPr>
              <w:t>
1) жеке басты куәландыратын құжат (Қазақстан Республикасы азаматының паспорты, Қазақстан Республикасы азаматының жеке куәлігі, азаматтығы жоқ адамның куәлігі, шетел азаматының ықтиярхаты, Қазақстан Республикасының азаматтығын алғанға дейінгі қандас куәлігі) (жеке басты сәйкестендіру үшін қажет);</w:t>
            </w:r>
          </w:p>
          <w:p>
            <w:pPr>
              <w:spacing w:after="20"/>
              <w:ind w:left="20"/>
              <w:jc w:val="both"/>
            </w:pPr>
            <w:r>
              <w:rPr>
                <w:rFonts w:ascii="Times New Roman"/>
                <w:b w:val="false"/>
                <w:i w:val="false"/>
                <w:color w:val="000000"/>
                <w:sz w:val="20"/>
              </w:rPr>
              <w:t>
2) "Байқоңыр" кешенінің ресейлік ұйымдарында жұмыс істеген адамдар Ресей Федерациясының валютасымен төленген табысы туралы жұмыс берушінің анықтамасы (бар болса);</w:t>
            </w:r>
          </w:p>
          <w:p>
            <w:pPr>
              <w:spacing w:after="20"/>
              <w:ind w:left="20"/>
              <w:jc w:val="both"/>
            </w:pPr>
            <w:r>
              <w:rPr>
                <w:rFonts w:ascii="Times New Roman"/>
                <w:b w:val="false"/>
                <w:i w:val="false"/>
                <w:color w:val="000000"/>
                <w:sz w:val="20"/>
              </w:rPr>
              <w:t>
Жасына байланысты зейнетақы төлемдерін тағайындауға жүгінген күнге Қазақстан Республикасының Ұлттық Банкі белгілеген Қазақстан Республикасы ұлттық валютасының шетел валюталарына ресми бағамы туралы мәліметтерді Мемлекеттік корпорацияның бөлімшесі Қазақстан Республикасы Ұлттық Банкінің ресми интернет-ресурсынан алады;</w:t>
            </w:r>
          </w:p>
          <w:p>
            <w:pPr>
              <w:spacing w:after="20"/>
              <w:ind w:left="20"/>
              <w:jc w:val="both"/>
            </w:pPr>
            <w:r>
              <w:rPr>
                <w:rFonts w:ascii="Times New Roman"/>
                <w:b w:val="false"/>
                <w:i w:val="false"/>
                <w:color w:val="000000"/>
                <w:sz w:val="20"/>
              </w:rPr>
              <w:t>
3) міндетті зейнетақы жарналарына, міндетті кәсіптік зейнетақы жарналарының мөлшерлемелеріне 0 түзету коэффиценті қолданылған Қазақстан Республикасы Үкіметінің шешімі бойынша еңбек, кәсіпкерлік қызмет, қызмет түрлері бойынша жеке практикамен айналысу кезеңдерінде алынған табыс, сондай-ақ табыстары Кодекстің 211-бабының 3-тармағына сәйкес жеке тұлғаның салық салынуға жататын табыстарынан алып тасталған қызметтен түскен табыс осы Қағидаларға 3-қосымшаға сәйкес жұмыс берушінің табыстар туралы анықтамасы;</w:t>
            </w:r>
          </w:p>
          <w:p>
            <w:pPr>
              <w:spacing w:after="20"/>
              <w:ind w:left="20"/>
              <w:jc w:val="both"/>
            </w:pPr>
            <w:r>
              <w:rPr>
                <w:rFonts w:ascii="Times New Roman"/>
                <w:b w:val="false"/>
                <w:i w:val="false"/>
                <w:color w:val="000000"/>
                <w:sz w:val="20"/>
              </w:rPr>
              <w:t>
4) өтініш берушінің еңбек өтілін растайтын құжат:</w:t>
            </w:r>
          </w:p>
          <w:p>
            <w:pPr>
              <w:spacing w:after="20"/>
              <w:ind w:left="20"/>
              <w:jc w:val="both"/>
            </w:pPr>
            <w:r>
              <w:rPr>
                <w:rFonts w:ascii="Times New Roman"/>
                <w:b w:val="false"/>
                <w:i w:val="false"/>
                <w:color w:val="000000"/>
                <w:sz w:val="20"/>
              </w:rPr>
              <w:t>
еңбек кітапшасы;</w:t>
            </w:r>
          </w:p>
          <w:p>
            <w:pPr>
              <w:spacing w:after="20"/>
              <w:ind w:left="20"/>
              <w:jc w:val="both"/>
            </w:pPr>
            <w:r>
              <w:rPr>
                <w:rFonts w:ascii="Times New Roman"/>
                <w:b w:val="false"/>
                <w:i w:val="false"/>
                <w:color w:val="000000"/>
                <w:sz w:val="20"/>
              </w:rPr>
              <w:t>
болмаған немесе жарамсыз болған, еңбек кітапшасында тиісті жазбалар болмаған, түзетулер, дәлсіздіктер болған және әртүрлі оқылған кезде архив мекемелерінен анықтамалар, мемлекеттік архивтің немесе ведомстволық архивтің уәкілетті қызметкерінің ЭЦҚ-мен куәландырылған архивтік құжаттың электрондық көшірмелері немесе жұмыс орнынан анықтамалар.</w:t>
            </w:r>
          </w:p>
          <w:p>
            <w:pPr>
              <w:spacing w:after="20"/>
              <w:ind w:left="20"/>
              <w:jc w:val="both"/>
            </w:pPr>
            <w:r>
              <w:rPr>
                <w:rFonts w:ascii="Times New Roman"/>
                <w:b w:val="false"/>
                <w:i w:val="false"/>
                <w:color w:val="000000"/>
                <w:sz w:val="20"/>
              </w:rPr>
              <w:t>
Болуына қарай мынадай құжаттар ұсынылады:</w:t>
            </w:r>
          </w:p>
          <w:p>
            <w:pPr>
              <w:spacing w:after="20"/>
              <w:ind w:left="20"/>
              <w:jc w:val="both"/>
            </w:pPr>
            <w:r>
              <w:rPr>
                <w:rFonts w:ascii="Times New Roman"/>
                <w:b w:val="false"/>
                <w:i w:val="false"/>
                <w:color w:val="000000"/>
                <w:sz w:val="20"/>
              </w:rPr>
              <w:t>
білімі туралы құжат; әскери билет немесе қорғаныс істері жөніндегі басқарманың (бөлімнің) анықтамасы;</w:t>
            </w:r>
          </w:p>
          <w:p>
            <w:pPr>
              <w:spacing w:after="20"/>
              <w:ind w:left="20"/>
              <w:jc w:val="both"/>
            </w:pPr>
            <w:r>
              <w:rPr>
                <w:rFonts w:ascii="Times New Roman"/>
                <w:b w:val="false"/>
                <w:i w:val="false"/>
                <w:color w:val="000000"/>
                <w:sz w:val="20"/>
              </w:rPr>
              <w:t>
балалардың туу туралы куәліктері (азаматтық хал актілерін жазу органдары берген туу туралы актілік жазбадан үзінді көшірме немесе азаматтық хал актілерін тіркеу туралы анықтама);</w:t>
            </w:r>
          </w:p>
          <w:p>
            <w:pPr>
              <w:spacing w:after="20"/>
              <w:ind w:left="20"/>
              <w:jc w:val="both"/>
            </w:pPr>
            <w:r>
              <w:rPr>
                <w:rFonts w:ascii="Times New Roman"/>
                <w:b w:val="false"/>
                <w:i w:val="false"/>
                <w:color w:val="000000"/>
                <w:sz w:val="20"/>
              </w:rPr>
              <w:t xml:space="preserve">
"Жаппай саяси қуғын-сүргіндер құрбандарын ақтау туралы" Қазақстан Республикасы </w:t>
            </w:r>
            <w:r>
              <w:rPr>
                <w:rFonts w:ascii="Times New Roman"/>
                <w:b w:val="false"/>
                <w:i w:val="false"/>
                <w:color w:val="000000"/>
                <w:sz w:val="20"/>
              </w:rPr>
              <w:t>Заңының</w:t>
            </w:r>
            <w:r>
              <w:rPr>
                <w:rFonts w:ascii="Times New Roman"/>
                <w:b w:val="false"/>
                <w:i w:val="false"/>
                <w:color w:val="000000"/>
                <w:sz w:val="20"/>
              </w:rPr>
              <w:t xml:space="preserve"> 10-бабына сәйкес прокуратура органдары берген ақталуы туралы анықтама;</w:t>
            </w:r>
          </w:p>
          <w:p>
            <w:pPr>
              <w:spacing w:after="20"/>
              <w:ind w:left="20"/>
              <w:jc w:val="both"/>
            </w:pPr>
            <w:r>
              <w:rPr>
                <w:rFonts w:ascii="Times New Roman"/>
                <w:b w:val="false"/>
                <w:i w:val="false"/>
                <w:color w:val="000000"/>
                <w:sz w:val="20"/>
              </w:rPr>
              <w:t>
ұрыс қимылдарына қатысқаны туралы әскери комиссариаттың анықтамасы;</w:t>
            </w:r>
          </w:p>
          <w:p>
            <w:pPr>
              <w:spacing w:after="20"/>
              <w:ind w:left="20"/>
              <w:jc w:val="both"/>
            </w:pPr>
            <w:r>
              <w:rPr>
                <w:rFonts w:ascii="Times New Roman"/>
                <w:b w:val="false"/>
                <w:i w:val="false"/>
                <w:color w:val="000000"/>
                <w:sz w:val="20"/>
              </w:rPr>
              <w:t>
бірінші топтағы мүгедектігі бар адамға, екінші топтағы жалғызілікті мүгедектігі бар адамға және бөгде адамның көмегіне мұқтаж жасына байланысты зейнеткерге, сексен жасқа толған қарттарға, он сегіз жасқа дейінгі мүгедектігі бар балаға күтімді жүзеге асыру фактісін және кезеңін растайтын соттың шешімі;</w:t>
            </w:r>
          </w:p>
          <w:p>
            <w:pPr>
              <w:spacing w:after="20"/>
              <w:ind w:left="20"/>
              <w:jc w:val="both"/>
            </w:pPr>
            <w:r>
              <w:rPr>
                <w:rFonts w:ascii="Times New Roman"/>
                <w:b w:val="false"/>
                <w:i w:val="false"/>
                <w:color w:val="000000"/>
                <w:sz w:val="20"/>
              </w:rPr>
              <w:t>
бұрынғы кеңестік мекемелер, Қазақстан Республикасы мекемелері, халықаралық ұйым қызметкері жұбайының (зайыбының) шетелде тұрғанын растайтын құжат;</w:t>
            </w:r>
          </w:p>
          <w:p>
            <w:pPr>
              <w:spacing w:after="20"/>
              <w:ind w:left="20"/>
              <w:jc w:val="both"/>
            </w:pPr>
            <w:r>
              <w:rPr>
                <w:rFonts w:ascii="Times New Roman"/>
                <w:b w:val="false"/>
                <w:i w:val="false"/>
                <w:color w:val="000000"/>
                <w:sz w:val="20"/>
              </w:rPr>
              <w:t>
әскери қызметші, арнаулы мемлекеттік орган қызметкері жұбайының (зайыбының) мамандығы бойынша жұмысқа орналасу мүмкіндігі болмаған жерлерде тұрғанын растайтын құжат;</w:t>
            </w:r>
          </w:p>
          <w:p>
            <w:pPr>
              <w:spacing w:after="20"/>
              <w:ind w:left="20"/>
              <w:jc w:val="both"/>
            </w:pPr>
            <w:r>
              <w:rPr>
                <w:rFonts w:ascii="Times New Roman"/>
                <w:b w:val="false"/>
                <w:i w:val="false"/>
                <w:color w:val="000000"/>
                <w:sz w:val="20"/>
              </w:rPr>
              <w:t>
Қазақстан Республикасына тарихи елінде тұрақты тұру мақсатында келген этникалық қазақтардың шығу мемлекетіндегі еңбек қызметін растайтын құжат ұсынылады.</w:t>
            </w:r>
          </w:p>
          <w:p>
            <w:pPr>
              <w:spacing w:after="20"/>
              <w:ind w:left="20"/>
              <w:jc w:val="both"/>
            </w:pPr>
            <w:r>
              <w:rPr>
                <w:rFonts w:ascii="Times New Roman"/>
                <w:b w:val="false"/>
                <w:i w:val="false"/>
                <w:color w:val="000000"/>
                <w:sz w:val="20"/>
              </w:rPr>
              <w:t>
Жұмыс істемейтін ананың жас балаларға күтім көрсеткенін растау үшін мына құжаттардың біреуі (болуына қарай) ұсынылады:</w:t>
            </w:r>
          </w:p>
          <w:p>
            <w:pPr>
              <w:spacing w:after="20"/>
              <w:ind w:left="20"/>
              <w:jc w:val="both"/>
            </w:pPr>
            <w:r>
              <w:rPr>
                <w:rFonts w:ascii="Times New Roman"/>
                <w:b w:val="false"/>
                <w:i w:val="false"/>
                <w:color w:val="000000"/>
                <w:sz w:val="20"/>
              </w:rPr>
              <w:t>
балалардың жеке басын куәландыратын құжат;</w:t>
            </w:r>
          </w:p>
          <w:p>
            <w:pPr>
              <w:spacing w:after="20"/>
              <w:ind w:left="20"/>
              <w:jc w:val="both"/>
            </w:pPr>
            <w:r>
              <w:rPr>
                <w:rFonts w:ascii="Times New Roman"/>
                <w:b w:val="false"/>
                <w:i w:val="false"/>
                <w:color w:val="000000"/>
                <w:sz w:val="20"/>
              </w:rPr>
              <w:t>
балалардың неке туралы куәлігі (азаматтық хал актілерін тіркеу туралы анықтама) не некені бұзу туралы куәлігі немесе неке қию туралы актілік жазбасынан үзінді көшірме (тегін өзгерткен кезде);</w:t>
            </w:r>
          </w:p>
          <w:p>
            <w:pPr>
              <w:spacing w:after="20"/>
              <w:ind w:left="20"/>
              <w:jc w:val="both"/>
            </w:pPr>
            <w:r>
              <w:rPr>
                <w:rFonts w:ascii="Times New Roman"/>
                <w:b w:val="false"/>
                <w:i w:val="false"/>
                <w:color w:val="000000"/>
                <w:sz w:val="20"/>
              </w:rPr>
              <w:t>
орта кәсіптік оқу орнын бітіргені туралы аттестат; балалардың арнаулы орта немесе жоғары оқу орнын бітіргені туралы диплом не оқитынын растайтын оқу орнының анықтамасы;</w:t>
            </w:r>
          </w:p>
          <w:p>
            <w:pPr>
              <w:spacing w:after="20"/>
              <w:ind w:left="20"/>
              <w:jc w:val="both"/>
            </w:pPr>
            <w:r>
              <w:rPr>
                <w:rFonts w:ascii="Times New Roman"/>
                <w:b w:val="false"/>
                <w:i w:val="false"/>
                <w:color w:val="000000"/>
                <w:sz w:val="20"/>
              </w:rPr>
              <w:t>
балалардың қайтыс болуы туралы куәлік немесе хабарлама (немесе азаматтық хал актілерін жазу органдары берген қайтыс болуы туралы актілік жазба немесе азаматтық хал актісін тіркеу туралы анықтама);</w:t>
            </w:r>
          </w:p>
          <w:p>
            <w:pPr>
              <w:spacing w:after="20"/>
              <w:ind w:left="20"/>
              <w:jc w:val="both"/>
            </w:pPr>
            <w:r>
              <w:rPr>
                <w:rFonts w:ascii="Times New Roman"/>
                <w:b w:val="false"/>
                <w:i w:val="false"/>
                <w:color w:val="000000"/>
                <w:sz w:val="20"/>
              </w:rPr>
              <w:t>
балалардың әскери қызметті өткергенін растайтын құжат;</w:t>
            </w:r>
          </w:p>
          <w:p>
            <w:pPr>
              <w:spacing w:after="20"/>
              <w:ind w:left="20"/>
              <w:jc w:val="both"/>
            </w:pPr>
            <w:r>
              <w:rPr>
                <w:rFonts w:ascii="Times New Roman"/>
                <w:b w:val="false"/>
                <w:i w:val="false"/>
                <w:color w:val="000000"/>
                <w:sz w:val="20"/>
              </w:rPr>
              <w:t>
жұмыс істемейтін әкенің жас балаларға нақты күтім жасауын жүзеге асыру фактісін және кезеңін растайтын сот шешімі (көрсетілген кезең баланың анасының зейнетақы жүйесіне қатысу өтіліне есептелмейді).</w:t>
            </w:r>
          </w:p>
          <w:p>
            <w:pPr>
              <w:spacing w:after="20"/>
              <w:ind w:left="20"/>
              <w:jc w:val="both"/>
            </w:pPr>
            <w:r>
              <w:rPr>
                <w:rFonts w:ascii="Times New Roman"/>
                <w:b w:val="false"/>
                <w:i w:val="false"/>
                <w:color w:val="000000"/>
                <w:sz w:val="20"/>
              </w:rPr>
              <w:t>
5) неке туралы куәлік (азаматтық хал актілерін тіркеу туралы анықтама) не некені бұзу туралы куәлік немесе неке қию туралы актілік жазбадан үзінді көшірме (ата-анасы/қамқоршы тегін өзгерткен кезде).</w:t>
            </w:r>
          </w:p>
          <w:p>
            <w:pPr>
              <w:spacing w:after="20"/>
              <w:ind w:left="20"/>
              <w:jc w:val="both"/>
            </w:pPr>
            <w:r>
              <w:rPr>
                <w:rFonts w:ascii="Times New Roman"/>
                <w:b w:val="false"/>
                <w:i w:val="false"/>
                <w:color w:val="000000"/>
                <w:sz w:val="20"/>
              </w:rPr>
              <w:t>
5 және одан да көп бала туған (асырап алған) және оларды сегіз жасқа дейін тәрбиелеген әйелдерге жасына байланысты зейнетақы төлемдері тағайындалғанда, қосымша балалардың туу туралы куәліктері (немесе азаматтық хал актілерін жазу органдары берген туу туралы актілік жазба немесе азаматтық хал актілерін тіркеу туралы анықтама) және балаларды сегіз жасқа дейін тәрбиелеу фактісін растайтын құжаттар ұсынылады.</w:t>
            </w:r>
          </w:p>
          <w:p>
            <w:pPr>
              <w:spacing w:after="20"/>
              <w:ind w:left="20"/>
              <w:jc w:val="both"/>
            </w:pPr>
            <w:r>
              <w:rPr>
                <w:rFonts w:ascii="Times New Roman"/>
                <w:b w:val="false"/>
                <w:i w:val="false"/>
                <w:color w:val="000000"/>
                <w:sz w:val="20"/>
              </w:rPr>
              <w:t>
Балаларды сегіз жасқа дейін тәрбиелеу фактісін растау үшін (олардың болуына қарай):</w:t>
            </w:r>
          </w:p>
          <w:p>
            <w:pPr>
              <w:spacing w:after="20"/>
              <w:ind w:left="20"/>
              <w:jc w:val="both"/>
            </w:pPr>
            <w:r>
              <w:rPr>
                <w:rFonts w:ascii="Times New Roman"/>
                <w:b w:val="false"/>
                <w:i w:val="false"/>
                <w:color w:val="000000"/>
                <w:sz w:val="20"/>
              </w:rPr>
              <w:t>
1) балалардың жеке басын куәландыратын құжат;</w:t>
            </w:r>
          </w:p>
          <w:p>
            <w:pPr>
              <w:spacing w:after="20"/>
              <w:ind w:left="20"/>
              <w:jc w:val="both"/>
            </w:pPr>
            <w:r>
              <w:rPr>
                <w:rFonts w:ascii="Times New Roman"/>
                <w:b w:val="false"/>
                <w:i w:val="false"/>
                <w:color w:val="000000"/>
                <w:sz w:val="20"/>
              </w:rPr>
              <w:t>
2) неке туралы куәлік (азаматтық хал актілерін тіркеу туралы анықтама) не некені бұзу туралы куәлік немесе неке қию туралы актілік жазбадан үзінді көшірме (тегін өзгерткен кезде);</w:t>
            </w:r>
          </w:p>
          <w:p>
            <w:pPr>
              <w:spacing w:after="20"/>
              <w:ind w:left="20"/>
              <w:jc w:val="both"/>
            </w:pPr>
            <w:r>
              <w:rPr>
                <w:rFonts w:ascii="Times New Roman"/>
                <w:b w:val="false"/>
                <w:i w:val="false"/>
                <w:color w:val="000000"/>
                <w:sz w:val="20"/>
              </w:rPr>
              <w:t>
3) балалардың оқу орнында оқығаны туралы құжат;</w:t>
            </w:r>
          </w:p>
          <w:p>
            <w:pPr>
              <w:spacing w:after="20"/>
              <w:ind w:left="20"/>
              <w:jc w:val="both"/>
            </w:pPr>
            <w:r>
              <w:rPr>
                <w:rFonts w:ascii="Times New Roman"/>
                <w:b w:val="false"/>
                <w:i w:val="false"/>
                <w:color w:val="000000"/>
                <w:sz w:val="20"/>
              </w:rPr>
              <w:t>
4) қайтыс болуы туралы куәлік немесе хабарлама (немесе азаматтық хал актілерін жазу органдары берген қайтыс болғаны туралы актілік жазба немесе азаматтық хал актісін тіркеу туралы анықтама);</w:t>
            </w:r>
          </w:p>
          <w:p>
            <w:pPr>
              <w:spacing w:after="20"/>
              <w:ind w:left="20"/>
              <w:jc w:val="both"/>
            </w:pPr>
            <w:r>
              <w:rPr>
                <w:rFonts w:ascii="Times New Roman"/>
                <w:b w:val="false"/>
                <w:i w:val="false"/>
                <w:color w:val="000000"/>
                <w:sz w:val="20"/>
              </w:rPr>
              <w:t>
5) әскери билет;</w:t>
            </w:r>
          </w:p>
          <w:p>
            <w:pPr>
              <w:spacing w:after="20"/>
              <w:ind w:left="20"/>
              <w:jc w:val="both"/>
            </w:pPr>
            <w:r>
              <w:rPr>
                <w:rFonts w:ascii="Times New Roman"/>
                <w:b w:val="false"/>
                <w:i w:val="false"/>
                <w:color w:val="000000"/>
                <w:sz w:val="20"/>
              </w:rPr>
              <w:t>
6) баланы (балаларды) асырап алу, тәрбиелеу фактісін белгілеу туралы соттың шешімі.</w:t>
            </w:r>
          </w:p>
          <w:p>
            <w:pPr>
              <w:spacing w:after="20"/>
              <w:ind w:left="20"/>
              <w:jc w:val="both"/>
            </w:pPr>
            <w:r>
              <w:rPr>
                <w:rFonts w:ascii="Times New Roman"/>
                <w:b w:val="false"/>
                <w:i w:val="false"/>
                <w:color w:val="000000"/>
                <w:sz w:val="20"/>
              </w:rPr>
              <w:t>
Төтенше және аса жоғары радиациялық қатер аймақтарында тұрған адамға жасына байланысты зейнетақы төлемдері тағайындалғанда 1949 жылғы 29 тамыз бен 1963 жылғы 5 шілде аралығында 5 жыл бойы төтенше және аса жоғары радиациялық қатер аймақтарында тұру фактісін растайтын құжат қосымша ұсынылады.</w:t>
            </w:r>
          </w:p>
          <w:p>
            <w:pPr>
              <w:spacing w:after="20"/>
              <w:ind w:left="20"/>
              <w:jc w:val="both"/>
            </w:pPr>
            <w:r>
              <w:rPr>
                <w:rFonts w:ascii="Times New Roman"/>
                <w:b w:val="false"/>
                <w:i w:val="false"/>
                <w:color w:val="000000"/>
                <w:sz w:val="20"/>
              </w:rPr>
              <w:t>
Қамқоршылық (қорғаншылық) белгіленгенде қамқоршылық (қорғаншылық) белгіленгенін растайтын құжат ұсынылады.</w:t>
            </w:r>
          </w:p>
          <w:p>
            <w:pPr>
              <w:spacing w:after="20"/>
              <w:ind w:left="20"/>
              <w:jc w:val="both"/>
            </w:pPr>
            <w:r>
              <w:rPr>
                <w:rFonts w:ascii="Times New Roman"/>
                <w:b w:val="false"/>
                <w:i w:val="false"/>
                <w:color w:val="000000"/>
                <w:sz w:val="20"/>
              </w:rPr>
              <w:t xml:space="preserve">
Шет тілінде жасалған құжаттарды ұсыну барысында нотариус "Нотариат туралы" Қазақстан Республикасы Заңының </w:t>
            </w:r>
            <w:r>
              <w:rPr>
                <w:rFonts w:ascii="Times New Roman"/>
                <w:b w:val="false"/>
                <w:i w:val="false"/>
                <w:color w:val="000000"/>
                <w:sz w:val="20"/>
              </w:rPr>
              <w:t>34-бабы</w:t>
            </w:r>
            <w:r>
              <w:rPr>
                <w:rFonts w:ascii="Times New Roman"/>
                <w:b w:val="false"/>
                <w:i w:val="false"/>
                <w:color w:val="000000"/>
                <w:sz w:val="20"/>
              </w:rPr>
              <w:t xml:space="preserve"> 1-тармағының 9) тармақшасына, </w:t>
            </w:r>
            <w:r>
              <w:rPr>
                <w:rFonts w:ascii="Times New Roman"/>
                <w:b w:val="false"/>
                <w:i w:val="false"/>
                <w:color w:val="000000"/>
                <w:sz w:val="20"/>
              </w:rPr>
              <w:t>80-бабына</w:t>
            </w:r>
            <w:r>
              <w:rPr>
                <w:rFonts w:ascii="Times New Roman"/>
                <w:b w:val="false"/>
                <w:i w:val="false"/>
                <w:color w:val="000000"/>
                <w:sz w:val="20"/>
              </w:rPr>
              <w:t xml:space="preserve"> сәйкес құжаттың қазақ немесе орыс тіліне дұрыс аударылғанын куәландырады.</w:t>
            </w:r>
          </w:p>
          <w:p>
            <w:pPr>
              <w:spacing w:after="20"/>
              <w:ind w:left="20"/>
              <w:jc w:val="both"/>
            </w:pPr>
            <w:r>
              <w:rPr>
                <w:rFonts w:ascii="Times New Roman"/>
                <w:b w:val="false"/>
                <w:i w:val="false"/>
                <w:color w:val="000000"/>
                <w:sz w:val="20"/>
              </w:rPr>
              <w:t xml:space="preserve">
Қазақстан Республикасы Сыртқы істер министрінің міндетін атқарушы 2017 жылғы 6 желтоқсандағы № 11-1-2/576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тізілімінде № 16116 болып тіркелген) бекітілген Құжаттарды заңдастыру қағидаларында көзделген тәртіппен, егер заңдармен және халықаралық шарттармен өзгеше көзделмесе, шет мемлекеттің құзыретті мекемесі берген немесе куәландырған не осы тұлғаға арнайы уәкілеттік берілген, оның құзыреті шегінде және ол белгілеген нысан бойынша шет мемлекеттің ресми мөрімен бекітілген құжаттар арнайы куәландыру рәсімінен (заңдастыру немесе апостильдеу) өткеннен кейін ғана қабылданады.</w:t>
            </w:r>
          </w:p>
          <w:p>
            <w:pPr>
              <w:spacing w:after="20"/>
              <w:ind w:left="20"/>
              <w:jc w:val="both"/>
            </w:pPr>
            <w:r>
              <w:rPr>
                <w:rFonts w:ascii="Times New Roman"/>
                <w:b w:val="false"/>
                <w:i w:val="false"/>
                <w:color w:val="000000"/>
                <w:sz w:val="20"/>
              </w:rPr>
              <w:t>
Құжаттарды мемлекеттік цифрлық жүйелерден алу мүмкіндігі болған кезде оларды ұсыну талап етілмейді.</w:t>
            </w:r>
          </w:p>
          <w:p>
            <w:pPr>
              <w:spacing w:after="20"/>
              <w:ind w:left="20"/>
              <w:jc w:val="both"/>
            </w:pPr>
            <w:r>
              <w:rPr>
                <w:rFonts w:ascii="Times New Roman"/>
                <w:b w:val="false"/>
                <w:i w:val="false"/>
                <w:color w:val="000000"/>
                <w:sz w:val="20"/>
              </w:rPr>
              <w:t>
Жеке басты куәландыратын құжат туралы мәліметтерді, баланың (балалардың) туу туралы куәлігін немесе туу туралы актілік жазбадан үзінді көшірмені (Қазақстан Республикасының аумағында 2007 жылғы 13 тамыздан кейін тіркелгендер бойынша), некеге тұру туралы куәлікті (Қазақстан Республикасының аумағында 2008 жылғы 1 маусымнан кейін тіркелгендер бойынша), қайтыс болғаны туралы куәлікті немесе хабарламаны (Қазақстан Республикасының аумағында 2008 жылғы 1 мамырдан кейін тіркелгендер бойынша) қамқоршылық (қорғаншылық) белгілеу туралы құжатты, баланы (балаларды) асырап алу туралы сот шешімін "цифрлық үкімет" шлюзі арқылы тиісті мемлекеттік ЦЖ-дан, оның ішінде цифрлық құжаттардың сервисінен алады.</w:t>
            </w:r>
          </w:p>
          <w:p>
            <w:pPr>
              <w:spacing w:after="20"/>
              <w:ind w:left="20"/>
              <w:jc w:val="both"/>
            </w:pPr>
            <w:r>
              <w:rPr>
                <w:rFonts w:ascii="Times New Roman"/>
                <w:b w:val="false"/>
                <w:i w:val="false"/>
                <w:color w:val="000000"/>
                <w:sz w:val="20"/>
              </w:rPr>
              <w:t>
Көрсетілетін қызметті алушы барлық қажетті құжаттарды тапсырған кезде көрсетілетін қызметті алушыға тиісті құжаттардың қабылданғаны туралы қолхат беріледі:</w:t>
            </w:r>
          </w:p>
          <w:p>
            <w:pPr>
              <w:spacing w:after="20"/>
              <w:ind w:left="20"/>
              <w:jc w:val="both"/>
            </w:pPr>
            <w:r>
              <w:rPr>
                <w:rFonts w:ascii="Times New Roman"/>
                <w:b w:val="false"/>
                <w:i w:val="false"/>
                <w:color w:val="000000"/>
                <w:sz w:val="20"/>
              </w:rPr>
              <w:t>
порталда тағайындау туралы ақпаратты алу үшін: көрсетілетін қызметті алушының ЭЦҚ-сымен куәландырылған электрондық құжат нысанында сұрау салу.</w:t>
            </w:r>
          </w:p>
          <w:p>
            <w:pPr>
              <w:spacing w:after="20"/>
              <w:ind w:left="20"/>
              <w:jc w:val="both"/>
            </w:pPr>
            <w:r>
              <w:rPr>
                <w:rFonts w:ascii="Times New Roman"/>
                <w:b w:val="false"/>
                <w:i w:val="false"/>
                <w:color w:val="000000"/>
                <w:sz w:val="20"/>
              </w:rPr>
              <w:t>
Көрсетілетін қызметті алушының жеке басын куәландыратын құжат туралы мәліметтерді "цифрлық үкімет" шлюзі арқылы тиісті мемлекеттік цифрлық жүйеден алады.</w:t>
            </w:r>
          </w:p>
          <w:p>
            <w:pPr>
              <w:spacing w:after="20"/>
              <w:ind w:left="20"/>
              <w:jc w:val="both"/>
            </w:pPr>
            <w:r>
              <w:rPr>
                <w:rFonts w:ascii="Times New Roman"/>
                <w:b w:val="false"/>
                <w:i w:val="false"/>
                <w:color w:val="000000"/>
                <w:sz w:val="20"/>
              </w:rPr>
              <w:t>
Портал арқылы жүгінгенде – көрсетілетін қызметті алушының "жеке кабинетінде" мемлекеттік қызметті көрсету үшін сұрау салудың қабылданғаны туралы мәртебесі көрінеді.</w:t>
            </w:r>
          </w:p>
          <w:p>
            <w:pPr>
              <w:spacing w:after="20"/>
              <w:ind w:left="20"/>
              <w:jc w:val="both"/>
            </w:pPr>
            <w:r>
              <w:rPr>
                <w:rFonts w:ascii="Times New Roman"/>
                <w:b w:val="false"/>
                <w:i w:val="false"/>
                <w:color w:val="000000"/>
                <w:sz w:val="20"/>
              </w:rPr>
              <w:t>
Көрсетілетін қызметті берушілер цифрлық құжаттар сервисінен цифрлық құжаттарды порталда тіркелген пайдаланушының ұялы байланысының абоненттік нөмірі арқылы бір реттік құпия сөзді беру жолымен немесе порталдың хабарламасына жауап ретінде қысқа мәтіндік хабарлама жіберу жолымен ұсынылған құжат иесінің келісімі болған жағдайда іске асырылған интеграция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осы мемлекеттік қызмет көрсетуге қойылатын негізгі талаптардың тізбесінің 8-тармағында көзделген тізбеге сәйкес құжаттар жиынтығын толық бермеген және (немесе) мерзімі өтіп кеткен құжаттарды ұсынған, жасы бойынша зейнетақы төлемін тағайындауға құқығы болмағанда Мемлекеттік корпорацияның қызметкері осы Қағидаларға 8-қосымшаға сәйкес нысан бойынша тағайындауға өтінішті қабылдаудан бас тарту туралы қолхат береді.</w:t>
            </w:r>
          </w:p>
          <w:p>
            <w:pPr>
              <w:spacing w:after="20"/>
              <w:ind w:left="20"/>
              <w:jc w:val="both"/>
            </w:pPr>
            <w:r>
              <w:rPr>
                <w:rFonts w:ascii="Times New Roman"/>
                <w:b w:val="false"/>
                <w:i w:val="false"/>
                <w:color w:val="000000"/>
                <w:sz w:val="20"/>
              </w:rPr>
              <w:t>
Зейнетақы және жәрдемақы тағайындауға өтініш беру немесе төлеу фактісін растайтын мәліметтерді цифрлық жүйелерден алғанда Мемлекеттік корпорацияның қызметкері осы Қағидаларға 7-қосымшаға сәйкес нысан бойынша өтінішті қабылдаудан бас тарту туралы қолхатты өтініш берушіге тапсырады.</w:t>
            </w:r>
          </w:p>
          <w:p>
            <w:pPr>
              <w:spacing w:after="20"/>
              <w:ind w:left="20"/>
              <w:jc w:val="both"/>
            </w:pPr>
            <w:r>
              <w:rPr>
                <w:rFonts w:ascii="Times New Roman"/>
                <w:b w:val="false"/>
                <w:i w:val="false"/>
                <w:color w:val="000000"/>
                <w:sz w:val="20"/>
              </w:rPr>
              <w:t>
Көрсетілетін қызметті беруші мынадай негіздер бойынша мемлекеттік қызметтер көрсетуден бас тартады:</w:t>
            </w:r>
          </w:p>
          <w:p>
            <w:pPr>
              <w:spacing w:after="20"/>
              <w:ind w:left="20"/>
              <w:jc w:val="both"/>
            </w:pPr>
            <w:r>
              <w:rPr>
                <w:rFonts w:ascii="Times New Roman"/>
                <w:b w:val="false"/>
                <w:i w:val="false"/>
                <w:color w:val="000000"/>
                <w:sz w:val="20"/>
              </w:rPr>
              <w:t>
1) көрсетілетін қызметті алушы мемлекеттік көрсетілетін қызметті алу үшін ұсынған құжаттардың және (немесе) оларда қамтылған деректердің (мәліметтердің) дәйексіздігін белгілеу;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кезінде ұсынылған материалдардың, деректердің және мәліметтердің осы Қағидаларда белгіленген талаптарға сәйкес келмеуі.</w:t>
            </w:r>
          </w:p>
          <w:p>
            <w:pPr>
              <w:spacing w:after="20"/>
              <w:ind w:left="20"/>
              <w:jc w:val="both"/>
            </w:pPr>
            <w:r>
              <w:rPr>
                <w:rFonts w:ascii="Times New Roman"/>
                <w:b w:val="false"/>
                <w:i w:val="false"/>
                <w:color w:val="000000"/>
                <w:sz w:val="20"/>
              </w:rPr>
              <w:t>
Көрсетілетін қызметті алушы мемлекеттік қызметті көрсетуден бас тарту себептерін жойғанда, осы мемлекеттік қызмет көрсетуге қойылатын негізгі талаптардың тізбесінде белгіленген тәртіппен көрсетілетін мемлекеттік қызметті алу үшін көрсетілетін қызметті алушы қайта жүгінеді.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Өзіне-өзі қызмет көрсетуді, өз бетінше жүріп-тұруды, бағдарлауды жүзеге асыру қабілетін немесе мүмкіндігін заңнамада белгіленген тәртіппен толық немесе ішінара жоғалтқан көрсетілетін қызметті алушылар "1414" бірыңғай байланыс орталығы, 8 800 080 77 77 арқылы жүгінгенде мемлекеттік қызмет көрсету үшін құжаттарды қабылдауды Мемлекеттік корпорацияның қызметкері тұрғылықты жеріне барып жүргізеді.</w:t>
            </w:r>
          </w:p>
          <w:p>
            <w:pPr>
              <w:spacing w:after="20"/>
              <w:ind w:left="20"/>
              <w:jc w:val="both"/>
            </w:pPr>
            <w:r>
              <w:rPr>
                <w:rFonts w:ascii="Times New Roman"/>
                <w:b w:val="false"/>
                <w:i w:val="false"/>
                <w:color w:val="000000"/>
                <w:sz w:val="20"/>
              </w:rPr>
              <w:t>
Көрсетілетін қызметті алушының ЭЦҚ-сы болған жағдайда мемлекеттік көрсетілетін қызметті электрондық нысанда портал арқылы алуға мүмкіндігі бар.</w:t>
            </w:r>
          </w:p>
          <w:p>
            <w:pPr>
              <w:spacing w:after="20"/>
              <w:ind w:left="20"/>
              <w:jc w:val="both"/>
            </w:pPr>
            <w:r>
              <w:rPr>
                <w:rFonts w:ascii="Times New Roman"/>
                <w:b w:val="false"/>
                <w:i w:val="false"/>
                <w:color w:val="000000"/>
                <w:sz w:val="20"/>
              </w:rPr>
              <w:t>
Көрсетілетін қызметті алушының мемлекеттік қызмет көрсету тәртібі мен мәртебесі туралы ақпаратты қашықтықтан қол жеткізу режимінде порталдағы "жеке кабинеті", көрсетілетін қызметті берушінің анықтама қызметі, сондай-ақ "1414" бірыңғай байланыс орталығы, 8-800-080-7777 арқылы алуға мүмкіндігі бар. Цифрлық құжаттардың сервисі ЭЦҚ немесе бір реттік құпиясөзді пайдаланумен "eGov mobіle" мобильді қосымшасында тіркелген пайдаланушылар үшін қолжетімді.</w:t>
            </w:r>
          </w:p>
          <w:p>
            <w:pPr>
              <w:spacing w:after="20"/>
              <w:ind w:left="20"/>
              <w:jc w:val="both"/>
            </w:pPr>
            <w:r>
              <w:rPr>
                <w:rFonts w:ascii="Times New Roman"/>
                <w:b w:val="false"/>
                <w:i w:val="false"/>
                <w:color w:val="000000"/>
                <w:sz w:val="20"/>
              </w:rPr>
              <w:t>
Цифрлық құжаттардың сервисі мобильдік қосымшалар мен пайдаланушылардың цифрлық жүйелерінде авторизацияланған субъектілер үшін қолжетімді.</w:t>
            </w:r>
          </w:p>
          <w:p>
            <w:pPr>
              <w:spacing w:after="20"/>
              <w:ind w:left="20"/>
              <w:jc w:val="both"/>
            </w:pPr>
            <w:r>
              <w:rPr>
                <w:rFonts w:ascii="Times New Roman"/>
                <w:b w:val="false"/>
                <w:i w:val="false"/>
                <w:color w:val="000000"/>
                <w:sz w:val="20"/>
              </w:rPr>
              <w:t>
Цифрлық құжатты пайдалану үшін мобильдік қосымшаларда және пайдаланушылардың цифрлық жүйелерінде қолжетімді әдістермен авторизациядан өту қажет, одан әрі "Цифрлық құжаттар" бөлімінде кейін пайдалану үшін қажетті құжатты қарайды.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w:t>
            </w:r>
            <w:r>
              <w:br/>
            </w:r>
            <w:r>
              <w:rPr>
                <w:rFonts w:ascii="Times New Roman"/>
                <w:b w:val="false"/>
                <w:i w:val="false"/>
                <w:color w:val="000000"/>
                <w:sz w:val="20"/>
              </w:rPr>
              <w:t>зейнетақы төлемінің, жасына</w:t>
            </w:r>
            <w:r>
              <w:br/>
            </w:r>
            <w:r>
              <w:rPr>
                <w:rFonts w:ascii="Times New Roman"/>
                <w:b w:val="false"/>
                <w:i w:val="false"/>
                <w:color w:val="000000"/>
                <w:sz w:val="20"/>
              </w:rPr>
              <w:t xml:space="preserve">байланысты зейнетақы </w:t>
            </w:r>
            <w:r>
              <w:br/>
            </w:r>
            <w:r>
              <w:rPr>
                <w:rFonts w:ascii="Times New Roman"/>
                <w:b w:val="false"/>
                <w:i w:val="false"/>
                <w:color w:val="000000"/>
                <w:sz w:val="20"/>
              </w:rPr>
              <w:t xml:space="preserve">төлемдерінің мөлшерін есептеу </w:t>
            </w:r>
            <w:r>
              <w:br/>
            </w:r>
            <w:r>
              <w:rPr>
                <w:rFonts w:ascii="Times New Roman"/>
                <w:b w:val="false"/>
                <w:i w:val="false"/>
                <w:color w:val="000000"/>
                <w:sz w:val="20"/>
              </w:rPr>
              <w:t xml:space="preserve">(айқындау), оларды тағайындау, </w:t>
            </w:r>
            <w:r>
              <w:br/>
            </w:r>
            <w:r>
              <w:rPr>
                <w:rFonts w:ascii="Times New Roman"/>
                <w:b w:val="false"/>
                <w:i w:val="false"/>
                <w:color w:val="000000"/>
                <w:sz w:val="20"/>
              </w:rPr>
              <w:t xml:space="preserve">жүзеге асыру, тоқтата тұру, </w:t>
            </w:r>
            <w:r>
              <w:br/>
            </w:r>
            <w:r>
              <w:rPr>
                <w:rFonts w:ascii="Times New Roman"/>
                <w:b w:val="false"/>
                <w:i w:val="false"/>
                <w:color w:val="000000"/>
                <w:sz w:val="20"/>
              </w:rPr>
              <w:t xml:space="preserve">қайта есептеу, қайта бастау, </w:t>
            </w:r>
            <w:r>
              <w:br/>
            </w:r>
            <w:r>
              <w:rPr>
                <w:rFonts w:ascii="Times New Roman"/>
                <w:b w:val="false"/>
                <w:i w:val="false"/>
                <w:color w:val="000000"/>
                <w:sz w:val="20"/>
              </w:rPr>
              <w:t xml:space="preserve">тоқтату және тағайындау </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w:t>
            </w:r>
            <w:r>
              <w:br/>
            </w:r>
            <w:r>
              <w:rPr>
                <w:rFonts w:ascii="Times New Roman"/>
                <w:b w:val="false"/>
                <w:i w:val="false"/>
                <w:color w:val="000000"/>
                <w:sz w:val="20"/>
              </w:rPr>
              <w:t>қарау қағидаларына</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ff0000"/>
          <w:sz w:val="28"/>
        </w:rPr>
        <w:t xml:space="preserve">
      Ескерту. 6-қосымша жаңа редакцияда - ҚР Еңбек және халықты әлеуметтік қорғау министрінің 26.05.2026 </w:t>
      </w:r>
      <w:r>
        <w:rPr>
          <w:rFonts w:ascii="Times New Roman"/>
          <w:b w:val="false"/>
          <w:i w:val="false"/>
          <w:color w:val="ff0000"/>
          <w:sz w:val="28"/>
        </w:rPr>
        <w:t>№ 193</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базалық зейнетақы төлемдерін тағайындау"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базалық зейнетақы төлемдерін тағайындау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Еңбек және халықты әлеуметтік қорғау министрлігінің Халықты әлеуметтік қорғау саласындағы реттеу және бақылау комитетінің аумақтық бөлімшелері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"Азаматтарға арналған үкімет" мемлекеттік корпорациясы" коммерциялық емес акционерлік қоғамы;</w:t>
            </w:r>
          </w:p>
          <w:p>
            <w:pPr>
              <w:spacing w:after="20"/>
              <w:ind w:left="20"/>
              <w:jc w:val="both"/>
            </w:pPr>
            <w:r>
              <w:rPr>
                <w:rFonts w:ascii="Times New Roman"/>
                <w:b w:val="false"/>
                <w:i w:val="false"/>
                <w:color w:val="000000"/>
                <w:sz w:val="20"/>
              </w:rPr>
              <w:t>
2) "цифрлық үкімет" веб-порталы (бұдан әрі – портал)</w:t>
            </w:r>
          </w:p>
          <w:p>
            <w:pPr>
              <w:spacing w:after="20"/>
              <w:ind w:left="20"/>
              <w:jc w:val="both"/>
            </w:pPr>
            <w:r>
              <w:rPr>
                <w:rFonts w:ascii="Times New Roman"/>
                <w:b w:val="false"/>
                <w:i w:val="false"/>
                <w:color w:val="000000"/>
                <w:sz w:val="20"/>
              </w:rPr>
              <w:t>
https://​www.​gov4c.​kz.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(сегіз) жұмыс күні;</w:t>
            </w:r>
          </w:p>
          <w:p>
            <w:pPr>
              <w:spacing w:after="20"/>
              <w:ind w:left="20"/>
              <w:jc w:val="both"/>
            </w:pPr>
            <w:r>
              <w:rPr>
                <w:rFonts w:ascii="Times New Roman"/>
                <w:b w:val="false"/>
                <w:i w:val="false"/>
                <w:color w:val="000000"/>
                <w:sz w:val="20"/>
              </w:rPr>
              <w:t>
Мемлекеттік қызметті көрсету мерзімі Мемлекеттік корпорацияның өтініш берушіні қосымша құжаттарды ұсыну қажеттігі туралы хабардар ету немесе ұсынылған құжаттарға тексеру жүргізуіне байланысты 5 (бес) жұмыс күніне ұзартылады;</w:t>
            </w:r>
          </w:p>
          <w:p>
            <w:pPr>
              <w:spacing w:after="20"/>
              <w:ind w:left="20"/>
              <w:jc w:val="both"/>
            </w:pPr>
            <w:r>
              <w:rPr>
                <w:rFonts w:ascii="Times New Roman"/>
                <w:b w:val="false"/>
                <w:i w:val="false"/>
                <w:color w:val="000000"/>
                <w:sz w:val="20"/>
              </w:rPr>
              <w:t>
1) порталда – ақпарат алу үшін мемлекеттік базалық зейнетақы төлемін тағайындау үшін – цифрлық жүелерге электрондық сұрау түскен сәттен бастанп 30 минут;</w:t>
            </w:r>
          </w:p>
          <w:p>
            <w:pPr>
              <w:spacing w:after="20"/>
              <w:ind w:left="20"/>
              <w:jc w:val="both"/>
            </w:pPr>
            <w:r>
              <w:rPr>
                <w:rFonts w:ascii="Times New Roman"/>
                <w:b w:val="false"/>
                <w:i w:val="false"/>
                <w:color w:val="000000"/>
                <w:sz w:val="20"/>
              </w:rPr>
              <w:t>
2) Мемлекеттік корпорацияда құжаттардың топтамасын тапсыру үшін күтудің рұқсат етілген ең ұзақ уақыты – 15 минут;</w:t>
            </w:r>
          </w:p>
          <w:p>
            <w:pPr>
              <w:spacing w:after="20"/>
              <w:ind w:left="20"/>
              <w:jc w:val="both"/>
            </w:pPr>
            <w:r>
              <w:rPr>
                <w:rFonts w:ascii="Times New Roman"/>
                <w:b w:val="false"/>
                <w:i w:val="false"/>
                <w:color w:val="000000"/>
                <w:sz w:val="20"/>
              </w:rPr>
              <w:t>
3) Мемлекеттік корпорацияда қызмет көрсетудің рұқсат етілген ең ұзақ уақыты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және (немесе) қағаз түрінде, және (немесе) "бір өтініш" қағидаты бойынша көрсетілетін.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Қағидаларға 16-қосымшаға сәйкес нысанда мемлекеттік базалық зейнетақы төлемдерін тағайындау (тағайындаудан бас тарту) туралы хабарлама. Мемлекеттік қызметті көрсету нәтижесін ұсыну нысаны: электрондық және (немесе) қағаз түрінде.</w:t>
            </w:r>
          </w:p>
          <w:p>
            <w:pPr>
              <w:spacing w:after="20"/>
              <w:ind w:left="20"/>
              <w:jc w:val="both"/>
            </w:pPr>
            <w:r>
              <w:rPr>
                <w:rFonts w:ascii="Times New Roman"/>
                <w:b w:val="false"/>
                <w:i w:val="false"/>
                <w:color w:val="000000"/>
                <w:sz w:val="20"/>
              </w:rPr>
              <w:t>
Порталда мемлекеттік базалық зейнетақы төлемдерін тағайындау туралы хабарлама, сондай-ақ мемлекеттік базалық зейнетақы төлемдерін тағайындау туралы ақпарат көрсетілетін қызметті берушінің уәкілетті адамының электрондық цифрлық қолтаңбасымен (бұдан әрі – ЭЦҚ) куәландырылған электрондық құжат нысанында көрсетілетін қызметті алушының "жеке кабинетіне" жіберіледі.</w:t>
            </w:r>
          </w:p>
          <w:p>
            <w:pPr>
              <w:spacing w:after="20"/>
              <w:ind w:left="20"/>
              <w:jc w:val="both"/>
            </w:pPr>
            <w:r>
              <w:rPr>
                <w:rFonts w:ascii="Times New Roman"/>
                <w:b w:val="false"/>
                <w:i w:val="false"/>
                <w:color w:val="000000"/>
                <w:sz w:val="20"/>
              </w:rPr>
              <w:t>
Мемлекеттік қызметті көрсету нәтижесі көрсетілетін қызметті алушы жеке өзі (немесе нотариат куәландырған сенімхат бойынша оның өкілі) келгенде жеке басын куәландыратын құжатты көрсеткен кезде тиісті құжаттардың қабылданғаны туралы қолхат негізінде беріледі.</w:t>
            </w:r>
          </w:p>
          <w:p>
            <w:pPr>
              <w:spacing w:after="20"/>
              <w:ind w:left="20"/>
              <w:jc w:val="both"/>
            </w:pPr>
            <w:r>
              <w:rPr>
                <w:rFonts w:ascii="Times New Roman"/>
                <w:b w:val="false"/>
                <w:i w:val="false"/>
                <w:color w:val="000000"/>
                <w:sz w:val="20"/>
              </w:rPr>
              <w:t>
Мемлекеттік корпорация көрсетілетін қызметті алушының мобильді телефонына sms-хабарландыру жіберу арқылы қабылданған шешім туралы көрсетілетін қызметті алушыны хабардар етеді.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қызметті берушінің, Мемлекеттік корпорацияның және цифрлық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берушіде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жексенбі және мереке күндерінен басқа, дүйсенбіден бастап жұманы қоса алғанда, көрсетілген қызметті берушінің, Мемлекеттік корпорацияның және цифрлық объектілерінің жұмыс кестесіне сәйкес сағат 9.00-ден 18.30-ға дейін, түскі асқа үзіліс 13.00-ден 14.30-ға дейін.</w:t>
            </w:r>
          </w:p>
          <w:p>
            <w:pPr>
              <w:spacing w:after="20"/>
              <w:ind w:left="20"/>
              <w:jc w:val="both"/>
            </w:pPr>
            <w:r>
              <w:rPr>
                <w:rFonts w:ascii="Times New Roman"/>
                <w:b w:val="false"/>
                <w:i w:val="false"/>
                <w:color w:val="000000"/>
                <w:sz w:val="20"/>
              </w:rPr>
              <w:t>
2) Мемлекеттік корпорацияда – Қазақстан Республикасының Еңбек кодексіне сәйкес жексенбі және мереке күндерінен басқа, дүйсенбіден бастап сенбіні қоса алғанда, көрсетілген қызметті берушінің, Мемлекеттік корпорацияның және цифрлық объектілерінің жұмыс кестесіне сәйкес түскі асқа үзіліссіз сағат 9.00-ден 20.00-ге дейін.</w:t>
            </w:r>
          </w:p>
          <w:p>
            <w:pPr>
              <w:spacing w:after="20"/>
              <w:ind w:left="20"/>
              <w:jc w:val="both"/>
            </w:pPr>
            <w:r>
              <w:rPr>
                <w:rFonts w:ascii="Times New Roman"/>
                <w:b w:val="false"/>
                <w:i w:val="false"/>
                <w:color w:val="000000"/>
                <w:sz w:val="20"/>
              </w:rPr>
              <w:t>
Қабылдау көрсетілетін қызметті алушының "электрондық кезек" тәртібінде жеделдетіп қызмет көрсетусіз жүзеге асырылады, электрондық кезекті портал арқылы броньдауға болады;</w:t>
            </w:r>
          </w:p>
          <w:p>
            <w:pPr>
              <w:spacing w:after="20"/>
              <w:ind w:left="20"/>
              <w:jc w:val="both"/>
            </w:pPr>
            <w:r>
              <w:rPr>
                <w:rFonts w:ascii="Times New Roman"/>
                <w:b w:val="false"/>
                <w:i w:val="false"/>
                <w:color w:val="000000"/>
                <w:sz w:val="20"/>
              </w:rPr>
              <w:t xml:space="preserve">
3) порталда – жөндеу жұмыстарын жүргізуге байланысты техникалық үзілістерді қоспағанда, тәулік бойы (көрсетілетін қызметті алушы жұмыс уақыты аяқталған соң,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жексенбі және мереке күндері жүгінген кезде өтінішті қабылдау және мемлекеттік қызметті көрсету нәтижесін беру келесі жұмыс күні жүзеге асырылады).</w:t>
            </w:r>
          </w:p>
          <w:p>
            <w:pPr>
              <w:spacing w:after="20"/>
              <w:ind w:left="20"/>
              <w:jc w:val="both"/>
            </w:pPr>
            <w:r>
              <w:rPr>
                <w:rFonts w:ascii="Times New Roman"/>
                <w:b w:val="false"/>
                <w:i w:val="false"/>
                <w:color w:val="000000"/>
                <w:sz w:val="20"/>
              </w:rPr>
              <w:t>
Мемлекеттік қызмет көрсету орындарының мекенжайлары интернет-ресурстарда орналастырылған:</w:t>
            </w:r>
          </w:p>
          <w:p>
            <w:pPr>
              <w:spacing w:after="20"/>
              <w:ind w:left="20"/>
              <w:jc w:val="both"/>
            </w:pPr>
            <w:r>
              <w:rPr>
                <w:rFonts w:ascii="Times New Roman"/>
                <w:b w:val="false"/>
                <w:i w:val="false"/>
                <w:color w:val="000000"/>
                <w:sz w:val="20"/>
              </w:rPr>
              <w:t>
1) Еңбек және халықты әлеуметтік қорғау министрлігі – https://​www.​gov.​kz/​mem​leke​t/​ent​itie​s/​enbek, "Мемлекеттік көрсетілетін қызметтер" бөлімі;</w:t>
            </w:r>
          </w:p>
          <w:p>
            <w:pPr>
              <w:spacing w:after="20"/>
              <w:ind w:left="20"/>
              <w:jc w:val="both"/>
            </w:pPr>
            <w:r>
              <w:rPr>
                <w:rFonts w:ascii="Times New Roman"/>
                <w:b w:val="false"/>
                <w:i w:val="false"/>
                <w:color w:val="000000"/>
                <w:sz w:val="20"/>
              </w:rPr>
              <w:t>
2) Мемлекеттік корпорация – https://​www.​gov4c.​kz.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(немесе нотариат куәландырған сенімхат бойынша оның өкілі) мемлекеттік қызметті көрсету үшін жүгінген кезде осы Қағидаларға 1-қосымшаға сәйкес нысан бойынша өтініш береді, ал бірыңғай жинақтаушы зейнетақы қорынан берілетін зейнетақы төлемдерін, базалық зейнетақыны және жасына байланысты зейнетақы төлемдерін тағайындауға жүгінген кезде осы Қағидаларға 2-қосымшаға сәйкес нысан бойынша бір өтініш және мынадай құжаттар ұсынады:</w:t>
            </w:r>
          </w:p>
          <w:p>
            <w:pPr>
              <w:spacing w:after="20"/>
              <w:ind w:left="20"/>
              <w:jc w:val="both"/>
            </w:pPr>
            <w:r>
              <w:rPr>
                <w:rFonts w:ascii="Times New Roman"/>
                <w:b w:val="false"/>
                <w:i w:val="false"/>
                <w:color w:val="000000"/>
                <w:sz w:val="20"/>
              </w:rPr>
              <w:t>
Мемлекеттік корпорацияда:</w:t>
            </w:r>
          </w:p>
          <w:p>
            <w:pPr>
              <w:spacing w:after="20"/>
              <w:ind w:left="20"/>
              <w:jc w:val="both"/>
            </w:pPr>
            <w:r>
              <w:rPr>
                <w:rFonts w:ascii="Times New Roman"/>
                <w:b w:val="false"/>
                <w:i w:val="false"/>
                <w:color w:val="000000"/>
                <w:sz w:val="20"/>
              </w:rPr>
              <w:t>
1) жеке басты куәландыратын құжат (Қазақстан Республикасы азаматының паспорты, Қазақстан Республикасы азаматының жеке куәлігі, азаматтығы жоқ адамның куәлігі, шетел азаматының ықтиярхаты, Қазақстан Республикасының азаматтығын алғанға дейінгі қандас куәлігі) (жеке басты сәйкестендіру үшін қажет);</w:t>
            </w:r>
          </w:p>
          <w:p>
            <w:pPr>
              <w:spacing w:after="20"/>
              <w:ind w:left="20"/>
              <w:jc w:val="both"/>
            </w:pPr>
            <w:r>
              <w:rPr>
                <w:rFonts w:ascii="Times New Roman"/>
                <w:b w:val="false"/>
                <w:i w:val="false"/>
                <w:color w:val="000000"/>
                <w:sz w:val="20"/>
              </w:rPr>
              <w:t>
2) неке туралы куәлік (азаматтық хал актілерін тіркеу туралы анықтама) немесе некені бұзу туралы куәлік немесе неке қию туралы актілік жазбадан үзінді көшірме (бар болса);</w:t>
            </w:r>
          </w:p>
          <w:p>
            <w:pPr>
              <w:spacing w:after="20"/>
              <w:ind w:left="20"/>
              <w:jc w:val="both"/>
            </w:pPr>
            <w:r>
              <w:rPr>
                <w:rFonts w:ascii="Times New Roman"/>
                <w:b w:val="false"/>
                <w:i w:val="false"/>
                <w:color w:val="000000"/>
                <w:sz w:val="20"/>
              </w:rPr>
              <w:t>
3) өтініш берушінің зейнетақы жүйесіне қатысу өтілін растайтын құжаттар:</w:t>
            </w:r>
          </w:p>
          <w:p>
            <w:pPr>
              <w:spacing w:after="20"/>
              <w:ind w:left="20"/>
              <w:jc w:val="both"/>
            </w:pPr>
            <w:r>
              <w:rPr>
                <w:rFonts w:ascii="Times New Roman"/>
                <w:b w:val="false"/>
                <w:i w:val="false"/>
                <w:color w:val="000000"/>
                <w:sz w:val="20"/>
              </w:rPr>
              <w:t>
өтініш берушінің 1998 жылғы 1 қаңтарға дейін жинақталған еңбек өтілін растайтын құжаттар:</w:t>
            </w:r>
          </w:p>
          <w:p>
            <w:pPr>
              <w:spacing w:after="20"/>
              <w:ind w:left="20"/>
              <w:jc w:val="both"/>
            </w:pPr>
            <w:r>
              <w:rPr>
                <w:rFonts w:ascii="Times New Roman"/>
                <w:b w:val="false"/>
                <w:i w:val="false"/>
                <w:color w:val="000000"/>
                <w:sz w:val="20"/>
              </w:rPr>
              <w:t>
еңбек кітапшасы;</w:t>
            </w:r>
          </w:p>
          <w:p>
            <w:pPr>
              <w:spacing w:after="20"/>
              <w:ind w:left="20"/>
              <w:jc w:val="both"/>
            </w:pPr>
            <w:r>
              <w:rPr>
                <w:rFonts w:ascii="Times New Roman"/>
                <w:b w:val="false"/>
                <w:i w:val="false"/>
                <w:color w:val="000000"/>
                <w:sz w:val="20"/>
              </w:rPr>
              <w:t>
еңбек кітапшасы болмаса немесе жарамсыз болса, еңбек кітапшасында тиісті жазбалар болмаса, түзетулер және оқылуында әртүрлілік болса, архив мекемелерінің анықтамалары, мемлекеттік архивтің немесе ведомстволық архивтің уәкілетті қызметкерінің ЭЦҚ-мен куәландырылған архивтік құжаттардың электрондық көшірмелері немесе жұмыс орнынан анықтамалар.</w:t>
            </w:r>
          </w:p>
          <w:p>
            <w:pPr>
              <w:spacing w:after="20"/>
              <w:ind w:left="20"/>
              <w:jc w:val="both"/>
            </w:pPr>
            <w:r>
              <w:rPr>
                <w:rFonts w:ascii="Times New Roman"/>
                <w:b w:val="false"/>
                <w:i w:val="false"/>
                <w:color w:val="000000"/>
                <w:sz w:val="20"/>
              </w:rPr>
              <w:t>
Болуына қарай, сондай-ақ:</w:t>
            </w:r>
          </w:p>
          <w:p>
            <w:pPr>
              <w:spacing w:after="20"/>
              <w:ind w:left="20"/>
              <w:jc w:val="both"/>
            </w:pPr>
            <w:r>
              <w:rPr>
                <w:rFonts w:ascii="Times New Roman"/>
                <w:b w:val="false"/>
                <w:i w:val="false"/>
                <w:color w:val="000000"/>
                <w:sz w:val="20"/>
              </w:rPr>
              <w:t>
білімі туралы құжат;</w:t>
            </w:r>
          </w:p>
          <w:p>
            <w:pPr>
              <w:spacing w:after="20"/>
              <w:ind w:left="20"/>
              <w:jc w:val="both"/>
            </w:pPr>
            <w:r>
              <w:rPr>
                <w:rFonts w:ascii="Times New Roman"/>
                <w:b w:val="false"/>
                <w:i w:val="false"/>
                <w:color w:val="000000"/>
                <w:sz w:val="20"/>
              </w:rPr>
              <w:t>
әскери билет немесе қорғаныс істері жөніндегі басқарманың (бөлімнің) анықтамасы;</w:t>
            </w:r>
          </w:p>
          <w:p>
            <w:pPr>
              <w:spacing w:after="20"/>
              <w:ind w:left="20"/>
              <w:jc w:val="both"/>
            </w:pPr>
            <w:r>
              <w:rPr>
                <w:rFonts w:ascii="Times New Roman"/>
                <w:b w:val="false"/>
                <w:i w:val="false"/>
                <w:color w:val="000000"/>
                <w:sz w:val="20"/>
              </w:rPr>
              <w:t>
балалардың туу туралы куәліктері (азаматтық хал актілерін жазу органдары берген туу туралы актілік жазбадан үзінді көшірме немесе азаматтық хал актілерін тіркеу туралы анықтама);</w:t>
            </w:r>
          </w:p>
          <w:p>
            <w:pPr>
              <w:spacing w:after="20"/>
              <w:ind w:left="20"/>
              <w:jc w:val="both"/>
            </w:pPr>
            <w:r>
              <w:rPr>
                <w:rFonts w:ascii="Times New Roman"/>
                <w:b w:val="false"/>
                <w:i w:val="false"/>
                <w:color w:val="000000"/>
                <w:sz w:val="20"/>
              </w:rPr>
              <w:t xml:space="preserve">
"Жаппай саяси қуғын-сүргіндер құрбандарын ақтау туралы" Қазақстан Республикасы </w:t>
            </w:r>
            <w:r>
              <w:rPr>
                <w:rFonts w:ascii="Times New Roman"/>
                <w:b w:val="false"/>
                <w:i w:val="false"/>
                <w:color w:val="000000"/>
                <w:sz w:val="20"/>
              </w:rPr>
              <w:t>Заңының</w:t>
            </w:r>
            <w:r>
              <w:rPr>
                <w:rFonts w:ascii="Times New Roman"/>
                <w:b w:val="false"/>
                <w:i w:val="false"/>
                <w:color w:val="000000"/>
                <w:sz w:val="20"/>
              </w:rPr>
              <w:t xml:space="preserve"> 10-бабына сәйкес прокуратура органдары берген ақталуы туралы анықтама;</w:t>
            </w:r>
          </w:p>
          <w:p>
            <w:pPr>
              <w:spacing w:after="20"/>
              <w:ind w:left="20"/>
              <w:jc w:val="both"/>
            </w:pPr>
            <w:r>
              <w:rPr>
                <w:rFonts w:ascii="Times New Roman"/>
                <w:b w:val="false"/>
                <w:i w:val="false"/>
                <w:color w:val="000000"/>
                <w:sz w:val="20"/>
              </w:rPr>
              <w:t>
әскери ұрыс қимылдарына қатысқаны туралы әскери комиссариаттың анықтамасы;</w:t>
            </w:r>
          </w:p>
          <w:p>
            <w:pPr>
              <w:spacing w:after="20"/>
              <w:ind w:left="20"/>
              <w:jc w:val="both"/>
            </w:pPr>
            <w:r>
              <w:rPr>
                <w:rFonts w:ascii="Times New Roman"/>
                <w:b w:val="false"/>
                <w:i w:val="false"/>
                <w:color w:val="000000"/>
                <w:sz w:val="20"/>
              </w:rPr>
              <w:t>
бірінші топтағы мүгедектігі бар адамға, екінші топтағы жалғызілікті мүгедектігі бар адамға және бөгде адамның көмегіне мұқтаж жасына байланысты зейнеткерге, сексен жасқа толған қарттарға, он сегізге дейінгі мүгедектігі бар балаға күтімді жүзеге асыру фактісін және кезеңін растайтын соттың шешімі;</w:t>
            </w:r>
          </w:p>
          <w:p>
            <w:pPr>
              <w:spacing w:after="20"/>
              <w:ind w:left="20"/>
              <w:jc w:val="both"/>
            </w:pPr>
            <w:r>
              <w:rPr>
                <w:rFonts w:ascii="Times New Roman"/>
                <w:b w:val="false"/>
                <w:i w:val="false"/>
                <w:color w:val="000000"/>
                <w:sz w:val="20"/>
              </w:rPr>
              <w:t>
Кеңес Одағы аумағында орналасқан мекемелер, Қазақстан Республикасы мекемелері, халықаралық ұйым қызметкері жұбайының (зайыбының) шетелде тұрғанын растайтын құжат;</w:t>
            </w:r>
          </w:p>
          <w:p>
            <w:pPr>
              <w:spacing w:after="20"/>
              <w:ind w:left="20"/>
              <w:jc w:val="both"/>
            </w:pPr>
            <w:r>
              <w:rPr>
                <w:rFonts w:ascii="Times New Roman"/>
                <w:b w:val="false"/>
                <w:i w:val="false"/>
                <w:color w:val="000000"/>
                <w:sz w:val="20"/>
              </w:rPr>
              <w:t>
әскери қызметшінің, арнаулы мемлекеттік орган қызметкері жұбайының (зайыбының) мамандығы бойынша жұмысқа орналасу мүмкіндігі болмаған жерлерде тұрғанын растайтын құжат;</w:t>
            </w:r>
          </w:p>
          <w:p>
            <w:pPr>
              <w:spacing w:after="20"/>
              <w:ind w:left="20"/>
              <w:jc w:val="both"/>
            </w:pPr>
            <w:r>
              <w:rPr>
                <w:rFonts w:ascii="Times New Roman"/>
                <w:b w:val="false"/>
                <w:i w:val="false"/>
                <w:color w:val="000000"/>
                <w:sz w:val="20"/>
              </w:rPr>
              <w:t>
Қазақстан Республикасына тарихи елінде тұрақты тұру мақсатында келген этникалық қазақтардың шығу еліндегі еңбек қызметін растайтын құжат.</w:t>
            </w:r>
          </w:p>
          <w:p>
            <w:pPr>
              <w:spacing w:after="20"/>
              <w:ind w:left="20"/>
              <w:jc w:val="both"/>
            </w:pPr>
            <w:r>
              <w:rPr>
                <w:rFonts w:ascii="Times New Roman"/>
                <w:b w:val="false"/>
                <w:i w:val="false"/>
                <w:color w:val="000000"/>
                <w:sz w:val="20"/>
              </w:rPr>
              <w:t>
Жұмыс істемейтін ананың жас балаларды бағып-күткен уақытын растау үшін мына құжаттардың (олардың болуына қарай) біреуі ұсынылады:</w:t>
            </w:r>
          </w:p>
          <w:p>
            <w:pPr>
              <w:spacing w:after="20"/>
              <w:ind w:left="20"/>
              <w:jc w:val="both"/>
            </w:pPr>
            <w:r>
              <w:rPr>
                <w:rFonts w:ascii="Times New Roman"/>
                <w:b w:val="false"/>
                <w:i w:val="false"/>
                <w:color w:val="000000"/>
                <w:sz w:val="20"/>
              </w:rPr>
              <w:t>
балалардың жеке басын куәландыратын құжат;</w:t>
            </w:r>
          </w:p>
          <w:p>
            <w:pPr>
              <w:spacing w:after="20"/>
              <w:ind w:left="20"/>
              <w:jc w:val="both"/>
            </w:pPr>
            <w:r>
              <w:rPr>
                <w:rFonts w:ascii="Times New Roman"/>
                <w:b w:val="false"/>
                <w:i w:val="false"/>
                <w:color w:val="000000"/>
                <w:sz w:val="20"/>
              </w:rPr>
              <w:t>
балалардың неке туралы куәлігі (азаматтық хал актілерін тіркеу туралы анықтама);</w:t>
            </w:r>
          </w:p>
          <w:p>
            <w:pPr>
              <w:spacing w:after="20"/>
              <w:ind w:left="20"/>
              <w:jc w:val="both"/>
            </w:pPr>
            <w:r>
              <w:rPr>
                <w:rFonts w:ascii="Times New Roman"/>
                <w:b w:val="false"/>
                <w:i w:val="false"/>
                <w:color w:val="000000"/>
                <w:sz w:val="20"/>
              </w:rPr>
              <w:t>
не некені бұзу туралы куәлігі немесе неке қию туралы актілік жазбасынан үзінді көшірме (тегін өзгерткен кезде);</w:t>
            </w:r>
          </w:p>
          <w:p>
            <w:pPr>
              <w:spacing w:after="20"/>
              <w:ind w:left="20"/>
              <w:jc w:val="both"/>
            </w:pPr>
            <w:r>
              <w:rPr>
                <w:rFonts w:ascii="Times New Roman"/>
                <w:b w:val="false"/>
                <w:i w:val="false"/>
                <w:color w:val="000000"/>
                <w:sz w:val="20"/>
              </w:rPr>
              <w:t>
балалардың орта оқу орнын бітіргені туралы аттестат;</w:t>
            </w:r>
          </w:p>
          <w:p>
            <w:pPr>
              <w:spacing w:after="20"/>
              <w:ind w:left="20"/>
              <w:jc w:val="both"/>
            </w:pPr>
            <w:r>
              <w:rPr>
                <w:rFonts w:ascii="Times New Roman"/>
                <w:b w:val="false"/>
                <w:i w:val="false"/>
                <w:color w:val="000000"/>
                <w:sz w:val="20"/>
              </w:rPr>
              <w:t>
кәсіптік орта немесе жоғары оқу орнын бітіргені туралы диплом не балалардың оқығанын растайтын оқу орнының анықтамасы;</w:t>
            </w:r>
          </w:p>
          <w:p>
            <w:pPr>
              <w:spacing w:after="20"/>
              <w:ind w:left="20"/>
              <w:jc w:val="both"/>
            </w:pPr>
            <w:r>
              <w:rPr>
                <w:rFonts w:ascii="Times New Roman"/>
                <w:b w:val="false"/>
                <w:i w:val="false"/>
                <w:color w:val="000000"/>
                <w:sz w:val="20"/>
              </w:rPr>
              <w:t>
балалардың қайтыс болғаны туралы куәлік немесе хабарлама (не азаматтық хал актілерін жазу органдары берген қайтыс болғаны туралы актілік жазба немесе азаматтық хал актілерін тіркеу туралы анықтама);</w:t>
            </w:r>
          </w:p>
          <w:p>
            <w:pPr>
              <w:spacing w:after="20"/>
              <w:ind w:left="20"/>
              <w:jc w:val="both"/>
            </w:pPr>
            <w:r>
              <w:rPr>
                <w:rFonts w:ascii="Times New Roman"/>
                <w:b w:val="false"/>
                <w:i w:val="false"/>
                <w:color w:val="000000"/>
                <w:sz w:val="20"/>
              </w:rPr>
              <w:t>
балалардың әскери қызметті өткергенін растайтын құжат;</w:t>
            </w:r>
          </w:p>
          <w:p>
            <w:pPr>
              <w:spacing w:after="20"/>
              <w:ind w:left="20"/>
              <w:jc w:val="both"/>
            </w:pPr>
            <w:r>
              <w:rPr>
                <w:rFonts w:ascii="Times New Roman"/>
                <w:b w:val="false"/>
                <w:i w:val="false"/>
                <w:color w:val="000000"/>
                <w:sz w:val="20"/>
              </w:rPr>
              <w:t>
жұмыс істемейтін әкенің жас балаларға нақты күтім жасауын жүзеге асыру және кезеңін растайтын сот шешімі (көрсетілген кезең баланың анасының зейнетақы жүйесіне қатысу өтіліне есептелмейді);</w:t>
            </w:r>
          </w:p>
          <w:p>
            <w:pPr>
              <w:spacing w:after="20"/>
              <w:ind w:left="20"/>
              <w:jc w:val="both"/>
            </w:pPr>
            <w:r>
              <w:rPr>
                <w:rFonts w:ascii="Times New Roman"/>
                <w:b w:val="false"/>
                <w:i w:val="false"/>
                <w:color w:val="000000"/>
                <w:sz w:val="20"/>
              </w:rPr>
              <w:t>
бірінші топтағы мүгедектігі бар адамды, екінші топтағы жалғызілікті мүгедектігі бар адамды және бөгде адамның көмегіне мұқтаж жасына байланысты зейнеткерді, сексен жасқа толған қартты, он сегіз жасқа дейінгі мүгедектігі бар баланы бағып-күтуді жүзеге асыру фактісін және кезеңін растайтын сот шешімі.</w:t>
            </w:r>
          </w:p>
          <w:p>
            <w:pPr>
              <w:spacing w:after="20"/>
              <w:ind w:left="20"/>
              <w:jc w:val="both"/>
            </w:pPr>
            <w:r>
              <w:rPr>
                <w:rFonts w:ascii="Times New Roman"/>
                <w:b w:val="false"/>
                <w:i w:val="false"/>
                <w:color w:val="000000"/>
                <w:sz w:val="20"/>
              </w:rPr>
              <w:t>
Мүгедектігі бар баланы тәрбиелеп отырған анаға немесе әкеге, бала асырап алушыға, қорғаншыға (қамқоршыға), бірінші топтағы мүгедектігі бар адамға күтімді жүзеге асыратын адамға тағайындалатын және төленетін ай сайынғы мемлекеттік жәрдемақы алу туралы мәліметтер мемлекеттік цифрлық жүйелерде расталған кезде сот шешімін ұсыну талап етілмейді;</w:t>
            </w:r>
          </w:p>
          <w:p>
            <w:pPr>
              <w:spacing w:after="20"/>
              <w:ind w:left="20"/>
              <w:jc w:val="both"/>
            </w:pPr>
            <w:r>
              <w:rPr>
                <w:rFonts w:ascii="Times New Roman"/>
                <w:b w:val="false"/>
                <w:i w:val="false"/>
                <w:color w:val="000000"/>
                <w:sz w:val="20"/>
              </w:rPr>
              <w:t>
әскери қызмет, арнаулы мемлекеттік және құқық қорғау органдарындағы қызмет, мемлекеттік фельдъегерлік қызмет кезеңдерін растайтын (олардың болуына қарай) мынадай құжаттар:</w:t>
            </w:r>
          </w:p>
          <w:p>
            <w:pPr>
              <w:spacing w:after="20"/>
              <w:ind w:left="20"/>
              <w:jc w:val="both"/>
            </w:pPr>
            <w:r>
              <w:rPr>
                <w:rFonts w:ascii="Times New Roman"/>
                <w:b w:val="false"/>
                <w:i w:val="false"/>
                <w:color w:val="000000"/>
                <w:sz w:val="20"/>
              </w:rPr>
              <w:t>
еңбек кітапшасы;</w:t>
            </w:r>
          </w:p>
          <w:p>
            <w:pPr>
              <w:spacing w:after="20"/>
              <w:ind w:left="20"/>
              <w:jc w:val="both"/>
            </w:pPr>
            <w:r>
              <w:rPr>
                <w:rFonts w:ascii="Times New Roman"/>
                <w:b w:val="false"/>
                <w:i w:val="false"/>
                <w:color w:val="000000"/>
                <w:sz w:val="20"/>
              </w:rPr>
              <w:t>
әскери билет;</w:t>
            </w:r>
          </w:p>
          <w:p>
            <w:pPr>
              <w:spacing w:after="20"/>
              <w:ind w:left="20"/>
              <w:jc w:val="both"/>
            </w:pPr>
            <w:r>
              <w:rPr>
                <w:rFonts w:ascii="Times New Roman"/>
                <w:b w:val="false"/>
                <w:i w:val="false"/>
                <w:color w:val="000000"/>
                <w:sz w:val="20"/>
              </w:rPr>
              <w:t>
қызмет кезеңі туралы архив мекемесінің анықтамасы;</w:t>
            </w:r>
          </w:p>
          <w:p>
            <w:pPr>
              <w:spacing w:after="20"/>
              <w:ind w:left="20"/>
              <w:jc w:val="both"/>
            </w:pPr>
            <w:r>
              <w:rPr>
                <w:rFonts w:ascii="Times New Roman"/>
                <w:b w:val="false"/>
                <w:i w:val="false"/>
                <w:color w:val="000000"/>
                <w:sz w:val="20"/>
              </w:rPr>
              <w:t>
қорғаныс істері жөніндегі басқарманың (бөлімнің) немесе қызмет орнының анықтамасы;</w:t>
            </w:r>
          </w:p>
          <w:p>
            <w:pPr>
              <w:spacing w:after="20"/>
              <w:ind w:left="20"/>
              <w:jc w:val="both"/>
            </w:pPr>
            <w:r>
              <w:rPr>
                <w:rFonts w:ascii="Times New Roman"/>
                <w:b w:val="false"/>
                <w:i w:val="false"/>
                <w:color w:val="000000"/>
                <w:sz w:val="20"/>
              </w:rPr>
              <w:t>
қызметті өткеру туралы келісімшарт жасау және тоқтату негізінде қызметтік қатынастардың туындауын және тоқтауын растайтын бұйрықтың көшірмелері;</w:t>
            </w:r>
          </w:p>
          <w:p>
            <w:pPr>
              <w:spacing w:after="20"/>
              <w:ind w:left="20"/>
              <w:jc w:val="both"/>
            </w:pPr>
            <w:r>
              <w:rPr>
                <w:rFonts w:ascii="Times New Roman"/>
                <w:b w:val="false"/>
                <w:i w:val="false"/>
                <w:color w:val="000000"/>
                <w:sz w:val="20"/>
              </w:rPr>
              <w:t>
Қазақстан Республикасы дипломатиялық қызметтері және халықаралық ұйымдар қызметкерлері жұбайының (зайыбының) шетелде, әскери қызметшілердің (мерзімді қызметтегі әскери қызметшілерден басқа), арнаулы мемлекеттік органдар қызметкерлерінің жұбайларымен мамандықтары бойынша жұмысқа орналасу мүмкіндігі болмаған жерлерде тұру фактісін және кезеңін растайтын құжат;</w:t>
            </w:r>
          </w:p>
          <w:p>
            <w:pPr>
              <w:spacing w:after="20"/>
              <w:ind w:left="20"/>
              <w:jc w:val="both"/>
            </w:pPr>
            <w:r>
              <w:rPr>
                <w:rFonts w:ascii="Times New Roman"/>
                <w:b w:val="false"/>
                <w:i w:val="false"/>
                <w:color w:val="000000"/>
                <w:sz w:val="20"/>
              </w:rPr>
              <w:t>
"Байқоңыр" кешенінің ресейлік ұйымдарында 1998 жылғы 1 қаңтардан кейінгі еңбек өтілін растайтын құжат;</w:t>
            </w:r>
          </w:p>
          <w:p>
            <w:pPr>
              <w:spacing w:after="20"/>
              <w:ind w:left="20"/>
              <w:jc w:val="both"/>
            </w:pPr>
            <w:r>
              <w:rPr>
                <w:rFonts w:ascii="Times New Roman"/>
                <w:b w:val="false"/>
                <w:i w:val="false"/>
                <w:color w:val="000000"/>
                <w:sz w:val="20"/>
              </w:rPr>
              <w:t>
егер мүгедектігі мерзімсіз болып белгіленсе, бірінші және екінші топтардағы мүгедектігі бар адамдардың 2004 жылғы 31 желтоқсанға дейінгі еңбек қызметінің кезеңдерін растайтын құжаттар (олардың болуына қарай):</w:t>
            </w:r>
          </w:p>
          <w:p>
            <w:pPr>
              <w:spacing w:after="20"/>
              <w:ind w:left="20"/>
              <w:jc w:val="both"/>
            </w:pPr>
            <w:r>
              <w:rPr>
                <w:rFonts w:ascii="Times New Roman"/>
                <w:b w:val="false"/>
                <w:i w:val="false"/>
                <w:color w:val="000000"/>
                <w:sz w:val="20"/>
              </w:rPr>
              <w:t>
еңбек кітапшасы;</w:t>
            </w:r>
          </w:p>
          <w:p>
            <w:pPr>
              <w:spacing w:after="20"/>
              <w:ind w:left="20"/>
              <w:jc w:val="both"/>
            </w:pPr>
            <w:r>
              <w:rPr>
                <w:rFonts w:ascii="Times New Roman"/>
                <w:b w:val="false"/>
                <w:i w:val="false"/>
                <w:color w:val="000000"/>
                <w:sz w:val="20"/>
              </w:rPr>
              <w:t>
еңбек кітапшасы болмаса немесе жарамсыз болса, еңбек кітапшасында тиісті жазбалар болмаса, түзетулер және оқылуында әртүрлілік болса, жұмыс орнынан анықтама;</w:t>
            </w:r>
          </w:p>
          <w:p>
            <w:pPr>
              <w:spacing w:after="20"/>
              <w:ind w:left="20"/>
              <w:jc w:val="both"/>
            </w:pPr>
            <w:r>
              <w:rPr>
                <w:rFonts w:ascii="Times New Roman"/>
                <w:b w:val="false"/>
                <w:i w:val="false"/>
                <w:color w:val="000000"/>
                <w:sz w:val="20"/>
              </w:rPr>
              <w:t>
сот шешімі.</w:t>
            </w:r>
          </w:p>
          <w:p>
            <w:pPr>
              <w:spacing w:after="20"/>
              <w:ind w:left="20"/>
              <w:jc w:val="both"/>
            </w:pPr>
            <w:r>
              <w:rPr>
                <w:rFonts w:ascii="Times New Roman"/>
                <w:b w:val="false"/>
                <w:i w:val="false"/>
                <w:color w:val="000000"/>
                <w:sz w:val="20"/>
              </w:rPr>
              <w:t>
Егер мүгедектігі мерзімсіз болып белгіленсе, бірінші және екінші топтардағы мүгедектігі бар адамдардың зейнетақы жүйесіне қатысу өтіліне 2005 жылғы 1 қаңтардан бастап әлеуметтік төлемдерді аудару туралы орталықтандырылған дерекқордың мәліметтері негізінде Мемлекеттік әлеуметтік сақтандыру қорына әлеуметтік төлемдер жүзеге асырылған кезеңдер есепке алынады.</w:t>
            </w:r>
          </w:p>
          <w:p>
            <w:pPr>
              <w:spacing w:after="20"/>
              <w:ind w:left="20"/>
              <w:jc w:val="both"/>
            </w:pPr>
            <w:r>
              <w:rPr>
                <w:rFonts w:ascii="Times New Roman"/>
                <w:b w:val="false"/>
                <w:i w:val="false"/>
                <w:color w:val="000000"/>
                <w:sz w:val="20"/>
              </w:rPr>
              <w:t>
Міндетті зейнетақы жарналары жүзеге асырылған кезең орталықтандырылған дерекқордағы міндетті зейнетақы жарналарын аудару туралы мәліметтермен расталады.</w:t>
            </w:r>
          </w:p>
          <w:p>
            <w:pPr>
              <w:spacing w:after="20"/>
              <w:ind w:left="20"/>
              <w:jc w:val="both"/>
            </w:pPr>
            <w:r>
              <w:rPr>
                <w:rFonts w:ascii="Times New Roman"/>
                <w:b w:val="false"/>
                <w:i w:val="false"/>
                <w:color w:val="000000"/>
                <w:sz w:val="20"/>
              </w:rPr>
              <w:t>
Міндетті зейнетақы жарналары толық және уақтылы аударылмағанда міндетті зейнетақы жарналарын (олардың болуына қарай) жүзеге асыру кезеңдері мынадай құжаттармен расталады:</w:t>
            </w:r>
          </w:p>
          <w:p>
            <w:pPr>
              <w:spacing w:after="20"/>
              <w:ind w:left="20"/>
              <w:jc w:val="both"/>
            </w:pPr>
            <w:r>
              <w:rPr>
                <w:rFonts w:ascii="Times New Roman"/>
                <w:b w:val="false"/>
                <w:i w:val="false"/>
                <w:color w:val="000000"/>
                <w:sz w:val="20"/>
              </w:rPr>
              <w:t>
осы Қағидаларға 4-қосымшаға сәйкес нысан бойынша міндетті зейнетақы жарналарын аудару туралы жұмыс берушінің (құқықтық мирасқордың) немесе архивтік мекеменің растау анықтамасы (міндетті зейнетақы жарналары аударылған кезеңдер өтініш беруші еңбек өтілін растайтын құжаттарда көрсетілген еңбек қызметінің кезеңдеріне сәйкес келсе);</w:t>
            </w:r>
          </w:p>
          <w:p>
            <w:pPr>
              <w:spacing w:after="20"/>
              <w:ind w:left="20"/>
              <w:jc w:val="both"/>
            </w:pPr>
            <w:r>
              <w:rPr>
                <w:rFonts w:ascii="Times New Roman"/>
                <w:b w:val="false"/>
                <w:i w:val="false"/>
                <w:color w:val="000000"/>
                <w:sz w:val="20"/>
              </w:rPr>
              <w:t>
міндетті зейнетақы жарналарын аудару кезеңдерін растайтын сот шешімі.</w:t>
            </w:r>
          </w:p>
          <w:p>
            <w:pPr>
              <w:spacing w:after="20"/>
              <w:ind w:left="20"/>
              <w:jc w:val="both"/>
            </w:pPr>
            <w:r>
              <w:rPr>
                <w:rFonts w:ascii="Times New Roman"/>
                <w:b w:val="false"/>
                <w:i w:val="false"/>
                <w:color w:val="000000"/>
                <w:sz w:val="20"/>
              </w:rPr>
              <w:t>
Жеке практикамен айналысатын адамдар, азаматтық-құқықтық сипаттағы шарттар бойынша кіріс алатын жеке тұлғалар, сондай-ақ нысанасы жұмысты (қызмет көрсетуді) орындау болып табылатын, Әлеуметтік кодекстің 210-бабының 3-тармағында көзделген жағдайларды қоспағанда, сондай-ақ фермерлік шаруашылық немесе шаруа қожалықтарының басшысы және мүшелеріне (қатысушыларға), өз пайдаларына міндетті зейнетақы жарналары жүргізген дара кәсіпкерлердің адамдардың міндетті зейнетақы жарналарын жүргізген кезеңдері бірыңғай жинақтаушы қорына тиісті қаржы кезеңіне тиісті төленетін кемінде жылдық міндетті зейнетақы жарналарының сомасын аударған жағдайда бір жылға теңестіріледі.</w:t>
            </w:r>
          </w:p>
          <w:p>
            <w:pPr>
              <w:spacing w:after="20"/>
              <w:ind w:left="20"/>
              <w:jc w:val="both"/>
            </w:pPr>
            <w:r>
              <w:rPr>
                <w:rFonts w:ascii="Times New Roman"/>
                <w:b w:val="false"/>
                <w:i w:val="false"/>
                <w:color w:val="000000"/>
                <w:sz w:val="20"/>
              </w:rPr>
              <w:t>
Егер көрсетілген адамдардың салынған міндетті зейнетақы жарналарының сомасы тиісті қаржы кезеңіне тиісті төленетін міндетті зейнетақы жарналарының жылдық сомасынан аз болса, міндетті зейнетақы жарналарының кезеңі міндетті зейнетақы жарналарына енгізген сомасына пропорционалды түрде анықталады.</w:t>
            </w:r>
          </w:p>
          <w:p>
            <w:pPr>
              <w:spacing w:after="20"/>
              <w:ind w:left="20"/>
              <w:jc w:val="both"/>
            </w:pPr>
            <w:r>
              <w:rPr>
                <w:rFonts w:ascii="Times New Roman"/>
                <w:b w:val="false"/>
                <w:i w:val="false"/>
                <w:color w:val="000000"/>
                <w:sz w:val="20"/>
              </w:rPr>
              <w:t>
Жинақтаушы зейнетақы жүйесіне қатысу кезеңі 2006 жылғы 1 шілдеге дейін міндетті зейнетақы жарналарын аударған жағдайда, міндетті зейнетақы жарналарын аударуды жүзеге асырған алдыңғы айынын айы ескеріледі.</w:t>
            </w:r>
          </w:p>
          <w:p>
            <w:pPr>
              <w:spacing w:after="20"/>
              <w:ind w:left="20"/>
              <w:jc w:val="both"/>
            </w:pPr>
            <w:r>
              <w:rPr>
                <w:rFonts w:ascii="Times New Roman"/>
                <w:b w:val="false"/>
                <w:i w:val="false"/>
                <w:color w:val="000000"/>
                <w:sz w:val="20"/>
              </w:rPr>
              <w:t>
Егер бір айдың ішінде жинақтаушы зейнетақы қоры және (немесе) бірыңғай жинақтаушы зейнетақы қорына міндетті зейнетақы жарналарын аудару бірнеше рет жүргізілсе, жинақтаушы жүйеде қатысу кезеңі бір айды құрайды.</w:t>
            </w:r>
          </w:p>
          <w:p>
            <w:pPr>
              <w:spacing w:after="20"/>
              <w:ind w:left="20"/>
              <w:jc w:val="both"/>
            </w:pPr>
            <w:r>
              <w:rPr>
                <w:rFonts w:ascii="Times New Roman"/>
                <w:b w:val="false"/>
                <w:i w:val="false"/>
                <w:color w:val="000000"/>
                <w:sz w:val="20"/>
              </w:rPr>
              <w:t>
Қазақстан Республикасы Үкіметінің шешімі бойынша міндетті зейнетақы жарналарының, міндетті кәсіптік зейнетақы жарналарының мөлшерлемелеріне "0" түзету коэффиценті қолданылған еңбек, кәсіпкерлік қызмет, қызмет түрлері бойынша жеке практикамен айналысу кезеңдері осы Қағидаларға 3-қосымшаға сәйкес жұмыс берушінің анықтамасымен расталады.</w:t>
            </w:r>
          </w:p>
          <w:p>
            <w:pPr>
              <w:spacing w:after="20"/>
              <w:ind w:left="20"/>
              <w:jc w:val="both"/>
            </w:pPr>
            <w:r>
              <w:rPr>
                <w:rFonts w:ascii="Times New Roman"/>
                <w:b w:val="false"/>
                <w:i w:val="false"/>
                <w:color w:val="000000"/>
                <w:sz w:val="20"/>
              </w:rPr>
              <w:t>
Төтенше жағдайлар, шектеу іс-шаралары кезеңінде қызметті шектеуге байланысты кірістен айырылу жағдайына әлеуметтік төлемдерді алу кезеңі орталықтандырылған дерекқордағы мәліметтермен расталады.</w:t>
            </w:r>
          </w:p>
          <w:p>
            <w:pPr>
              <w:spacing w:after="20"/>
              <w:ind w:left="20"/>
              <w:jc w:val="both"/>
            </w:pPr>
            <w:r>
              <w:rPr>
                <w:rFonts w:ascii="Times New Roman"/>
                <w:b w:val="false"/>
                <w:i w:val="false"/>
                <w:color w:val="000000"/>
                <w:sz w:val="20"/>
              </w:rPr>
              <w:t>
Құжаттарды ұсыну, оларды мемлекеттік ақпараттық жүйелерден, оның ішінде цифрлық құжаттардың сервисінен алу мүмкін болса, талап етілмейді.</w:t>
            </w:r>
          </w:p>
          <w:p>
            <w:pPr>
              <w:spacing w:after="20"/>
              <w:ind w:left="20"/>
              <w:jc w:val="both"/>
            </w:pPr>
            <w:r>
              <w:rPr>
                <w:rFonts w:ascii="Times New Roman"/>
                <w:b w:val="false"/>
                <w:i w:val="false"/>
                <w:color w:val="000000"/>
                <w:sz w:val="20"/>
              </w:rPr>
              <w:t>
Жеке басты куәландыратын құжат туралы мәліметтерді, баланың (балалардың) туу туралы куәлігін немесе туу туралы актілік жазбадан үзінді көшірмені (2007 жылғы 13 тамызға дейін туған жағдайда), неке қию (некені бұзу) туралы куәлікті (некені 2008 жылғы 1 маусымға дейін қиған жағдайда), қайтыс болу туралы куәлік немесе хабарлама (2008 жылғы 1 мамырдан соң Қазақстан Республикасы аумағында жүргізілген тіркеулер бойынша), қамқоршылық (қорғаншылық) белгілеу туралы құжатты, баланы (балаларды) асырап алу туралы соттың шешімін көрсетілетін қызметті алушы "цифрлық үкімет" шлюзі арқылы тиісті мемлекеттік ЦЖ-н алады.</w:t>
            </w:r>
          </w:p>
          <w:p>
            <w:pPr>
              <w:spacing w:after="20"/>
              <w:ind w:left="20"/>
              <w:jc w:val="both"/>
            </w:pPr>
            <w:r>
              <w:rPr>
                <w:rFonts w:ascii="Times New Roman"/>
                <w:b w:val="false"/>
                <w:i w:val="false"/>
                <w:color w:val="000000"/>
                <w:sz w:val="20"/>
              </w:rPr>
              <w:t>
Қамқоршылықты (қорғаншылықты) белгілеуді, қамқоршылық (қорғаншылық) белгілеуді растайтын құжат.</w:t>
            </w:r>
          </w:p>
          <w:p>
            <w:pPr>
              <w:spacing w:after="20"/>
              <w:ind w:left="20"/>
              <w:jc w:val="both"/>
            </w:pPr>
            <w:r>
              <w:rPr>
                <w:rFonts w:ascii="Times New Roman"/>
                <w:b w:val="false"/>
                <w:i w:val="false"/>
                <w:color w:val="000000"/>
                <w:sz w:val="20"/>
              </w:rPr>
              <w:t xml:space="preserve">
Қазақстан Республикасы Сыртқы істер министрінің міндетін атқарушы 2017 жылғы 6 желтоқсандағы № 11-1-2/576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тізілімінде № 16116 болып тіркелген) бекітілген Құжаттарды заңдастыру қағидаларында көзделген тәртіппен, егер заңдармен және халықаралық шарттармен өзгеше көзделмесе, шет мемлекеттің құзыретті мекемесі берген немесе куәландырған не осы тұлғаға арнайы уәкілеттік берілген, оның құзыреті шегінде және ол белгілеген нысан бойынша шет мемлекеттің ресми мөрімен бекітілген құжаттар арнайы куәландыру рәсімінен (заңдастыру немесе апостильдеу) өткеннен кейін ғана қабылданады.</w:t>
            </w:r>
          </w:p>
          <w:p>
            <w:pPr>
              <w:spacing w:after="20"/>
              <w:ind w:left="20"/>
              <w:jc w:val="both"/>
            </w:pPr>
            <w:r>
              <w:rPr>
                <w:rFonts w:ascii="Times New Roman"/>
                <w:b w:val="false"/>
                <w:i w:val="false"/>
                <w:color w:val="000000"/>
                <w:sz w:val="20"/>
              </w:rPr>
              <w:t xml:space="preserve">
Шет тілінде жасалған құжаттарды ұсынғанда нотариус "Нотариат туралы" Қазақстан Республикасы Заңының </w:t>
            </w:r>
            <w:r>
              <w:rPr>
                <w:rFonts w:ascii="Times New Roman"/>
                <w:b w:val="false"/>
                <w:i w:val="false"/>
                <w:color w:val="000000"/>
                <w:sz w:val="20"/>
              </w:rPr>
              <w:t>34-бабы</w:t>
            </w:r>
            <w:r>
              <w:rPr>
                <w:rFonts w:ascii="Times New Roman"/>
                <w:b w:val="false"/>
                <w:i w:val="false"/>
                <w:color w:val="000000"/>
                <w:sz w:val="20"/>
              </w:rPr>
              <w:t xml:space="preserve"> 1-тармағының 9) тармақшасына, </w:t>
            </w:r>
            <w:r>
              <w:rPr>
                <w:rFonts w:ascii="Times New Roman"/>
                <w:b w:val="false"/>
                <w:i w:val="false"/>
                <w:color w:val="000000"/>
                <w:sz w:val="20"/>
              </w:rPr>
              <w:t>80-бабына</w:t>
            </w:r>
            <w:r>
              <w:rPr>
                <w:rFonts w:ascii="Times New Roman"/>
                <w:b w:val="false"/>
                <w:i w:val="false"/>
                <w:color w:val="000000"/>
                <w:sz w:val="20"/>
              </w:rPr>
              <w:t xml:space="preserve"> сәйкес қазақ немесе орыс тілдеріне құжатты аудару дұрыстығын куәландырады.</w:t>
            </w:r>
          </w:p>
          <w:p>
            <w:pPr>
              <w:spacing w:after="20"/>
              <w:ind w:left="20"/>
              <w:jc w:val="both"/>
            </w:pPr>
            <w:r>
              <w:rPr>
                <w:rFonts w:ascii="Times New Roman"/>
                <w:b w:val="false"/>
                <w:i w:val="false"/>
                <w:color w:val="000000"/>
                <w:sz w:val="20"/>
              </w:rPr>
              <w:t>
Порталға:</w:t>
            </w:r>
          </w:p>
          <w:p>
            <w:pPr>
              <w:spacing w:after="20"/>
              <w:ind w:left="20"/>
              <w:jc w:val="both"/>
            </w:pPr>
            <w:r>
              <w:rPr>
                <w:rFonts w:ascii="Times New Roman"/>
                <w:b w:val="false"/>
                <w:i w:val="false"/>
                <w:color w:val="000000"/>
                <w:sz w:val="20"/>
              </w:rPr>
              <w:t>
мемлекеттік базалық зейнетақы төлемдерін тағайындау үшін – осы Қағидаларға 10-қосымшаға сәйкес көрсетілетін қызметті алушының куәландырылған ЭЦҚ электрондық құжат нысанында портал арқылы мемлекеттік базалық зейнетақы төлемін тағайындауға өтініш беру;</w:t>
            </w:r>
          </w:p>
          <w:p>
            <w:pPr>
              <w:spacing w:after="20"/>
              <w:ind w:left="20"/>
              <w:jc w:val="both"/>
            </w:pPr>
            <w:r>
              <w:rPr>
                <w:rFonts w:ascii="Times New Roman"/>
                <w:b w:val="false"/>
                <w:i w:val="false"/>
                <w:color w:val="000000"/>
                <w:sz w:val="20"/>
              </w:rPr>
              <w:t>
мемлекеттік базалық зейнетақы төлемдерін тағайындау туралы ақпаратты алу үшін – қызметтерді алушының куәландыратын ЭЦҚ электрондық құжат нысанында өтініш беру.</w:t>
            </w:r>
          </w:p>
          <w:p>
            <w:pPr>
              <w:spacing w:after="20"/>
              <w:ind w:left="20"/>
              <w:jc w:val="both"/>
            </w:pPr>
            <w:r>
              <w:rPr>
                <w:rFonts w:ascii="Times New Roman"/>
                <w:b w:val="false"/>
                <w:i w:val="false"/>
                <w:color w:val="000000"/>
                <w:sz w:val="20"/>
              </w:rPr>
              <w:t>
Көрсетілетін қызметті алушы осы тармақта көрсетілген құжаттарды берген кезде көрсетілетін қызметті берушіге тиісті құжаттардың қабылданғаны туралы қолхат беріледі;</w:t>
            </w:r>
          </w:p>
          <w:p>
            <w:pPr>
              <w:spacing w:after="20"/>
              <w:ind w:left="20"/>
              <w:jc w:val="both"/>
            </w:pPr>
            <w:r>
              <w:rPr>
                <w:rFonts w:ascii="Times New Roman"/>
                <w:b w:val="false"/>
                <w:i w:val="false"/>
                <w:color w:val="000000"/>
                <w:sz w:val="20"/>
              </w:rPr>
              <w:t>
портал арқылы – көрсетілетін қызметті алушының "жеке кабинетінде" мемлекеттік қызметті көрсету үшін сұрау салудың қабылданғаны туралы статус көрінеді.</w:t>
            </w:r>
          </w:p>
          <w:p>
            <w:pPr>
              <w:spacing w:after="20"/>
              <w:ind w:left="20"/>
              <w:jc w:val="both"/>
            </w:pPr>
            <w:r>
              <w:rPr>
                <w:rFonts w:ascii="Times New Roman"/>
                <w:b w:val="false"/>
                <w:i w:val="false"/>
                <w:color w:val="000000"/>
                <w:sz w:val="20"/>
              </w:rPr>
              <w:t>
Көрсетілетін қызметті берушілер цифрлық құжаттар сервисінен цифрлық құжаттарды порталда тіркелген пайдаланушының ұялы байланысының абоненттік нөмірі арқылы бір реттік құпия сөзді беру жолымен немесе порталдың хабарламасына жауап ретінде қысқа мәтіндік хабарлама жіберу жолымен ұсынылған құжат иесінің келісімі болған жағдайда іске асырылған интеграция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осы мемлекеттік қызмет көрсетуге қойылатын негізгі талаптардың тізбесінің 8-тармағында көзделген тізбеге сәйкес құжаттардың толық емес топтамасын және (немесе) қолданылу мерзімі өткен құжаттарды ұсынған, мемлекеттік базалық зейнетақы төлемін тағайындауға құқығы болмағанда, Мемлекеттік корпорация қызметкері осы Қағидаларға 8-қосымшаға сәйкес нысан бойынша тағайындауға өтінішті қабылдаудан бас тарту туралы қолхат береді.</w:t>
            </w:r>
          </w:p>
          <w:p>
            <w:pPr>
              <w:spacing w:after="20"/>
              <w:ind w:left="20"/>
              <w:jc w:val="both"/>
            </w:pPr>
            <w:r>
              <w:rPr>
                <w:rFonts w:ascii="Times New Roman"/>
                <w:b w:val="false"/>
                <w:i w:val="false"/>
                <w:color w:val="000000"/>
                <w:sz w:val="20"/>
              </w:rPr>
              <w:t>
Төлемдерді тағайындауға өтініш беру немесе тиісті төлемдерді дәлелдейтін деректерді цифрлық жүйеден алғанда, Мемлекеттік корпорация қызметкері өтініш берушіге кідіртпей осы Қағидаларға 7-қосымшаға сәйкес нысанда өтінішті қабылдаудан бас тарту туралы қолхатты ұсынады.</w:t>
            </w:r>
          </w:p>
          <w:p>
            <w:pPr>
              <w:spacing w:after="20"/>
              <w:ind w:left="20"/>
              <w:jc w:val="both"/>
            </w:pPr>
            <w:r>
              <w:rPr>
                <w:rFonts w:ascii="Times New Roman"/>
                <w:b w:val="false"/>
                <w:i w:val="false"/>
                <w:color w:val="000000"/>
                <w:sz w:val="20"/>
              </w:rPr>
              <w:t>
Көрсетілетін қызметті беруші мынадай негіздер бойынша мемлекеттік қызметтер көрсетуден бас тартады:</w:t>
            </w:r>
          </w:p>
          <w:p>
            <w:pPr>
              <w:spacing w:after="20"/>
              <w:ind w:left="20"/>
              <w:jc w:val="both"/>
            </w:pPr>
            <w:r>
              <w:rPr>
                <w:rFonts w:ascii="Times New Roman"/>
                <w:b w:val="false"/>
                <w:i w:val="false"/>
                <w:color w:val="000000"/>
                <w:sz w:val="20"/>
              </w:rPr>
              <w:t>
1) көрсетілетін қызметті алушы мемлекеттік көрсетілетін қызметті алу үшін ұсынған құжаттардың және (немесе) оларда қамтылған деректердің (мәліметтердің) дәйексіздігін белгілеу;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кезінде ұсынылған материалдардың, деректердің және мәліметтердің осы Қағидаларда белгіленген талаптарға сәйкес келмеуі.</w:t>
            </w:r>
          </w:p>
          <w:p>
            <w:pPr>
              <w:spacing w:after="20"/>
              <w:ind w:left="20"/>
              <w:jc w:val="both"/>
            </w:pPr>
            <w:r>
              <w:rPr>
                <w:rFonts w:ascii="Times New Roman"/>
                <w:b w:val="false"/>
                <w:i w:val="false"/>
                <w:color w:val="000000"/>
                <w:sz w:val="20"/>
              </w:rPr>
              <w:t>
Көрсетілетін қызметті алушы мемлекеттік қызметті көрсетуден бас тарту себептерін жойғанда, осы мемлекеттік қызмет көрсетуге қойылатын негізгі талаптардың тізбесінде белгіленген тәртіппен көрсетілетін мемлекеттік қызметті алу үшін көрсетілетін қызметті алушы қайта жүгінеді.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оның ішінде электрондық нысанда және Мемлекеттік корпорация арқылы көрсетілетін қызметтің ерекшеліктері ескеріле отырып қойылатын өзге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Өзіне-өзі қызмет көрсетуді, өз бетінше жүріп-тұруды, бағдарлауды жүзеге асыру қабілетін немесе мүмкіндігін заңнамада белгіленген тәртіппен толық немесе ішінара жоғалтқан көрсетілетін қызметті алушылар "1414" бірыңғай байланыс орталығы, 8 800 080 77 77 арқылы жүгінгенде мемлекеттік қызмет көрсету үшін құжаттарды қабылдауды Мемлекеттік корпорацияның қызметкері тұрғылықты жеріне барып жүргізеді.</w:t>
            </w:r>
          </w:p>
          <w:p>
            <w:pPr>
              <w:spacing w:after="20"/>
              <w:ind w:left="20"/>
              <w:jc w:val="both"/>
            </w:pPr>
            <w:r>
              <w:rPr>
                <w:rFonts w:ascii="Times New Roman"/>
                <w:b w:val="false"/>
                <w:i w:val="false"/>
                <w:color w:val="000000"/>
                <w:sz w:val="20"/>
              </w:rPr>
              <w:t>
Көрсетілетін қызметті алушының ЭЦҚ-сы болған кезде, мемлекетті қызметтер туралы ақпаратты портал арқылы электрондық нысанда алуға мүмкіндігі бар. Көрсетілетін қызметті алушының мемлекеттік қызметті көрсетудің статусы туралы ақпаратты көрсетілетін қызметті берушінің анықтамалық қызметтері, сондай-ақ "1414" бірыңғай байланыс орталығы, 8-800-080-7777 арқылы алуға мүмкіндігі бар.</w:t>
            </w:r>
          </w:p>
          <w:p>
            <w:pPr>
              <w:spacing w:after="20"/>
              <w:ind w:left="20"/>
              <w:jc w:val="both"/>
            </w:pPr>
            <w:r>
              <w:rPr>
                <w:rFonts w:ascii="Times New Roman"/>
                <w:b w:val="false"/>
                <w:i w:val="false"/>
                <w:color w:val="000000"/>
                <w:sz w:val="20"/>
              </w:rPr>
              <w:t>
Цифрлық құжаттардың сервисі ЭЦҚ немесе бір реттік құпиясөзді пайдаланумен "eGov mobіle" мобильді қосымшасында тіркелген пайдаланушылар үшін қолжетімді.</w:t>
            </w:r>
          </w:p>
          <w:p>
            <w:pPr>
              <w:spacing w:after="20"/>
              <w:ind w:left="20"/>
              <w:jc w:val="both"/>
            </w:pPr>
            <w:r>
              <w:rPr>
                <w:rFonts w:ascii="Times New Roman"/>
                <w:b w:val="false"/>
                <w:i w:val="false"/>
                <w:color w:val="000000"/>
                <w:sz w:val="20"/>
              </w:rPr>
              <w:t>
Цифрлық құжаттардың сервисі мобильдік қосымшалар мен пайдаланушылардың цифрлық жүйелерінде авторизацияланған субъектілер үшін қолжетімді.</w:t>
            </w:r>
          </w:p>
          <w:p>
            <w:pPr>
              <w:spacing w:after="20"/>
              <w:ind w:left="20"/>
              <w:jc w:val="both"/>
            </w:pPr>
            <w:r>
              <w:rPr>
                <w:rFonts w:ascii="Times New Roman"/>
                <w:b w:val="false"/>
                <w:i w:val="false"/>
                <w:color w:val="000000"/>
                <w:sz w:val="20"/>
              </w:rPr>
              <w:t>
Цифрлық құжатты пайдалану үшін мобильдік қосымшаларда және пайдаланушылардың цифрлық жүйелерінде қолжетімді әдістермен авторизациядан өту қажет, одан әрі "Цифрлық құжаттар" бөлімінде кейін пайдалану үшін қажетті құжатты қарайды.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зейнетақы төлемдерінің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оларды тағайындау, жүзеге</w:t>
            </w:r>
            <w:r>
              <w:br/>
            </w:r>
            <w:r>
              <w:rPr>
                <w:rFonts w:ascii="Times New Roman"/>
                <w:b w:val="false"/>
                <w:i w:val="false"/>
                <w:color w:val="000000"/>
                <w:sz w:val="20"/>
              </w:rPr>
              <w:t>асыру, тоқтата тұру, қайта</w:t>
            </w:r>
            <w:r>
              <w:br/>
            </w:r>
            <w:r>
              <w:rPr>
                <w:rFonts w:ascii="Times New Roman"/>
                <w:b w:val="false"/>
                <w:i w:val="false"/>
                <w:color w:val="000000"/>
                <w:sz w:val="20"/>
              </w:rPr>
              <w:t>есептеу, қайта бастау, тоқтату</w:t>
            </w:r>
            <w:r>
              <w:br/>
            </w:r>
            <w:r>
              <w:rPr>
                <w:rFonts w:ascii="Times New Roman"/>
                <w:b w:val="false"/>
                <w:i w:val="false"/>
                <w:color w:val="000000"/>
                <w:sz w:val="20"/>
              </w:rPr>
              <w:t>және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7-қосымша жаңа редакцияда - ҚР Еңбек және халықты әлеуметтік қорғау министрінің 26.05.2026 </w:t>
      </w:r>
      <w:r>
        <w:rPr>
          <w:rFonts w:ascii="Times New Roman"/>
          <w:b w:val="false"/>
          <w:i w:val="false"/>
          <w:color w:val="ff0000"/>
          <w:sz w:val="28"/>
        </w:rPr>
        <w:t>№ 193</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(түрі көрсетілсін) өтініш қабылдаудан бас тарту туралы қолхат</w:t>
      </w:r>
    </w:p>
    <w:p>
      <w:pPr>
        <w:spacing w:after="0"/>
        <w:ind w:left="0"/>
        <w:jc w:val="both"/>
      </w:pPr>
      <w:r>
        <w:rPr>
          <w:rFonts w:ascii="Times New Roman"/>
          <w:b w:val="false"/>
          <w:i w:val="false"/>
          <w:color w:val="000000"/>
          <w:sz w:val="28"/>
        </w:rPr>
        <w:t xml:space="preserve">
      20__жылғы "___"_______________ </w:t>
      </w:r>
    </w:p>
    <w:p>
      <w:pPr>
        <w:spacing w:after="0"/>
        <w:ind w:left="0"/>
        <w:jc w:val="both"/>
      </w:pPr>
      <w:r>
        <w:rPr>
          <w:rFonts w:ascii="Times New Roman"/>
          <w:b w:val="false"/>
          <w:i w:val="false"/>
          <w:color w:val="000000"/>
          <w:sz w:val="28"/>
        </w:rPr>
        <w:t xml:space="preserve">
      Азамат _______________________________________________________ </w:t>
      </w:r>
    </w:p>
    <w:p>
      <w:pPr>
        <w:spacing w:after="0"/>
        <w:ind w:left="0"/>
        <w:jc w:val="both"/>
      </w:pPr>
      <w:r>
        <w:rPr>
          <w:rFonts w:ascii="Times New Roman"/>
          <w:b w:val="false"/>
          <w:i w:val="false"/>
          <w:color w:val="000000"/>
          <w:sz w:val="28"/>
        </w:rPr>
        <w:t xml:space="preserve">
      (өтініш берушінің тегі, аты, әкесінің аты (ол болған жағдайда) </w:t>
      </w:r>
    </w:p>
    <w:p>
      <w:pPr>
        <w:spacing w:after="0"/>
        <w:ind w:left="0"/>
        <w:jc w:val="both"/>
      </w:pPr>
      <w:r>
        <w:rPr>
          <w:rFonts w:ascii="Times New Roman"/>
          <w:b w:val="false"/>
          <w:i w:val="false"/>
          <w:color w:val="000000"/>
          <w:sz w:val="28"/>
        </w:rPr>
        <w:t xml:space="preserve">
      туған күні _____ жылғы "___" ____________ </w:t>
      </w:r>
    </w:p>
    <w:p>
      <w:pPr>
        <w:spacing w:after="0"/>
        <w:ind w:left="0"/>
        <w:jc w:val="both"/>
      </w:pPr>
      <w:r>
        <w:rPr>
          <w:rFonts w:ascii="Times New Roman"/>
          <w:b w:val="false"/>
          <w:i w:val="false"/>
          <w:color w:val="000000"/>
          <w:sz w:val="28"/>
        </w:rPr>
        <w:t xml:space="preserve">
      Өтініш берген күні 20__ жылғы "___" ____________ </w:t>
      </w:r>
    </w:p>
    <w:p>
      <w:pPr>
        <w:spacing w:after="0"/>
        <w:ind w:left="0"/>
        <w:jc w:val="both"/>
      </w:pPr>
      <w:r>
        <w:rPr>
          <w:rFonts w:ascii="Times New Roman"/>
          <w:b w:val="false"/>
          <w:i w:val="false"/>
          <w:color w:val="000000"/>
          <w:sz w:val="28"/>
        </w:rPr>
        <w:t>
      Орталық атқарушы органның цифрлық жүйесі бойынша тағайындау, төлеу немесе</w:t>
      </w:r>
    </w:p>
    <w:p>
      <w:pPr>
        <w:spacing w:after="0"/>
        <w:ind w:left="0"/>
        <w:jc w:val="both"/>
      </w:pPr>
      <w:r>
        <w:rPr>
          <w:rFonts w:ascii="Times New Roman"/>
          <w:b w:val="false"/>
          <w:i w:val="false"/>
          <w:color w:val="000000"/>
          <w:sz w:val="28"/>
        </w:rPr>
        <w:t>
      өтініш беру фактісі расталды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(жауапты адамның тегі, аты, әкесінің аты (ол болған жағдайда) және лауазымы)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зейнетақы төлемдерінің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оларды тағайындау, жүзеге</w:t>
            </w:r>
            <w:r>
              <w:br/>
            </w:r>
            <w:r>
              <w:rPr>
                <w:rFonts w:ascii="Times New Roman"/>
                <w:b w:val="false"/>
                <w:i w:val="false"/>
                <w:color w:val="000000"/>
                <w:sz w:val="20"/>
              </w:rPr>
              <w:t>асыру, тоқтата тұру, қайта</w:t>
            </w:r>
            <w:r>
              <w:br/>
            </w:r>
            <w:r>
              <w:rPr>
                <w:rFonts w:ascii="Times New Roman"/>
                <w:b w:val="false"/>
                <w:i w:val="false"/>
                <w:color w:val="000000"/>
                <w:sz w:val="20"/>
              </w:rPr>
              <w:t>есептеу, қайта бастау, тоқтату</w:t>
            </w:r>
            <w:r>
              <w:br/>
            </w:r>
            <w:r>
              <w:rPr>
                <w:rFonts w:ascii="Times New Roman"/>
                <w:b w:val="false"/>
                <w:i w:val="false"/>
                <w:color w:val="000000"/>
                <w:sz w:val="20"/>
              </w:rPr>
              <w:t>және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8-қосымша</w:t>
            </w:r>
          </w:p>
        </w:tc>
      </w:tr>
    </w:tbl>
    <w:p>
      <w:pPr>
        <w:spacing w:after="0"/>
        <w:ind w:left="0"/>
        <w:jc w:val="both"/>
      </w:pPr>
      <w:r>
        <w:rPr>
          <w:rFonts w:ascii="Times New Roman"/>
          <w:b w:val="false"/>
          <w:i w:val="false"/>
          <w:color w:val="ff0000"/>
          <w:sz w:val="28"/>
        </w:rPr>
        <w:t xml:space="preserve">
      Ескерту. 8-қосымша жаңа редакцияда - ҚР Еңбек және халықты әлеуметтік қорғау министрінің 26.05.2026 </w:t>
      </w:r>
      <w:r>
        <w:rPr>
          <w:rFonts w:ascii="Times New Roman"/>
          <w:b w:val="false"/>
          <w:i w:val="false"/>
          <w:color w:val="ff0000"/>
          <w:sz w:val="28"/>
        </w:rPr>
        <w:t>№ 193</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(түрі көрсетілсін) тағайындауға өтініш қабылдаудан бас тарту туралы</w:t>
      </w:r>
    </w:p>
    <w:p>
      <w:pPr>
        <w:spacing w:after="0"/>
        <w:ind w:left="0"/>
        <w:jc w:val="both"/>
      </w:pPr>
      <w:r>
        <w:rPr>
          <w:rFonts w:ascii="Times New Roman"/>
          <w:b w:val="false"/>
          <w:i w:val="false"/>
          <w:color w:val="000000"/>
          <w:sz w:val="28"/>
        </w:rPr>
        <w:t>
      № ______ қолхат</w:t>
      </w:r>
    </w:p>
    <w:p>
      <w:pPr>
        <w:spacing w:after="0"/>
        <w:ind w:left="0"/>
        <w:jc w:val="both"/>
      </w:pPr>
      <w:r>
        <w:rPr>
          <w:rFonts w:ascii="Times New Roman"/>
          <w:b w:val="false"/>
          <w:i w:val="false"/>
          <w:color w:val="000000"/>
          <w:sz w:val="28"/>
        </w:rPr>
        <w:t>
      20__ жылғы "___" __________</w:t>
      </w:r>
    </w:p>
    <w:p>
      <w:pPr>
        <w:spacing w:after="0"/>
        <w:ind w:left="0"/>
        <w:jc w:val="both"/>
      </w:pPr>
      <w:r>
        <w:rPr>
          <w:rFonts w:ascii="Times New Roman"/>
          <w:b w:val="false"/>
          <w:i w:val="false"/>
          <w:color w:val="000000"/>
          <w:sz w:val="28"/>
        </w:rPr>
        <w:t>
      Азамат _____________________________________ _________</w:t>
      </w:r>
    </w:p>
    <w:p>
      <w:pPr>
        <w:spacing w:after="0"/>
        <w:ind w:left="0"/>
        <w:jc w:val="both"/>
      </w:pPr>
      <w:r>
        <w:rPr>
          <w:rFonts w:ascii="Times New Roman"/>
          <w:b w:val="false"/>
          <w:i w:val="false"/>
          <w:color w:val="000000"/>
          <w:sz w:val="28"/>
        </w:rPr>
        <w:t>
      (өтініш берушінің тегі, аты, әкесінің аты (ол болған жағдайда)</w:t>
      </w:r>
    </w:p>
    <w:p>
      <w:pPr>
        <w:spacing w:after="0"/>
        <w:ind w:left="0"/>
        <w:jc w:val="both"/>
      </w:pPr>
      <w:r>
        <w:rPr>
          <w:rFonts w:ascii="Times New Roman"/>
          <w:b w:val="false"/>
          <w:i w:val="false"/>
          <w:color w:val="000000"/>
          <w:sz w:val="28"/>
        </w:rPr>
        <w:t xml:space="preserve">
      Туған күні _____ жылғы "___" ____________ Қамқоршы </w:t>
      </w:r>
    </w:p>
    <w:p>
      <w:pPr>
        <w:spacing w:after="0"/>
        <w:ind w:left="0"/>
        <w:jc w:val="both"/>
      </w:pPr>
      <w:r>
        <w:rPr>
          <w:rFonts w:ascii="Times New Roman"/>
          <w:b w:val="false"/>
          <w:i w:val="false"/>
          <w:color w:val="000000"/>
          <w:sz w:val="28"/>
        </w:rPr>
        <w:t>
      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Жүгінген күні 20__ жылғы "___"____________________________________</w:t>
      </w:r>
    </w:p>
    <w:p>
      <w:pPr>
        <w:spacing w:after="0"/>
        <w:ind w:left="0"/>
        <w:jc w:val="both"/>
      </w:pPr>
      <w:r>
        <w:rPr>
          <w:rFonts w:ascii="Times New Roman"/>
          <w:b w:val="false"/>
          <w:i w:val="false"/>
          <w:color w:val="000000"/>
          <w:sz w:val="28"/>
        </w:rPr>
        <w:t>
      Құжаттардың толық топтамасын, төлем тағайындау үшін талап етілетін цифрлық жүйелерден алынатын мәліметтерді ұсынбау және (немесе) қолданылу мерзімі өткен құжаттарды ұсыну төлемге құқығының болмауы, себебі бойынша тағайындауға өтініш қабылдаудан бас тартылды.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(жауапты адамның тегі, аты, әкесінің аты (ол болған жағдайда) және лауазымы)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зейнетақы төлемдерінің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 xml:space="preserve">оларды тағайындау, жүзеге </w:t>
            </w:r>
            <w:r>
              <w:br/>
            </w:r>
            <w:r>
              <w:rPr>
                <w:rFonts w:ascii="Times New Roman"/>
                <w:b w:val="false"/>
                <w:i w:val="false"/>
                <w:color w:val="000000"/>
                <w:sz w:val="20"/>
              </w:rPr>
              <w:t xml:space="preserve">асыру, тоқтата тұру, қайта </w:t>
            </w:r>
            <w:r>
              <w:br/>
            </w:r>
            <w:r>
              <w:rPr>
                <w:rFonts w:ascii="Times New Roman"/>
                <w:b w:val="false"/>
                <w:i w:val="false"/>
                <w:color w:val="000000"/>
                <w:sz w:val="20"/>
              </w:rPr>
              <w:t xml:space="preserve">есептеу, қайта бастау, тоқтату </w:t>
            </w:r>
            <w:r>
              <w:br/>
            </w:r>
            <w:r>
              <w:rPr>
                <w:rFonts w:ascii="Times New Roman"/>
                <w:b w:val="false"/>
                <w:i w:val="false"/>
                <w:color w:val="000000"/>
                <w:sz w:val="20"/>
              </w:rPr>
              <w:t>және тағайындау</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қарау </w:t>
            </w:r>
            <w:r>
              <w:br/>
            </w:r>
            <w:r>
              <w:rPr>
                <w:rFonts w:ascii="Times New Roman"/>
                <w:b w:val="false"/>
                <w:i w:val="false"/>
                <w:color w:val="000000"/>
                <w:sz w:val="20"/>
              </w:rPr>
              <w:t>қағидаларына</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______________________________________  тағайындау (қайта есептеу) (төлемнің түрі) туралы азаматтардың өтініштерін тіркеудің электрондық журналы</w:t>
      </w:r>
    </w:p>
    <w:p>
      <w:pPr>
        <w:spacing w:after="0"/>
        <w:ind w:left="0"/>
        <w:jc w:val="both"/>
      </w:pPr>
      <w:r>
        <w:rPr>
          <w:rFonts w:ascii="Times New Roman"/>
          <w:b w:val="false"/>
          <w:i w:val="false"/>
          <w:color w:val="ff0000"/>
          <w:sz w:val="28"/>
        </w:rPr>
        <w:t xml:space="preserve">
      Ескерту. 9-қосымшаға өзгеріс енгізілді - ҚР Еңбек және халықты әлеуметтік қорғау министрінің 02.04.2026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Өтініштің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күні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Жүгіну күні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 коды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Істің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жеке сәйкестендіру нөмірі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тегі, аты, әкесінің аты (ол болған жағдайда)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түрі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Шешімнің /тағайындаудан бас тарту күні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Жәрдемақының мөлшері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Тағайындау күні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Тағайындау түрі</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зейнетақы төлемдерінің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 xml:space="preserve">оларды тағайындау, жүзеге </w:t>
            </w:r>
            <w:r>
              <w:br/>
            </w:r>
            <w:r>
              <w:rPr>
                <w:rFonts w:ascii="Times New Roman"/>
                <w:b w:val="false"/>
                <w:i w:val="false"/>
                <w:color w:val="000000"/>
                <w:sz w:val="20"/>
              </w:rPr>
              <w:t xml:space="preserve">асыру, тоқтата тұру, қайта </w:t>
            </w:r>
            <w:r>
              <w:br/>
            </w:r>
            <w:r>
              <w:rPr>
                <w:rFonts w:ascii="Times New Roman"/>
                <w:b w:val="false"/>
                <w:i w:val="false"/>
                <w:color w:val="000000"/>
                <w:sz w:val="20"/>
              </w:rPr>
              <w:t xml:space="preserve">есептеу, қайта бастау, тоқтату </w:t>
            </w:r>
            <w:r>
              <w:br/>
            </w:r>
            <w:r>
              <w:rPr>
                <w:rFonts w:ascii="Times New Roman"/>
                <w:b w:val="false"/>
                <w:i w:val="false"/>
                <w:color w:val="000000"/>
                <w:sz w:val="20"/>
              </w:rPr>
              <w:t>және тағайындау</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қарау </w:t>
            </w:r>
            <w:r>
              <w:br/>
            </w:r>
            <w:r>
              <w:rPr>
                <w:rFonts w:ascii="Times New Roman"/>
                <w:b w:val="false"/>
                <w:i w:val="false"/>
                <w:color w:val="000000"/>
                <w:sz w:val="20"/>
              </w:rPr>
              <w:t>қағидаларына</w:t>
            </w:r>
            <w:r>
              <w:br/>
            </w:r>
            <w:r>
              <w:rPr>
                <w:rFonts w:ascii="Times New Roman"/>
                <w:b w:val="false"/>
                <w:i w:val="false"/>
                <w:color w:val="000000"/>
                <w:sz w:val="20"/>
              </w:rPr>
              <w:t>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____________________________________________  (төлем түрі) тағайындауға азаматтардың өтініштерін тіркеудің электрондық журналы</w:t>
      </w:r>
    </w:p>
    <w:p>
      <w:pPr>
        <w:spacing w:after="0"/>
        <w:ind w:left="0"/>
        <w:jc w:val="both"/>
      </w:pPr>
      <w:r>
        <w:rPr>
          <w:rFonts w:ascii="Times New Roman"/>
          <w:b w:val="false"/>
          <w:i w:val="false"/>
          <w:color w:val="ff0000"/>
          <w:sz w:val="28"/>
        </w:rPr>
        <w:t xml:space="preserve">
      Ескерту. 10-қосымшаға өзгеріс енгізілді - ҚР Еңбек және халықты әлеуметтік қорғау министрінің 02.04.2026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i w:val="false"/>
          <w:color w:val="000000"/>
        </w:rPr>
        <w:t xml:space="preserve"> Портал арқылы келіп түскен электрондық өтінімдер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Өтінімнің келіп түскен күні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Өтінімнің келіп түскен уақыты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коды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Әкесінің аты (ол болған жағдайда)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Мәртебесі</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Негіздеме (төлемнің түрі)</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тарту себебі</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зейнетақы төлемдерінің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оларды тағайындау, жүзеге</w:t>
            </w:r>
            <w:r>
              <w:br/>
            </w:r>
            <w:r>
              <w:rPr>
                <w:rFonts w:ascii="Times New Roman"/>
                <w:b w:val="false"/>
                <w:i w:val="false"/>
                <w:color w:val="000000"/>
                <w:sz w:val="20"/>
              </w:rPr>
              <w:t>асыру, тоқтата тұру, қайта</w:t>
            </w:r>
            <w:r>
              <w:br/>
            </w:r>
            <w:r>
              <w:rPr>
                <w:rFonts w:ascii="Times New Roman"/>
                <w:b w:val="false"/>
                <w:i w:val="false"/>
                <w:color w:val="000000"/>
                <w:sz w:val="20"/>
              </w:rPr>
              <w:t>есептеу, қайта бастау, тоқтату</w:t>
            </w:r>
            <w:r>
              <w:br/>
            </w:r>
            <w:r>
              <w:rPr>
                <w:rFonts w:ascii="Times New Roman"/>
                <w:b w:val="false"/>
                <w:i w:val="false"/>
                <w:color w:val="000000"/>
                <w:sz w:val="20"/>
              </w:rPr>
              <w:t>және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11-қосымша жаңа редакцияда - ҚР Еңбек және халықты әлеуметтік қорғау министрінің 26.05.2026 </w:t>
      </w:r>
      <w:r>
        <w:rPr>
          <w:rFonts w:ascii="Times New Roman"/>
          <w:b w:val="false"/>
          <w:i w:val="false"/>
          <w:color w:val="ff0000"/>
          <w:sz w:val="28"/>
        </w:rPr>
        <w:t>№ 193</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Қазақстан Республикасы Халықты әлеуметтік қорғау саласындағы реттеу және</w:t>
      </w:r>
    </w:p>
    <w:p>
      <w:pPr>
        <w:spacing w:after="0"/>
        <w:ind w:left="0"/>
        <w:jc w:val="both"/>
      </w:pPr>
      <w:r>
        <w:rPr>
          <w:rFonts w:ascii="Times New Roman"/>
          <w:b w:val="false"/>
          <w:i w:val="false"/>
          <w:color w:val="000000"/>
          <w:sz w:val="28"/>
        </w:rPr>
        <w:t>
      бақылау комитетінің ________________________облысы бойынша департаменті</w:t>
      </w:r>
    </w:p>
    <w:p>
      <w:pPr>
        <w:spacing w:after="0"/>
        <w:ind w:left="0"/>
        <w:jc w:val="both"/>
      </w:pPr>
      <w:r>
        <w:rPr>
          <w:rFonts w:ascii="Times New Roman"/>
          <w:b w:val="false"/>
          <w:i w:val="false"/>
          <w:color w:val="000000"/>
          <w:sz w:val="28"/>
        </w:rPr>
        <w:t>
      Бөлімше коды ________________</w:t>
      </w:r>
    </w:p>
    <w:p>
      <w:pPr>
        <w:spacing w:after="0"/>
        <w:ind w:left="0"/>
        <w:jc w:val="both"/>
      </w:pPr>
      <w:r>
        <w:rPr>
          <w:rFonts w:ascii="Times New Roman"/>
          <w:b w:val="false"/>
          <w:i w:val="false"/>
          <w:color w:val="000000"/>
          <w:sz w:val="28"/>
        </w:rPr>
        <w:t>
      Төлемді портал арқылы тағайындауға өтiнiш</w:t>
      </w:r>
    </w:p>
    <w:p>
      <w:pPr>
        <w:spacing w:after="0"/>
        <w:ind w:left="0"/>
        <w:jc w:val="both"/>
      </w:pPr>
      <w:r>
        <w:rPr>
          <w:rFonts w:ascii="Times New Roman"/>
          <w:b w:val="false"/>
          <w:i w:val="false"/>
          <w:color w:val="000000"/>
          <w:sz w:val="28"/>
        </w:rPr>
        <w:t xml:space="preserve">
      Өтініш иесі туралы мәліметтер: </w:t>
      </w:r>
    </w:p>
    <w:p>
      <w:pPr>
        <w:spacing w:after="0"/>
        <w:ind w:left="0"/>
        <w:jc w:val="both"/>
      </w:pPr>
      <w:r>
        <w:rPr>
          <w:rFonts w:ascii="Times New Roman"/>
          <w:b w:val="false"/>
          <w:i w:val="false"/>
          <w:color w:val="000000"/>
          <w:sz w:val="28"/>
        </w:rPr>
        <w:t>
      Жеке сәйкестендіру нөмірі _________________________________________</w:t>
      </w:r>
    </w:p>
    <w:p>
      <w:pPr>
        <w:spacing w:after="0"/>
        <w:ind w:left="0"/>
        <w:jc w:val="both"/>
      </w:pPr>
      <w:r>
        <w:rPr>
          <w:rFonts w:ascii="Times New Roman"/>
          <w:b w:val="false"/>
          <w:i w:val="false"/>
          <w:color w:val="000000"/>
          <w:sz w:val="28"/>
        </w:rPr>
        <w:t>
      Азамат_________________________________________________________</w:t>
      </w:r>
    </w:p>
    <w:p>
      <w:pPr>
        <w:spacing w:after="0"/>
        <w:ind w:left="0"/>
        <w:jc w:val="both"/>
      </w:pPr>
      <w:r>
        <w:rPr>
          <w:rFonts w:ascii="Times New Roman"/>
          <w:b w:val="false"/>
          <w:i w:val="false"/>
          <w:color w:val="000000"/>
          <w:sz w:val="28"/>
        </w:rPr>
        <w:t>
      (өтініш берушінің тегі, аты, әкесінің аты (ол болған жағдайда)</w:t>
      </w:r>
    </w:p>
    <w:p>
      <w:pPr>
        <w:spacing w:after="0"/>
        <w:ind w:left="0"/>
        <w:jc w:val="both"/>
      </w:pPr>
      <w:r>
        <w:rPr>
          <w:rFonts w:ascii="Times New Roman"/>
          <w:b w:val="false"/>
          <w:i w:val="false"/>
          <w:color w:val="000000"/>
          <w:sz w:val="28"/>
        </w:rPr>
        <w:t xml:space="preserve">
      Туған күнi: ______ жылғы "___" ___________________ </w:t>
      </w:r>
    </w:p>
    <w:p>
      <w:pPr>
        <w:spacing w:after="0"/>
        <w:ind w:left="0"/>
        <w:jc w:val="both"/>
      </w:pPr>
      <w:r>
        <w:rPr>
          <w:rFonts w:ascii="Times New Roman"/>
          <w:b w:val="false"/>
          <w:i w:val="false"/>
          <w:color w:val="000000"/>
          <w:sz w:val="28"/>
        </w:rPr>
        <w:t xml:space="preserve">
      Маған мемлекеттік базалық зейнетақы төлемін тағайындауды сұраймын </w:t>
      </w:r>
    </w:p>
    <w:p>
      <w:pPr>
        <w:spacing w:after="0"/>
        <w:ind w:left="0"/>
        <w:jc w:val="both"/>
      </w:pPr>
      <w:r>
        <w:rPr>
          <w:rFonts w:ascii="Times New Roman"/>
          <w:b w:val="false"/>
          <w:i w:val="false"/>
          <w:color w:val="000000"/>
          <w:sz w:val="28"/>
        </w:rPr>
        <w:t>
      Мемлекеттік органдардың растауы:</w:t>
      </w:r>
    </w:p>
    <w:p>
      <w:pPr>
        <w:spacing w:after="0"/>
        <w:ind w:left="0"/>
        <w:jc w:val="both"/>
      </w:pPr>
      <w:r>
        <w:rPr>
          <w:rFonts w:ascii="Times New Roman"/>
          <w:b w:val="false"/>
          <w:i w:val="false"/>
          <w:color w:val="000000"/>
          <w:sz w:val="28"/>
        </w:rPr>
        <w:t>
      Өтініш берушінің деректері:</w:t>
      </w:r>
    </w:p>
    <w:p>
      <w:pPr>
        <w:spacing w:after="0"/>
        <w:ind w:left="0"/>
        <w:jc w:val="both"/>
      </w:pPr>
      <w:r>
        <w:rPr>
          <w:rFonts w:ascii="Times New Roman"/>
          <w:b w:val="false"/>
          <w:i w:val="false"/>
          <w:color w:val="000000"/>
          <w:sz w:val="28"/>
        </w:rPr>
        <w:t>
      Жеке басты куәландыратын құжаттың түрі: ____________________________</w:t>
      </w:r>
    </w:p>
    <w:p>
      <w:pPr>
        <w:spacing w:after="0"/>
        <w:ind w:left="0"/>
        <w:jc w:val="both"/>
      </w:pPr>
      <w:r>
        <w:rPr>
          <w:rFonts w:ascii="Times New Roman"/>
          <w:b w:val="false"/>
          <w:i w:val="false"/>
          <w:color w:val="000000"/>
          <w:sz w:val="28"/>
        </w:rPr>
        <w:t xml:space="preserve">
      Құжаттың сериясы: ______ құжаттың нөмірі: _________ кім берген: _______ </w:t>
      </w:r>
    </w:p>
    <w:p>
      <w:pPr>
        <w:spacing w:after="0"/>
        <w:ind w:left="0"/>
        <w:jc w:val="both"/>
      </w:pPr>
      <w:r>
        <w:rPr>
          <w:rFonts w:ascii="Times New Roman"/>
          <w:b w:val="false"/>
          <w:i w:val="false"/>
          <w:color w:val="000000"/>
          <w:sz w:val="28"/>
        </w:rPr>
        <w:t>
      Берілген күні _______ жылғы "____" ____________________________</w:t>
      </w:r>
    </w:p>
    <w:p>
      <w:pPr>
        <w:spacing w:after="0"/>
        <w:ind w:left="0"/>
        <w:jc w:val="both"/>
      </w:pPr>
      <w:r>
        <w:rPr>
          <w:rFonts w:ascii="Times New Roman"/>
          <w:b w:val="false"/>
          <w:i w:val="false"/>
          <w:color w:val="000000"/>
          <w:sz w:val="28"/>
        </w:rPr>
        <w:t>
      Тұрақты тұратын жерінің мекенжайы _________________________________</w:t>
      </w:r>
    </w:p>
    <w:p>
      <w:pPr>
        <w:spacing w:after="0"/>
        <w:ind w:left="0"/>
        <w:jc w:val="both"/>
      </w:pPr>
      <w:r>
        <w:rPr>
          <w:rFonts w:ascii="Times New Roman"/>
          <w:b w:val="false"/>
          <w:i w:val="false"/>
          <w:color w:val="000000"/>
          <w:sz w:val="28"/>
        </w:rPr>
        <w:t xml:space="preserve">
      ________________ облысы _______________________ қаласы (ауданы) </w:t>
      </w:r>
    </w:p>
    <w:p>
      <w:pPr>
        <w:spacing w:after="0"/>
        <w:ind w:left="0"/>
        <w:jc w:val="both"/>
      </w:pPr>
      <w:r>
        <w:rPr>
          <w:rFonts w:ascii="Times New Roman"/>
          <w:b w:val="false"/>
          <w:i w:val="false"/>
          <w:color w:val="000000"/>
          <w:sz w:val="28"/>
        </w:rPr>
        <w:t>
      ____________________ ауылы ________ ______________________ көшесі</w:t>
      </w:r>
    </w:p>
    <w:p>
      <w:pPr>
        <w:spacing w:after="0"/>
        <w:ind w:left="0"/>
        <w:jc w:val="both"/>
      </w:pPr>
      <w:r>
        <w:rPr>
          <w:rFonts w:ascii="Times New Roman"/>
          <w:b w:val="false"/>
          <w:i w:val="false"/>
          <w:color w:val="000000"/>
          <w:sz w:val="28"/>
        </w:rPr>
        <w:t>
       (шағынауданы) ______ үй ______ пәтер</w:t>
      </w:r>
    </w:p>
    <w:p>
      <w:pPr>
        <w:spacing w:after="0"/>
        <w:ind w:left="0"/>
        <w:jc w:val="both"/>
      </w:pPr>
      <w:r>
        <w:rPr>
          <w:rFonts w:ascii="Times New Roman"/>
          <w:b w:val="false"/>
          <w:i w:val="false"/>
          <w:color w:val="000000"/>
          <w:sz w:val="28"/>
        </w:rPr>
        <w:t>
      Банк деректемелері:</w:t>
      </w:r>
    </w:p>
    <w:p>
      <w:pPr>
        <w:spacing w:after="0"/>
        <w:ind w:left="0"/>
        <w:jc w:val="both"/>
      </w:pPr>
      <w:r>
        <w:rPr>
          <w:rFonts w:ascii="Times New Roman"/>
          <w:b w:val="false"/>
          <w:i w:val="false"/>
          <w:color w:val="000000"/>
          <w:sz w:val="28"/>
        </w:rPr>
        <w:t>
      Банк атауы _____________________________________________________</w:t>
      </w:r>
    </w:p>
    <w:p>
      <w:pPr>
        <w:spacing w:after="0"/>
        <w:ind w:left="0"/>
        <w:jc w:val="both"/>
      </w:pPr>
      <w:r>
        <w:rPr>
          <w:rFonts w:ascii="Times New Roman"/>
          <w:b w:val="false"/>
          <w:i w:val="false"/>
          <w:color w:val="000000"/>
          <w:sz w:val="28"/>
        </w:rPr>
        <w:t>
      Банк шотының № __________________________________________________</w:t>
      </w:r>
    </w:p>
    <w:p>
      <w:pPr>
        <w:spacing w:after="0"/>
        <w:ind w:left="0"/>
        <w:jc w:val="both"/>
      </w:pPr>
      <w:r>
        <w:rPr>
          <w:rFonts w:ascii="Times New Roman"/>
          <w:b w:val="false"/>
          <w:i w:val="false"/>
          <w:color w:val="000000"/>
          <w:sz w:val="28"/>
        </w:rPr>
        <w:t>
      Шот түрі: ағымдағы ________________________________________________</w:t>
      </w:r>
    </w:p>
    <w:p>
      <w:pPr>
        <w:spacing w:after="0"/>
        <w:ind w:left="0"/>
        <w:jc w:val="both"/>
      </w:pPr>
      <w:r>
        <w:rPr>
          <w:rFonts w:ascii="Times New Roman"/>
          <w:b w:val="false"/>
          <w:i w:val="false"/>
          <w:color w:val="000000"/>
          <w:sz w:val="28"/>
        </w:rPr>
        <w:t>
      Екінші деңгейдегі банктің деректемелері:</w:t>
      </w:r>
    </w:p>
    <w:p>
      <w:pPr>
        <w:spacing w:after="0"/>
        <w:ind w:left="0"/>
        <w:jc w:val="both"/>
      </w:pPr>
      <w:r>
        <w:rPr>
          <w:rFonts w:ascii="Times New Roman"/>
          <w:b w:val="false"/>
          <w:i w:val="false"/>
          <w:color w:val="000000"/>
          <w:sz w:val="28"/>
        </w:rPr>
        <w:t>
      Банктік сәйкестендіру коды_________________________________________</w:t>
      </w:r>
    </w:p>
    <w:p>
      <w:pPr>
        <w:spacing w:after="0"/>
        <w:ind w:left="0"/>
        <w:jc w:val="both"/>
      </w:pPr>
      <w:r>
        <w:rPr>
          <w:rFonts w:ascii="Times New Roman"/>
          <w:b w:val="false"/>
          <w:i w:val="false"/>
          <w:color w:val="000000"/>
          <w:sz w:val="28"/>
        </w:rPr>
        <w:t>
      Жеке сәйкестендіру коды ___________________________________________</w:t>
      </w:r>
    </w:p>
    <w:p>
      <w:pPr>
        <w:spacing w:after="0"/>
        <w:ind w:left="0"/>
        <w:jc w:val="both"/>
      </w:pPr>
      <w:r>
        <w:rPr>
          <w:rFonts w:ascii="Times New Roman"/>
          <w:b w:val="false"/>
          <w:i w:val="false"/>
          <w:color w:val="000000"/>
          <w:sz w:val="28"/>
        </w:rPr>
        <w:t>
      Бизнес сәйкестендіру нөмірі ________________________________________</w:t>
      </w:r>
    </w:p>
    <w:p>
      <w:pPr>
        <w:spacing w:after="0"/>
        <w:ind w:left="0"/>
        <w:jc w:val="both"/>
      </w:pPr>
      <w:r>
        <w:rPr>
          <w:rFonts w:ascii="Times New Roman"/>
          <w:b w:val="false"/>
          <w:i w:val="false"/>
          <w:color w:val="000000"/>
          <w:sz w:val="28"/>
        </w:rPr>
        <w:t xml:space="preserve">
      Өтініш берушінің байланыс деректері: </w:t>
      </w:r>
    </w:p>
    <w:p>
      <w:pPr>
        <w:spacing w:after="0"/>
        <w:ind w:left="0"/>
        <w:jc w:val="both"/>
      </w:pPr>
      <w:r>
        <w:rPr>
          <w:rFonts w:ascii="Times New Roman"/>
          <w:b w:val="false"/>
          <w:i w:val="false"/>
          <w:color w:val="000000"/>
          <w:sz w:val="28"/>
        </w:rPr>
        <w:t xml:space="preserve">
      Үй телефоны __________ ұялы телефон _________ Е-mail______________ </w:t>
      </w:r>
    </w:p>
    <w:p>
      <w:pPr>
        <w:spacing w:after="0"/>
        <w:ind w:left="0"/>
        <w:jc w:val="both"/>
      </w:pPr>
      <w:r>
        <w:rPr>
          <w:rFonts w:ascii="Times New Roman"/>
          <w:b w:val="false"/>
          <w:i w:val="false"/>
          <w:color w:val="000000"/>
          <w:sz w:val="28"/>
        </w:rPr>
        <w:t>
      Өтініш беруші туралы мәліметтерді Қазақстан Республикасы Әділет министрлігі</w:t>
      </w:r>
    </w:p>
    <w:p>
      <w:pPr>
        <w:spacing w:after="0"/>
        <w:ind w:left="0"/>
        <w:jc w:val="both"/>
      </w:pPr>
      <w:r>
        <w:rPr>
          <w:rFonts w:ascii="Times New Roman"/>
          <w:b w:val="false"/>
          <w:i w:val="false"/>
          <w:color w:val="000000"/>
          <w:sz w:val="28"/>
        </w:rPr>
        <w:t>
      (ҚР Әдіетмині) растайды ____ (ҚР Әділетминің электрондық цифрлық қолтаңбасы (ЭЦҚ)</w:t>
      </w:r>
    </w:p>
    <w:p>
      <w:pPr>
        <w:spacing w:after="0"/>
        <w:ind w:left="0"/>
        <w:jc w:val="both"/>
      </w:pPr>
      <w:r>
        <w:rPr>
          <w:rFonts w:ascii="Times New Roman"/>
          <w:b w:val="false"/>
          <w:i w:val="false"/>
          <w:color w:val="000000"/>
          <w:sz w:val="28"/>
        </w:rPr>
        <w:t>
      Өтініш берушінің банк деректемелерін екінші деңгейдегі банк (ЕДБ) растайды</w:t>
      </w:r>
    </w:p>
    <w:p>
      <w:pPr>
        <w:spacing w:after="0"/>
        <w:ind w:left="0"/>
        <w:jc w:val="both"/>
      </w:pPr>
      <w:r>
        <w:rPr>
          <w:rFonts w:ascii="Times New Roman"/>
          <w:b w:val="false"/>
          <w:i w:val="false"/>
          <w:color w:val="000000"/>
          <w:sz w:val="28"/>
        </w:rPr>
        <w:t>
      _________ (ЕДБ ЭЦҚ-сы)</w:t>
      </w:r>
    </w:p>
    <w:p>
      <w:pPr>
        <w:spacing w:after="0"/>
        <w:ind w:left="0"/>
        <w:jc w:val="both"/>
      </w:pPr>
      <w:r>
        <w:rPr>
          <w:rFonts w:ascii="Times New Roman"/>
          <w:b w:val="false"/>
          <w:i w:val="false"/>
          <w:color w:val="000000"/>
          <w:sz w:val="28"/>
        </w:rPr>
        <w:t>
      Өтініш берушінің тегі, аты, әкесінің аты (ол болған жағдайда)</w:t>
      </w:r>
    </w:p>
    <w:p>
      <w:pPr>
        <w:spacing w:after="0"/>
        <w:ind w:left="0"/>
        <w:jc w:val="both"/>
      </w:pPr>
      <w:r>
        <w:rPr>
          <w:rFonts w:ascii="Times New Roman"/>
          <w:b w:val="false"/>
          <w:i w:val="false"/>
          <w:color w:val="000000"/>
          <w:sz w:val="28"/>
        </w:rPr>
        <w:t>
      ____________________________</w:t>
      </w:r>
    </w:p>
    <w:p>
      <w:pPr>
        <w:spacing w:after="0"/>
        <w:ind w:left="0"/>
        <w:jc w:val="both"/>
      </w:pPr>
      <w:r>
        <w:rPr>
          <w:rFonts w:ascii="Times New Roman"/>
          <w:b w:val="false"/>
          <w:i w:val="false"/>
          <w:color w:val="000000"/>
          <w:sz w:val="28"/>
        </w:rPr>
        <w:t>
      "Ұсынылған деректердің дәйектілігіне құқықтық жауапкершілікте боламын"</w:t>
      </w:r>
    </w:p>
    <w:p>
      <w:pPr>
        <w:spacing w:after="0"/>
        <w:ind w:left="0"/>
        <w:jc w:val="both"/>
      </w:pPr>
      <w:r>
        <w:rPr>
          <w:rFonts w:ascii="Times New Roman"/>
          <w:b w:val="false"/>
          <w:i w:val="false"/>
          <w:color w:val="000000"/>
          <w:sz w:val="28"/>
        </w:rPr>
        <w:t>
      ЭЦҚ ___________________________________________</w:t>
      </w:r>
    </w:p>
    <w:p>
      <w:pPr>
        <w:spacing w:after="0"/>
        <w:ind w:left="0"/>
        <w:jc w:val="both"/>
      </w:pPr>
      <w:r>
        <w:rPr>
          <w:rFonts w:ascii="Times New Roman"/>
          <w:b w:val="false"/>
          <w:i w:val="false"/>
          <w:color w:val="000000"/>
          <w:sz w:val="28"/>
        </w:rPr>
        <w:t>
      Төленетін зейнетақы мөлшерінің өзгеруіне әкеп соғатын барлық өзгерістерді, сондай-ақ тұрғылықты жерімнің (оның ішінде Қазақстан Республикасының шегінен тыс жерлерге кету), анкета деректерінің, банк деректемелерінің өзгергенін Мемлекеттік корпорацияның бөлімшесіне хабарлау қажеттілігі туралы хабардармын.</w:t>
      </w:r>
    </w:p>
    <w:p>
      <w:pPr>
        <w:spacing w:after="0"/>
        <w:ind w:left="0"/>
        <w:jc w:val="both"/>
      </w:pPr>
      <w:r>
        <w:rPr>
          <w:rFonts w:ascii="Times New Roman"/>
          <w:b w:val="false"/>
          <w:i w:val="false"/>
          <w:color w:val="000000"/>
          <w:sz w:val="28"/>
        </w:rPr>
        <w:t>
      Мемлекеттік көрсетілетін қызметті Мемлекеттік корпорация арқылы алған жағдайда, цифрлық жүйелерде қамтылған, заңмен қорғалатын құпиядан тұратын мәліметтерді пайдалануға келісім беремін.</w:t>
      </w:r>
    </w:p>
    <w:p>
      <w:pPr>
        <w:spacing w:after="0"/>
        <w:ind w:left="0"/>
        <w:jc w:val="both"/>
      </w:pPr>
      <w:r>
        <w:rPr>
          <w:rFonts w:ascii="Times New Roman"/>
          <w:b w:val="false"/>
          <w:i w:val="false"/>
          <w:color w:val="000000"/>
          <w:sz w:val="28"/>
        </w:rPr>
        <w:t>
      ЭЦҚ ___________________________________________</w:t>
      </w:r>
    </w:p>
    <w:p>
      <w:pPr>
        <w:spacing w:after="0"/>
        <w:ind w:left="0"/>
        <w:jc w:val="both"/>
      </w:pPr>
      <w:r>
        <w:rPr>
          <w:rFonts w:ascii="Times New Roman"/>
          <w:b w:val="false"/>
          <w:i w:val="false"/>
          <w:color w:val="000000"/>
          <w:sz w:val="28"/>
        </w:rPr>
        <w:t>
      Өтінішке қол қойылған күні және уақыты ________ жылғы _______</w:t>
      </w:r>
    </w:p>
    <w:p>
      <w:pPr>
        <w:spacing w:after="0"/>
        <w:ind w:left="0"/>
        <w:jc w:val="both"/>
      </w:pPr>
      <w:r>
        <w:rPr>
          <w:rFonts w:ascii="Times New Roman"/>
          <w:b w:val="false"/>
          <w:i w:val="false"/>
          <w:color w:val="000000"/>
          <w:sz w:val="28"/>
        </w:rPr>
        <w:t>
      _______________сағат________минут________________секунд</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зейнетақы төлемдерінің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 xml:space="preserve">оларды тағайындау, жүзеге </w:t>
            </w:r>
            <w:r>
              <w:br/>
            </w:r>
            <w:r>
              <w:rPr>
                <w:rFonts w:ascii="Times New Roman"/>
                <w:b w:val="false"/>
                <w:i w:val="false"/>
                <w:color w:val="000000"/>
                <w:sz w:val="20"/>
              </w:rPr>
              <w:t xml:space="preserve">асыру, тоқтата тұру, қайта </w:t>
            </w:r>
            <w:r>
              <w:br/>
            </w:r>
            <w:r>
              <w:rPr>
                <w:rFonts w:ascii="Times New Roman"/>
                <w:b w:val="false"/>
                <w:i w:val="false"/>
                <w:color w:val="000000"/>
                <w:sz w:val="20"/>
              </w:rPr>
              <w:t xml:space="preserve">есептеу, қайта бастау, тоқтату </w:t>
            </w:r>
            <w:r>
              <w:br/>
            </w:r>
            <w:r>
              <w:rPr>
                <w:rFonts w:ascii="Times New Roman"/>
                <w:b w:val="false"/>
                <w:i w:val="false"/>
                <w:color w:val="000000"/>
                <w:sz w:val="20"/>
              </w:rPr>
              <w:t>және тағайындау</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12-қосымша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12-қосымшаға өзгеріс енгізілді - ҚР Еңбек және халықты әлеуметтік қорғау министрінің 02.04.2026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 енгізіледі, қазақ тіліндегі мәтіні өзгермейді - ҚР Еңбек және халықты әлеуметтік қорғау министрінің 30.06.2026 </w:t>
      </w:r>
      <w:r>
        <w:rPr>
          <w:rFonts w:ascii="Times New Roman"/>
          <w:b w:val="false"/>
          <w:i w:val="false"/>
          <w:color w:val="ff0000"/>
          <w:sz w:val="28"/>
        </w:rPr>
        <w:t>№ 278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xml:space="preserve">
      Код _________________ </w:t>
      </w:r>
    </w:p>
    <w:p>
      <w:pPr>
        <w:spacing w:after="0"/>
        <w:ind w:left="0"/>
        <w:jc w:val="both"/>
      </w:pPr>
      <w:r>
        <w:rPr>
          <w:rFonts w:ascii="Times New Roman"/>
          <w:b w:val="false"/>
          <w:i w:val="false"/>
          <w:color w:val="000000"/>
          <w:sz w:val="28"/>
        </w:rPr>
        <w:t xml:space="preserve">
      Облыс _______________ </w:t>
      </w:r>
    </w:p>
    <w:p>
      <w:pPr>
        <w:spacing w:after="0"/>
        <w:ind w:left="0"/>
        <w:jc w:val="both"/>
      </w:pPr>
      <w:r>
        <w:rPr>
          <w:rFonts w:ascii="Times New Roman"/>
          <w:b w:val="false"/>
          <w:i w:val="false"/>
          <w:color w:val="000000"/>
          <w:sz w:val="28"/>
        </w:rPr>
        <w:t xml:space="preserve">
      Халықты әлеуметтік қорғау саласындағы реттеу және бақылау комитетінің _______________________________ </w:t>
      </w:r>
    </w:p>
    <w:p>
      <w:pPr>
        <w:spacing w:after="0"/>
        <w:ind w:left="0"/>
        <w:jc w:val="both"/>
      </w:pPr>
      <w:r>
        <w:rPr>
          <w:rFonts w:ascii="Times New Roman"/>
          <w:b w:val="false"/>
          <w:i w:val="false"/>
          <w:color w:val="000000"/>
          <w:sz w:val="28"/>
        </w:rPr>
        <w:t>
      облысы бойынша департаментінің</w:t>
      </w:r>
    </w:p>
    <w:p>
      <w:pPr>
        <w:spacing w:after="0"/>
        <w:ind w:left="0"/>
        <w:jc w:val="both"/>
      </w:pPr>
      <w:r>
        <w:rPr>
          <w:rFonts w:ascii="Times New Roman"/>
          <w:b w:val="false"/>
          <w:i w:val="false"/>
          <w:color w:val="000000"/>
          <w:sz w:val="28"/>
        </w:rPr>
        <w:t>
      20__ жылғы "___" __________ № _________ шешімі Iстiң № __________</w:t>
      </w:r>
    </w:p>
    <w:p>
      <w:pPr>
        <w:spacing w:after="0"/>
        <w:ind w:left="0"/>
        <w:jc w:val="both"/>
      </w:pPr>
      <w:r>
        <w:rPr>
          <w:rFonts w:ascii="Times New Roman"/>
          <w:b w:val="false"/>
          <w:i w:val="false"/>
          <w:color w:val="000000"/>
          <w:sz w:val="28"/>
        </w:rPr>
        <w:t xml:space="preserve">
      1. Жасына байланысты зейнетақы төлемін тағайындау (өзгерту, төлемді қалпына </w:t>
      </w:r>
    </w:p>
    <w:p>
      <w:pPr>
        <w:spacing w:after="0"/>
        <w:ind w:left="0"/>
        <w:jc w:val="both"/>
      </w:pPr>
      <w:r>
        <w:rPr>
          <w:rFonts w:ascii="Times New Roman"/>
          <w:b w:val="false"/>
          <w:i w:val="false"/>
          <w:color w:val="000000"/>
          <w:sz w:val="28"/>
        </w:rPr>
        <w:t xml:space="preserve">
      келтіру, тағайындаудан бас тарту) туралы </w:t>
      </w:r>
    </w:p>
    <w:p>
      <w:pPr>
        <w:spacing w:after="0"/>
        <w:ind w:left="0"/>
        <w:jc w:val="both"/>
      </w:pPr>
      <w:r>
        <w:rPr>
          <w:rFonts w:ascii="Times New Roman"/>
          <w:b w:val="false"/>
          <w:i w:val="false"/>
          <w:color w:val="000000"/>
          <w:sz w:val="28"/>
        </w:rPr>
        <w:t xml:space="preserve">
      Азамат ____________________________________________________ </w:t>
      </w:r>
    </w:p>
    <w:p>
      <w:pPr>
        <w:spacing w:after="0"/>
        <w:ind w:left="0"/>
        <w:jc w:val="both"/>
      </w:pPr>
      <w:r>
        <w:rPr>
          <w:rFonts w:ascii="Times New Roman"/>
          <w:b w:val="false"/>
          <w:i w:val="false"/>
          <w:color w:val="000000"/>
          <w:sz w:val="28"/>
        </w:rPr>
        <w:t xml:space="preserve">
      Жынысы _________ Туған күні 19__ жылғы "___" __________________ </w:t>
      </w:r>
    </w:p>
    <w:p>
      <w:pPr>
        <w:spacing w:after="0"/>
        <w:ind w:left="0"/>
        <w:jc w:val="both"/>
      </w:pPr>
      <w:r>
        <w:rPr>
          <w:rFonts w:ascii="Times New Roman"/>
          <w:b w:val="false"/>
          <w:i w:val="false"/>
          <w:color w:val="000000"/>
          <w:sz w:val="28"/>
        </w:rPr>
        <w:t xml:space="preserve">
      Өтініш берген күні 20__ жылғы "___"____________ № ______________ </w:t>
      </w:r>
    </w:p>
    <w:p>
      <w:pPr>
        <w:spacing w:after="0"/>
        <w:ind w:left="0"/>
        <w:jc w:val="both"/>
      </w:pPr>
      <w:r>
        <w:rPr>
          <w:rFonts w:ascii="Times New Roman"/>
          <w:b w:val="false"/>
          <w:i w:val="false"/>
          <w:color w:val="000000"/>
          <w:sz w:val="28"/>
        </w:rPr>
        <w:t xml:space="preserve">
      Талап етілетін еңбек өтілі ________ жыл. </w:t>
      </w:r>
    </w:p>
    <w:p>
      <w:pPr>
        <w:spacing w:after="0"/>
        <w:ind w:left="0"/>
        <w:jc w:val="both"/>
      </w:pPr>
      <w:r>
        <w:rPr>
          <w:rFonts w:ascii="Times New Roman"/>
          <w:b w:val="false"/>
          <w:i w:val="false"/>
          <w:color w:val="000000"/>
          <w:sz w:val="28"/>
        </w:rPr>
        <w:t xml:space="preserve">
      ____ жыл _____ ай _______ күн (1998 жылғы 1 қаңтарға дейін) расталды. </w:t>
      </w:r>
    </w:p>
    <w:p>
      <w:pPr>
        <w:spacing w:after="0"/>
        <w:ind w:left="0"/>
        <w:jc w:val="both"/>
      </w:pPr>
      <w:r>
        <w:rPr>
          <w:rFonts w:ascii="Times New Roman"/>
          <w:b w:val="false"/>
          <w:i w:val="false"/>
          <w:color w:val="000000"/>
          <w:sz w:val="28"/>
        </w:rPr>
        <w:t xml:space="preserve">
      ________ жылғы _____________ бастап ____________ жылғы __________ </w:t>
      </w:r>
    </w:p>
    <w:p>
      <w:pPr>
        <w:spacing w:after="0"/>
        <w:ind w:left="0"/>
        <w:jc w:val="both"/>
      </w:pPr>
      <w:r>
        <w:rPr>
          <w:rFonts w:ascii="Times New Roman"/>
          <w:b w:val="false"/>
          <w:i w:val="false"/>
          <w:color w:val="000000"/>
          <w:sz w:val="28"/>
        </w:rPr>
        <w:t xml:space="preserve">
      қоса алғанда __________________ теңге орташа айлық табысы есепке алынды. </w:t>
      </w:r>
    </w:p>
    <w:p>
      <w:pPr>
        <w:spacing w:after="0"/>
        <w:ind w:left="0"/>
        <w:jc w:val="both"/>
      </w:pPr>
      <w:r>
        <w:rPr>
          <w:rFonts w:ascii="Times New Roman"/>
          <w:b w:val="false"/>
          <w:i w:val="false"/>
          <w:color w:val="000000"/>
          <w:sz w:val="28"/>
        </w:rPr>
        <w:t xml:space="preserve">
      Жасына байланысты зейнетақы төлемі Қазақстан Республикасы </w:t>
      </w:r>
      <w:r>
        <w:rPr>
          <w:rFonts w:ascii="Times New Roman"/>
          <w:b w:val="false"/>
          <w:i w:val="false"/>
          <w:color w:val="000000"/>
          <w:sz w:val="28"/>
        </w:rPr>
        <w:t>Кодексінің</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_____ -бабының _______ -тармағына сәйкес тағайындалсын. </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xml:space="preserve">
      Жасына байланысты зейнетақы төлемінің негiзгi мөлшерi 60 %___________ теңге </w:t>
      </w:r>
    </w:p>
    <w:p>
      <w:pPr>
        <w:spacing w:after="0"/>
        <w:ind w:left="0"/>
        <w:jc w:val="both"/>
      </w:pPr>
      <w:r>
        <w:rPr>
          <w:rFonts w:ascii="Times New Roman"/>
          <w:b w:val="false"/>
          <w:i w:val="false"/>
          <w:color w:val="000000"/>
          <w:sz w:val="28"/>
        </w:rPr>
        <w:t xml:space="preserve">
      Артық өтелген жұмыс өтілі үшін үстемеақылар: ___ % ____________ теңге </w:t>
      </w:r>
    </w:p>
    <w:p>
      <w:pPr>
        <w:spacing w:after="0"/>
        <w:ind w:left="0"/>
        <w:jc w:val="both"/>
      </w:pPr>
      <w:r>
        <w:rPr>
          <w:rFonts w:ascii="Times New Roman"/>
          <w:b w:val="false"/>
          <w:i w:val="false"/>
          <w:color w:val="000000"/>
          <w:sz w:val="28"/>
        </w:rPr>
        <w:t xml:space="preserve">
      Экологиялық үстемеақы ______________________ теңге мөлшерінде </w:t>
      </w:r>
    </w:p>
    <w:p>
      <w:pPr>
        <w:spacing w:after="0"/>
        <w:ind w:left="0"/>
        <w:jc w:val="both"/>
      </w:pPr>
      <w:r>
        <w:rPr>
          <w:rFonts w:ascii="Times New Roman"/>
          <w:b w:val="false"/>
          <w:i w:val="false"/>
          <w:color w:val="000000"/>
          <w:sz w:val="28"/>
        </w:rPr>
        <w:t xml:space="preserve">
      _________________________ жәрдемақы мөлшеріне дейінгі қосымша ақы </w:t>
      </w:r>
    </w:p>
    <w:p>
      <w:pPr>
        <w:spacing w:after="0"/>
        <w:ind w:left="0"/>
        <w:jc w:val="both"/>
      </w:pPr>
      <w:r>
        <w:rPr>
          <w:rFonts w:ascii="Times New Roman"/>
          <w:b w:val="false"/>
          <w:i w:val="false"/>
          <w:color w:val="000000"/>
          <w:sz w:val="28"/>
        </w:rPr>
        <w:t xml:space="preserve">
      (жәрдемақының түрi) </w:t>
      </w:r>
    </w:p>
    <w:p>
      <w:pPr>
        <w:spacing w:after="0"/>
        <w:ind w:left="0"/>
        <w:jc w:val="both"/>
      </w:pPr>
      <w:r>
        <w:rPr>
          <w:rFonts w:ascii="Times New Roman"/>
          <w:b w:val="false"/>
          <w:i w:val="false"/>
          <w:color w:val="000000"/>
          <w:sz w:val="28"/>
        </w:rPr>
        <w:t xml:space="preserve">
      __________________________________________________________ теңге </w:t>
      </w:r>
    </w:p>
    <w:p>
      <w:pPr>
        <w:spacing w:after="0"/>
        <w:ind w:left="0"/>
        <w:jc w:val="both"/>
      </w:pPr>
      <w:r>
        <w:rPr>
          <w:rFonts w:ascii="Times New Roman"/>
          <w:b w:val="false"/>
          <w:i w:val="false"/>
          <w:color w:val="000000"/>
          <w:sz w:val="28"/>
        </w:rPr>
        <w:t xml:space="preserve">
      (сомасы жазбаша) </w:t>
      </w:r>
    </w:p>
    <w:p>
      <w:pPr>
        <w:spacing w:after="0"/>
        <w:ind w:left="0"/>
        <w:jc w:val="both"/>
      </w:pPr>
      <w:r>
        <w:rPr>
          <w:rFonts w:ascii="Times New Roman"/>
          <w:b w:val="false"/>
          <w:i w:val="false"/>
          <w:color w:val="000000"/>
          <w:sz w:val="28"/>
        </w:rPr>
        <w:t xml:space="preserve">
      Айлық зейнетақы төлемінің мөлшері (жәрдемақы мөлшеріне дейін жеткізілген </w:t>
      </w:r>
    </w:p>
    <w:p>
      <w:pPr>
        <w:spacing w:after="0"/>
        <w:ind w:left="0"/>
        <w:jc w:val="both"/>
      </w:pPr>
      <w:r>
        <w:rPr>
          <w:rFonts w:ascii="Times New Roman"/>
          <w:b w:val="false"/>
          <w:i w:val="false"/>
          <w:color w:val="000000"/>
          <w:sz w:val="28"/>
        </w:rPr>
        <w:t xml:space="preserve">
      қосымша ақыны ескере отырып) </w:t>
      </w:r>
    </w:p>
    <w:p>
      <w:pPr>
        <w:spacing w:after="0"/>
        <w:ind w:left="0"/>
        <w:jc w:val="both"/>
      </w:pPr>
      <w:r>
        <w:rPr>
          <w:rFonts w:ascii="Times New Roman"/>
          <w:b w:val="false"/>
          <w:i w:val="false"/>
          <w:color w:val="000000"/>
          <w:sz w:val="28"/>
        </w:rPr>
        <w:t xml:space="preserve">
      ______________________________________________________________ </w:t>
      </w:r>
    </w:p>
    <w:p>
      <w:pPr>
        <w:spacing w:after="0"/>
        <w:ind w:left="0"/>
        <w:jc w:val="both"/>
      </w:pPr>
      <w:r>
        <w:rPr>
          <w:rFonts w:ascii="Times New Roman"/>
          <w:b w:val="false"/>
          <w:i w:val="false"/>
          <w:color w:val="000000"/>
          <w:sz w:val="28"/>
        </w:rPr>
        <w:t xml:space="preserve">
      (жәрдемақының түрі) </w:t>
      </w:r>
    </w:p>
    <w:p>
      <w:pPr>
        <w:spacing w:after="0"/>
        <w:ind w:left="0"/>
        <w:jc w:val="both"/>
      </w:pPr>
      <w:r>
        <w:rPr>
          <w:rFonts w:ascii="Times New Roman"/>
          <w:b w:val="false"/>
          <w:i w:val="false"/>
          <w:color w:val="000000"/>
          <w:sz w:val="28"/>
        </w:rPr>
        <w:t xml:space="preserve">
      20__ жылғы "___" __________ бастап 20__ жылғы "___"_____________ </w:t>
      </w:r>
    </w:p>
    <w:p>
      <w:pPr>
        <w:spacing w:after="0"/>
        <w:ind w:left="0"/>
        <w:jc w:val="both"/>
      </w:pPr>
      <w:r>
        <w:rPr>
          <w:rFonts w:ascii="Times New Roman"/>
          <w:b w:val="false"/>
          <w:i w:val="false"/>
          <w:color w:val="000000"/>
          <w:sz w:val="28"/>
        </w:rPr>
        <w:t xml:space="preserve">
      қоса алғанда ___________________________________________________ теңге </w:t>
      </w:r>
    </w:p>
    <w:p>
      <w:pPr>
        <w:spacing w:after="0"/>
        <w:ind w:left="0"/>
        <w:jc w:val="both"/>
      </w:pPr>
      <w:r>
        <w:rPr>
          <w:rFonts w:ascii="Times New Roman"/>
          <w:b w:val="false"/>
          <w:i w:val="false"/>
          <w:color w:val="000000"/>
          <w:sz w:val="28"/>
        </w:rPr>
        <w:t xml:space="preserve">
      (сомасы жазбаша) </w:t>
      </w:r>
    </w:p>
    <w:p>
      <w:pPr>
        <w:spacing w:after="0"/>
        <w:ind w:left="0"/>
        <w:jc w:val="both"/>
      </w:pPr>
      <w:r>
        <w:rPr>
          <w:rFonts w:ascii="Times New Roman"/>
          <w:b w:val="false"/>
          <w:i w:val="false"/>
          <w:color w:val="000000"/>
          <w:sz w:val="28"/>
        </w:rPr>
        <w:t xml:space="preserve">
      Жасына байланысты зейнетақы төлемдерін тағайындаудан бас тартылсын </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xml:space="preserve">
      (негіздеме) </w:t>
      </w:r>
    </w:p>
    <w:p>
      <w:pPr>
        <w:spacing w:after="0"/>
        <w:ind w:left="0"/>
        <w:jc w:val="both"/>
      </w:pPr>
      <w:r>
        <w:rPr>
          <w:rFonts w:ascii="Times New Roman"/>
          <w:b w:val="false"/>
          <w:i w:val="false"/>
          <w:color w:val="000000"/>
          <w:sz w:val="28"/>
        </w:rPr>
        <w:t xml:space="preserve">
      Департамент басшысы ___________________________________________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Басқарма (бөлім) басшысы 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Маман 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Шешімнің жобасын дайындаған: </w:t>
      </w:r>
    </w:p>
    <w:p>
      <w:pPr>
        <w:spacing w:after="0"/>
        <w:ind w:left="0"/>
        <w:jc w:val="both"/>
      </w:pPr>
      <w:r>
        <w:rPr>
          <w:rFonts w:ascii="Times New Roman"/>
          <w:b w:val="false"/>
          <w:i w:val="false"/>
          <w:color w:val="000000"/>
          <w:sz w:val="28"/>
        </w:rPr>
        <w:t xml:space="preserve">
      Мемлекеттік корпорация </w:t>
      </w:r>
    </w:p>
    <w:p>
      <w:pPr>
        <w:spacing w:after="0"/>
        <w:ind w:left="0"/>
        <w:jc w:val="both"/>
      </w:pPr>
      <w:r>
        <w:rPr>
          <w:rFonts w:ascii="Times New Roman"/>
          <w:b w:val="false"/>
          <w:i w:val="false"/>
          <w:color w:val="000000"/>
          <w:sz w:val="28"/>
        </w:rPr>
        <w:t xml:space="preserve">
      филиалының директоры 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Мемлекеттік корпорация </w:t>
      </w:r>
    </w:p>
    <w:p>
      <w:pPr>
        <w:spacing w:after="0"/>
        <w:ind w:left="0"/>
        <w:jc w:val="both"/>
      </w:pPr>
      <w:r>
        <w:rPr>
          <w:rFonts w:ascii="Times New Roman"/>
          <w:b w:val="false"/>
          <w:i w:val="false"/>
          <w:color w:val="000000"/>
          <w:sz w:val="28"/>
        </w:rPr>
        <w:t xml:space="preserve">
      филиалының маманы ___________________________________________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Мемлекеттік корпорация </w:t>
      </w:r>
    </w:p>
    <w:p>
      <w:pPr>
        <w:spacing w:after="0"/>
        <w:ind w:left="0"/>
        <w:jc w:val="both"/>
      </w:pPr>
      <w:r>
        <w:rPr>
          <w:rFonts w:ascii="Times New Roman"/>
          <w:b w:val="false"/>
          <w:i w:val="false"/>
          <w:color w:val="000000"/>
          <w:sz w:val="28"/>
        </w:rPr>
        <w:t xml:space="preserve">
      бөлімшесінің бастығы ___________________________________________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Мемлекеттік корпорация </w:t>
      </w:r>
    </w:p>
    <w:p>
      <w:pPr>
        <w:spacing w:after="0"/>
        <w:ind w:left="0"/>
        <w:jc w:val="both"/>
      </w:pPr>
      <w:r>
        <w:rPr>
          <w:rFonts w:ascii="Times New Roman"/>
          <w:b w:val="false"/>
          <w:i w:val="false"/>
          <w:color w:val="000000"/>
          <w:sz w:val="28"/>
        </w:rPr>
        <w:t xml:space="preserve">
      Бөлімшесінің маманы ____________________________________________ </w:t>
      </w:r>
    </w:p>
    <w:p>
      <w:pPr>
        <w:spacing w:after="0"/>
        <w:ind w:left="0"/>
        <w:jc w:val="both"/>
      </w:pPr>
      <w:r>
        <w:rPr>
          <w:rFonts w:ascii="Times New Roman"/>
          <w:b w:val="false"/>
          <w:i w:val="false"/>
          <w:color w:val="000000"/>
          <w:sz w:val="28"/>
        </w:rPr>
        <w:t>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зейнетақы төлемдерінің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 xml:space="preserve">оларды тағайындау, жүзеге </w:t>
            </w:r>
            <w:r>
              <w:br/>
            </w:r>
            <w:r>
              <w:rPr>
                <w:rFonts w:ascii="Times New Roman"/>
                <w:b w:val="false"/>
                <w:i w:val="false"/>
                <w:color w:val="000000"/>
                <w:sz w:val="20"/>
              </w:rPr>
              <w:t xml:space="preserve">асыру, тоқтата тұру, қайта </w:t>
            </w:r>
            <w:r>
              <w:br/>
            </w:r>
            <w:r>
              <w:rPr>
                <w:rFonts w:ascii="Times New Roman"/>
                <w:b w:val="false"/>
                <w:i w:val="false"/>
                <w:color w:val="000000"/>
                <w:sz w:val="20"/>
              </w:rPr>
              <w:t xml:space="preserve">есептеу, қайта бастау, тоқтату </w:t>
            </w:r>
            <w:r>
              <w:br/>
            </w:r>
            <w:r>
              <w:rPr>
                <w:rFonts w:ascii="Times New Roman"/>
                <w:b w:val="false"/>
                <w:i w:val="false"/>
                <w:color w:val="000000"/>
                <w:sz w:val="20"/>
              </w:rPr>
              <w:t>және тағайындау</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13-қосымша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13-қосымшаға өзгеріс енгізілді - ҚР Еңбек және халықты әлеуметтік қорғау министрінің 02.04.2026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 енгізіледі, қазақ тіліндегі мәтіні өзгермейді - ҚР Еңбек және халықты әлеуметтік қорғау министрінің 30.06.2026 </w:t>
      </w:r>
      <w:r>
        <w:rPr>
          <w:rFonts w:ascii="Times New Roman"/>
          <w:b w:val="false"/>
          <w:i w:val="false"/>
          <w:color w:val="ff0000"/>
          <w:sz w:val="28"/>
        </w:rPr>
        <w:t>№ 278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xml:space="preserve">
      Код ________________ </w:t>
      </w:r>
    </w:p>
    <w:p>
      <w:pPr>
        <w:spacing w:after="0"/>
        <w:ind w:left="0"/>
        <w:jc w:val="both"/>
      </w:pPr>
      <w:r>
        <w:rPr>
          <w:rFonts w:ascii="Times New Roman"/>
          <w:b w:val="false"/>
          <w:i w:val="false"/>
          <w:color w:val="000000"/>
          <w:sz w:val="28"/>
        </w:rPr>
        <w:t xml:space="preserve">
      Облыс ______________ </w:t>
      </w:r>
    </w:p>
    <w:p>
      <w:pPr>
        <w:spacing w:after="0"/>
        <w:ind w:left="0"/>
        <w:jc w:val="both"/>
      </w:pPr>
      <w:r>
        <w:rPr>
          <w:rFonts w:ascii="Times New Roman"/>
          <w:b w:val="false"/>
          <w:i w:val="false"/>
          <w:color w:val="000000"/>
          <w:sz w:val="28"/>
        </w:rPr>
        <w:t xml:space="preserve">
      Халықты әлеуметтік қорғау саласындағы реттеу және бақылау комитетінің __________________________ облысы </w:t>
      </w:r>
    </w:p>
    <w:p>
      <w:pPr>
        <w:spacing w:after="0"/>
        <w:ind w:left="0"/>
        <w:jc w:val="both"/>
      </w:pPr>
      <w:r>
        <w:rPr>
          <w:rFonts w:ascii="Times New Roman"/>
          <w:b w:val="false"/>
          <w:i w:val="false"/>
          <w:color w:val="000000"/>
          <w:sz w:val="28"/>
        </w:rPr>
        <w:t xml:space="preserve">
      бойынша департаментінің </w:t>
      </w:r>
    </w:p>
    <w:p>
      <w:pPr>
        <w:spacing w:after="0"/>
        <w:ind w:left="0"/>
        <w:jc w:val="both"/>
      </w:pPr>
      <w:r>
        <w:rPr>
          <w:rFonts w:ascii="Times New Roman"/>
          <w:b w:val="false"/>
          <w:i w:val="false"/>
          <w:color w:val="000000"/>
          <w:sz w:val="28"/>
        </w:rPr>
        <w:t xml:space="preserve">
      20__ жылғы "___" _________ № _________ шешімі </w:t>
      </w:r>
    </w:p>
    <w:p>
      <w:pPr>
        <w:spacing w:after="0"/>
        <w:ind w:left="0"/>
        <w:jc w:val="both"/>
      </w:pPr>
      <w:r>
        <w:rPr>
          <w:rFonts w:ascii="Times New Roman"/>
          <w:b w:val="false"/>
          <w:i w:val="false"/>
          <w:color w:val="000000"/>
          <w:sz w:val="28"/>
        </w:rPr>
        <w:t xml:space="preserve">
      Істің № __________ </w:t>
      </w:r>
    </w:p>
    <w:p>
      <w:pPr>
        <w:spacing w:after="0"/>
        <w:ind w:left="0"/>
        <w:jc w:val="both"/>
      </w:pPr>
      <w:r>
        <w:rPr>
          <w:rFonts w:ascii="Times New Roman"/>
          <w:b w:val="false"/>
          <w:i w:val="false"/>
          <w:color w:val="000000"/>
          <w:sz w:val="28"/>
        </w:rPr>
        <w:t xml:space="preserve">
      1. Мемлекеттік базалық зейнетақы төлемін тағайындау (өзгерту, төлемді қалпына </w:t>
      </w:r>
    </w:p>
    <w:p>
      <w:pPr>
        <w:spacing w:after="0"/>
        <w:ind w:left="0"/>
        <w:jc w:val="both"/>
      </w:pPr>
      <w:r>
        <w:rPr>
          <w:rFonts w:ascii="Times New Roman"/>
          <w:b w:val="false"/>
          <w:i w:val="false"/>
          <w:color w:val="000000"/>
          <w:sz w:val="28"/>
        </w:rPr>
        <w:t xml:space="preserve">
      келтіру, тағайындаудан бас тарту) туралы Азамат </w:t>
      </w:r>
    </w:p>
    <w:p>
      <w:pPr>
        <w:spacing w:after="0"/>
        <w:ind w:left="0"/>
        <w:jc w:val="both"/>
      </w:pPr>
      <w:r>
        <w:rPr>
          <w:rFonts w:ascii="Times New Roman"/>
          <w:b w:val="false"/>
          <w:i w:val="false"/>
          <w:color w:val="000000"/>
          <w:sz w:val="28"/>
        </w:rPr>
        <w:t xml:space="preserve">
      _________________________________________________________ </w:t>
      </w:r>
    </w:p>
    <w:p>
      <w:pPr>
        <w:spacing w:after="0"/>
        <w:ind w:left="0"/>
        <w:jc w:val="both"/>
      </w:pPr>
      <w:r>
        <w:rPr>
          <w:rFonts w:ascii="Times New Roman"/>
          <w:b w:val="false"/>
          <w:i w:val="false"/>
          <w:color w:val="000000"/>
          <w:sz w:val="28"/>
        </w:rPr>
        <w:t xml:space="preserve">
      Жынысы __________ Туған күні 19_____ жылғы "___" __________________ </w:t>
      </w:r>
    </w:p>
    <w:p>
      <w:pPr>
        <w:spacing w:after="0"/>
        <w:ind w:left="0"/>
        <w:jc w:val="both"/>
      </w:pPr>
      <w:r>
        <w:rPr>
          <w:rFonts w:ascii="Times New Roman"/>
          <w:b w:val="false"/>
          <w:i w:val="false"/>
          <w:color w:val="000000"/>
          <w:sz w:val="28"/>
        </w:rPr>
        <w:t xml:space="preserve">
      Өтініш берген күні 20__ жылғы "___" _________ № _____________________ </w:t>
      </w:r>
    </w:p>
    <w:p>
      <w:pPr>
        <w:spacing w:after="0"/>
        <w:ind w:left="0"/>
        <w:jc w:val="both"/>
      </w:pPr>
      <w:r>
        <w:rPr>
          <w:rFonts w:ascii="Times New Roman"/>
          <w:b w:val="false"/>
          <w:i w:val="false"/>
          <w:color w:val="000000"/>
          <w:sz w:val="28"/>
        </w:rPr>
        <w:t xml:space="preserve">
      Зейнетақы жүйесіне қатысу өтілі ____ жыл. </w:t>
      </w:r>
    </w:p>
    <w:p>
      <w:pPr>
        <w:spacing w:after="0"/>
        <w:ind w:left="0"/>
        <w:jc w:val="both"/>
      </w:pPr>
      <w:r>
        <w:rPr>
          <w:rFonts w:ascii="Times New Roman"/>
          <w:b w:val="false"/>
          <w:i w:val="false"/>
          <w:color w:val="000000"/>
          <w:sz w:val="28"/>
        </w:rPr>
        <w:t xml:space="preserve">
      Мемлекеттік базалық зейнетақы төлемі </w:t>
      </w:r>
      <w:r>
        <w:rPr>
          <w:rFonts w:ascii="Times New Roman"/>
          <w:b w:val="false"/>
          <w:i w:val="false"/>
          <w:color w:val="000000"/>
          <w:sz w:val="28"/>
        </w:rPr>
        <w:t>Кодекстің</w:t>
      </w:r>
      <w:r>
        <w:rPr>
          <w:rFonts w:ascii="Times New Roman"/>
          <w:b w:val="false"/>
          <w:i w:val="false"/>
          <w:color w:val="000000"/>
          <w:sz w:val="28"/>
        </w:rPr>
        <w:t xml:space="preserve"> ______ -бабының _________- </w:t>
      </w:r>
    </w:p>
    <w:p>
      <w:pPr>
        <w:spacing w:after="0"/>
        <w:ind w:left="0"/>
        <w:jc w:val="both"/>
      </w:pPr>
      <w:r>
        <w:rPr>
          <w:rFonts w:ascii="Times New Roman"/>
          <w:b w:val="false"/>
          <w:i w:val="false"/>
          <w:color w:val="000000"/>
          <w:sz w:val="28"/>
        </w:rPr>
        <w:t xml:space="preserve">
      тармағына сәйкес тағайындалсын. </w:t>
      </w:r>
    </w:p>
    <w:p>
      <w:pPr>
        <w:spacing w:after="0"/>
        <w:ind w:left="0"/>
        <w:jc w:val="both"/>
      </w:pPr>
      <w:r>
        <w:rPr>
          <w:rFonts w:ascii="Times New Roman"/>
          <w:b w:val="false"/>
          <w:i w:val="false"/>
          <w:color w:val="000000"/>
          <w:sz w:val="28"/>
        </w:rPr>
        <w:t xml:space="preserve">
      Мемлекеттік базалық зейнетақы төлемінің мөлшер 20__ жылғы "___" _____ бастап </w:t>
      </w:r>
    </w:p>
    <w:p>
      <w:pPr>
        <w:spacing w:after="0"/>
        <w:ind w:left="0"/>
        <w:jc w:val="both"/>
      </w:pPr>
      <w:r>
        <w:rPr>
          <w:rFonts w:ascii="Times New Roman"/>
          <w:b w:val="false"/>
          <w:i w:val="false"/>
          <w:color w:val="000000"/>
          <w:sz w:val="28"/>
        </w:rPr>
        <w:t xml:space="preserve">
      20__ жылғы "___" _____ қоса алғанда ______________________ теңге </w:t>
      </w:r>
    </w:p>
    <w:p>
      <w:pPr>
        <w:spacing w:after="0"/>
        <w:ind w:left="0"/>
        <w:jc w:val="both"/>
      </w:pPr>
      <w:r>
        <w:rPr>
          <w:rFonts w:ascii="Times New Roman"/>
          <w:b w:val="false"/>
          <w:i w:val="false"/>
          <w:color w:val="000000"/>
          <w:sz w:val="28"/>
        </w:rPr>
        <w:t xml:space="preserve">
      (сомасы жазбаша) </w:t>
      </w:r>
    </w:p>
    <w:p>
      <w:pPr>
        <w:spacing w:after="0"/>
        <w:ind w:left="0"/>
        <w:jc w:val="both"/>
      </w:pPr>
      <w:r>
        <w:rPr>
          <w:rFonts w:ascii="Times New Roman"/>
          <w:b w:val="false"/>
          <w:i w:val="false"/>
          <w:color w:val="000000"/>
          <w:sz w:val="28"/>
        </w:rPr>
        <w:t xml:space="preserve">
      2. Базалық зейнетақы төлемін тағайындаудан бас тартылсын </w:t>
      </w:r>
    </w:p>
    <w:p>
      <w:pPr>
        <w:spacing w:after="0"/>
        <w:ind w:left="0"/>
        <w:jc w:val="both"/>
      </w:pPr>
      <w:r>
        <w:rPr>
          <w:rFonts w:ascii="Times New Roman"/>
          <w:b w:val="false"/>
          <w:i w:val="false"/>
          <w:color w:val="000000"/>
          <w:sz w:val="28"/>
        </w:rPr>
        <w:t xml:space="preserve">
      ______________________________________________________________ </w:t>
      </w:r>
    </w:p>
    <w:p>
      <w:pPr>
        <w:spacing w:after="0"/>
        <w:ind w:left="0"/>
        <w:jc w:val="both"/>
      </w:pPr>
      <w:r>
        <w:rPr>
          <w:rFonts w:ascii="Times New Roman"/>
          <w:b w:val="false"/>
          <w:i w:val="false"/>
          <w:color w:val="000000"/>
          <w:sz w:val="28"/>
        </w:rPr>
        <w:t xml:space="preserve">
      (негіздеме) </w:t>
      </w:r>
    </w:p>
    <w:p>
      <w:pPr>
        <w:spacing w:after="0"/>
        <w:ind w:left="0"/>
        <w:jc w:val="both"/>
      </w:pPr>
      <w:r>
        <w:rPr>
          <w:rFonts w:ascii="Times New Roman"/>
          <w:b w:val="false"/>
          <w:i w:val="false"/>
          <w:color w:val="000000"/>
          <w:sz w:val="28"/>
        </w:rPr>
        <w:t xml:space="preserve">
      Департамент басшысы _______________________________________________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Басқарма (бөлім) басшысы __________________________________________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Маман _______________________________________________________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Шешімнің жобасын дайындаған: </w:t>
      </w:r>
    </w:p>
    <w:p>
      <w:pPr>
        <w:spacing w:after="0"/>
        <w:ind w:left="0"/>
        <w:jc w:val="both"/>
      </w:pPr>
      <w:r>
        <w:rPr>
          <w:rFonts w:ascii="Times New Roman"/>
          <w:b w:val="false"/>
          <w:i w:val="false"/>
          <w:color w:val="000000"/>
          <w:sz w:val="28"/>
        </w:rPr>
        <w:t xml:space="preserve">
      Мемлекеттік корпорация </w:t>
      </w:r>
    </w:p>
    <w:p>
      <w:pPr>
        <w:spacing w:after="0"/>
        <w:ind w:left="0"/>
        <w:jc w:val="both"/>
      </w:pPr>
      <w:r>
        <w:rPr>
          <w:rFonts w:ascii="Times New Roman"/>
          <w:b w:val="false"/>
          <w:i w:val="false"/>
          <w:color w:val="000000"/>
          <w:sz w:val="28"/>
        </w:rPr>
        <w:t xml:space="preserve">
      филиалының директоры _________________________________________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Мемлекеттік корпорация </w:t>
      </w:r>
    </w:p>
    <w:p>
      <w:pPr>
        <w:spacing w:after="0"/>
        <w:ind w:left="0"/>
        <w:jc w:val="both"/>
      </w:pPr>
      <w:r>
        <w:rPr>
          <w:rFonts w:ascii="Times New Roman"/>
          <w:b w:val="false"/>
          <w:i w:val="false"/>
          <w:color w:val="000000"/>
          <w:sz w:val="28"/>
        </w:rPr>
        <w:t xml:space="preserve">
      филиалының маманы ____________________________________________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Мемлекеттік корпорация </w:t>
      </w:r>
    </w:p>
    <w:p>
      <w:pPr>
        <w:spacing w:after="0"/>
        <w:ind w:left="0"/>
        <w:jc w:val="both"/>
      </w:pPr>
      <w:r>
        <w:rPr>
          <w:rFonts w:ascii="Times New Roman"/>
          <w:b w:val="false"/>
          <w:i w:val="false"/>
          <w:color w:val="000000"/>
          <w:sz w:val="28"/>
        </w:rPr>
        <w:t xml:space="preserve">
      бөлімшесінің бастығы ____________________________________________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Мемлекеттік корпорация </w:t>
      </w:r>
    </w:p>
    <w:p>
      <w:pPr>
        <w:spacing w:after="0"/>
        <w:ind w:left="0"/>
        <w:jc w:val="both"/>
      </w:pPr>
      <w:r>
        <w:rPr>
          <w:rFonts w:ascii="Times New Roman"/>
          <w:b w:val="false"/>
          <w:i w:val="false"/>
          <w:color w:val="000000"/>
          <w:sz w:val="28"/>
        </w:rPr>
        <w:t xml:space="preserve">
      бөлімшесінің маманы _______________________________________________________ </w:t>
      </w:r>
    </w:p>
    <w:p>
      <w:pPr>
        <w:spacing w:after="0"/>
        <w:ind w:left="0"/>
        <w:jc w:val="both"/>
      </w:pPr>
      <w:r>
        <w:rPr>
          <w:rFonts w:ascii="Times New Roman"/>
          <w:b w:val="false"/>
          <w:i w:val="false"/>
          <w:color w:val="000000"/>
          <w:sz w:val="28"/>
        </w:rPr>
        <w:t>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зейнетақы төлемдерінің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 xml:space="preserve">оларды тағайындау, жүзеге </w:t>
            </w:r>
            <w:r>
              <w:br/>
            </w:r>
            <w:r>
              <w:rPr>
                <w:rFonts w:ascii="Times New Roman"/>
                <w:b w:val="false"/>
                <w:i w:val="false"/>
                <w:color w:val="000000"/>
                <w:sz w:val="20"/>
              </w:rPr>
              <w:t xml:space="preserve">асыру, тоқтата тұру, қайта </w:t>
            </w:r>
            <w:r>
              <w:br/>
            </w:r>
            <w:r>
              <w:rPr>
                <w:rFonts w:ascii="Times New Roman"/>
                <w:b w:val="false"/>
                <w:i w:val="false"/>
                <w:color w:val="000000"/>
                <w:sz w:val="20"/>
              </w:rPr>
              <w:t xml:space="preserve">есептеу, қайта бастау, тоқтату </w:t>
            </w:r>
            <w:r>
              <w:br/>
            </w:r>
            <w:r>
              <w:rPr>
                <w:rFonts w:ascii="Times New Roman"/>
                <w:b w:val="false"/>
                <w:i w:val="false"/>
                <w:color w:val="000000"/>
                <w:sz w:val="20"/>
              </w:rPr>
              <w:t>және тағайындау</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14-қосымша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Хабарлама</w:t>
      </w:r>
    </w:p>
    <w:p>
      <w:pPr>
        <w:spacing w:after="0"/>
        <w:ind w:left="0"/>
        <w:jc w:val="both"/>
      </w:pPr>
      <w:r>
        <w:rPr>
          <w:rFonts w:ascii="Times New Roman"/>
          <w:b w:val="false"/>
          <w:i w:val="false"/>
          <w:color w:val="ff0000"/>
          <w:sz w:val="28"/>
        </w:rPr>
        <w:t xml:space="preserve">
      Ескерту. 14-қосымшаға өзгеріс енгізілді - ҚР Еңбек және халықты әлеуметтік қорғау министрінің 02.04.2026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20__ жылғы "___" ___________ </w:t>
      </w:r>
    </w:p>
    <w:p>
      <w:pPr>
        <w:spacing w:after="0"/>
        <w:ind w:left="0"/>
        <w:jc w:val="both"/>
      </w:pPr>
      <w:r>
        <w:rPr>
          <w:rFonts w:ascii="Times New Roman"/>
          <w:b w:val="false"/>
          <w:i w:val="false"/>
          <w:color w:val="000000"/>
          <w:sz w:val="28"/>
        </w:rPr>
        <w:t xml:space="preserve">
      Өтініш берушінің тегі, аты, әкесінің аты (ол болған жағдайда) </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xml:space="preserve">
      Өтініш берушінің туған күні ______ жылғы "___" ______________________ </w:t>
      </w:r>
    </w:p>
    <w:p>
      <w:pPr>
        <w:spacing w:after="0"/>
        <w:ind w:left="0"/>
        <w:jc w:val="both"/>
      </w:pPr>
      <w:r>
        <w:rPr>
          <w:rFonts w:ascii="Times New Roman"/>
          <w:b w:val="false"/>
          <w:i w:val="false"/>
          <w:color w:val="000000"/>
          <w:sz w:val="28"/>
        </w:rPr>
        <w:t xml:space="preserve">
      20__ жылғы "___" ___________ дейін төмендегі құжаттарды: </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 </w:t>
      </w:r>
    </w:p>
    <w:p>
      <w:pPr>
        <w:spacing w:after="0"/>
        <w:ind w:left="0"/>
        <w:jc w:val="both"/>
      </w:pPr>
      <w:r>
        <w:rPr>
          <w:rFonts w:ascii="Times New Roman"/>
          <w:b w:val="false"/>
          <w:i w:val="false"/>
          <w:color w:val="000000"/>
          <w:sz w:val="28"/>
        </w:rPr>
        <w:t xml:space="preserve">
      ұсыну қажеттігі туралы. </w:t>
      </w:r>
    </w:p>
    <w:p>
      <w:pPr>
        <w:spacing w:after="0"/>
        <w:ind w:left="0"/>
        <w:jc w:val="both"/>
      </w:pPr>
      <w:r>
        <w:rPr>
          <w:rFonts w:ascii="Times New Roman"/>
          <w:b w:val="false"/>
          <w:i w:val="false"/>
          <w:color w:val="000000"/>
          <w:sz w:val="28"/>
        </w:rPr>
        <w:t xml:space="preserve">
      Көрсетілген мерзім ішінде құжаттар ұсынылмаған жағдайда уәкілетті орган </w:t>
      </w:r>
    </w:p>
    <w:p>
      <w:pPr>
        <w:spacing w:after="0"/>
        <w:ind w:left="0"/>
        <w:jc w:val="both"/>
      </w:pPr>
      <w:r>
        <w:rPr>
          <w:rFonts w:ascii="Times New Roman"/>
          <w:b w:val="false"/>
          <w:i w:val="false"/>
          <w:color w:val="000000"/>
          <w:sz w:val="28"/>
        </w:rPr>
        <w:t xml:space="preserve">
      қолда бар құжаттар бойынша зейнетақы және (немесе) жәрдемақы тағайындау </w:t>
      </w:r>
    </w:p>
    <w:p>
      <w:pPr>
        <w:spacing w:after="0"/>
        <w:ind w:left="0"/>
        <w:jc w:val="both"/>
      </w:pPr>
      <w:r>
        <w:rPr>
          <w:rFonts w:ascii="Times New Roman"/>
          <w:b w:val="false"/>
          <w:i w:val="false"/>
          <w:color w:val="000000"/>
          <w:sz w:val="28"/>
        </w:rPr>
        <w:t xml:space="preserve">
      (өзгерту, қалпына келтіру, тағайындаудан бас тарту) туралы шешім шығарады.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(жауапты адамның лауазымы және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зейнетақы төлемдерінің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 xml:space="preserve">оларды тағайындау, жүзеге </w:t>
            </w:r>
            <w:r>
              <w:br/>
            </w:r>
            <w:r>
              <w:rPr>
                <w:rFonts w:ascii="Times New Roman"/>
                <w:b w:val="false"/>
                <w:i w:val="false"/>
                <w:color w:val="000000"/>
                <w:sz w:val="20"/>
              </w:rPr>
              <w:t xml:space="preserve">асыру, тоқтата тұру, қайта </w:t>
            </w:r>
            <w:r>
              <w:br/>
            </w:r>
            <w:r>
              <w:rPr>
                <w:rFonts w:ascii="Times New Roman"/>
                <w:b w:val="false"/>
                <w:i w:val="false"/>
                <w:color w:val="000000"/>
                <w:sz w:val="20"/>
              </w:rPr>
              <w:t xml:space="preserve">есептеу, қайта бастау, тоқтату </w:t>
            </w:r>
            <w:r>
              <w:br/>
            </w:r>
            <w:r>
              <w:rPr>
                <w:rFonts w:ascii="Times New Roman"/>
                <w:b w:val="false"/>
                <w:i w:val="false"/>
                <w:color w:val="000000"/>
                <w:sz w:val="20"/>
              </w:rPr>
              <w:t>және тағайындау</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15-қосымша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p>
      <w:pPr>
        <w:spacing w:after="0"/>
        <w:ind w:left="0"/>
        <w:jc w:val="left"/>
      </w:pPr>
      <w:r>
        <w:rPr>
          <w:rFonts w:ascii="Times New Roman"/>
          <w:b/>
          <w:i w:val="false"/>
          <w:color w:val="000000"/>
        </w:rPr>
        <w:t xml:space="preserve"> Sms-хабарландырулар журналы  _______________________________________  (төлемнің түрі)</w:t>
      </w:r>
    </w:p>
    <w:p>
      <w:pPr>
        <w:spacing w:after="0"/>
        <w:ind w:left="0"/>
        <w:jc w:val="both"/>
      </w:pPr>
      <w:r>
        <w:rPr>
          <w:rFonts w:ascii="Times New Roman"/>
          <w:b w:val="false"/>
          <w:i w:val="false"/>
          <w:color w:val="ff0000"/>
          <w:sz w:val="28"/>
        </w:rPr>
        <w:t xml:space="preserve">
      Ескерту. 15-қосымшаға өзгеріс енгізілді - ҚР Еңбек және халықты әлеуметтік қорғау министрінің 02.04.2026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i w:val="false"/>
          <w:color w:val="000000"/>
        </w:rPr>
        <w:t xml:space="preserve">  Мемлекеттік корпорацияның ____________ бөлімшесі бойынша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Істің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Төлемнің түрі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sms-хабар жіберу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зейнетақы төлемдерінің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оларды тағайындау, жүзеге</w:t>
            </w:r>
            <w:r>
              <w:br/>
            </w:r>
            <w:r>
              <w:rPr>
                <w:rFonts w:ascii="Times New Roman"/>
                <w:b w:val="false"/>
                <w:i w:val="false"/>
                <w:color w:val="000000"/>
                <w:sz w:val="20"/>
              </w:rPr>
              <w:t>асыру, тоқтата тұру, қайта</w:t>
            </w:r>
            <w:r>
              <w:br/>
            </w:r>
            <w:r>
              <w:rPr>
                <w:rFonts w:ascii="Times New Roman"/>
                <w:b w:val="false"/>
                <w:i w:val="false"/>
                <w:color w:val="000000"/>
                <w:sz w:val="20"/>
              </w:rPr>
              <w:t>есептеу, қайта бастау, тоқтату</w:t>
            </w:r>
            <w:r>
              <w:br/>
            </w:r>
            <w:r>
              <w:rPr>
                <w:rFonts w:ascii="Times New Roman"/>
                <w:b w:val="false"/>
                <w:i w:val="false"/>
                <w:color w:val="000000"/>
                <w:sz w:val="20"/>
              </w:rPr>
              <w:t>және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w:t>
            </w:r>
            <w:r>
              <w:br/>
            </w:r>
            <w:r>
              <w:rPr>
                <w:rFonts w:ascii="Times New Roman"/>
                <w:b w:val="false"/>
                <w:i w:val="false"/>
                <w:color w:val="000000"/>
                <w:sz w:val="20"/>
              </w:rPr>
              <w:t>қарау қағидаларына</w:t>
            </w:r>
            <w:r>
              <w:br/>
            </w:r>
            <w:r>
              <w:rPr>
                <w:rFonts w:ascii="Times New Roman"/>
                <w:b w:val="false"/>
                <w:i w:val="false"/>
                <w:color w:val="000000"/>
                <w:sz w:val="20"/>
              </w:rPr>
              <w:t>15-1-қосымша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Құжаттарды тексеру жүргізілгені туралы хабарлама</w:t>
      </w:r>
    </w:p>
    <w:p>
      <w:pPr>
        <w:spacing w:after="0"/>
        <w:ind w:left="0"/>
        <w:jc w:val="both"/>
      </w:pPr>
      <w:r>
        <w:rPr>
          <w:rFonts w:ascii="Times New Roman"/>
          <w:b w:val="false"/>
          <w:i w:val="false"/>
          <w:color w:val="ff0000"/>
          <w:sz w:val="28"/>
        </w:rPr>
        <w:t xml:space="preserve">
      Ескерту. Қағидалар 15-1-қосымшамен толықтырылды - ҚР Еңбек және халықты әлеуметтік қорғау министрінің 30.06.2026 </w:t>
      </w:r>
      <w:r>
        <w:rPr>
          <w:rFonts w:ascii="Times New Roman"/>
          <w:b w:val="false"/>
          <w:i w:val="false"/>
          <w:color w:val="ff0000"/>
          <w:sz w:val="28"/>
        </w:rPr>
        <w:t>№ 278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val="false"/>
          <w:i w:val="false"/>
          <w:color w:val="000000"/>
          <w:sz w:val="28"/>
        </w:rPr>
        <w:t>
      20__ жылғы "___" _______________</w:t>
      </w:r>
      <w:r>
        <w:br/>
      </w:r>
      <w:r>
        <w:rPr>
          <w:rFonts w:ascii="Times New Roman"/>
          <w:b w:val="false"/>
          <w:i w:val="false"/>
          <w:color w:val="000000"/>
          <w:sz w:val="28"/>
        </w:rPr>
        <w:t>Өтініш берушінің тегі, аты, әкесінің аты (ол болған жағдайда)</w:t>
      </w:r>
      <w:r>
        <w:br/>
      </w:r>
      <w:r>
        <w:rPr>
          <w:rFonts w:ascii="Times New Roman"/>
          <w:b w:val="false"/>
          <w:i w:val="false"/>
          <w:color w:val="000000"/>
          <w:sz w:val="28"/>
        </w:rPr>
        <w:t xml:space="preserve">_______________________________________________________________ </w:t>
      </w:r>
      <w:r>
        <w:br/>
      </w:r>
      <w:r>
        <w:rPr>
          <w:rFonts w:ascii="Times New Roman"/>
          <w:b w:val="false"/>
          <w:i w:val="false"/>
          <w:color w:val="000000"/>
          <w:sz w:val="28"/>
        </w:rPr>
        <w:t xml:space="preserve"> Өтініш берушінің туған күні ______ жылғы "___"</w:t>
      </w:r>
      <w:r>
        <w:br/>
      </w:r>
      <w:r>
        <w:rPr>
          <w:rFonts w:ascii="Times New Roman"/>
          <w:b w:val="false"/>
          <w:i w:val="false"/>
          <w:color w:val="000000"/>
          <w:sz w:val="28"/>
        </w:rPr>
        <w:t>_______________________________________________________________</w:t>
      </w:r>
      <w:r>
        <w:br/>
      </w:r>
      <w:r>
        <w:rPr>
          <w:rFonts w:ascii="Times New Roman"/>
          <w:b w:val="false"/>
          <w:i w:val="false"/>
          <w:color w:val="000000"/>
          <w:sz w:val="28"/>
        </w:rPr>
        <w:t>Зейнетақы төлемдерін тағайындау үшін ұсынылған құжаттарды тексеруді жүзеге асыру қажеттілігі туралы</w:t>
      </w:r>
      <w:r>
        <w:br/>
      </w:r>
      <w:r>
        <w:rPr>
          <w:rFonts w:ascii="Times New Roman"/>
          <w:b w:val="false"/>
          <w:i w:val="false"/>
          <w:color w:val="000000"/>
          <w:sz w:val="28"/>
        </w:rPr>
        <w:t>20__ жылғы "___" _______________________</w:t>
      </w:r>
      <w:r>
        <w:br/>
      </w:r>
      <w:r>
        <w:rPr>
          <w:rFonts w:ascii="Times New Roman"/>
          <w:b w:val="false"/>
          <w:i w:val="false"/>
          <w:color w:val="000000"/>
          <w:sz w:val="28"/>
        </w:rPr>
        <w:t>____________________________________________________________________</w:t>
      </w:r>
      <w:r>
        <w:br/>
      </w:r>
      <w:r>
        <w:rPr>
          <w:rFonts w:ascii="Times New Roman"/>
          <w:b w:val="false"/>
          <w:i w:val="false"/>
          <w:color w:val="000000"/>
          <w:sz w:val="28"/>
        </w:rPr>
        <w:t>(жауапты адамның лауазымы және тегі, аты, әкесінің аты (ол болған жағдайда)</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зейнетақы төлемдерінің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оларды тағайындау, жүзеге</w:t>
            </w:r>
            <w:r>
              <w:br/>
            </w:r>
            <w:r>
              <w:rPr>
                <w:rFonts w:ascii="Times New Roman"/>
                <w:b w:val="false"/>
                <w:i w:val="false"/>
                <w:color w:val="000000"/>
                <w:sz w:val="20"/>
              </w:rPr>
              <w:t>асыру, тоқтата тұру, қайта</w:t>
            </w:r>
            <w:r>
              <w:br/>
            </w:r>
            <w:r>
              <w:rPr>
                <w:rFonts w:ascii="Times New Roman"/>
                <w:b w:val="false"/>
                <w:i w:val="false"/>
                <w:color w:val="000000"/>
                <w:sz w:val="20"/>
              </w:rPr>
              <w:t>есептеу, қайта бастау, тоқтату</w:t>
            </w:r>
            <w:r>
              <w:br/>
            </w:r>
            <w:r>
              <w:rPr>
                <w:rFonts w:ascii="Times New Roman"/>
                <w:b w:val="false"/>
                <w:i w:val="false"/>
                <w:color w:val="000000"/>
                <w:sz w:val="20"/>
              </w:rPr>
              <w:t>және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w:t>
            </w:r>
            <w:r>
              <w:br/>
            </w:r>
            <w:r>
              <w:rPr>
                <w:rFonts w:ascii="Times New Roman"/>
                <w:b w:val="false"/>
                <w:i w:val="false"/>
                <w:color w:val="000000"/>
                <w:sz w:val="20"/>
              </w:rPr>
              <w:t>қарау қағидаларына</w:t>
            </w:r>
            <w:r>
              <w:br/>
            </w:r>
            <w:r>
              <w:rPr>
                <w:rFonts w:ascii="Times New Roman"/>
                <w:b w:val="false"/>
                <w:i w:val="false"/>
                <w:color w:val="000000"/>
                <w:sz w:val="20"/>
              </w:rPr>
              <w:t>15-2-қосымша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Ұсынылған құжаттарды тексеруді жүзеге асыру туралы sms-хабарламалар журналы</w:t>
      </w:r>
    </w:p>
    <w:p>
      <w:pPr>
        <w:spacing w:after="0"/>
        <w:ind w:left="0"/>
        <w:jc w:val="both"/>
      </w:pPr>
      <w:r>
        <w:rPr>
          <w:rFonts w:ascii="Times New Roman"/>
          <w:b w:val="false"/>
          <w:i w:val="false"/>
          <w:color w:val="ff0000"/>
          <w:sz w:val="28"/>
        </w:rPr>
        <w:t xml:space="preserve">
      Ескерту. Қағидалар 15-2-қосымшамен толықтырылды - ҚР Еңбек және халықты әлеуметтік қорғау министрінің 30.06.2026 </w:t>
      </w:r>
      <w:r>
        <w:rPr>
          <w:rFonts w:ascii="Times New Roman"/>
          <w:b w:val="false"/>
          <w:i w:val="false"/>
          <w:color w:val="ff0000"/>
          <w:sz w:val="28"/>
        </w:rPr>
        <w:t>№ 278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val="false"/>
          <w:i w:val="false"/>
          <w:color w:val="000000"/>
          <w:sz w:val="28"/>
        </w:rPr>
        <w:t>
      ______________________________________ (төлемнің түрі)</w:t>
      </w:r>
      <w:r>
        <w:br/>
      </w:r>
      <w:r>
        <w:rPr>
          <w:rFonts w:ascii="Times New Roman"/>
          <w:b w:val="false"/>
          <w:i w:val="false"/>
          <w:color w:val="000000"/>
          <w:sz w:val="28"/>
        </w:rPr>
        <w:t>Мемлекеттік корпорацияның ____________ бөлімшесі бойынша</w:t>
      </w:r>
      <w:r>
        <w:br/>
      </w:r>
      <w:r>
        <w:rPr>
          <w:rFonts w:ascii="Times New Roman"/>
          <w:b w:val="false"/>
          <w:i w:val="false"/>
          <w:color w:val="000000"/>
          <w:sz w:val="28"/>
        </w:rPr>
        <w:t xml:space="preserve">Р/с № Жеке сәйкестендіру нөмірі Тегі, аты, әкесінің аты (ол болған жағдайда) Туған күні </w:t>
      </w:r>
      <w:r>
        <w:br/>
      </w:r>
      <w:r>
        <w:rPr>
          <w:rFonts w:ascii="Times New Roman"/>
          <w:b w:val="false"/>
          <w:i w:val="false"/>
          <w:color w:val="000000"/>
          <w:sz w:val="28"/>
        </w:rPr>
        <w:t>Істің № Төлемнің түрі sms-хабар жіберу күні Телефон нөмірі Маман sms- хабарлама жіберу себебі</w:t>
      </w:r>
      <w:r>
        <w:br/>
      </w:r>
      <w:r>
        <w:rPr>
          <w:rFonts w:ascii="Times New Roman"/>
          <w:b w:val="false"/>
          <w:i w:val="false"/>
          <w:color w:val="000000"/>
          <w:sz w:val="28"/>
        </w:rPr>
        <w:t>
      (тексеру)</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Жеке сәйкестендіру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Тегі, аты, әкесінің аты (ол болған жағдайда)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Туған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Істің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Төлемнің түрі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sms-хабар жіберу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Телефон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Маман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sms- хабарлама жіберу себебі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зейнетақы төлемдерінің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 xml:space="preserve">оларды тағайындау, жүзеге </w:t>
            </w:r>
            <w:r>
              <w:br/>
            </w:r>
            <w:r>
              <w:rPr>
                <w:rFonts w:ascii="Times New Roman"/>
                <w:b w:val="false"/>
                <w:i w:val="false"/>
                <w:color w:val="000000"/>
                <w:sz w:val="20"/>
              </w:rPr>
              <w:t xml:space="preserve">асыру, тоқтата тұру, қайта </w:t>
            </w:r>
            <w:r>
              <w:br/>
            </w:r>
            <w:r>
              <w:rPr>
                <w:rFonts w:ascii="Times New Roman"/>
                <w:b w:val="false"/>
                <w:i w:val="false"/>
                <w:color w:val="000000"/>
                <w:sz w:val="20"/>
              </w:rPr>
              <w:t xml:space="preserve">есептеу, қайта бастау, тоқтату </w:t>
            </w:r>
            <w:r>
              <w:br/>
            </w:r>
            <w:r>
              <w:rPr>
                <w:rFonts w:ascii="Times New Roman"/>
                <w:b w:val="false"/>
                <w:i w:val="false"/>
                <w:color w:val="000000"/>
                <w:sz w:val="20"/>
              </w:rPr>
              <w:t>және тағайындау</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16-қосымша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xml:space="preserve">
      ________________________________________________________ тағайындау </w:t>
      </w:r>
    </w:p>
    <w:p>
      <w:pPr>
        <w:spacing w:after="0"/>
        <w:ind w:left="0"/>
        <w:jc w:val="both"/>
      </w:pPr>
      <w:r>
        <w:rPr>
          <w:rFonts w:ascii="Times New Roman"/>
          <w:b w:val="false"/>
          <w:i w:val="false"/>
          <w:color w:val="000000"/>
          <w:sz w:val="28"/>
        </w:rPr>
        <w:t>
                        (төлемнің түрі)</w:t>
      </w:r>
    </w:p>
    <w:p>
      <w:pPr>
        <w:spacing w:after="0"/>
        <w:ind w:left="0"/>
        <w:jc w:val="left"/>
      </w:pPr>
      <w:r>
        <w:rPr>
          <w:rFonts w:ascii="Times New Roman"/>
          <w:b/>
          <w:i w:val="false"/>
          <w:color w:val="000000"/>
        </w:rPr>
        <w:t xml:space="preserve"> (тағайындаудан бас тарту) туралы № ________ хабарлама</w:t>
      </w:r>
    </w:p>
    <w:p>
      <w:pPr>
        <w:spacing w:after="0"/>
        <w:ind w:left="0"/>
        <w:jc w:val="both"/>
      </w:pPr>
      <w:r>
        <w:rPr>
          <w:rFonts w:ascii="Times New Roman"/>
          <w:b w:val="false"/>
          <w:i w:val="false"/>
          <w:color w:val="ff0000"/>
          <w:sz w:val="28"/>
        </w:rPr>
        <w:t xml:space="preserve">
      Ескерту. 16-қосымшаға өзгеріс енгізілді - ҚР Еңбек және халықты әлеуметтік қорғау министрінің 02.04.2026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 енгізіледі, қазақ тіліндегі мәтіні өзгермейді - ҚР Еңбек және халықты әлеуметтік қорғау министрінің 30.06.2026 </w:t>
      </w:r>
      <w:r>
        <w:rPr>
          <w:rFonts w:ascii="Times New Roman"/>
          <w:b w:val="false"/>
          <w:i w:val="false"/>
          <w:color w:val="ff0000"/>
          <w:sz w:val="28"/>
        </w:rPr>
        <w:t>№ 278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xml:space="preserve">
      20__ жылғы "__" ___________ </w:t>
      </w:r>
    </w:p>
    <w:p>
      <w:pPr>
        <w:spacing w:after="0"/>
        <w:ind w:left="0"/>
        <w:jc w:val="both"/>
      </w:pPr>
      <w:r>
        <w:rPr>
          <w:rFonts w:ascii="Times New Roman"/>
          <w:b w:val="false"/>
          <w:i w:val="false"/>
          <w:color w:val="000000"/>
          <w:sz w:val="28"/>
        </w:rPr>
        <w:t xml:space="preserve">
      Азамат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Туған күні ____ жылғы "___" ____________ </w:t>
      </w:r>
    </w:p>
    <w:p>
      <w:pPr>
        <w:spacing w:after="0"/>
        <w:ind w:left="0"/>
        <w:jc w:val="both"/>
      </w:pPr>
      <w:r>
        <w:rPr>
          <w:rFonts w:ascii="Times New Roman"/>
          <w:b w:val="false"/>
          <w:i w:val="false"/>
          <w:color w:val="000000"/>
          <w:sz w:val="28"/>
        </w:rPr>
        <w:t xml:space="preserve">
      Уәкілетті органның 20__ жылғы "___"_________ № _______ шешімімен </w:t>
      </w:r>
    </w:p>
    <w:p>
      <w:pPr>
        <w:spacing w:after="0"/>
        <w:ind w:left="0"/>
        <w:jc w:val="both"/>
      </w:pPr>
      <w:r>
        <w:rPr>
          <w:rFonts w:ascii="Times New Roman"/>
          <w:b w:val="false"/>
          <w:i w:val="false"/>
          <w:color w:val="000000"/>
          <w:sz w:val="28"/>
        </w:rPr>
        <w:t xml:space="preserve">
      Сізге ___________________________________ теңге мөлшерінде бекітілді (төлем түрі)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(сомасы жазбаша) </w:t>
      </w:r>
    </w:p>
    <w:p>
      <w:pPr>
        <w:spacing w:after="0"/>
        <w:ind w:left="0"/>
        <w:jc w:val="both"/>
      </w:pPr>
      <w:r>
        <w:rPr>
          <w:rFonts w:ascii="Times New Roman"/>
          <w:b w:val="false"/>
          <w:i w:val="false"/>
          <w:color w:val="000000"/>
          <w:sz w:val="28"/>
        </w:rPr>
        <w:t xml:space="preserve">
      Тағайындаудан бас тартылды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негіздеме (себебі көрсетілсін) </w:t>
      </w:r>
    </w:p>
    <w:p>
      <w:pPr>
        <w:spacing w:after="0"/>
        <w:ind w:left="0"/>
        <w:jc w:val="both"/>
      </w:pPr>
      <w:r>
        <w:rPr>
          <w:rFonts w:ascii="Times New Roman"/>
          <w:b w:val="false"/>
          <w:i w:val="false"/>
          <w:color w:val="000000"/>
          <w:sz w:val="28"/>
        </w:rPr>
        <w:t xml:space="preserve">
      Төлем күні туралы қосымша sms-хабарлама жіберілетін болады </w:t>
      </w:r>
    </w:p>
    <w:p>
      <w:pPr>
        <w:spacing w:after="0"/>
        <w:ind w:left="0"/>
        <w:jc w:val="both"/>
      </w:pPr>
      <w:r>
        <w:rPr>
          <w:rFonts w:ascii="Times New Roman"/>
          <w:b w:val="false"/>
          <w:i w:val="false"/>
          <w:color w:val="000000"/>
          <w:sz w:val="28"/>
        </w:rPr>
        <w:t xml:space="preserve">
      Хабарлама жауапты адамның ЭЦҚ-сымен куәландырылды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(жауапты адамның лауазымы және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зейнетақы төлемдерінің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 xml:space="preserve">оларды тағайындау, жүзеге </w:t>
            </w:r>
            <w:r>
              <w:br/>
            </w:r>
            <w:r>
              <w:rPr>
                <w:rFonts w:ascii="Times New Roman"/>
                <w:b w:val="false"/>
                <w:i w:val="false"/>
                <w:color w:val="000000"/>
                <w:sz w:val="20"/>
              </w:rPr>
              <w:t xml:space="preserve">асыру, тоқтата тұру, қайта </w:t>
            </w:r>
            <w:r>
              <w:br/>
            </w:r>
            <w:r>
              <w:rPr>
                <w:rFonts w:ascii="Times New Roman"/>
                <w:b w:val="false"/>
                <w:i w:val="false"/>
                <w:color w:val="000000"/>
                <w:sz w:val="20"/>
              </w:rPr>
              <w:t xml:space="preserve">есептеу, қайта бастау, тоқтату </w:t>
            </w:r>
            <w:r>
              <w:br/>
            </w:r>
            <w:r>
              <w:rPr>
                <w:rFonts w:ascii="Times New Roman"/>
                <w:b w:val="false"/>
                <w:i w:val="false"/>
                <w:color w:val="000000"/>
                <w:sz w:val="20"/>
              </w:rPr>
              <w:t>және тағайындау</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17-қосымша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Хабарламалар журналы _________________________________________________________________  (төлемнің түрі)</w:t>
      </w:r>
    </w:p>
    <w:p>
      <w:pPr>
        <w:spacing w:after="0"/>
        <w:ind w:left="0"/>
        <w:jc w:val="both"/>
      </w:pPr>
      <w:r>
        <w:rPr>
          <w:rFonts w:ascii="Times New Roman"/>
          <w:b w:val="false"/>
          <w:i w:val="false"/>
          <w:color w:val="ff0000"/>
          <w:sz w:val="28"/>
        </w:rPr>
        <w:t xml:space="preserve">
      Ескерту. 17-қосымшаға өзгеріс енгізілді - ҚР Еңбек және халықты әлеуметтік қорғау министрінің 02.04.2026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Мемлекеттік корпорацияның ____________ бөлімшесі бойынша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Істің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Төлемнің түрі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Хабарламаны табыстау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зейнетақы төлемдерінің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 xml:space="preserve">оларды тағайындау, жүзеге </w:t>
            </w:r>
            <w:r>
              <w:br/>
            </w:r>
            <w:r>
              <w:rPr>
                <w:rFonts w:ascii="Times New Roman"/>
                <w:b w:val="false"/>
                <w:i w:val="false"/>
                <w:color w:val="000000"/>
                <w:sz w:val="20"/>
              </w:rPr>
              <w:t xml:space="preserve">асыру, тоқтата тұру, қайта </w:t>
            </w:r>
            <w:r>
              <w:br/>
            </w:r>
            <w:r>
              <w:rPr>
                <w:rFonts w:ascii="Times New Roman"/>
                <w:b w:val="false"/>
                <w:i w:val="false"/>
                <w:color w:val="000000"/>
                <w:sz w:val="20"/>
              </w:rPr>
              <w:t xml:space="preserve">есептеу, қайта бастау, тоқтату </w:t>
            </w:r>
            <w:r>
              <w:br/>
            </w:r>
            <w:r>
              <w:rPr>
                <w:rFonts w:ascii="Times New Roman"/>
                <w:b w:val="false"/>
                <w:i w:val="false"/>
                <w:color w:val="000000"/>
                <w:sz w:val="20"/>
              </w:rPr>
              <w:t>және тағайындау</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18-қосымша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18-қосымшаға орыс тіліндегі мәтініне өзгеріс енгізілді, қазақ тіліндегі мәтіні өзгермейді - ҚР Еңбек және халықты әлеуметтік қорғау министрінің 26.05.2026 </w:t>
      </w:r>
      <w:r>
        <w:rPr>
          <w:rFonts w:ascii="Times New Roman"/>
          <w:b w:val="false"/>
          <w:i w:val="false"/>
          <w:color w:val="ff0000"/>
          <w:sz w:val="28"/>
        </w:rPr>
        <w:t>№ 193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Герб</w:t>
            </w:r>
          </w:p>
          <w:p>
            <w:pPr>
              <w:spacing w:after="20"/>
              <w:ind w:left="20"/>
              <w:jc w:val="both"/>
            </w:pPr>
            <w:r>
              <w:rPr>
                <w:rFonts w:ascii="Times New Roman"/>
                <w:b w:val="false"/>
                <w:i w:val="false"/>
                <w:color w:val="000000"/>
                <w:sz w:val="20"/>
              </w:rPr>
              <w:t>
Жасына байланысты</w:t>
            </w:r>
          </w:p>
          <w:p>
            <w:pPr>
              <w:spacing w:after="20"/>
              <w:ind w:left="20"/>
              <w:jc w:val="both"/>
            </w:pPr>
            <w:r>
              <w:rPr>
                <w:rFonts w:ascii="Times New Roman"/>
                <w:b w:val="false"/>
                <w:i w:val="false"/>
                <w:color w:val="000000"/>
                <w:sz w:val="20"/>
              </w:rPr>
              <w:t>
зейнетақы/жәрдемақы алушының</w:t>
            </w:r>
          </w:p>
          <w:p>
            <w:pPr>
              <w:spacing w:after="20"/>
              <w:ind w:left="20"/>
              <w:jc w:val="both"/>
            </w:pPr>
            <w:r>
              <w:rPr>
                <w:rFonts w:ascii="Times New Roman"/>
                <w:b w:val="false"/>
                <w:i w:val="false"/>
                <w:color w:val="000000"/>
                <w:sz w:val="20"/>
              </w:rPr>
              <w:t>
КУӘЛІГІ</w:t>
            </w:r>
          </w:p>
          <w:p>
            <w:pPr>
              <w:spacing w:after="20"/>
              <w:ind w:left="20"/>
              <w:jc w:val="both"/>
            </w:pPr>
            <w:r>
              <w:rPr>
                <w:rFonts w:ascii="Times New Roman"/>
                <w:b w:val="false"/>
                <w:i w:val="false"/>
                <w:color w:val="000000"/>
                <w:sz w:val="20"/>
              </w:rPr>
              <w:t>
УДОСТОВЕРЕНИЕ</w:t>
            </w:r>
          </w:p>
          <w:p>
            <w:pPr>
              <w:spacing w:after="20"/>
              <w:ind w:left="20"/>
              <w:jc w:val="both"/>
            </w:pPr>
            <w:r>
              <w:rPr>
                <w:rFonts w:ascii="Times New Roman"/>
                <w:b w:val="false"/>
                <w:i w:val="false"/>
                <w:color w:val="000000"/>
                <w:sz w:val="20"/>
              </w:rPr>
              <w:t>
получателя пенсионных выплат по возрасту/пособий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Куәлік № ____</w:t>
            </w:r>
          </w:p>
          <w:p>
            <w:pPr>
              <w:spacing w:after="20"/>
              <w:ind w:left="20"/>
              <w:jc w:val="both"/>
            </w:pPr>
            <w:r>
              <w:rPr>
                <w:rFonts w:ascii="Times New Roman"/>
                <w:b w:val="false"/>
                <w:i w:val="false"/>
                <w:color w:val="000000"/>
                <w:sz w:val="20"/>
              </w:rPr>
              <w:t>
Удостоверение ___________________</w:t>
            </w:r>
          </w:p>
          <w:p>
            <w:pPr>
              <w:spacing w:after="20"/>
              <w:ind w:left="20"/>
              <w:jc w:val="both"/>
            </w:pPr>
            <w:r>
              <w:rPr>
                <w:rFonts w:ascii="Times New Roman"/>
                <w:b w:val="false"/>
                <w:i w:val="false"/>
                <w:color w:val="000000"/>
                <w:sz w:val="20"/>
              </w:rPr>
              <w:t>
(тегі - фамилия) ___________________</w:t>
            </w:r>
          </w:p>
          <w:p>
            <w:pPr>
              <w:spacing w:after="20"/>
              <w:ind w:left="20"/>
              <w:jc w:val="both"/>
            </w:pPr>
            <w:r>
              <w:rPr>
                <w:rFonts w:ascii="Times New Roman"/>
                <w:b w:val="false"/>
                <w:i w:val="false"/>
                <w:color w:val="000000"/>
                <w:sz w:val="20"/>
              </w:rPr>
              <w:t>
(аты - имя) ___________________</w:t>
            </w:r>
          </w:p>
          <w:p>
            <w:pPr>
              <w:spacing w:after="20"/>
              <w:ind w:left="20"/>
              <w:jc w:val="both"/>
            </w:pPr>
            <w:r>
              <w:rPr>
                <w:rFonts w:ascii="Times New Roman"/>
                <w:b w:val="false"/>
                <w:i w:val="false"/>
                <w:color w:val="000000"/>
                <w:sz w:val="20"/>
              </w:rPr>
              <w:t>
((әкесiнiң аты (ол болған жағдайда) - отчество (при его наличии))</w:t>
            </w:r>
          </w:p>
          <w:p>
            <w:pPr>
              <w:spacing w:after="20"/>
              <w:ind w:left="20"/>
              <w:jc w:val="both"/>
            </w:pPr>
            <w:r>
              <w:rPr>
                <w:rFonts w:ascii="Times New Roman"/>
                <w:b w:val="false"/>
                <w:i w:val="false"/>
                <w:color w:val="000000"/>
                <w:sz w:val="20"/>
              </w:rPr>
              <w:t>
"__" ____________ жыл\год</w:t>
            </w:r>
          </w:p>
          <w:p>
            <w:pPr>
              <w:spacing w:after="20"/>
              <w:ind w:left="20"/>
              <w:jc w:val="both"/>
            </w:pPr>
            <w:r>
              <w:rPr>
                <w:rFonts w:ascii="Times New Roman"/>
                <w:b w:val="false"/>
                <w:i w:val="false"/>
                <w:color w:val="000000"/>
                <w:sz w:val="20"/>
              </w:rPr>
              <w:t>
(туған жылы - дата рождения)</w:t>
            </w:r>
          </w:p>
          <w:p>
            <w:pPr>
              <w:spacing w:after="20"/>
              <w:ind w:left="20"/>
              <w:jc w:val="both"/>
            </w:pPr>
            <w:r>
              <w:rPr>
                <w:rFonts w:ascii="Times New Roman"/>
                <w:b w:val="false"/>
                <w:i w:val="false"/>
                <w:color w:val="000000"/>
                <w:sz w:val="20"/>
              </w:rPr>
              <w:t>
сурет - фото</w:t>
            </w:r>
          </w:p>
          <w:p>
            <w:pPr>
              <w:spacing w:after="20"/>
              <w:ind w:left="20"/>
              <w:jc w:val="both"/>
            </w:pPr>
            <w:r>
              <w:rPr>
                <w:rFonts w:ascii="Times New Roman"/>
                <w:b w:val="false"/>
                <w:i w:val="false"/>
                <w:color w:val="000000"/>
                <w:sz w:val="20"/>
              </w:rPr>
              <w:t>
Мөрдің орыны.</w:t>
            </w:r>
          </w:p>
          <w:p>
            <w:pPr>
              <w:spacing w:after="20"/>
              <w:ind w:left="20"/>
              <w:jc w:val="both"/>
            </w:pPr>
            <w:r>
              <w:rPr>
                <w:rFonts w:ascii="Times New Roman"/>
                <w:b w:val="false"/>
                <w:i w:val="false"/>
                <w:color w:val="000000"/>
                <w:sz w:val="20"/>
              </w:rPr>
              <w:t>
Место печати</w:t>
            </w:r>
          </w:p>
          <w:p>
            <w:pPr>
              <w:spacing w:after="20"/>
              <w:ind w:left="20"/>
              <w:jc w:val="both"/>
            </w:pPr>
            <w:r>
              <w:rPr>
                <w:rFonts w:ascii="Times New Roman"/>
                <w:b w:val="false"/>
                <w:i w:val="false"/>
                <w:color w:val="000000"/>
                <w:sz w:val="20"/>
              </w:rPr>
              <w:t>
Бөлімше бастығы _______________</w:t>
            </w:r>
          </w:p>
          <w:p>
            <w:pPr>
              <w:spacing w:after="20"/>
              <w:ind w:left="20"/>
              <w:jc w:val="both"/>
            </w:pPr>
            <w:r>
              <w:rPr>
                <w:rFonts w:ascii="Times New Roman"/>
                <w:b w:val="false"/>
                <w:i w:val="false"/>
                <w:color w:val="000000"/>
                <w:sz w:val="20"/>
              </w:rPr>
              <w:t>
Начальник отделения</w:t>
            </w:r>
          </w:p>
          <w:p>
            <w:pPr>
              <w:spacing w:after="20"/>
              <w:ind w:left="20"/>
              <w:jc w:val="both"/>
            </w:pPr>
            <w:r>
              <w:rPr>
                <w:rFonts w:ascii="Times New Roman"/>
                <w:b w:val="false"/>
                <w:i w:val="false"/>
                <w:color w:val="000000"/>
                <w:sz w:val="20"/>
              </w:rPr>
              <w:t>
Берілген күні "__" ___20__ жыл\год</w:t>
            </w:r>
          </w:p>
          <w:p>
            <w:pPr>
              <w:spacing w:after="20"/>
              <w:ind w:left="20"/>
              <w:jc w:val="both"/>
            </w:pPr>
            <w:r>
              <w:rPr>
                <w:rFonts w:ascii="Times New Roman"/>
                <w:b w:val="false"/>
                <w:i w:val="false"/>
                <w:color w:val="000000"/>
                <w:sz w:val="20"/>
              </w:rPr>
              <w:t>
Дата выдачи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Заңның _____________ бабына сәйкес</w:t>
            </w:r>
          </w:p>
          <w:p>
            <w:pPr>
              <w:spacing w:after="20"/>
              <w:ind w:left="20"/>
              <w:jc w:val="both"/>
            </w:pPr>
            <w:r>
              <w:rPr>
                <w:rFonts w:ascii="Times New Roman"/>
                <w:b w:val="false"/>
                <w:i w:val="false"/>
                <w:color w:val="000000"/>
                <w:sz w:val="20"/>
              </w:rPr>
              <w:t>
________________ теңге</w:t>
            </w:r>
          </w:p>
          <w:p>
            <w:pPr>
              <w:spacing w:after="20"/>
              <w:ind w:left="20"/>
              <w:jc w:val="both"/>
            </w:pPr>
            <w:r>
              <w:rPr>
                <w:rFonts w:ascii="Times New Roman"/>
                <w:b w:val="false"/>
                <w:i w:val="false"/>
                <w:color w:val="000000"/>
                <w:sz w:val="20"/>
              </w:rPr>
              <w:t>
_____________________</w:t>
            </w:r>
          </w:p>
          <w:p>
            <w:pPr>
              <w:spacing w:after="20"/>
              <w:ind w:left="20"/>
              <w:jc w:val="both"/>
            </w:pPr>
            <w:r>
              <w:rPr>
                <w:rFonts w:ascii="Times New Roman"/>
                <w:b w:val="false"/>
                <w:i w:val="false"/>
                <w:color w:val="000000"/>
                <w:sz w:val="20"/>
              </w:rPr>
              <w:t>
мөлшерінде ______________ жылғы</w:t>
            </w:r>
          </w:p>
          <w:p>
            <w:pPr>
              <w:spacing w:after="20"/>
              <w:ind w:left="20"/>
              <w:jc w:val="both"/>
            </w:pPr>
            <w:r>
              <w:rPr>
                <w:rFonts w:ascii="Times New Roman"/>
                <w:b w:val="false"/>
                <w:i w:val="false"/>
                <w:color w:val="000000"/>
                <w:sz w:val="20"/>
              </w:rPr>
              <w:t>
"_____" _________ бастап</w:t>
            </w:r>
          </w:p>
          <w:p>
            <w:pPr>
              <w:spacing w:after="20"/>
              <w:ind w:left="20"/>
              <w:jc w:val="both"/>
            </w:pPr>
            <w:r>
              <w:rPr>
                <w:rFonts w:ascii="Times New Roman"/>
                <w:b w:val="false"/>
                <w:i w:val="false"/>
                <w:color w:val="000000"/>
                <w:sz w:val="20"/>
              </w:rPr>
              <w:t>
__________ жылғы "_____" _________ дейін</w:t>
            </w:r>
          </w:p>
          <w:p>
            <w:pPr>
              <w:spacing w:after="20"/>
              <w:ind w:left="20"/>
              <w:jc w:val="both"/>
            </w:pPr>
            <w:r>
              <w:rPr>
                <w:rFonts w:ascii="Times New Roman"/>
                <w:b w:val="false"/>
                <w:i w:val="false"/>
                <w:color w:val="000000"/>
                <w:sz w:val="20"/>
              </w:rPr>
              <w:t>
_____________________</w:t>
            </w:r>
          </w:p>
          <w:p>
            <w:pPr>
              <w:spacing w:after="20"/>
              <w:ind w:left="20"/>
              <w:jc w:val="both"/>
            </w:pPr>
            <w:r>
              <w:rPr>
                <w:rFonts w:ascii="Times New Roman"/>
                <w:b w:val="false"/>
                <w:i w:val="false"/>
                <w:color w:val="000000"/>
                <w:sz w:val="20"/>
              </w:rPr>
              <w:t>
(төлемнің түрі)</w:t>
            </w:r>
          </w:p>
          <w:p>
            <w:pPr>
              <w:spacing w:after="20"/>
              <w:ind w:left="20"/>
              <w:jc w:val="both"/>
            </w:pPr>
            <w:r>
              <w:rPr>
                <w:rFonts w:ascii="Times New Roman"/>
                <w:b w:val="false"/>
                <w:i w:val="false"/>
                <w:color w:val="000000"/>
                <w:sz w:val="20"/>
              </w:rPr>
              <w:t>
___________________ тағайындалды.</w:t>
            </w:r>
          </w:p>
          <w:p>
            <w:pPr>
              <w:spacing w:after="20"/>
              <w:ind w:left="20"/>
              <w:jc w:val="both"/>
            </w:pPr>
            <w:r>
              <w:rPr>
                <w:rFonts w:ascii="Times New Roman"/>
                <w:b w:val="false"/>
                <w:i w:val="false"/>
                <w:color w:val="000000"/>
                <w:sz w:val="20"/>
              </w:rPr>
              <w:t>
Еңбек стажы ____________________</w:t>
            </w:r>
          </w:p>
          <w:p>
            <w:pPr>
              <w:spacing w:after="20"/>
              <w:ind w:left="20"/>
              <w:jc w:val="both"/>
            </w:pPr>
            <w:r>
              <w:rPr>
                <w:rFonts w:ascii="Times New Roman"/>
                <w:b w:val="false"/>
                <w:i w:val="false"/>
                <w:color w:val="000000"/>
                <w:sz w:val="20"/>
              </w:rPr>
              <w:t>
Орташа айлық табысы _________ жылғы "_____" _________ бастап</w:t>
            </w:r>
          </w:p>
          <w:p>
            <w:pPr>
              <w:spacing w:after="20"/>
              <w:ind w:left="20"/>
              <w:jc w:val="both"/>
            </w:pPr>
            <w:r>
              <w:rPr>
                <w:rFonts w:ascii="Times New Roman"/>
                <w:b w:val="false"/>
                <w:i w:val="false"/>
                <w:color w:val="000000"/>
                <w:sz w:val="20"/>
              </w:rPr>
              <w:t>
__________ жылғы "_____"_________ дейін</w:t>
            </w:r>
          </w:p>
          <w:p>
            <w:pPr>
              <w:spacing w:after="20"/>
              <w:ind w:left="20"/>
              <w:jc w:val="both"/>
            </w:pPr>
            <w:r>
              <w:rPr>
                <w:rFonts w:ascii="Times New Roman"/>
                <w:b w:val="false"/>
                <w:i w:val="false"/>
                <w:color w:val="000000"/>
                <w:sz w:val="20"/>
              </w:rPr>
              <w:t>
2. Мүгедектік тобы және ceбeбі</w:t>
            </w:r>
          </w:p>
          <w:p>
            <w:pPr>
              <w:spacing w:after="20"/>
              <w:ind w:left="20"/>
              <w:jc w:val="both"/>
            </w:pPr>
            <w:r>
              <w:rPr>
                <w:rFonts w:ascii="Times New Roman"/>
                <w:b w:val="false"/>
                <w:i w:val="false"/>
                <w:color w:val="000000"/>
                <w:sz w:val="20"/>
              </w:rPr>
              <w:t>
3. Отбасының еңбек етуге қабілетсіз мүшелерінің саны ________________</w:t>
            </w:r>
          </w:p>
          <w:p>
            <w:pPr>
              <w:spacing w:after="20"/>
              <w:ind w:left="20"/>
              <w:jc w:val="both"/>
            </w:pPr>
            <w:r>
              <w:rPr>
                <w:rFonts w:ascii="Times New Roman"/>
                <w:b w:val="false"/>
                <w:i w:val="false"/>
                <w:color w:val="000000"/>
                <w:sz w:val="20"/>
              </w:rPr>
              <w:t>
4. _____________________ теңге мөлшерінде 20 _ жылғы _____</w:t>
            </w:r>
          </w:p>
          <w:p>
            <w:pPr>
              <w:spacing w:after="20"/>
              <w:ind w:left="20"/>
              <w:jc w:val="both"/>
            </w:pPr>
            <w:r>
              <w:rPr>
                <w:rFonts w:ascii="Times New Roman"/>
                <w:b w:val="false"/>
                <w:i w:val="false"/>
                <w:color w:val="000000"/>
                <w:sz w:val="20"/>
              </w:rPr>
              <w:t>
бастап мемлекеттік базалық</w:t>
            </w:r>
          </w:p>
          <w:p>
            <w:pPr>
              <w:spacing w:after="20"/>
              <w:ind w:left="20"/>
              <w:jc w:val="both"/>
            </w:pPr>
            <w:r>
              <w:rPr>
                <w:rFonts w:ascii="Times New Roman"/>
                <w:b w:val="false"/>
                <w:i w:val="false"/>
                <w:color w:val="000000"/>
                <w:sz w:val="20"/>
              </w:rPr>
              <w:t>
зейнетақы төлемі тағайындалды.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В соответствии со ст.________</w:t>
            </w:r>
          </w:p>
          <w:p>
            <w:pPr>
              <w:spacing w:after="20"/>
              <w:ind w:left="20"/>
              <w:jc w:val="both"/>
            </w:pPr>
            <w:r>
              <w:rPr>
                <w:rFonts w:ascii="Times New Roman"/>
                <w:b w:val="false"/>
                <w:i w:val="false"/>
                <w:color w:val="000000"/>
                <w:sz w:val="20"/>
              </w:rPr>
              <w:t>
Закона ___________________ ___________________</w:t>
            </w:r>
          </w:p>
          <w:p>
            <w:pPr>
              <w:spacing w:after="20"/>
              <w:ind w:left="20"/>
              <w:jc w:val="both"/>
            </w:pPr>
            <w:r>
              <w:rPr>
                <w:rFonts w:ascii="Times New Roman"/>
                <w:b w:val="false"/>
                <w:i w:val="false"/>
                <w:color w:val="000000"/>
                <w:sz w:val="20"/>
              </w:rPr>
              <w:t>
назначена (о) ___________________</w:t>
            </w:r>
          </w:p>
          <w:p>
            <w:pPr>
              <w:spacing w:after="20"/>
              <w:ind w:left="20"/>
              <w:jc w:val="both"/>
            </w:pPr>
            <w:r>
              <w:rPr>
                <w:rFonts w:ascii="Times New Roman"/>
                <w:b w:val="false"/>
                <w:i w:val="false"/>
                <w:color w:val="000000"/>
                <w:sz w:val="20"/>
              </w:rPr>
              <w:t>
(вид выплаты)</w:t>
            </w:r>
          </w:p>
          <w:p>
            <w:pPr>
              <w:spacing w:after="20"/>
              <w:ind w:left="20"/>
              <w:jc w:val="both"/>
            </w:pPr>
            <w:r>
              <w:rPr>
                <w:rFonts w:ascii="Times New Roman"/>
                <w:b w:val="false"/>
                <w:i w:val="false"/>
                <w:color w:val="000000"/>
                <w:sz w:val="20"/>
              </w:rPr>
              <w:t>
в размере ___________________ ______________ тенге</w:t>
            </w:r>
          </w:p>
          <w:p>
            <w:pPr>
              <w:spacing w:after="20"/>
              <w:ind w:left="20"/>
              <w:jc w:val="both"/>
            </w:pPr>
            <w:r>
              <w:rPr>
                <w:rFonts w:ascii="Times New Roman"/>
                <w:b w:val="false"/>
                <w:i w:val="false"/>
                <w:color w:val="000000"/>
                <w:sz w:val="20"/>
              </w:rPr>
              <w:t>
с "___" _________ _______года</w:t>
            </w:r>
          </w:p>
          <w:p>
            <w:pPr>
              <w:spacing w:after="20"/>
              <w:ind w:left="20"/>
              <w:jc w:val="both"/>
            </w:pPr>
            <w:r>
              <w:rPr>
                <w:rFonts w:ascii="Times New Roman"/>
                <w:b w:val="false"/>
                <w:i w:val="false"/>
                <w:color w:val="000000"/>
                <w:sz w:val="20"/>
              </w:rPr>
              <w:t>
по "____" _________ _______года</w:t>
            </w:r>
          </w:p>
          <w:p>
            <w:pPr>
              <w:spacing w:after="20"/>
              <w:ind w:left="20"/>
              <w:jc w:val="both"/>
            </w:pPr>
            <w:r>
              <w:rPr>
                <w:rFonts w:ascii="Times New Roman"/>
                <w:b w:val="false"/>
                <w:i w:val="false"/>
                <w:color w:val="000000"/>
                <w:sz w:val="20"/>
              </w:rPr>
              <w:t>
Стаж работы __________________</w:t>
            </w:r>
          </w:p>
          <w:p>
            <w:pPr>
              <w:spacing w:after="20"/>
              <w:ind w:left="20"/>
              <w:jc w:val="both"/>
            </w:pPr>
            <w:r>
              <w:rPr>
                <w:rFonts w:ascii="Times New Roman"/>
                <w:b w:val="false"/>
                <w:i w:val="false"/>
                <w:color w:val="000000"/>
                <w:sz w:val="20"/>
              </w:rPr>
              <w:t>
Среднемесячный доход</w:t>
            </w:r>
          </w:p>
          <w:p>
            <w:pPr>
              <w:spacing w:after="20"/>
              <w:ind w:left="20"/>
              <w:jc w:val="both"/>
            </w:pPr>
            <w:r>
              <w:rPr>
                <w:rFonts w:ascii="Times New Roman"/>
                <w:b w:val="false"/>
                <w:i w:val="false"/>
                <w:color w:val="000000"/>
                <w:sz w:val="20"/>
              </w:rPr>
              <w:t>
_____________ тенге</w:t>
            </w:r>
          </w:p>
          <w:p>
            <w:pPr>
              <w:spacing w:after="20"/>
              <w:ind w:left="20"/>
              <w:jc w:val="both"/>
            </w:pPr>
            <w:r>
              <w:rPr>
                <w:rFonts w:ascii="Times New Roman"/>
                <w:b w:val="false"/>
                <w:i w:val="false"/>
                <w:color w:val="000000"/>
                <w:sz w:val="20"/>
              </w:rPr>
              <w:t>
за период</w:t>
            </w:r>
          </w:p>
          <w:p>
            <w:pPr>
              <w:spacing w:after="20"/>
              <w:ind w:left="20"/>
              <w:jc w:val="both"/>
            </w:pPr>
            <w:r>
              <w:rPr>
                <w:rFonts w:ascii="Times New Roman"/>
                <w:b w:val="false"/>
                <w:i w:val="false"/>
                <w:color w:val="000000"/>
                <w:sz w:val="20"/>
              </w:rPr>
              <w:t>
с "_____" _________ _______года</w:t>
            </w:r>
          </w:p>
          <w:p>
            <w:pPr>
              <w:spacing w:after="20"/>
              <w:ind w:left="20"/>
              <w:jc w:val="both"/>
            </w:pPr>
            <w:r>
              <w:rPr>
                <w:rFonts w:ascii="Times New Roman"/>
                <w:b w:val="false"/>
                <w:i w:val="false"/>
                <w:color w:val="000000"/>
                <w:sz w:val="20"/>
              </w:rPr>
              <w:t>
по "____" _________ _______года</w:t>
            </w:r>
          </w:p>
          <w:p>
            <w:pPr>
              <w:spacing w:after="20"/>
              <w:ind w:left="20"/>
              <w:jc w:val="both"/>
            </w:pPr>
            <w:r>
              <w:rPr>
                <w:rFonts w:ascii="Times New Roman"/>
                <w:b w:val="false"/>
                <w:i w:val="false"/>
                <w:color w:val="000000"/>
                <w:sz w:val="20"/>
              </w:rPr>
              <w:t>
2. Группа и причина инвалидности</w:t>
            </w:r>
          </w:p>
          <w:p>
            <w:pPr>
              <w:spacing w:after="20"/>
              <w:ind w:left="20"/>
              <w:jc w:val="both"/>
            </w:pPr>
            <w:r>
              <w:rPr>
                <w:rFonts w:ascii="Times New Roman"/>
                <w:b w:val="false"/>
                <w:i w:val="false"/>
                <w:color w:val="000000"/>
                <w:sz w:val="20"/>
              </w:rPr>
              <w:t>
3. Количество нетрудоспособных членов семьи _________________</w:t>
            </w:r>
          </w:p>
          <w:p>
            <w:pPr>
              <w:spacing w:after="20"/>
              <w:ind w:left="20"/>
              <w:jc w:val="both"/>
            </w:pPr>
            <w:r>
              <w:rPr>
                <w:rFonts w:ascii="Times New Roman"/>
                <w:b w:val="false"/>
                <w:i w:val="false"/>
                <w:color w:val="000000"/>
                <w:sz w:val="20"/>
              </w:rPr>
              <w:t>
4. Назначена государственная базовая пенсионная выплата</w:t>
            </w:r>
          </w:p>
          <w:p>
            <w:pPr>
              <w:spacing w:after="20"/>
              <w:ind w:left="20"/>
              <w:jc w:val="both"/>
            </w:pPr>
            <w:r>
              <w:rPr>
                <w:rFonts w:ascii="Times New Roman"/>
                <w:b w:val="false"/>
                <w:i w:val="false"/>
                <w:color w:val="000000"/>
                <w:sz w:val="20"/>
              </w:rPr>
              <w:t>
с "____" ___________</w:t>
            </w:r>
          </w:p>
          <w:p>
            <w:pPr>
              <w:spacing w:after="20"/>
              <w:ind w:left="20"/>
              <w:jc w:val="both"/>
            </w:pPr>
            <w:r>
              <w:rPr>
                <w:rFonts w:ascii="Times New Roman"/>
                <w:b w:val="false"/>
                <w:i w:val="false"/>
                <w:color w:val="000000"/>
                <w:sz w:val="20"/>
              </w:rPr>
              <w:t>
20 ___ года</w:t>
            </w:r>
          </w:p>
          <w:p>
            <w:pPr>
              <w:spacing w:after="20"/>
              <w:ind w:left="20"/>
              <w:jc w:val="both"/>
            </w:pPr>
            <w:r>
              <w:rPr>
                <w:rFonts w:ascii="Times New Roman"/>
                <w:b w:val="false"/>
                <w:i w:val="false"/>
                <w:color w:val="000000"/>
                <w:sz w:val="20"/>
              </w:rPr>
              <w:t>
в размере ______________ тенге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_____ куәлікке қосымша бет</w:t>
            </w:r>
          </w:p>
          <w:p>
            <w:pPr>
              <w:spacing w:after="20"/>
              <w:ind w:left="20"/>
              <w:jc w:val="both"/>
            </w:pPr>
            <w:r>
              <w:rPr>
                <w:rFonts w:ascii="Times New Roman"/>
                <w:b w:val="false"/>
                <w:i w:val="false"/>
                <w:color w:val="000000"/>
                <w:sz w:val="20"/>
              </w:rPr>
              <w:t>
______________ жылғы "_____"</w:t>
            </w:r>
          </w:p>
          <w:p>
            <w:pPr>
              <w:spacing w:after="20"/>
              <w:ind w:left="20"/>
              <w:jc w:val="both"/>
            </w:pPr>
            <w:r>
              <w:rPr>
                <w:rFonts w:ascii="Times New Roman"/>
                <w:b w:val="false"/>
                <w:i w:val="false"/>
                <w:color w:val="000000"/>
                <w:sz w:val="20"/>
              </w:rPr>
              <w:t>
_________ бастап __________ жылғы</w:t>
            </w:r>
          </w:p>
          <w:p>
            <w:pPr>
              <w:spacing w:after="20"/>
              <w:ind w:left="20"/>
              <w:jc w:val="both"/>
            </w:pPr>
            <w:r>
              <w:rPr>
                <w:rFonts w:ascii="Times New Roman"/>
                <w:b w:val="false"/>
                <w:i w:val="false"/>
                <w:color w:val="000000"/>
                <w:sz w:val="20"/>
              </w:rPr>
              <w:t>
"_____" _________ дейін</w:t>
            </w:r>
          </w:p>
          <w:p>
            <w:pPr>
              <w:spacing w:after="20"/>
              <w:ind w:left="20"/>
              <w:jc w:val="both"/>
            </w:pPr>
            <w:r>
              <w:rPr>
                <w:rFonts w:ascii="Times New Roman"/>
                <w:b w:val="false"/>
                <w:i w:val="false"/>
                <w:color w:val="000000"/>
                <w:sz w:val="20"/>
              </w:rPr>
              <w:t>
_________________ теңге</w:t>
            </w:r>
          </w:p>
          <w:p>
            <w:pPr>
              <w:spacing w:after="20"/>
              <w:ind w:left="20"/>
              <w:jc w:val="both"/>
            </w:pPr>
            <w:r>
              <w:rPr>
                <w:rFonts w:ascii="Times New Roman"/>
                <w:b w:val="false"/>
                <w:i w:val="false"/>
                <w:color w:val="000000"/>
                <w:sz w:val="20"/>
              </w:rPr>
              <w:t>
мөлшерінде зейнетақы (жәрдемақы)</w:t>
            </w:r>
          </w:p>
          <w:p>
            <w:pPr>
              <w:spacing w:after="20"/>
              <w:ind w:left="20"/>
              <w:jc w:val="both"/>
            </w:pPr>
            <w:r>
              <w:rPr>
                <w:rFonts w:ascii="Times New Roman"/>
                <w:b w:val="false"/>
                <w:i w:val="false"/>
                <w:color w:val="000000"/>
                <w:sz w:val="20"/>
              </w:rPr>
              <w:t>
төлеу жүргізіледі.</w:t>
            </w:r>
          </w:p>
          <w:p>
            <w:pPr>
              <w:spacing w:after="20"/>
              <w:ind w:left="20"/>
              <w:jc w:val="both"/>
            </w:pPr>
            <w:r>
              <w:rPr>
                <w:rFonts w:ascii="Times New Roman"/>
                <w:b w:val="false"/>
                <w:i w:val="false"/>
                <w:color w:val="000000"/>
                <w:sz w:val="20"/>
              </w:rPr>
              <w:t>
Бөлімше бастығы</w:t>
            </w:r>
          </w:p>
          <w:p>
            <w:pPr>
              <w:spacing w:after="20"/>
              <w:ind w:left="20"/>
              <w:jc w:val="both"/>
            </w:pPr>
            <w:r>
              <w:rPr>
                <w:rFonts w:ascii="Times New Roman"/>
                <w:b w:val="false"/>
                <w:i w:val="false"/>
                <w:color w:val="000000"/>
                <w:sz w:val="20"/>
              </w:rPr>
              <w:t>
________________</w:t>
            </w:r>
          </w:p>
          <w:p>
            <w:pPr>
              <w:spacing w:after="20"/>
              <w:ind w:left="20"/>
              <w:jc w:val="both"/>
            </w:pPr>
            <w:r>
              <w:rPr>
                <w:rFonts w:ascii="Times New Roman"/>
                <w:b w:val="false"/>
                <w:i w:val="false"/>
                <w:color w:val="000000"/>
                <w:sz w:val="20"/>
              </w:rPr>
              <w:t>
М.О.</w:t>
            </w:r>
          </w:p>
          <w:p>
            <w:pPr>
              <w:spacing w:after="20"/>
              <w:ind w:left="20"/>
              <w:jc w:val="both"/>
            </w:pPr>
            <w:r>
              <w:rPr>
                <w:rFonts w:ascii="Times New Roman"/>
                <w:b w:val="false"/>
                <w:i w:val="false"/>
                <w:color w:val="000000"/>
                <w:sz w:val="20"/>
              </w:rPr>
              <w:t>
Есептен шығарылды ______________</w:t>
            </w:r>
          </w:p>
          <w:p>
            <w:pPr>
              <w:spacing w:after="20"/>
              <w:ind w:left="20"/>
              <w:jc w:val="both"/>
            </w:pPr>
            <w:r>
              <w:rPr>
                <w:rFonts w:ascii="Times New Roman"/>
                <w:b w:val="false"/>
                <w:i w:val="false"/>
                <w:color w:val="000000"/>
                <w:sz w:val="20"/>
              </w:rPr>
              <w:t>
Мемелекеттік корпорацияның</w:t>
            </w:r>
          </w:p>
          <w:p>
            <w:pPr>
              <w:spacing w:after="20"/>
              <w:ind w:left="20"/>
              <w:jc w:val="both"/>
            </w:pPr>
            <w:r>
              <w:rPr>
                <w:rFonts w:ascii="Times New Roman"/>
                <w:b w:val="false"/>
                <w:i w:val="false"/>
                <w:color w:val="000000"/>
                <w:sz w:val="20"/>
              </w:rPr>
              <w:t>
аудандық (қалалық) бөлімшесі</w:t>
            </w:r>
          </w:p>
          <w:p>
            <w:pPr>
              <w:spacing w:after="20"/>
              <w:ind w:left="20"/>
              <w:jc w:val="both"/>
            </w:pPr>
            <w:r>
              <w:rPr>
                <w:rFonts w:ascii="Times New Roman"/>
                <w:b w:val="false"/>
                <w:i w:val="false"/>
                <w:color w:val="000000"/>
                <w:sz w:val="20"/>
              </w:rPr>
              <w:t>
__________ жылғы "____" _________</w:t>
            </w:r>
          </w:p>
          <w:p>
            <w:pPr>
              <w:spacing w:after="20"/>
              <w:ind w:left="20"/>
              <w:jc w:val="both"/>
            </w:pPr>
            <w:r>
              <w:rPr>
                <w:rFonts w:ascii="Times New Roman"/>
                <w:b w:val="false"/>
                <w:i w:val="false"/>
                <w:color w:val="000000"/>
                <w:sz w:val="20"/>
              </w:rPr>
              <w:t>
дейін _________________ теңге</w:t>
            </w:r>
          </w:p>
          <w:p>
            <w:pPr>
              <w:spacing w:after="20"/>
              <w:ind w:left="20"/>
              <w:jc w:val="both"/>
            </w:pPr>
            <w:r>
              <w:rPr>
                <w:rFonts w:ascii="Times New Roman"/>
                <w:b w:val="false"/>
                <w:i w:val="false"/>
                <w:color w:val="000000"/>
                <w:sz w:val="20"/>
              </w:rPr>
              <w:t>
мөлшерінде зейнетақы (жәрдемақы)</w:t>
            </w:r>
          </w:p>
          <w:p>
            <w:pPr>
              <w:spacing w:after="20"/>
              <w:ind w:left="20"/>
              <w:jc w:val="both"/>
            </w:pPr>
            <w:r>
              <w:rPr>
                <w:rFonts w:ascii="Times New Roman"/>
                <w:b w:val="false"/>
                <w:i w:val="false"/>
                <w:color w:val="000000"/>
                <w:sz w:val="20"/>
              </w:rPr>
              <w:t>
төлеу жүргізіледі.</w:t>
            </w:r>
          </w:p>
          <w:p>
            <w:pPr>
              <w:spacing w:after="20"/>
              <w:ind w:left="20"/>
              <w:jc w:val="both"/>
            </w:pPr>
            <w:r>
              <w:rPr>
                <w:rFonts w:ascii="Times New Roman"/>
                <w:b w:val="false"/>
                <w:i w:val="false"/>
                <w:color w:val="000000"/>
                <w:sz w:val="20"/>
              </w:rPr>
              <w:t>
Бөлімше бастығы ________________</w:t>
            </w:r>
          </w:p>
          <w:p>
            <w:pPr>
              <w:spacing w:after="20"/>
              <w:ind w:left="20"/>
              <w:jc w:val="both"/>
            </w:pPr>
            <w:r>
              <w:rPr>
                <w:rFonts w:ascii="Times New Roman"/>
                <w:b w:val="false"/>
                <w:i w:val="false"/>
                <w:color w:val="000000"/>
                <w:sz w:val="20"/>
              </w:rPr>
              <w:t>
Мөрдің орыны.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Вкладыш к удостоверению № ____</w:t>
            </w:r>
          </w:p>
          <w:p>
            <w:pPr>
              <w:spacing w:after="20"/>
              <w:ind w:left="20"/>
              <w:jc w:val="both"/>
            </w:pPr>
            <w:r>
              <w:rPr>
                <w:rFonts w:ascii="Times New Roman"/>
                <w:b w:val="false"/>
                <w:i w:val="false"/>
                <w:color w:val="000000"/>
                <w:sz w:val="20"/>
              </w:rPr>
              <w:t>
Выплата пенсии (пособия)</w:t>
            </w:r>
          </w:p>
          <w:p>
            <w:pPr>
              <w:spacing w:after="20"/>
              <w:ind w:left="20"/>
              <w:jc w:val="both"/>
            </w:pPr>
            <w:r>
              <w:rPr>
                <w:rFonts w:ascii="Times New Roman"/>
                <w:b w:val="false"/>
                <w:i w:val="false"/>
                <w:color w:val="000000"/>
                <w:sz w:val="20"/>
              </w:rPr>
              <w:t>
производится с "____" _____ года</w:t>
            </w:r>
          </w:p>
          <w:p>
            <w:pPr>
              <w:spacing w:after="20"/>
              <w:ind w:left="20"/>
              <w:jc w:val="both"/>
            </w:pPr>
            <w:r>
              <w:rPr>
                <w:rFonts w:ascii="Times New Roman"/>
                <w:b w:val="false"/>
                <w:i w:val="false"/>
                <w:color w:val="000000"/>
                <w:sz w:val="20"/>
              </w:rPr>
              <w:t>
в размере ________________ тенге</w:t>
            </w:r>
          </w:p>
          <w:p>
            <w:pPr>
              <w:spacing w:after="20"/>
              <w:ind w:left="20"/>
              <w:jc w:val="both"/>
            </w:pPr>
            <w:r>
              <w:rPr>
                <w:rFonts w:ascii="Times New Roman"/>
                <w:b w:val="false"/>
                <w:i w:val="false"/>
                <w:color w:val="000000"/>
                <w:sz w:val="20"/>
              </w:rPr>
              <w:t>
Начальник отделения __________</w:t>
            </w:r>
          </w:p>
          <w:p>
            <w:pPr>
              <w:spacing w:after="20"/>
              <w:ind w:left="20"/>
              <w:jc w:val="both"/>
            </w:pPr>
            <w:r>
              <w:rPr>
                <w:rFonts w:ascii="Times New Roman"/>
                <w:b w:val="false"/>
                <w:i w:val="false"/>
                <w:color w:val="000000"/>
                <w:sz w:val="20"/>
              </w:rPr>
              <w:t>
Место печати</w:t>
            </w:r>
          </w:p>
          <w:p>
            <w:pPr>
              <w:spacing w:after="20"/>
              <w:ind w:left="20"/>
              <w:jc w:val="both"/>
            </w:pPr>
            <w:r>
              <w:rPr>
                <w:rFonts w:ascii="Times New Roman"/>
                <w:b w:val="false"/>
                <w:i w:val="false"/>
                <w:color w:val="000000"/>
                <w:sz w:val="20"/>
              </w:rPr>
              <w:t>
Снят с учета _________________ рай(гор) отделение</w:t>
            </w:r>
          </w:p>
          <w:p>
            <w:pPr>
              <w:spacing w:after="20"/>
              <w:ind w:left="20"/>
              <w:jc w:val="both"/>
            </w:pPr>
            <w:r>
              <w:rPr>
                <w:rFonts w:ascii="Times New Roman"/>
                <w:b w:val="false"/>
                <w:i w:val="false"/>
                <w:color w:val="000000"/>
                <w:sz w:val="20"/>
              </w:rPr>
              <w:t>
Государственной корпорации</w:t>
            </w:r>
          </w:p>
          <w:p>
            <w:pPr>
              <w:spacing w:after="20"/>
              <w:ind w:left="20"/>
              <w:jc w:val="both"/>
            </w:pPr>
            <w:r>
              <w:rPr>
                <w:rFonts w:ascii="Times New Roman"/>
                <w:b w:val="false"/>
                <w:i w:val="false"/>
                <w:color w:val="000000"/>
                <w:sz w:val="20"/>
              </w:rPr>
              <w:t>
Выплата пенсии (пособия) в размере ________________ тенге</w:t>
            </w:r>
          </w:p>
          <w:p>
            <w:pPr>
              <w:spacing w:after="20"/>
              <w:ind w:left="20"/>
              <w:jc w:val="both"/>
            </w:pPr>
            <w:r>
              <w:rPr>
                <w:rFonts w:ascii="Times New Roman"/>
                <w:b w:val="false"/>
                <w:i w:val="false"/>
                <w:color w:val="000000"/>
                <w:sz w:val="20"/>
              </w:rPr>
              <w:t>
произведена по "___" ________ г.</w:t>
            </w:r>
          </w:p>
          <w:p>
            <w:pPr>
              <w:spacing w:after="20"/>
              <w:ind w:left="20"/>
              <w:jc w:val="both"/>
            </w:pPr>
            <w:r>
              <w:rPr>
                <w:rFonts w:ascii="Times New Roman"/>
                <w:b w:val="false"/>
                <w:i w:val="false"/>
                <w:color w:val="000000"/>
                <w:sz w:val="20"/>
              </w:rPr>
              <w:t>
Начальник отделения __________</w:t>
            </w:r>
          </w:p>
          <w:p>
            <w:pPr>
              <w:spacing w:after="20"/>
              <w:ind w:left="20"/>
              <w:jc w:val="both"/>
            </w:pPr>
            <w:r>
              <w:rPr>
                <w:rFonts w:ascii="Times New Roman"/>
                <w:b w:val="false"/>
                <w:i w:val="false"/>
                <w:color w:val="000000"/>
                <w:sz w:val="20"/>
              </w:rPr>
              <w:t>
Место печати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 (жәрдемақы) төлеу</w:t>
            </w:r>
          </w:p>
          <w:p>
            <w:pPr>
              <w:spacing w:after="20"/>
              <w:ind w:left="20"/>
              <w:jc w:val="both"/>
            </w:pPr>
            <w:r>
              <w:rPr>
                <w:rFonts w:ascii="Times New Roman"/>
                <w:b w:val="false"/>
                <w:i w:val="false"/>
                <w:color w:val="000000"/>
                <w:sz w:val="20"/>
              </w:rPr>
              <w:t>
мерзімі ұзартылды немесе оның</w:t>
            </w:r>
          </w:p>
          <w:p>
            <w:pPr>
              <w:spacing w:after="20"/>
              <w:ind w:left="20"/>
              <w:jc w:val="both"/>
            </w:pPr>
            <w:r>
              <w:rPr>
                <w:rFonts w:ascii="Times New Roman"/>
                <w:b w:val="false"/>
                <w:i w:val="false"/>
                <w:color w:val="000000"/>
                <w:sz w:val="20"/>
              </w:rPr>
              <w:t>
мөлшері _________ жылғы "_____"</w:t>
            </w:r>
          </w:p>
          <w:p>
            <w:pPr>
              <w:spacing w:after="20"/>
              <w:ind w:left="20"/>
              <w:jc w:val="both"/>
            </w:pPr>
            <w:r>
              <w:rPr>
                <w:rFonts w:ascii="Times New Roman"/>
                <w:b w:val="false"/>
                <w:i w:val="false"/>
                <w:color w:val="000000"/>
                <w:sz w:val="20"/>
              </w:rPr>
              <w:t>
_________ бастап __________ жылғы</w:t>
            </w:r>
          </w:p>
          <w:p>
            <w:pPr>
              <w:spacing w:after="20"/>
              <w:ind w:left="20"/>
              <w:jc w:val="both"/>
            </w:pPr>
            <w:r>
              <w:rPr>
                <w:rFonts w:ascii="Times New Roman"/>
                <w:b w:val="false"/>
                <w:i w:val="false"/>
                <w:color w:val="000000"/>
                <w:sz w:val="20"/>
              </w:rPr>
              <w:t>
"_____" _________ дейін өзгертілді</w:t>
            </w:r>
          </w:p>
          <w:p>
            <w:pPr>
              <w:spacing w:after="20"/>
              <w:ind w:left="20"/>
              <w:jc w:val="both"/>
            </w:pPr>
            <w:r>
              <w:rPr>
                <w:rFonts w:ascii="Times New Roman"/>
                <w:b w:val="false"/>
                <w:i w:val="false"/>
                <w:color w:val="000000"/>
                <w:sz w:val="20"/>
              </w:rPr>
              <w:t>
_________________________________ (зейнетақы түрі, стажы, табысы, мүгедектік</w:t>
            </w:r>
          </w:p>
          <w:p>
            <w:pPr>
              <w:spacing w:after="20"/>
              <w:ind w:left="20"/>
              <w:jc w:val="both"/>
            </w:pPr>
            <w:r>
              <w:rPr>
                <w:rFonts w:ascii="Times New Roman"/>
                <w:b w:val="false"/>
                <w:i w:val="false"/>
                <w:color w:val="000000"/>
                <w:sz w:val="20"/>
              </w:rPr>
              <w:t>
тобы, _____________________</w:t>
            </w:r>
          </w:p>
          <w:p>
            <w:pPr>
              <w:spacing w:after="20"/>
              <w:ind w:left="20"/>
              <w:jc w:val="both"/>
            </w:pPr>
            <w:r>
              <w:rPr>
                <w:rFonts w:ascii="Times New Roman"/>
                <w:b w:val="false"/>
                <w:i w:val="false"/>
                <w:color w:val="000000"/>
                <w:sz w:val="20"/>
              </w:rPr>
              <w:t>
асырауындағы адамдар саны, және басқалар)</w:t>
            </w:r>
          </w:p>
          <w:p>
            <w:pPr>
              <w:spacing w:after="20"/>
              <w:ind w:left="20"/>
              <w:jc w:val="both"/>
            </w:pPr>
            <w:r>
              <w:rPr>
                <w:rFonts w:ascii="Times New Roman"/>
                <w:b w:val="false"/>
                <w:i w:val="false"/>
                <w:color w:val="000000"/>
                <w:sz w:val="20"/>
              </w:rPr>
              <w:t>
өзгеруіне байланысты зейнетақы (жәрдемақы)</w:t>
            </w:r>
          </w:p>
          <w:p>
            <w:pPr>
              <w:spacing w:after="20"/>
              <w:ind w:left="20"/>
              <w:jc w:val="both"/>
            </w:pPr>
            <w:r>
              <w:rPr>
                <w:rFonts w:ascii="Times New Roman"/>
                <w:b w:val="false"/>
                <w:i w:val="false"/>
                <w:color w:val="000000"/>
                <w:sz w:val="20"/>
              </w:rPr>
              <w:t>
___________ теңге мөлшерінде белгіленді.</w:t>
            </w:r>
          </w:p>
          <w:p>
            <w:pPr>
              <w:spacing w:after="20"/>
              <w:ind w:left="20"/>
              <w:jc w:val="both"/>
            </w:pPr>
            <w:r>
              <w:rPr>
                <w:rFonts w:ascii="Times New Roman"/>
                <w:b w:val="false"/>
                <w:i w:val="false"/>
                <w:color w:val="000000"/>
                <w:sz w:val="20"/>
              </w:rPr>
              <w:t>
__________________ есепке алынды.</w:t>
            </w:r>
          </w:p>
          <w:p>
            <w:pPr>
              <w:spacing w:after="20"/>
              <w:ind w:left="20"/>
              <w:jc w:val="both"/>
            </w:pPr>
            <w:r>
              <w:rPr>
                <w:rFonts w:ascii="Times New Roman"/>
                <w:b w:val="false"/>
                <w:i w:val="false"/>
                <w:color w:val="000000"/>
                <w:sz w:val="20"/>
              </w:rPr>
              <w:t>
Бөлімше бастығы ______________ Мөрдің орыны.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пенсии(пособия)</w:t>
            </w:r>
          </w:p>
          <w:p>
            <w:pPr>
              <w:spacing w:after="20"/>
              <w:ind w:left="20"/>
              <w:jc w:val="both"/>
            </w:pPr>
            <w:r>
              <w:rPr>
                <w:rFonts w:ascii="Times New Roman"/>
                <w:b w:val="false"/>
                <w:i w:val="false"/>
                <w:color w:val="000000"/>
                <w:sz w:val="20"/>
              </w:rPr>
              <w:t>
продлена или изменен размер с "_____" _________ _______года</w:t>
            </w:r>
          </w:p>
          <w:p>
            <w:pPr>
              <w:spacing w:after="20"/>
              <w:ind w:left="20"/>
              <w:jc w:val="both"/>
            </w:pPr>
            <w:r>
              <w:rPr>
                <w:rFonts w:ascii="Times New Roman"/>
                <w:b w:val="false"/>
                <w:i w:val="false"/>
                <w:color w:val="000000"/>
                <w:sz w:val="20"/>
              </w:rPr>
              <w:t>
до "____" _________ _______года</w:t>
            </w:r>
          </w:p>
          <w:p>
            <w:pPr>
              <w:spacing w:after="20"/>
              <w:ind w:left="20"/>
              <w:jc w:val="both"/>
            </w:pPr>
            <w:r>
              <w:rPr>
                <w:rFonts w:ascii="Times New Roman"/>
                <w:b w:val="false"/>
                <w:i w:val="false"/>
                <w:color w:val="000000"/>
                <w:sz w:val="20"/>
              </w:rPr>
              <w:t>
Пенсия (пособие) установлена в размере __________________ тенге в связи с изменением ___________________</w:t>
            </w:r>
          </w:p>
          <w:p>
            <w:pPr>
              <w:spacing w:after="20"/>
              <w:ind w:left="20"/>
              <w:jc w:val="both"/>
            </w:pPr>
            <w:r>
              <w:rPr>
                <w:rFonts w:ascii="Times New Roman"/>
                <w:b w:val="false"/>
                <w:i w:val="false"/>
                <w:color w:val="000000"/>
                <w:sz w:val="20"/>
              </w:rPr>
              <w:t>
(вида пенсии, стажа, ___________________</w:t>
            </w:r>
          </w:p>
          <w:p>
            <w:pPr>
              <w:spacing w:after="20"/>
              <w:ind w:left="20"/>
              <w:jc w:val="both"/>
            </w:pPr>
            <w:r>
              <w:rPr>
                <w:rFonts w:ascii="Times New Roman"/>
                <w:b w:val="false"/>
                <w:i w:val="false"/>
                <w:color w:val="000000"/>
                <w:sz w:val="20"/>
              </w:rPr>
              <w:t>
дохода, группы инвалидности, ___________________</w:t>
            </w:r>
          </w:p>
          <w:p>
            <w:pPr>
              <w:spacing w:after="20"/>
              <w:ind w:left="20"/>
              <w:jc w:val="both"/>
            </w:pPr>
            <w:r>
              <w:rPr>
                <w:rFonts w:ascii="Times New Roman"/>
                <w:b w:val="false"/>
                <w:i w:val="false"/>
                <w:color w:val="000000"/>
                <w:sz w:val="20"/>
              </w:rPr>
              <w:t>
числа иждивенцев и т.д.)</w:t>
            </w:r>
          </w:p>
          <w:p>
            <w:pPr>
              <w:spacing w:after="20"/>
              <w:ind w:left="20"/>
              <w:jc w:val="both"/>
            </w:pPr>
            <w:r>
              <w:rPr>
                <w:rFonts w:ascii="Times New Roman"/>
                <w:b w:val="false"/>
                <w:i w:val="false"/>
                <w:color w:val="000000"/>
                <w:sz w:val="20"/>
              </w:rPr>
              <w:t>
Принят на учет _________________________</w:t>
            </w:r>
          </w:p>
          <w:p>
            <w:pPr>
              <w:spacing w:after="20"/>
              <w:ind w:left="20"/>
              <w:jc w:val="both"/>
            </w:pPr>
            <w:r>
              <w:rPr>
                <w:rFonts w:ascii="Times New Roman"/>
                <w:b w:val="false"/>
                <w:i w:val="false"/>
                <w:color w:val="000000"/>
                <w:sz w:val="20"/>
              </w:rPr>
              <w:t>
Начальник отделения ______________</w:t>
            </w:r>
          </w:p>
          <w:p>
            <w:pPr>
              <w:spacing w:after="20"/>
              <w:ind w:left="20"/>
              <w:jc w:val="both"/>
            </w:pPr>
            <w:r>
              <w:rPr>
                <w:rFonts w:ascii="Times New Roman"/>
                <w:b w:val="false"/>
                <w:i w:val="false"/>
                <w:color w:val="000000"/>
                <w:sz w:val="20"/>
              </w:rPr>
              <w:t>
Место печати</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зейнетақы төлемдерінің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 xml:space="preserve">оларды тағайындау, жүзеге </w:t>
            </w:r>
            <w:r>
              <w:br/>
            </w:r>
            <w:r>
              <w:rPr>
                <w:rFonts w:ascii="Times New Roman"/>
                <w:b w:val="false"/>
                <w:i w:val="false"/>
                <w:color w:val="000000"/>
                <w:sz w:val="20"/>
              </w:rPr>
              <w:t xml:space="preserve">асыру, тоқтата тұру, қайта </w:t>
            </w:r>
            <w:r>
              <w:br/>
            </w:r>
            <w:r>
              <w:rPr>
                <w:rFonts w:ascii="Times New Roman"/>
                <w:b w:val="false"/>
                <w:i w:val="false"/>
                <w:color w:val="000000"/>
                <w:sz w:val="20"/>
              </w:rPr>
              <w:t xml:space="preserve">есептеу, қайта бастау, тоқтату </w:t>
            </w:r>
            <w:r>
              <w:br/>
            </w:r>
            <w:r>
              <w:rPr>
                <w:rFonts w:ascii="Times New Roman"/>
                <w:b w:val="false"/>
                <w:i w:val="false"/>
                <w:color w:val="000000"/>
                <w:sz w:val="20"/>
              </w:rPr>
              <w:t>және тағайындау</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19-қосымша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Жасына байланысты зейнетақы төлемінің мөлшерін есептеу туралы хабарлама</w:t>
      </w:r>
    </w:p>
    <w:p>
      <w:pPr>
        <w:spacing w:after="0"/>
        <w:ind w:left="0"/>
        <w:jc w:val="both"/>
      </w:pPr>
      <w:r>
        <w:rPr>
          <w:rFonts w:ascii="Times New Roman"/>
          <w:b w:val="false"/>
          <w:i w:val="false"/>
          <w:color w:val="ff0000"/>
          <w:sz w:val="28"/>
        </w:rPr>
        <w:t xml:space="preserve">
      Ескерту. 19-қосымшаға өзгеріс енгізілді - ҚР Еңбек және халықты әлеуметтік қорғау министрінің 02.04.2026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 енгізіледі, қазақ тіліндегі мәтіні өзгермейді - ҚР Еңбек және халықты әлеуметтік қорғау министрінің 30.06.2026 </w:t>
      </w:r>
      <w:r>
        <w:rPr>
          <w:rFonts w:ascii="Times New Roman"/>
          <w:b w:val="false"/>
          <w:i w:val="false"/>
          <w:color w:val="ff0000"/>
          <w:sz w:val="28"/>
        </w:rPr>
        <w:t>№ 278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xml:space="preserve">
      Азамат ________________________________________________________ </w:t>
      </w:r>
    </w:p>
    <w:p>
      <w:pPr>
        <w:spacing w:after="0"/>
        <w:ind w:left="0"/>
        <w:jc w:val="both"/>
      </w:pPr>
      <w:r>
        <w:rPr>
          <w:rFonts w:ascii="Times New Roman"/>
          <w:b w:val="false"/>
          <w:i w:val="false"/>
          <w:color w:val="000000"/>
          <w:sz w:val="28"/>
        </w:rPr>
        <w:t xml:space="preserve">
      (тегі, аты,әкесінің аты (ол болған жағдайда) </w:t>
      </w:r>
    </w:p>
    <w:p>
      <w:pPr>
        <w:spacing w:after="0"/>
        <w:ind w:left="0"/>
        <w:jc w:val="both"/>
      </w:pPr>
      <w:r>
        <w:rPr>
          <w:rFonts w:ascii="Times New Roman"/>
          <w:b w:val="false"/>
          <w:i w:val="false"/>
          <w:color w:val="000000"/>
          <w:sz w:val="28"/>
        </w:rPr>
        <w:t xml:space="preserve">
      Туған күні "___" ________ _____ жылы </w:t>
      </w:r>
    </w:p>
    <w:p>
      <w:pPr>
        <w:spacing w:after="0"/>
        <w:ind w:left="0"/>
        <w:jc w:val="both"/>
      </w:pPr>
      <w:r>
        <w:rPr>
          <w:rFonts w:ascii="Times New Roman"/>
          <w:b w:val="false"/>
          <w:i w:val="false"/>
          <w:color w:val="000000"/>
          <w:sz w:val="28"/>
        </w:rPr>
        <w:t xml:space="preserve">
      Жеке сәйкестендіру нөмірі _________________________ </w:t>
      </w:r>
    </w:p>
    <w:p>
      <w:pPr>
        <w:spacing w:after="0"/>
        <w:ind w:left="0"/>
        <w:jc w:val="both"/>
      </w:pPr>
      <w:r>
        <w:rPr>
          <w:rFonts w:ascii="Times New Roman"/>
          <w:b w:val="false"/>
          <w:i w:val="false"/>
          <w:color w:val="000000"/>
          <w:sz w:val="28"/>
        </w:rPr>
        <w:t xml:space="preserve">
      01.01.1998 жылға дейінгі жалпы жұмыс өтілі ____ жыл ____ ай, оның ішінде. </w:t>
      </w:r>
    </w:p>
    <w:p>
      <w:pPr>
        <w:spacing w:after="0"/>
        <w:ind w:left="0"/>
        <w:jc w:val="both"/>
      </w:pPr>
      <w:r>
        <w:rPr>
          <w:rFonts w:ascii="Times New Roman"/>
          <w:b w:val="false"/>
          <w:i w:val="false"/>
          <w:color w:val="000000"/>
          <w:sz w:val="28"/>
        </w:rPr>
        <w:t xml:space="preserve">
      _______ бастап _________ аралығында ______жыл. ___ ай .___күн. </w:t>
      </w:r>
    </w:p>
    <w:p>
      <w:pPr>
        <w:spacing w:after="0"/>
        <w:ind w:left="0"/>
        <w:jc w:val="both"/>
      </w:pPr>
      <w:r>
        <w:rPr>
          <w:rFonts w:ascii="Times New Roman"/>
          <w:b w:val="false"/>
          <w:i w:val="false"/>
          <w:color w:val="000000"/>
          <w:sz w:val="28"/>
        </w:rPr>
        <w:t xml:space="preserve">
      _______ бастап _________ аралығында ______жыл. ___ ай .___күн. </w:t>
      </w:r>
    </w:p>
    <w:p>
      <w:pPr>
        <w:spacing w:after="0"/>
        <w:ind w:left="0"/>
        <w:jc w:val="both"/>
      </w:pPr>
      <w:r>
        <w:rPr>
          <w:rFonts w:ascii="Times New Roman"/>
          <w:b w:val="false"/>
          <w:i w:val="false"/>
          <w:color w:val="000000"/>
          <w:sz w:val="28"/>
        </w:rPr>
        <w:t xml:space="preserve">
      _______ бастап _________ аралығында ______жыл. ___ ай .___күн. </w:t>
      </w:r>
    </w:p>
    <w:p>
      <w:pPr>
        <w:spacing w:after="0"/>
        <w:ind w:left="0"/>
        <w:jc w:val="both"/>
      </w:pPr>
      <w:r>
        <w:rPr>
          <w:rFonts w:ascii="Times New Roman"/>
          <w:b w:val="false"/>
          <w:i w:val="false"/>
          <w:color w:val="000000"/>
          <w:sz w:val="28"/>
        </w:rPr>
        <w:t xml:space="preserve">
      _______ бастап _________ аралығында ______жыл. ___ ай .___күн. </w:t>
      </w:r>
    </w:p>
    <w:p>
      <w:pPr>
        <w:spacing w:after="0"/>
        <w:ind w:left="0"/>
        <w:jc w:val="both"/>
      </w:pPr>
      <w:r>
        <w:rPr>
          <w:rFonts w:ascii="Times New Roman"/>
          <w:b w:val="false"/>
          <w:i w:val="false"/>
          <w:color w:val="000000"/>
          <w:sz w:val="28"/>
        </w:rPr>
        <w:t xml:space="preserve">
      _______ бастап _________ аралығында ғы орташа айлық табыс ескерілген </w:t>
      </w:r>
    </w:p>
    <w:p>
      <w:pPr>
        <w:spacing w:after="0"/>
        <w:ind w:left="0"/>
        <w:jc w:val="both"/>
      </w:pPr>
      <w:r>
        <w:rPr>
          <w:rFonts w:ascii="Times New Roman"/>
          <w:b w:val="false"/>
          <w:i w:val="false"/>
          <w:color w:val="000000"/>
          <w:sz w:val="28"/>
        </w:rPr>
        <w:t xml:space="preserve">
      _______ бастап _________ аралығындағы орташа айлық табыс ескерілген </w:t>
      </w:r>
    </w:p>
    <w:p>
      <w:pPr>
        <w:spacing w:after="0"/>
        <w:ind w:left="0"/>
        <w:jc w:val="both"/>
      </w:pPr>
      <w:r>
        <w:rPr>
          <w:rFonts w:ascii="Times New Roman"/>
          <w:b w:val="false"/>
          <w:i w:val="false"/>
          <w:color w:val="000000"/>
          <w:sz w:val="28"/>
        </w:rPr>
        <w:t xml:space="preserve">
      Жасы бойынша зейнетақы төлемінің мөлшері ________ж. бастап ________ж. </w:t>
      </w:r>
    </w:p>
    <w:p>
      <w:pPr>
        <w:spacing w:after="0"/>
        <w:ind w:left="0"/>
        <w:jc w:val="both"/>
      </w:pPr>
      <w:r>
        <w:rPr>
          <w:rFonts w:ascii="Times New Roman"/>
          <w:b w:val="false"/>
          <w:i w:val="false"/>
          <w:color w:val="000000"/>
          <w:sz w:val="28"/>
        </w:rPr>
        <w:t xml:space="preserve">
      ______________ теңге (сома жазбаша) </w:t>
      </w:r>
    </w:p>
    <w:p>
      <w:pPr>
        <w:spacing w:after="0"/>
        <w:ind w:left="0"/>
        <w:jc w:val="both"/>
      </w:pPr>
      <w:r>
        <w:rPr>
          <w:rFonts w:ascii="Times New Roman"/>
          <w:b w:val="false"/>
          <w:i w:val="false"/>
          <w:color w:val="000000"/>
          <w:sz w:val="28"/>
        </w:rPr>
        <w:t xml:space="preserve">
      __________% орташа айлық табыстан </w:t>
      </w:r>
    </w:p>
    <w:p>
      <w:pPr>
        <w:spacing w:after="0"/>
        <w:ind w:left="0"/>
        <w:jc w:val="both"/>
      </w:pPr>
      <w:r>
        <w:rPr>
          <w:rFonts w:ascii="Times New Roman"/>
          <w:b w:val="false"/>
          <w:i w:val="false"/>
          <w:color w:val="000000"/>
          <w:sz w:val="28"/>
        </w:rPr>
        <w:t xml:space="preserve">
      Сұрақтар туындаған жағдайда "Азаматтарға арналған үкімет" мемлекеттік </w:t>
      </w:r>
    </w:p>
    <w:p>
      <w:pPr>
        <w:spacing w:after="0"/>
        <w:ind w:left="0"/>
        <w:jc w:val="both"/>
      </w:pPr>
      <w:r>
        <w:rPr>
          <w:rFonts w:ascii="Times New Roman"/>
          <w:b w:val="false"/>
          <w:i w:val="false"/>
          <w:color w:val="000000"/>
          <w:sz w:val="28"/>
        </w:rPr>
        <w:t xml:space="preserve">
      корпорациясының байланыс орталығына 1411 телефонына хабарласу керек </w:t>
      </w:r>
    </w:p>
    <w:p>
      <w:pPr>
        <w:spacing w:after="0"/>
        <w:ind w:left="0"/>
        <w:jc w:val="both"/>
      </w:pPr>
      <w:r>
        <w:rPr>
          <w:rFonts w:ascii="Times New Roman"/>
          <w:b w:val="false"/>
          <w:i w:val="false"/>
          <w:color w:val="000000"/>
          <w:sz w:val="28"/>
        </w:rPr>
        <w:t xml:space="preserve">
      (қоңырау шалу тегін). </w:t>
      </w:r>
    </w:p>
    <w:p>
      <w:pPr>
        <w:spacing w:after="0"/>
        <w:ind w:left="0"/>
        <w:jc w:val="both"/>
      </w:pPr>
      <w:r>
        <w:rPr>
          <w:rFonts w:ascii="Times New Roman"/>
          <w:b w:val="false"/>
          <w:i w:val="false"/>
          <w:color w:val="000000"/>
          <w:sz w:val="28"/>
        </w:rPr>
        <w:t xml:space="preserve">
      Жұмыс уақыты: 9:00 –ден 18:30 дейін, түскі үзіліссіз, сенбі, жексенбі және мереке </w:t>
      </w:r>
    </w:p>
    <w:p>
      <w:pPr>
        <w:spacing w:after="0"/>
        <w:ind w:left="0"/>
        <w:jc w:val="both"/>
      </w:pPr>
      <w:r>
        <w:rPr>
          <w:rFonts w:ascii="Times New Roman"/>
          <w:b w:val="false"/>
          <w:i w:val="false"/>
          <w:color w:val="000000"/>
          <w:sz w:val="28"/>
        </w:rPr>
        <w:t xml:space="preserve">
      үндерінен басқа күндері. </w:t>
      </w:r>
    </w:p>
    <w:p>
      <w:pPr>
        <w:spacing w:after="0"/>
        <w:ind w:left="0"/>
        <w:jc w:val="both"/>
      </w:pPr>
      <w:r>
        <w:rPr>
          <w:rFonts w:ascii="Times New Roman"/>
          <w:b w:val="false"/>
          <w:i w:val="false"/>
          <w:color w:val="000000"/>
          <w:sz w:val="28"/>
        </w:rPr>
        <w:t xml:space="preserve">
      Анықтама жауапты адамның ЭЦҚ куәландырылды </w:t>
      </w:r>
    </w:p>
    <w:p>
      <w:pPr>
        <w:spacing w:after="0"/>
        <w:ind w:left="0"/>
        <w:jc w:val="both"/>
      </w:pPr>
      <w:r>
        <w:rPr>
          <w:rFonts w:ascii="Times New Roman"/>
          <w:b w:val="false"/>
          <w:i w:val="false"/>
          <w:color w:val="000000"/>
          <w:sz w:val="28"/>
        </w:rPr>
        <w:t xml:space="preserve">
      __________________________________ </w:t>
      </w:r>
    </w:p>
    <w:p>
      <w:pPr>
        <w:spacing w:after="0"/>
        <w:ind w:left="0"/>
        <w:jc w:val="both"/>
      </w:pPr>
      <w:r>
        <w:rPr>
          <w:rFonts w:ascii="Times New Roman"/>
          <w:b w:val="false"/>
          <w:i w:val="false"/>
          <w:color w:val="000000"/>
          <w:sz w:val="28"/>
        </w:rPr>
        <w:t>
      Лауазымы,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зейнетақы төлемдерінің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 xml:space="preserve">оларды тағайындау, жүзеге </w:t>
            </w:r>
            <w:r>
              <w:br/>
            </w:r>
            <w:r>
              <w:rPr>
                <w:rFonts w:ascii="Times New Roman"/>
                <w:b w:val="false"/>
                <w:i w:val="false"/>
                <w:color w:val="000000"/>
                <w:sz w:val="20"/>
              </w:rPr>
              <w:t xml:space="preserve">асыру, тоқтата тұру, қайта </w:t>
            </w:r>
            <w:r>
              <w:br/>
            </w:r>
            <w:r>
              <w:rPr>
                <w:rFonts w:ascii="Times New Roman"/>
                <w:b w:val="false"/>
                <w:i w:val="false"/>
                <w:color w:val="000000"/>
                <w:sz w:val="20"/>
              </w:rPr>
              <w:t xml:space="preserve">есептеу, қайта бастау, тоқтату </w:t>
            </w:r>
            <w:r>
              <w:br/>
            </w:r>
            <w:r>
              <w:rPr>
                <w:rFonts w:ascii="Times New Roman"/>
                <w:b w:val="false"/>
                <w:i w:val="false"/>
                <w:color w:val="000000"/>
                <w:sz w:val="20"/>
              </w:rPr>
              <w:t>және тағайындау</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20-қосымша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Мемлекеттік базалық зейнетақы төлемінің мөлшерін есептеу туралы хабарлама</w:t>
      </w:r>
    </w:p>
    <w:p>
      <w:pPr>
        <w:spacing w:after="0"/>
        <w:ind w:left="0"/>
        <w:jc w:val="both"/>
      </w:pPr>
      <w:r>
        <w:rPr>
          <w:rFonts w:ascii="Times New Roman"/>
          <w:b w:val="false"/>
          <w:i w:val="false"/>
          <w:color w:val="ff0000"/>
          <w:sz w:val="28"/>
        </w:rPr>
        <w:t xml:space="preserve">
      Ескерту. 20-қосымшаға өзгеріс енгізілді - ҚР Еңбек және халықты әлеуметтік қорғау министрінің 02.04.2026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 енгізіледі, қазақ тіліндегі мәтіні өзгермейді - ҚР Еңбек және халықты әлеуметтік қорғау министрінің 30.06.2026 </w:t>
      </w:r>
      <w:r>
        <w:rPr>
          <w:rFonts w:ascii="Times New Roman"/>
          <w:b w:val="false"/>
          <w:i w:val="false"/>
          <w:color w:val="ff0000"/>
          <w:sz w:val="28"/>
        </w:rPr>
        <w:t>№ 278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xml:space="preserve">
      Азамат ___________________________________________________________ </w:t>
      </w:r>
    </w:p>
    <w:p>
      <w:pPr>
        <w:spacing w:after="0"/>
        <w:ind w:left="0"/>
        <w:jc w:val="both"/>
      </w:pPr>
      <w:r>
        <w:rPr>
          <w:rFonts w:ascii="Times New Roman"/>
          <w:b w:val="false"/>
          <w:i w:val="false"/>
          <w:color w:val="000000"/>
          <w:sz w:val="28"/>
        </w:rPr>
        <w:t xml:space="preserve">
      (тегі, аты,әкесінің аты (ол болған жағдайда) </w:t>
      </w:r>
    </w:p>
    <w:p>
      <w:pPr>
        <w:spacing w:after="0"/>
        <w:ind w:left="0"/>
        <w:jc w:val="both"/>
      </w:pPr>
      <w:r>
        <w:rPr>
          <w:rFonts w:ascii="Times New Roman"/>
          <w:b w:val="false"/>
          <w:i w:val="false"/>
          <w:color w:val="000000"/>
          <w:sz w:val="28"/>
        </w:rPr>
        <w:t xml:space="preserve">
      Туған күні "___" ________ _____ жылы </w:t>
      </w:r>
    </w:p>
    <w:p>
      <w:pPr>
        <w:spacing w:after="0"/>
        <w:ind w:left="0"/>
        <w:jc w:val="both"/>
      </w:pPr>
      <w:r>
        <w:rPr>
          <w:rFonts w:ascii="Times New Roman"/>
          <w:b w:val="false"/>
          <w:i w:val="false"/>
          <w:color w:val="000000"/>
          <w:sz w:val="28"/>
        </w:rPr>
        <w:t xml:space="preserve">
      Жеке сәйкестендіру нөмірі _________________________ </w:t>
      </w:r>
    </w:p>
    <w:p>
      <w:pPr>
        <w:spacing w:after="0"/>
        <w:ind w:left="0"/>
        <w:jc w:val="both"/>
      </w:pPr>
      <w:r>
        <w:rPr>
          <w:rFonts w:ascii="Times New Roman"/>
          <w:b w:val="false"/>
          <w:i w:val="false"/>
          <w:color w:val="000000"/>
          <w:sz w:val="28"/>
        </w:rPr>
        <w:t xml:space="preserve">
      Жалпы жұмыс өтілі ____ жыл ____ ай, оның ішінде. </w:t>
      </w:r>
    </w:p>
    <w:p>
      <w:pPr>
        <w:spacing w:after="0"/>
        <w:ind w:left="0"/>
        <w:jc w:val="both"/>
      </w:pPr>
      <w:r>
        <w:rPr>
          <w:rFonts w:ascii="Times New Roman"/>
          <w:b w:val="false"/>
          <w:i w:val="false"/>
          <w:color w:val="000000"/>
          <w:sz w:val="28"/>
        </w:rPr>
        <w:t xml:space="preserve">
      1998 жылға дейінгі ______жыл. ___ ай .___күн. </w:t>
      </w:r>
    </w:p>
    <w:p>
      <w:pPr>
        <w:spacing w:after="0"/>
        <w:ind w:left="0"/>
        <w:jc w:val="both"/>
      </w:pPr>
      <w:r>
        <w:rPr>
          <w:rFonts w:ascii="Times New Roman"/>
          <w:b w:val="false"/>
          <w:i w:val="false"/>
          <w:color w:val="000000"/>
          <w:sz w:val="28"/>
        </w:rPr>
        <w:t xml:space="preserve">
      1998 жылдан кейінгі ______жыл. ___ ай .___күн. </w:t>
      </w:r>
    </w:p>
    <w:p>
      <w:pPr>
        <w:spacing w:after="0"/>
        <w:ind w:left="0"/>
        <w:jc w:val="both"/>
      </w:pPr>
      <w:r>
        <w:rPr>
          <w:rFonts w:ascii="Times New Roman"/>
          <w:b w:val="false"/>
          <w:i w:val="false"/>
          <w:color w:val="000000"/>
          <w:sz w:val="28"/>
        </w:rPr>
        <w:t xml:space="preserve">
      Базалық зейнетақы төлемінің мөлшері ______________ теңге (КД _______%) </w:t>
      </w:r>
    </w:p>
    <w:p>
      <w:pPr>
        <w:spacing w:after="0"/>
        <w:ind w:left="0"/>
        <w:jc w:val="both"/>
      </w:pPr>
      <w:r>
        <w:rPr>
          <w:rFonts w:ascii="Times New Roman"/>
          <w:b w:val="false"/>
          <w:i w:val="false"/>
          <w:color w:val="000000"/>
          <w:sz w:val="28"/>
        </w:rPr>
        <w:t xml:space="preserve">
      Ескерту: Күн көріс деңгейі (КД ___ жылға ___теңге) </w:t>
      </w:r>
    </w:p>
    <w:p>
      <w:pPr>
        <w:spacing w:after="0"/>
        <w:ind w:left="0"/>
        <w:jc w:val="both"/>
      </w:pPr>
      <w:r>
        <w:rPr>
          <w:rFonts w:ascii="Times New Roman"/>
          <w:b w:val="false"/>
          <w:i w:val="false"/>
          <w:color w:val="000000"/>
          <w:sz w:val="28"/>
        </w:rPr>
        <w:t xml:space="preserve">
      Сұрақтар туындаған жағдайда "Азаматтарға арналған үкімет" мемлекеттік </w:t>
      </w:r>
    </w:p>
    <w:p>
      <w:pPr>
        <w:spacing w:after="0"/>
        <w:ind w:left="0"/>
        <w:jc w:val="both"/>
      </w:pPr>
      <w:r>
        <w:rPr>
          <w:rFonts w:ascii="Times New Roman"/>
          <w:b w:val="false"/>
          <w:i w:val="false"/>
          <w:color w:val="000000"/>
          <w:sz w:val="28"/>
        </w:rPr>
        <w:t xml:space="preserve">
      корпорациясының байланыс орталығына 1411 телефонына хабарласу керек </w:t>
      </w:r>
    </w:p>
    <w:p>
      <w:pPr>
        <w:spacing w:after="0"/>
        <w:ind w:left="0"/>
        <w:jc w:val="both"/>
      </w:pPr>
      <w:r>
        <w:rPr>
          <w:rFonts w:ascii="Times New Roman"/>
          <w:b w:val="false"/>
          <w:i w:val="false"/>
          <w:color w:val="000000"/>
          <w:sz w:val="28"/>
        </w:rPr>
        <w:t xml:space="preserve">
      (қоңырау шалу тегін). Жұмыс уақыты: 9:00 –ден 18:30 дейін, түскі үзіліссіз, сенбі, </w:t>
      </w:r>
    </w:p>
    <w:p>
      <w:pPr>
        <w:spacing w:after="0"/>
        <w:ind w:left="0"/>
        <w:jc w:val="both"/>
      </w:pPr>
      <w:r>
        <w:rPr>
          <w:rFonts w:ascii="Times New Roman"/>
          <w:b w:val="false"/>
          <w:i w:val="false"/>
          <w:color w:val="000000"/>
          <w:sz w:val="28"/>
        </w:rPr>
        <w:t xml:space="preserve">
      жексенбі және мереке үндерінен басқа күндері. </w:t>
      </w:r>
    </w:p>
    <w:p>
      <w:pPr>
        <w:spacing w:after="0"/>
        <w:ind w:left="0"/>
        <w:jc w:val="both"/>
      </w:pPr>
      <w:r>
        <w:rPr>
          <w:rFonts w:ascii="Times New Roman"/>
          <w:b w:val="false"/>
          <w:i w:val="false"/>
          <w:color w:val="000000"/>
          <w:sz w:val="28"/>
        </w:rPr>
        <w:t xml:space="preserve">
      Анықтама жауапты адамның ЭЦҚ куәландырылды _____________________________ </w:t>
      </w:r>
    </w:p>
    <w:p>
      <w:pPr>
        <w:spacing w:after="0"/>
        <w:ind w:left="0"/>
        <w:jc w:val="both"/>
      </w:pPr>
      <w:r>
        <w:rPr>
          <w:rFonts w:ascii="Times New Roman"/>
          <w:b w:val="false"/>
          <w:i w:val="false"/>
          <w:color w:val="000000"/>
          <w:sz w:val="28"/>
        </w:rPr>
        <w:t>
                                          Лауазымы,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зейнетақы төлемдерінің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 xml:space="preserve">оларды тағайындау, жүзеге </w:t>
            </w:r>
            <w:r>
              <w:br/>
            </w:r>
            <w:r>
              <w:rPr>
                <w:rFonts w:ascii="Times New Roman"/>
                <w:b w:val="false"/>
                <w:i w:val="false"/>
                <w:color w:val="000000"/>
                <w:sz w:val="20"/>
              </w:rPr>
              <w:t xml:space="preserve">асыру, тоқтата тұру, қайта </w:t>
            </w:r>
            <w:r>
              <w:br/>
            </w:r>
            <w:r>
              <w:rPr>
                <w:rFonts w:ascii="Times New Roman"/>
                <w:b w:val="false"/>
                <w:i w:val="false"/>
                <w:color w:val="000000"/>
                <w:sz w:val="20"/>
              </w:rPr>
              <w:t xml:space="preserve">есептеу, қайта бастау, тоқтату </w:t>
            </w:r>
            <w:r>
              <w:br/>
            </w:r>
            <w:r>
              <w:rPr>
                <w:rFonts w:ascii="Times New Roman"/>
                <w:b w:val="false"/>
                <w:i w:val="false"/>
                <w:color w:val="000000"/>
                <w:sz w:val="20"/>
              </w:rPr>
              <w:t>және тағайындау</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21-қосымша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Куәліктерді тіркеу журналы</w:t>
      </w:r>
    </w:p>
    <w:p>
      <w:pPr>
        <w:spacing w:after="0"/>
        <w:ind w:left="0"/>
        <w:jc w:val="both"/>
      </w:pPr>
      <w:r>
        <w:rPr>
          <w:rFonts w:ascii="Times New Roman"/>
          <w:b w:val="false"/>
          <w:i w:val="false"/>
          <w:color w:val="ff0000"/>
          <w:sz w:val="28"/>
        </w:rPr>
        <w:t xml:space="preserve">
      Ескерту. 21-қосымшаға өзгеріс енгізілді - ҚР Еңбек және халықты әлеуметтік қорғау министрінің 02.04.2026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Істің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куәліктің, төлқұжаттың №, кім берген, берілген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Мөрмен бекітілген: журналдағы парақтар саны _________________________ </w:t>
      </w:r>
    </w:p>
    <w:p>
      <w:pPr>
        <w:spacing w:after="0"/>
        <w:ind w:left="0"/>
        <w:jc w:val="both"/>
      </w:pPr>
      <w:r>
        <w:rPr>
          <w:rFonts w:ascii="Times New Roman"/>
          <w:b w:val="false"/>
          <w:i w:val="false"/>
          <w:color w:val="000000"/>
          <w:sz w:val="28"/>
        </w:rPr>
        <w:t xml:space="preserve">
      (жазбаша) </w:t>
      </w:r>
    </w:p>
    <w:p>
      <w:pPr>
        <w:spacing w:after="0"/>
        <w:ind w:left="0"/>
        <w:jc w:val="both"/>
      </w:pPr>
      <w:r>
        <w:rPr>
          <w:rFonts w:ascii="Times New Roman"/>
          <w:b w:val="false"/>
          <w:i w:val="false"/>
          <w:color w:val="000000"/>
          <w:sz w:val="28"/>
        </w:rPr>
        <w:t xml:space="preserve">
      Мөрдің орыны </w:t>
      </w:r>
    </w:p>
    <w:p>
      <w:pPr>
        <w:spacing w:after="0"/>
        <w:ind w:left="0"/>
        <w:jc w:val="both"/>
      </w:pPr>
      <w:r>
        <w:rPr>
          <w:rFonts w:ascii="Times New Roman"/>
          <w:b w:val="false"/>
          <w:i w:val="false"/>
          <w:color w:val="000000"/>
          <w:sz w:val="28"/>
        </w:rPr>
        <w:t xml:space="preserve">
      Бөлімше бастығы __________________________________________________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Мемлекеттік корпорация </w:t>
      </w:r>
    </w:p>
    <w:p>
      <w:pPr>
        <w:spacing w:after="0"/>
        <w:ind w:left="0"/>
        <w:jc w:val="both"/>
      </w:pPr>
      <w:r>
        <w:rPr>
          <w:rFonts w:ascii="Times New Roman"/>
          <w:b w:val="false"/>
          <w:i w:val="false"/>
          <w:color w:val="000000"/>
          <w:sz w:val="28"/>
        </w:rPr>
        <w:t xml:space="preserve">
      бөлімшесінің маманы _______________________________________________ </w:t>
      </w:r>
    </w:p>
    <w:p>
      <w:pPr>
        <w:spacing w:after="0"/>
        <w:ind w:left="0"/>
        <w:jc w:val="both"/>
      </w:pPr>
      <w:r>
        <w:rPr>
          <w:rFonts w:ascii="Times New Roman"/>
          <w:b w:val="false"/>
          <w:i w:val="false"/>
          <w:color w:val="000000"/>
          <w:sz w:val="28"/>
        </w:rPr>
        <w:t>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зейнетақы төлемдерінің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оларды тағайындау, жүзеге</w:t>
            </w:r>
            <w:r>
              <w:br/>
            </w:r>
            <w:r>
              <w:rPr>
                <w:rFonts w:ascii="Times New Roman"/>
                <w:b w:val="false"/>
                <w:i w:val="false"/>
                <w:color w:val="000000"/>
                <w:sz w:val="20"/>
              </w:rPr>
              <w:t>асыру, тоқтата тұру, қайта</w:t>
            </w:r>
            <w:r>
              <w:br/>
            </w:r>
            <w:r>
              <w:rPr>
                <w:rFonts w:ascii="Times New Roman"/>
                <w:b w:val="false"/>
                <w:i w:val="false"/>
                <w:color w:val="000000"/>
                <w:sz w:val="20"/>
              </w:rPr>
              <w:t>есептеу, қайта бастау, тоқтату</w:t>
            </w:r>
            <w:r>
              <w:br/>
            </w:r>
            <w:r>
              <w:rPr>
                <w:rFonts w:ascii="Times New Roman"/>
                <w:b w:val="false"/>
                <w:i w:val="false"/>
                <w:color w:val="000000"/>
                <w:sz w:val="20"/>
              </w:rPr>
              <w:t>және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22-қосымша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Аудан коды __________</w:t>
      </w:r>
    </w:p>
    <w:p>
      <w:pPr>
        <w:spacing w:after="0"/>
        <w:ind w:left="0"/>
        <w:jc w:val="both"/>
      </w:pPr>
      <w:r>
        <w:rPr>
          <w:rFonts w:ascii="Times New Roman"/>
          <w:b w:val="false"/>
          <w:i w:val="false"/>
          <w:color w:val="000000"/>
          <w:sz w:val="28"/>
        </w:rPr>
        <w:t>
      Қазақстан Республикасы Еңбек, әлеуметтік қорғау комитетінің</w:t>
      </w:r>
    </w:p>
    <w:p>
      <w:pPr>
        <w:spacing w:after="0"/>
        <w:ind w:left="0"/>
        <w:jc w:val="both"/>
      </w:pPr>
      <w:r>
        <w:rPr>
          <w:rFonts w:ascii="Times New Roman"/>
          <w:b w:val="false"/>
          <w:i w:val="false"/>
          <w:color w:val="000000"/>
          <w:sz w:val="28"/>
        </w:rPr>
        <w:t>
      ________________________ облысы бойынша департаменті</w:t>
      </w:r>
    </w:p>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ff0000"/>
          <w:sz w:val="28"/>
        </w:rPr>
        <w:t xml:space="preserve">
      Ескерту. 22-қосымша жаңа редакцияда - ҚР Еңбек және халықты әлеуметтік қорғау министрінің 26.05.2026 </w:t>
      </w:r>
      <w:r>
        <w:rPr>
          <w:rFonts w:ascii="Times New Roman"/>
          <w:b w:val="false"/>
          <w:i w:val="false"/>
          <w:color w:val="ff0000"/>
          <w:sz w:val="28"/>
        </w:rPr>
        <w:t>№ 193</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Азамат ________________________________________________________</w:t>
      </w:r>
    </w:p>
    <w:p>
      <w:pPr>
        <w:spacing w:after="0"/>
        <w:ind w:left="0"/>
        <w:jc w:val="both"/>
      </w:pPr>
      <w:r>
        <w:rPr>
          <w:rFonts w:ascii="Times New Roman"/>
          <w:b w:val="false"/>
          <w:i w:val="false"/>
          <w:color w:val="000000"/>
          <w:sz w:val="28"/>
        </w:rPr>
        <w:t>
      алушының тегі, аты, әкесінің аты (ол болған жағдайда)</w:t>
      </w:r>
    </w:p>
    <w:p>
      <w:pPr>
        <w:spacing w:after="0"/>
        <w:ind w:left="0"/>
        <w:jc w:val="both"/>
      </w:pPr>
      <w:r>
        <w:rPr>
          <w:rFonts w:ascii="Times New Roman"/>
          <w:b w:val="false"/>
          <w:i w:val="false"/>
          <w:color w:val="000000"/>
          <w:sz w:val="28"/>
        </w:rPr>
        <w:t xml:space="preserve">
      Туған күні: ____ жылғы "_____" _____________ </w:t>
      </w:r>
    </w:p>
    <w:p>
      <w:pPr>
        <w:spacing w:after="0"/>
        <w:ind w:left="0"/>
        <w:jc w:val="both"/>
      </w:pPr>
      <w:r>
        <w:rPr>
          <w:rFonts w:ascii="Times New Roman"/>
          <w:b w:val="false"/>
          <w:i w:val="false"/>
          <w:color w:val="000000"/>
          <w:sz w:val="28"/>
        </w:rPr>
        <w:t xml:space="preserve">
      Жеке сәйкестендіру нөмірі: __________________________________________ </w:t>
      </w:r>
    </w:p>
    <w:p>
      <w:pPr>
        <w:spacing w:after="0"/>
        <w:ind w:left="0"/>
        <w:jc w:val="both"/>
      </w:pPr>
      <w:r>
        <w:rPr>
          <w:rFonts w:ascii="Times New Roman"/>
          <w:b w:val="false"/>
          <w:i w:val="false"/>
          <w:color w:val="000000"/>
          <w:sz w:val="28"/>
        </w:rPr>
        <w:t xml:space="preserve">
      Жеке басын куәландыратын құжаттың түрі: ______________________________ </w:t>
      </w:r>
    </w:p>
    <w:p>
      <w:pPr>
        <w:spacing w:after="0"/>
        <w:ind w:left="0"/>
        <w:jc w:val="both"/>
      </w:pPr>
      <w:r>
        <w:rPr>
          <w:rFonts w:ascii="Times New Roman"/>
          <w:b w:val="false"/>
          <w:i w:val="false"/>
          <w:color w:val="000000"/>
          <w:sz w:val="28"/>
        </w:rPr>
        <w:t>
      Құжаттың сериясы: _______ құжаттың нөмірі ________ кім берген ________</w:t>
      </w:r>
    </w:p>
    <w:p>
      <w:pPr>
        <w:spacing w:after="0"/>
        <w:ind w:left="0"/>
        <w:jc w:val="both"/>
      </w:pPr>
      <w:r>
        <w:rPr>
          <w:rFonts w:ascii="Times New Roman"/>
          <w:b w:val="false"/>
          <w:i w:val="false"/>
          <w:color w:val="000000"/>
          <w:sz w:val="28"/>
        </w:rPr>
        <w:t>
      Берілген күні ______ жылғы "_____" _______________</w:t>
      </w:r>
    </w:p>
    <w:p>
      <w:pPr>
        <w:spacing w:after="0"/>
        <w:ind w:left="0"/>
        <w:jc w:val="both"/>
      </w:pPr>
      <w:r>
        <w:rPr>
          <w:rFonts w:ascii="Times New Roman"/>
          <w:b w:val="false"/>
          <w:i w:val="false"/>
          <w:color w:val="000000"/>
          <w:sz w:val="28"/>
        </w:rPr>
        <w:t>
      Тұрақты тұратын жерінің мекенжайы: _________________________________</w:t>
      </w:r>
    </w:p>
    <w:p>
      <w:pPr>
        <w:spacing w:after="0"/>
        <w:ind w:left="0"/>
        <w:jc w:val="both"/>
      </w:pPr>
      <w:r>
        <w:rPr>
          <w:rFonts w:ascii="Times New Roman"/>
          <w:b w:val="false"/>
          <w:i w:val="false"/>
          <w:color w:val="000000"/>
          <w:sz w:val="28"/>
        </w:rPr>
        <w:t>
      Облыс ___________________________________ қала (аудан) _____________</w:t>
      </w:r>
    </w:p>
    <w:p>
      <w:pPr>
        <w:spacing w:after="0"/>
        <w:ind w:left="0"/>
        <w:jc w:val="both"/>
      </w:pPr>
      <w:r>
        <w:rPr>
          <w:rFonts w:ascii="Times New Roman"/>
          <w:b w:val="false"/>
          <w:i w:val="false"/>
          <w:color w:val="000000"/>
          <w:sz w:val="28"/>
        </w:rPr>
        <w:t>
      ауыл_________ көше (шағынаудан) ________ _________ үй __________ пәтер</w:t>
      </w:r>
    </w:p>
    <w:p>
      <w:pPr>
        <w:spacing w:after="0"/>
        <w:ind w:left="0"/>
        <w:jc w:val="both"/>
      </w:pPr>
      <w:r>
        <w:rPr>
          <w:rFonts w:ascii="Times New Roman"/>
          <w:b w:val="false"/>
          <w:i w:val="false"/>
          <w:color w:val="000000"/>
          <w:sz w:val="28"/>
        </w:rPr>
        <w:t>
      Жасына байланысты зейнетақы төлемдерінің, мемлекеттік базалық зейнетақы төлемінің мөлшерін өзгерту үшін қосымша құжаттарды қабылдауды сұраймын.</w:t>
      </w:r>
    </w:p>
    <w:p>
      <w:pPr>
        <w:spacing w:after="0"/>
        <w:ind w:left="0"/>
        <w:jc w:val="both"/>
      </w:pPr>
      <w:r>
        <w:rPr>
          <w:rFonts w:ascii="Times New Roman"/>
          <w:b w:val="false"/>
          <w:i w:val="false"/>
          <w:color w:val="000000"/>
          <w:sz w:val="28"/>
        </w:rPr>
        <w:t>
      Қазақстан Республикасы Еңбек және халықты әлеуметтік қорғау министрлігінің цифрлық жүйелерінен қатарынан кез-келген үш жыл үшін ____________ жылдан _________ жылға дейін _____________ сомасында жинақтаушы зейнетақы қорларына немесе бірыңғай жинақтаушы қорына жүргізілген міндетті зейнетақы жарналарының барынша тиімді кезеңі бойынша орташа айлық табысты есептеуге және бұрын жасына байланысты зейнетақы төлемдерінің мөлшері есептелген, міндетті зейнетақы жарналары, мемлекеттік әлеуметтік сақтандыру қорына әлеуметтік аударымдар сомаларының кезеңдер бойынша сәйкестігіне келісім беремін.</w:t>
      </w:r>
    </w:p>
    <w:p>
      <w:pPr>
        <w:spacing w:after="0"/>
        <w:ind w:left="0"/>
        <w:jc w:val="both"/>
      </w:pPr>
      <w:r>
        <w:rPr>
          <w:rFonts w:ascii="Times New Roman"/>
          <w:b w:val="false"/>
          <w:i w:val="false"/>
          <w:color w:val="000000"/>
          <w:sz w:val="28"/>
        </w:rPr>
        <w:t>
      Өтінішке қоса берілген құжаттардың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Құжаттағы парақтардың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Төлем тағайындауға қажетті менің дербес деректерімді жинауға және өңдеуге келісім беремін. </w:t>
      </w:r>
    </w:p>
    <w:p>
      <w:pPr>
        <w:spacing w:after="0"/>
        <w:ind w:left="0"/>
        <w:jc w:val="both"/>
      </w:pPr>
      <w:r>
        <w:rPr>
          <w:rFonts w:ascii="Times New Roman"/>
          <w:b w:val="false"/>
          <w:i w:val="false"/>
          <w:color w:val="000000"/>
          <w:sz w:val="28"/>
        </w:rPr>
        <w:t>
      Өтініш берушінің байланыс деректері:</w:t>
      </w:r>
    </w:p>
    <w:p>
      <w:pPr>
        <w:spacing w:after="0"/>
        <w:ind w:left="0"/>
        <w:jc w:val="both"/>
      </w:pPr>
      <w:r>
        <w:rPr>
          <w:rFonts w:ascii="Times New Roman"/>
          <w:b w:val="false"/>
          <w:i w:val="false"/>
          <w:color w:val="000000"/>
          <w:sz w:val="28"/>
        </w:rPr>
        <w:t>
      телефоны ___________ ұялы телефон ________________ Е-mail____________</w:t>
      </w:r>
    </w:p>
    <w:p>
      <w:pPr>
        <w:spacing w:after="0"/>
        <w:ind w:left="0"/>
        <w:jc w:val="both"/>
      </w:pPr>
      <w:r>
        <w:rPr>
          <w:rFonts w:ascii="Times New Roman"/>
          <w:b w:val="false"/>
          <w:i w:val="false"/>
          <w:color w:val="000000"/>
          <w:sz w:val="28"/>
        </w:rPr>
        <w:t xml:space="preserve">
      Дәйексіз мәліметтер мен жасанды құжаттарды ұсынғаны үшін жауапкершілік туралы ескертілдім. </w:t>
      </w:r>
    </w:p>
    <w:p>
      <w:pPr>
        <w:spacing w:after="0"/>
        <w:ind w:left="0"/>
        <w:jc w:val="both"/>
      </w:pPr>
      <w:r>
        <w:rPr>
          <w:rFonts w:ascii="Times New Roman"/>
          <w:b w:val="false"/>
          <w:i w:val="false"/>
          <w:color w:val="000000"/>
          <w:sz w:val="28"/>
        </w:rPr>
        <w:t xml:space="preserve">
      Берілген күні 20__ жылғы "___" ________ </w:t>
      </w:r>
    </w:p>
    <w:p>
      <w:pPr>
        <w:spacing w:after="0"/>
        <w:ind w:left="0"/>
        <w:jc w:val="both"/>
      </w:pPr>
      <w:r>
        <w:rPr>
          <w:rFonts w:ascii="Times New Roman"/>
          <w:b w:val="false"/>
          <w:i w:val="false"/>
          <w:color w:val="000000"/>
          <w:sz w:val="28"/>
        </w:rPr>
        <w:t xml:space="preserve">
      Өтініш берушінің қолы ________________ </w:t>
      </w:r>
    </w:p>
    <w:p>
      <w:pPr>
        <w:spacing w:after="0"/>
        <w:ind w:left="0"/>
        <w:jc w:val="both"/>
      </w:pPr>
      <w:r>
        <w:rPr>
          <w:rFonts w:ascii="Times New Roman"/>
          <w:b w:val="false"/>
          <w:i w:val="false"/>
          <w:color w:val="000000"/>
          <w:sz w:val="28"/>
        </w:rPr>
        <w:t>
      Азамат ___________________________________________ өтініші</w:t>
      </w:r>
    </w:p>
    <w:p>
      <w:pPr>
        <w:spacing w:after="0"/>
        <w:ind w:left="0"/>
        <w:jc w:val="both"/>
      </w:pPr>
      <w:r>
        <w:rPr>
          <w:rFonts w:ascii="Times New Roman"/>
          <w:b w:val="false"/>
          <w:i w:val="false"/>
          <w:color w:val="000000"/>
          <w:sz w:val="28"/>
        </w:rPr>
        <w:t>
      (құжаттармен өтініш қабылданған күн)</w:t>
      </w:r>
    </w:p>
    <w:p>
      <w:pPr>
        <w:spacing w:after="0"/>
        <w:ind w:left="0"/>
        <w:jc w:val="both"/>
      </w:pPr>
      <w:r>
        <w:rPr>
          <w:rFonts w:ascii="Times New Roman"/>
          <w:b w:val="false"/>
          <w:i w:val="false"/>
          <w:color w:val="000000"/>
          <w:sz w:val="28"/>
        </w:rPr>
        <w:t xml:space="preserve">
      20_____ жылғы "______" _______ қабылданды, № _______________ болып </w:t>
      </w:r>
    </w:p>
    <w:p>
      <w:pPr>
        <w:spacing w:after="0"/>
        <w:ind w:left="0"/>
        <w:jc w:val="both"/>
      </w:pPr>
      <w:r>
        <w:rPr>
          <w:rFonts w:ascii="Times New Roman"/>
          <w:b w:val="false"/>
          <w:i w:val="false"/>
          <w:color w:val="000000"/>
          <w:sz w:val="28"/>
        </w:rPr>
        <w:t>
      Құжаттарды қабылдаған адамның тегі, аты, әкесінің аты (ол болған жағдайда),</w:t>
      </w:r>
    </w:p>
    <w:p>
      <w:pPr>
        <w:spacing w:after="0"/>
        <w:ind w:left="0"/>
        <w:jc w:val="both"/>
      </w:pPr>
      <w:r>
        <w:rPr>
          <w:rFonts w:ascii="Times New Roman"/>
          <w:b w:val="false"/>
          <w:i w:val="false"/>
          <w:color w:val="000000"/>
          <w:sz w:val="28"/>
        </w:rPr>
        <w:t>
      лауазымы және қолы:_______________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зейнетақы төлемдерінің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 xml:space="preserve">оларды тағайындау, жүзеге </w:t>
            </w:r>
            <w:r>
              <w:br/>
            </w:r>
            <w:r>
              <w:rPr>
                <w:rFonts w:ascii="Times New Roman"/>
                <w:b w:val="false"/>
                <w:i w:val="false"/>
                <w:color w:val="000000"/>
                <w:sz w:val="20"/>
              </w:rPr>
              <w:t xml:space="preserve">асыру, тоқтата тұру, қайта </w:t>
            </w:r>
            <w:r>
              <w:br/>
            </w:r>
            <w:r>
              <w:rPr>
                <w:rFonts w:ascii="Times New Roman"/>
                <w:b w:val="false"/>
                <w:i w:val="false"/>
                <w:color w:val="000000"/>
                <w:sz w:val="20"/>
              </w:rPr>
              <w:t xml:space="preserve">есептеу, қайта бастау, тоқтату </w:t>
            </w:r>
            <w:r>
              <w:br/>
            </w:r>
            <w:r>
              <w:rPr>
                <w:rFonts w:ascii="Times New Roman"/>
                <w:b w:val="false"/>
                <w:i w:val="false"/>
                <w:color w:val="000000"/>
                <w:sz w:val="20"/>
              </w:rPr>
              <w:t>және тағайындау</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23-қосымша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(мемлекеттік базалық зейнетақы төлемін тағайындаған мемлекеттік органның атауы)</w:t>
      </w:r>
    </w:p>
    <w:p>
      <w:pPr>
        <w:spacing w:after="0"/>
        <w:ind w:left="0"/>
        <w:jc w:val="left"/>
      </w:pPr>
      <w:r>
        <w:rPr>
          <w:rFonts w:ascii="Times New Roman"/>
          <w:b/>
          <w:i w:val="false"/>
          <w:color w:val="000000"/>
        </w:rPr>
        <w:t xml:space="preserve"> Өтiнiш</w:t>
      </w:r>
    </w:p>
    <w:p>
      <w:pPr>
        <w:spacing w:after="0"/>
        <w:ind w:left="0"/>
        <w:jc w:val="both"/>
      </w:pPr>
      <w:r>
        <w:rPr>
          <w:rFonts w:ascii="Times New Roman"/>
          <w:b w:val="false"/>
          <w:i w:val="false"/>
          <w:color w:val="ff0000"/>
          <w:sz w:val="28"/>
        </w:rPr>
        <w:t xml:space="preserve">
      Ескерту. 23-қосымшаға өзгеріс енгізілді - ҚР Еңбек және халықты әлеуметтік қорғау министрінің 02.04.2026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Азамат __________________________________________________________ </w:t>
      </w:r>
    </w:p>
    <w:p>
      <w:pPr>
        <w:spacing w:after="0"/>
        <w:ind w:left="0"/>
        <w:jc w:val="both"/>
      </w:pPr>
      <w:r>
        <w:rPr>
          <w:rFonts w:ascii="Times New Roman"/>
          <w:b w:val="false"/>
          <w:i w:val="false"/>
          <w:color w:val="000000"/>
          <w:sz w:val="28"/>
        </w:rPr>
        <w:t xml:space="preserve">
      (алушының тегі, аты, әкесінің аты (ол болған жағдайда) </w:t>
      </w:r>
    </w:p>
    <w:p>
      <w:pPr>
        <w:spacing w:after="0"/>
        <w:ind w:left="0"/>
        <w:jc w:val="both"/>
      </w:pPr>
      <w:r>
        <w:rPr>
          <w:rFonts w:ascii="Times New Roman"/>
          <w:b w:val="false"/>
          <w:i w:val="false"/>
          <w:color w:val="000000"/>
          <w:sz w:val="28"/>
        </w:rPr>
        <w:t xml:space="preserve">
      Туған күнi: ____ жылғы "_____" _____________ </w:t>
      </w:r>
    </w:p>
    <w:p>
      <w:pPr>
        <w:spacing w:after="0"/>
        <w:ind w:left="0"/>
        <w:jc w:val="both"/>
      </w:pPr>
      <w:r>
        <w:rPr>
          <w:rFonts w:ascii="Times New Roman"/>
          <w:b w:val="false"/>
          <w:i w:val="false"/>
          <w:color w:val="000000"/>
          <w:sz w:val="28"/>
        </w:rPr>
        <w:t xml:space="preserve">
      Жеке сәйкестендіру нөмірі: _______________________________________ </w:t>
      </w:r>
    </w:p>
    <w:p>
      <w:pPr>
        <w:spacing w:after="0"/>
        <w:ind w:left="0"/>
        <w:jc w:val="both"/>
      </w:pPr>
      <w:r>
        <w:rPr>
          <w:rFonts w:ascii="Times New Roman"/>
          <w:b w:val="false"/>
          <w:i w:val="false"/>
          <w:color w:val="000000"/>
          <w:sz w:val="28"/>
        </w:rPr>
        <w:t xml:space="preserve">
      Жеке басын куәландыратын құжаттың түрі: _________________________ </w:t>
      </w:r>
    </w:p>
    <w:p>
      <w:pPr>
        <w:spacing w:after="0"/>
        <w:ind w:left="0"/>
        <w:jc w:val="both"/>
      </w:pPr>
      <w:r>
        <w:rPr>
          <w:rFonts w:ascii="Times New Roman"/>
          <w:b w:val="false"/>
          <w:i w:val="false"/>
          <w:color w:val="000000"/>
          <w:sz w:val="28"/>
        </w:rPr>
        <w:t xml:space="preserve">
      Құжаттың сериясы: _______ құжаттың нөмірі ________ кім берген _______ </w:t>
      </w:r>
    </w:p>
    <w:p>
      <w:pPr>
        <w:spacing w:after="0"/>
        <w:ind w:left="0"/>
        <w:jc w:val="both"/>
      </w:pPr>
      <w:r>
        <w:rPr>
          <w:rFonts w:ascii="Times New Roman"/>
          <w:b w:val="false"/>
          <w:i w:val="false"/>
          <w:color w:val="000000"/>
          <w:sz w:val="28"/>
        </w:rPr>
        <w:t xml:space="preserve">
      Берілген күні ______ жылғы "_____" _____________ </w:t>
      </w:r>
    </w:p>
    <w:p>
      <w:pPr>
        <w:spacing w:after="0"/>
        <w:ind w:left="0"/>
        <w:jc w:val="both"/>
      </w:pPr>
      <w:r>
        <w:rPr>
          <w:rFonts w:ascii="Times New Roman"/>
          <w:b w:val="false"/>
          <w:i w:val="false"/>
          <w:color w:val="000000"/>
          <w:sz w:val="28"/>
        </w:rPr>
        <w:t xml:space="preserve">
      Тұрғылықты тұратын жерінің мекенжайы: ___________________________ </w:t>
      </w:r>
    </w:p>
    <w:p>
      <w:pPr>
        <w:spacing w:after="0"/>
        <w:ind w:left="0"/>
        <w:jc w:val="both"/>
      </w:pPr>
      <w:r>
        <w:rPr>
          <w:rFonts w:ascii="Times New Roman"/>
          <w:b w:val="false"/>
          <w:i w:val="false"/>
          <w:color w:val="000000"/>
          <w:sz w:val="28"/>
        </w:rPr>
        <w:t xml:space="preserve">
      облысы _______________________________________ </w:t>
      </w:r>
    </w:p>
    <w:p>
      <w:pPr>
        <w:spacing w:after="0"/>
        <w:ind w:left="0"/>
        <w:jc w:val="both"/>
      </w:pPr>
      <w:r>
        <w:rPr>
          <w:rFonts w:ascii="Times New Roman"/>
          <w:b w:val="false"/>
          <w:i w:val="false"/>
          <w:color w:val="000000"/>
          <w:sz w:val="28"/>
        </w:rPr>
        <w:t xml:space="preserve">
      қаласы (ауданы) </w:t>
      </w:r>
    </w:p>
    <w:p>
      <w:pPr>
        <w:spacing w:after="0"/>
        <w:ind w:left="0"/>
        <w:jc w:val="both"/>
      </w:pPr>
      <w:r>
        <w:rPr>
          <w:rFonts w:ascii="Times New Roman"/>
          <w:b w:val="false"/>
          <w:i w:val="false"/>
          <w:color w:val="000000"/>
          <w:sz w:val="28"/>
        </w:rPr>
        <w:t xml:space="preserve">
      ауылы _________________________ </w:t>
      </w:r>
    </w:p>
    <w:p>
      <w:pPr>
        <w:spacing w:after="0"/>
        <w:ind w:left="0"/>
        <w:jc w:val="both"/>
      </w:pPr>
      <w:r>
        <w:rPr>
          <w:rFonts w:ascii="Times New Roman"/>
          <w:b w:val="false"/>
          <w:i w:val="false"/>
          <w:color w:val="000000"/>
          <w:sz w:val="28"/>
        </w:rPr>
        <w:t xml:space="preserve">
      көшесі </w:t>
      </w:r>
    </w:p>
    <w:p>
      <w:pPr>
        <w:spacing w:after="0"/>
        <w:ind w:left="0"/>
        <w:jc w:val="both"/>
      </w:pPr>
      <w:r>
        <w:rPr>
          <w:rFonts w:ascii="Times New Roman"/>
          <w:b w:val="false"/>
          <w:i w:val="false"/>
          <w:color w:val="000000"/>
          <w:sz w:val="28"/>
        </w:rPr>
        <w:t xml:space="preserve">
      (шағынауданы) </w:t>
      </w:r>
    </w:p>
    <w:p>
      <w:pPr>
        <w:spacing w:after="0"/>
        <w:ind w:left="0"/>
        <w:jc w:val="both"/>
      </w:pPr>
      <w:r>
        <w:rPr>
          <w:rFonts w:ascii="Times New Roman"/>
          <w:b w:val="false"/>
          <w:i w:val="false"/>
          <w:color w:val="000000"/>
          <w:sz w:val="28"/>
        </w:rPr>
        <w:t xml:space="preserve">
      _____________ ____ -үй _______ -пәтер </w:t>
      </w:r>
    </w:p>
    <w:p>
      <w:pPr>
        <w:spacing w:after="0"/>
        <w:ind w:left="0"/>
        <w:jc w:val="both"/>
      </w:pPr>
      <w:r>
        <w:rPr>
          <w:rFonts w:ascii="Times New Roman"/>
          <w:b w:val="false"/>
          <w:i w:val="false"/>
          <w:color w:val="000000"/>
          <w:sz w:val="28"/>
        </w:rPr>
        <w:t xml:space="preserve">
      Мемлекеттік базалық зейнетақы төлемінің мөлшерін өзгерту үшін қосымша </w:t>
      </w:r>
    </w:p>
    <w:p>
      <w:pPr>
        <w:spacing w:after="0"/>
        <w:ind w:left="0"/>
        <w:jc w:val="both"/>
      </w:pPr>
      <w:r>
        <w:rPr>
          <w:rFonts w:ascii="Times New Roman"/>
          <w:b w:val="false"/>
          <w:i w:val="false"/>
          <w:color w:val="000000"/>
          <w:sz w:val="28"/>
        </w:rPr>
        <w:t xml:space="preserve">
      құжаттарды қабылдауды сұраймын. </w:t>
      </w:r>
    </w:p>
    <w:p>
      <w:pPr>
        <w:spacing w:after="0"/>
        <w:ind w:left="0"/>
        <w:jc w:val="both"/>
      </w:pPr>
      <w:r>
        <w:rPr>
          <w:rFonts w:ascii="Times New Roman"/>
          <w:b w:val="false"/>
          <w:i w:val="false"/>
          <w:color w:val="000000"/>
          <w:sz w:val="28"/>
        </w:rPr>
        <w:t>
      Өтінішке қоса берілген құжаттардың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Құжаттағы парақтардың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Мемлекеттік базалық зейнетақы төлемін тағайындауға қажетті менің дербес </w:t>
      </w:r>
    </w:p>
    <w:p>
      <w:pPr>
        <w:spacing w:after="0"/>
        <w:ind w:left="0"/>
        <w:jc w:val="both"/>
      </w:pPr>
      <w:r>
        <w:rPr>
          <w:rFonts w:ascii="Times New Roman"/>
          <w:b w:val="false"/>
          <w:i w:val="false"/>
          <w:color w:val="000000"/>
          <w:sz w:val="28"/>
        </w:rPr>
        <w:t xml:space="preserve">
      деректерімді жинауға және өңдеуге келісім беремін. </w:t>
      </w:r>
    </w:p>
    <w:p>
      <w:pPr>
        <w:spacing w:after="0"/>
        <w:ind w:left="0"/>
        <w:jc w:val="both"/>
      </w:pPr>
      <w:r>
        <w:rPr>
          <w:rFonts w:ascii="Times New Roman"/>
          <w:b w:val="false"/>
          <w:i w:val="false"/>
          <w:color w:val="000000"/>
          <w:sz w:val="28"/>
        </w:rPr>
        <w:t xml:space="preserve">
      Өтініш берушінің байланыс деректері: </w:t>
      </w:r>
    </w:p>
    <w:p>
      <w:pPr>
        <w:spacing w:after="0"/>
        <w:ind w:left="0"/>
        <w:jc w:val="both"/>
      </w:pPr>
      <w:r>
        <w:rPr>
          <w:rFonts w:ascii="Times New Roman"/>
          <w:b w:val="false"/>
          <w:i w:val="false"/>
          <w:color w:val="000000"/>
          <w:sz w:val="28"/>
        </w:rPr>
        <w:t xml:space="preserve">
      телефоны ___________ ұялы телефон _____________ Е-mail ____________ </w:t>
      </w:r>
    </w:p>
    <w:p>
      <w:pPr>
        <w:spacing w:after="0"/>
        <w:ind w:left="0"/>
        <w:jc w:val="both"/>
      </w:pPr>
      <w:r>
        <w:rPr>
          <w:rFonts w:ascii="Times New Roman"/>
          <w:b w:val="false"/>
          <w:i w:val="false"/>
          <w:color w:val="000000"/>
          <w:sz w:val="28"/>
        </w:rPr>
        <w:t xml:space="preserve">
      Берілген күні 20__ жылғы "___" ________ </w:t>
      </w:r>
    </w:p>
    <w:p>
      <w:pPr>
        <w:spacing w:after="0"/>
        <w:ind w:left="0"/>
        <w:jc w:val="both"/>
      </w:pPr>
      <w:r>
        <w:rPr>
          <w:rFonts w:ascii="Times New Roman"/>
          <w:b w:val="false"/>
          <w:i w:val="false"/>
          <w:color w:val="000000"/>
          <w:sz w:val="28"/>
        </w:rPr>
        <w:t xml:space="preserve">
      Өтініш берушінің қолы/ЭЦҚ/ sms-хабарламалар ______________________ </w:t>
      </w:r>
    </w:p>
    <w:p>
      <w:pPr>
        <w:spacing w:after="0"/>
        <w:ind w:left="0"/>
        <w:jc w:val="both"/>
      </w:pPr>
      <w:r>
        <w:rPr>
          <w:rFonts w:ascii="Times New Roman"/>
          <w:b w:val="false"/>
          <w:i w:val="false"/>
          <w:color w:val="000000"/>
          <w:sz w:val="28"/>
        </w:rPr>
        <w:t xml:space="preserve">
      Өтінішке қол қою мерзімі мен уақыты </w:t>
      </w:r>
    </w:p>
    <w:p>
      <w:pPr>
        <w:spacing w:after="0"/>
        <w:ind w:left="0"/>
        <w:jc w:val="both"/>
      </w:pPr>
      <w:r>
        <w:rPr>
          <w:rFonts w:ascii="Times New Roman"/>
          <w:b w:val="false"/>
          <w:i w:val="false"/>
          <w:color w:val="000000"/>
          <w:sz w:val="28"/>
        </w:rPr>
        <w:t xml:space="preserve">
      ____._____________.________ жылғы____ сағат ____ минут ____ секунд </w:t>
      </w:r>
    </w:p>
    <w:p>
      <w:pPr>
        <w:spacing w:after="0"/>
        <w:ind w:left="0"/>
        <w:jc w:val="both"/>
      </w:pPr>
      <w:r>
        <w:rPr>
          <w:rFonts w:ascii="Times New Roman"/>
          <w:b w:val="false"/>
          <w:i w:val="false"/>
          <w:color w:val="000000"/>
          <w:sz w:val="28"/>
        </w:rPr>
        <w:t xml:space="preserve">
      Азамат ______________________________________________ өтініші </w:t>
      </w:r>
    </w:p>
    <w:p>
      <w:pPr>
        <w:spacing w:after="0"/>
        <w:ind w:left="0"/>
        <w:jc w:val="both"/>
      </w:pPr>
      <w:r>
        <w:rPr>
          <w:rFonts w:ascii="Times New Roman"/>
          <w:b w:val="false"/>
          <w:i w:val="false"/>
          <w:color w:val="000000"/>
          <w:sz w:val="28"/>
        </w:rPr>
        <w:t xml:space="preserve">
      (құжаттар мен өтініш қабылданған күн) </w:t>
      </w:r>
    </w:p>
    <w:p>
      <w:pPr>
        <w:spacing w:after="0"/>
        <w:ind w:left="0"/>
        <w:jc w:val="both"/>
      </w:pPr>
      <w:r>
        <w:rPr>
          <w:rFonts w:ascii="Times New Roman"/>
          <w:b w:val="false"/>
          <w:i w:val="false"/>
          <w:color w:val="000000"/>
          <w:sz w:val="28"/>
        </w:rPr>
        <w:t xml:space="preserve">
      20_____ жылғы "_____" _____________ қабылданды, № __________ </w:t>
      </w:r>
    </w:p>
    <w:p>
      <w:pPr>
        <w:spacing w:after="0"/>
        <w:ind w:left="0"/>
        <w:jc w:val="both"/>
      </w:pPr>
      <w:r>
        <w:rPr>
          <w:rFonts w:ascii="Times New Roman"/>
          <w:b w:val="false"/>
          <w:i w:val="false"/>
          <w:color w:val="000000"/>
          <w:sz w:val="28"/>
        </w:rPr>
        <w:t xml:space="preserve">
      Құжаттарды қабылдаған адамның тегі, аты, әкесінің аты (ол болған жағдайда), лауазымы </w:t>
      </w:r>
    </w:p>
    <w:p>
      <w:pPr>
        <w:spacing w:after="0"/>
        <w:ind w:left="0"/>
        <w:jc w:val="both"/>
      </w:pPr>
      <w:r>
        <w:rPr>
          <w:rFonts w:ascii="Times New Roman"/>
          <w:b w:val="false"/>
          <w:i w:val="false"/>
          <w:color w:val="000000"/>
          <w:sz w:val="28"/>
        </w:rPr>
        <w:t>
      және қолы: 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зейнетақы төлемдерінің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 xml:space="preserve">оларды тағайындау, жүзеге </w:t>
            </w:r>
            <w:r>
              <w:br/>
            </w:r>
            <w:r>
              <w:rPr>
                <w:rFonts w:ascii="Times New Roman"/>
                <w:b w:val="false"/>
                <w:i w:val="false"/>
                <w:color w:val="000000"/>
                <w:sz w:val="20"/>
              </w:rPr>
              <w:t xml:space="preserve">асыру, тоқтата тұру, қайта </w:t>
            </w:r>
            <w:r>
              <w:br/>
            </w:r>
            <w:r>
              <w:rPr>
                <w:rFonts w:ascii="Times New Roman"/>
                <w:b w:val="false"/>
                <w:i w:val="false"/>
                <w:color w:val="000000"/>
                <w:sz w:val="20"/>
              </w:rPr>
              <w:t xml:space="preserve">есептеу, қайта бастау, тоқтату </w:t>
            </w:r>
            <w:r>
              <w:br/>
            </w:r>
            <w:r>
              <w:rPr>
                <w:rFonts w:ascii="Times New Roman"/>
                <w:b w:val="false"/>
                <w:i w:val="false"/>
                <w:color w:val="000000"/>
                <w:sz w:val="20"/>
              </w:rPr>
              <w:t>және тағайындау</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24-қосымша</w:t>
            </w:r>
          </w:p>
        </w:tc>
      </w:tr>
    </w:tbl>
    <w:p>
      <w:pPr>
        <w:spacing w:after="0"/>
        <w:ind w:left="0"/>
        <w:jc w:val="both"/>
      </w:pPr>
      <w:r>
        <w:rPr>
          <w:rFonts w:ascii="Times New Roman"/>
          <w:b w:val="false"/>
          <w:i w:val="false"/>
          <w:color w:val="ff0000"/>
          <w:sz w:val="28"/>
        </w:rPr>
        <w:t xml:space="preserve">
      Ескерту. 24-қосымшаға өзгеріс енгізілді - ҚР Еңбек және халықты әлеуметтік қорғау министрінің 02.04.2026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 енгізіледі, қазақ тіліндегі мәтіні өзгермейді - ҚР Еңбек және халықты әлеуметтік қорғау министрінің 30.06.2026 </w:t>
      </w:r>
      <w:r>
        <w:rPr>
          <w:rFonts w:ascii="Times New Roman"/>
          <w:b w:val="false"/>
          <w:i w:val="false"/>
          <w:color w:val="ff0000"/>
          <w:sz w:val="28"/>
        </w:rPr>
        <w:t>№ 278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xml:space="preserve">
      Код _________________ </w:t>
      </w:r>
    </w:p>
    <w:p>
      <w:pPr>
        <w:spacing w:after="0"/>
        <w:ind w:left="0"/>
        <w:jc w:val="both"/>
      </w:pPr>
      <w:r>
        <w:rPr>
          <w:rFonts w:ascii="Times New Roman"/>
          <w:b w:val="false"/>
          <w:i w:val="false"/>
          <w:color w:val="000000"/>
          <w:sz w:val="28"/>
        </w:rPr>
        <w:t xml:space="preserve">
      Облыс _______________ </w:t>
      </w:r>
    </w:p>
    <w:p>
      <w:pPr>
        <w:spacing w:after="0"/>
        <w:ind w:left="0"/>
        <w:jc w:val="both"/>
      </w:pPr>
      <w:r>
        <w:rPr>
          <w:rFonts w:ascii="Times New Roman"/>
          <w:b w:val="false"/>
          <w:i w:val="false"/>
          <w:color w:val="000000"/>
          <w:sz w:val="28"/>
        </w:rPr>
        <w:t xml:space="preserve">
      Халықты әлеуметтік қорғау саласындағы реттеу және бақылау комитетінің ________________________ облысы </w:t>
      </w:r>
    </w:p>
    <w:p>
      <w:pPr>
        <w:spacing w:after="0"/>
        <w:ind w:left="0"/>
        <w:jc w:val="both"/>
      </w:pPr>
      <w:r>
        <w:rPr>
          <w:rFonts w:ascii="Times New Roman"/>
          <w:b w:val="false"/>
          <w:i w:val="false"/>
          <w:color w:val="000000"/>
          <w:sz w:val="28"/>
        </w:rPr>
        <w:t xml:space="preserve">
      бойынша департаменті </w:t>
      </w:r>
    </w:p>
    <w:p>
      <w:pPr>
        <w:spacing w:after="0"/>
        <w:ind w:left="0"/>
        <w:jc w:val="both"/>
      </w:pPr>
      <w:r>
        <w:rPr>
          <w:rFonts w:ascii="Times New Roman"/>
          <w:b w:val="false"/>
          <w:i w:val="false"/>
          <w:color w:val="000000"/>
          <w:sz w:val="28"/>
        </w:rPr>
        <w:t xml:space="preserve">
      20__ жылғы "___" __________ № _________ шешім </w:t>
      </w:r>
    </w:p>
    <w:p>
      <w:pPr>
        <w:spacing w:after="0"/>
        <w:ind w:left="0"/>
        <w:jc w:val="both"/>
      </w:pPr>
      <w:r>
        <w:rPr>
          <w:rFonts w:ascii="Times New Roman"/>
          <w:b w:val="false"/>
          <w:i w:val="false"/>
          <w:color w:val="000000"/>
          <w:sz w:val="28"/>
        </w:rPr>
        <w:t xml:space="preserve">
      Iстің № ___________ </w:t>
      </w:r>
    </w:p>
    <w:p>
      <w:pPr>
        <w:spacing w:after="0"/>
        <w:ind w:left="0"/>
        <w:jc w:val="both"/>
      </w:pPr>
      <w:r>
        <w:rPr>
          <w:rFonts w:ascii="Times New Roman"/>
          <w:b w:val="false"/>
          <w:i w:val="false"/>
          <w:color w:val="000000"/>
          <w:sz w:val="28"/>
        </w:rPr>
        <w:t xml:space="preserve">
      1. Жасына байланысты зейнетақы төлемдерінің мөлшерін арттыру туралы </w:t>
      </w:r>
    </w:p>
    <w:p>
      <w:pPr>
        <w:spacing w:after="0"/>
        <w:ind w:left="0"/>
        <w:jc w:val="both"/>
      </w:pPr>
      <w:r>
        <w:rPr>
          <w:rFonts w:ascii="Times New Roman"/>
          <w:b w:val="false"/>
          <w:i w:val="false"/>
          <w:color w:val="000000"/>
          <w:sz w:val="28"/>
        </w:rPr>
        <w:t xml:space="preserve">
      Азамат _________________________________________________________ </w:t>
      </w:r>
    </w:p>
    <w:p>
      <w:pPr>
        <w:spacing w:after="0"/>
        <w:ind w:left="0"/>
        <w:jc w:val="both"/>
      </w:pPr>
      <w:r>
        <w:rPr>
          <w:rFonts w:ascii="Times New Roman"/>
          <w:b w:val="false"/>
          <w:i w:val="false"/>
          <w:color w:val="000000"/>
          <w:sz w:val="28"/>
        </w:rPr>
        <w:t xml:space="preserve">
      Жынысы ________ Туған күні 19___ жылғы "___" ____________ </w:t>
      </w:r>
    </w:p>
    <w:p>
      <w:pPr>
        <w:spacing w:after="0"/>
        <w:ind w:left="0"/>
        <w:jc w:val="both"/>
      </w:pPr>
      <w:r>
        <w:rPr>
          <w:rFonts w:ascii="Times New Roman"/>
          <w:b w:val="false"/>
          <w:i w:val="false"/>
          <w:color w:val="000000"/>
          <w:sz w:val="28"/>
        </w:rPr>
        <w:t xml:space="preserve">
      Еңбек өтілі: _____ жыл ____ ай (1998 жылғы 1 қаңтарға дейін) </w:t>
      </w:r>
    </w:p>
    <w:p>
      <w:pPr>
        <w:spacing w:after="0"/>
        <w:ind w:left="0"/>
        <w:jc w:val="both"/>
      </w:pPr>
      <w:r>
        <w:rPr>
          <w:rFonts w:ascii="Times New Roman"/>
          <w:b w:val="false"/>
          <w:i w:val="false"/>
          <w:color w:val="000000"/>
          <w:sz w:val="28"/>
        </w:rPr>
        <w:t xml:space="preserve">
      ________________ теңге орташа айлық табысы есепке алынды. </w:t>
      </w:r>
    </w:p>
    <w:p>
      <w:pPr>
        <w:spacing w:after="0"/>
        <w:ind w:left="0"/>
        <w:jc w:val="both"/>
      </w:pPr>
      <w:r>
        <w:rPr>
          <w:rFonts w:ascii="Times New Roman"/>
          <w:b w:val="false"/>
          <w:i w:val="false"/>
          <w:color w:val="000000"/>
          <w:sz w:val="28"/>
        </w:rPr>
        <w:t xml:space="preserve">
      Жасына байланысты зейнетақы төлемінің мөлшері 20_______ жылғы "_____" </w:t>
      </w:r>
    </w:p>
    <w:p>
      <w:pPr>
        <w:spacing w:after="0"/>
        <w:ind w:left="0"/>
        <w:jc w:val="both"/>
      </w:pPr>
      <w:r>
        <w:rPr>
          <w:rFonts w:ascii="Times New Roman"/>
          <w:b w:val="false"/>
          <w:i w:val="false"/>
          <w:color w:val="000000"/>
          <w:sz w:val="28"/>
        </w:rPr>
        <w:t xml:space="preserve">
      ____________ дейін </w:t>
      </w:r>
    </w:p>
    <w:p>
      <w:pPr>
        <w:spacing w:after="0"/>
        <w:ind w:left="0"/>
        <w:jc w:val="both"/>
      </w:pPr>
      <w:r>
        <w:rPr>
          <w:rFonts w:ascii="Times New Roman"/>
          <w:b w:val="false"/>
          <w:i w:val="false"/>
          <w:color w:val="000000"/>
          <w:sz w:val="28"/>
        </w:rPr>
        <w:t xml:space="preserve">
      ______________________________________________________ теңге </w:t>
      </w:r>
    </w:p>
    <w:p>
      <w:pPr>
        <w:spacing w:after="0"/>
        <w:ind w:left="0"/>
        <w:jc w:val="both"/>
      </w:pPr>
      <w:r>
        <w:rPr>
          <w:rFonts w:ascii="Times New Roman"/>
          <w:b w:val="false"/>
          <w:i w:val="false"/>
          <w:color w:val="000000"/>
          <w:sz w:val="28"/>
        </w:rPr>
        <w:t xml:space="preserve">
      (сомасы жазбаша) </w:t>
      </w:r>
    </w:p>
    <w:p>
      <w:pPr>
        <w:spacing w:after="0"/>
        <w:ind w:left="0"/>
        <w:jc w:val="both"/>
      </w:pPr>
      <w:r>
        <w:rPr>
          <w:rFonts w:ascii="Times New Roman"/>
          <w:b w:val="false"/>
          <w:i w:val="false"/>
          <w:color w:val="000000"/>
          <w:sz w:val="28"/>
        </w:rPr>
        <w:t xml:space="preserve">
      Жәрдемақы мөлшеріне дейінгі қосымша ақының мөлшері </w:t>
      </w:r>
    </w:p>
    <w:p>
      <w:pPr>
        <w:spacing w:after="0"/>
        <w:ind w:left="0"/>
        <w:jc w:val="both"/>
      </w:pPr>
      <w:r>
        <w:rPr>
          <w:rFonts w:ascii="Times New Roman"/>
          <w:b w:val="false"/>
          <w:i w:val="false"/>
          <w:color w:val="000000"/>
          <w:sz w:val="28"/>
        </w:rPr>
        <w:t xml:space="preserve">
      20__ жылғы "___" ______________ дейін _________________________ теңге </w:t>
      </w:r>
    </w:p>
    <w:p>
      <w:pPr>
        <w:spacing w:after="0"/>
        <w:ind w:left="0"/>
        <w:jc w:val="both"/>
      </w:pPr>
      <w:r>
        <w:rPr>
          <w:rFonts w:ascii="Times New Roman"/>
          <w:b w:val="false"/>
          <w:i w:val="false"/>
          <w:color w:val="000000"/>
          <w:sz w:val="28"/>
        </w:rPr>
        <w:t xml:space="preserve">
      (сомасы жазбаша) </w:t>
      </w:r>
    </w:p>
    <w:p>
      <w:pPr>
        <w:spacing w:after="0"/>
        <w:ind w:left="0"/>
        <w:jc w:val="both"/>
      </w:pPr>
      <w:r>
        <w:rPr>
          <w:rFonts w:ascii="Times New Roman"/>
          <w:b w:val="false"/>
          <w:i w:val="false"/>
          <w:color w:val="000000"/>
          <w:sz w:val="28"/>
        </w:rPr>
        <w:t xml:space="preserve">
      Экологиялық үстемеақының мөлшері 20__ жылғы "___" _____________ дейін </w:t>
      </w:r>
    </w:p>
    <w:p>
      <w:pPr>
        <w:spacing w:after="0"/>
        <w:ind w:left="0"/>
        <w:jc w:val="both"/>
      </w:pPr>
      <w:r>
        <w:rPr>
          <w:rFonts w:ascii="Times New Roman"/>
          <w:b w:val="false"/>
          <w:i w:val="false"/>
          <w:color w:val="000000"/>
          <w:sz w:val="28"/>
        </w:rPr>
        <w:t xml:space="preserve">
      _____________________________________________________ теңге </w:t>
      </w:r>
    </w:p>
    <w:p>
      <w:pPr>
        <w:spacing w:after="0"/>
        <w:ind w:left="0"/>
        <w:jc w:val="both"/>
      </w:pPr>
      <w:r>
        <w:rPr>
          <w:rFonts w:ascii="Times New Roman"/>
          <w:b w:val="false"/>
          <w:i w:val="false"/>
          <w:color w:val="000000"/>
          <w:sz w:val="28"/>
        </w:rPr>
        <w:t xml:space="preserve">
      Жасына байланысты зейнетақы төлемінің мөлшері (қосымша ақыны есепке алғанда) </w:t>
      </w:r>
    </w:p>
    <w:p>
      <w:pPr>
        <w:spacing w:after="0"/>
        <w:ind w:left="0"/>
        <w:jc w:val="both"/>
      </w:pPr>
      <w:r>
        <w:rPr>
          <w:rFonts w:ascii="Times New Roman"/>
          <w:b w:val="false"/>
          <w:i w:val="false"/>
          <w:color w:val="000000"/>
          <w:sz w:val="28"/>
        </w:rPr>
        <w:t xml:space="preserve">
      20__ жылғы "___"____ дейін _____________________ теңге </w:t>
      </w:r>
    </w:p>
    <w:p>
      <w:pPr>
        <w:spacing w:after="0"/>
        <w:ind w:left="0"/>
        <w:jc w:val="both"/>
      </w:pPr>
      <w:r>
        <w:rPr>
          <w:rFonts w:ascii="Times New Roman"/>
          <w:b w:val="false"/>
          <w:i w:val="false"/>
          <w:color w:val="000000"/>
          <w:sz w:val="28"/>
        </w:rPr>
        <w:t xml:space="preserve">
      Жасына байланысты зейнетақы төлемінің мөлшері </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xml:space="preserve">
      (нормативтік құқықтық актінің атауы, нөмірі және күні сәйкес арттырылсын. </w:t>
      </w:r>
    </w:p>
    <w:p>
      <w:pPr>
        <w:spacing w:after="0"/>
        <w:ind w:left="0"/>
        <w:jc w:val="both"/>
      </w:pPr>
      <w:r>
        <w:rPr>
          <w:rFonts w:ascii="Times New Roman"/>
          <w:b w:val="false"/>
          <w:i w:val="false"/>
          <w:color w:val="000000"/>
          <w:sz w:val="28"/>
        </w:rPr>
        <w:t xml:space="preserve">
      Жасына байланысты зейнетақы төлемінің мөлшері 20____ жылғы "________" </w:t>
      </w:r>
    </w:p>
    <w:p>
      <w:pPr>
        <w:spacing w:after="0"/>
        <w:ind w:left="0"/>
        <w:jc w:val="both"/>
      </w:pPr>
      <w:r>
        <w:rPr>
          <w:rFonts w:ascii="Times New Roman"/>
          <w:b w:val="false"/>
          <w:i w:val="false"/>
          <w:color w:val="000000"/>
          <w:sz w:val="28"/>
        </w:rPr>
        <w:t xml:space="preserve">
      _______ бастап __________________________________________________ теңге </w:t>
      </w:r>
    </w:p>
    <w:p>
      <w:pPr>
        <w:spacing w:after="0"/>
        <w:ind w:left="0"/>
        <w:jc w:val="both"/>
      </w:pPr>
      <w:r>
        <w:rPr>
          <w:rFonts w:ascii="Times New Roman"/>
          <w:b w:val="false"/>
          <w:i w:val="false"/>
          <w:color w:val="000000"/>
          <w:sz w:val="28"/>
        </w:rPr>
        <w:t xml:space="preserve">
      (сомасы жазбаша) </w:t>
      </w:r>
    </w:p>
    <w:p>
      <w:pPr>
        <w:spacing w:after="0"/>
        <w:ind w:left="0"/>
        <w:jc w:val="both"/>
      </w:pPr>
      <w:r>
        <w:rPr>
          <w:rFonts w:ascii="Times New Roman"/>
          <w:b w:val="false"/>
          <w:i w:val="false"/>
          <w:color w:val="000000"/>
          <w:sz w:val="28"/>
        </w:rPr>
        <w:t xml:space="preserve">
      Жәрдемақы мөлшеріне дейінгі қосымша ақының мөлшері 20__ жылғы </w:t>
      </w:r>
    </w:p>
    <w:p>
      <w:pPr>
        <w:spacing w:after="0"/>
        <w:ind w:left="0"/>
        <w:jc w:val="both"/>
      </w:pPr>
      <w:r>
        <w:rPr>
          <w:rFonts w:ascii="Times New Roman"/>
          <w:b w:val="false"/>
          <w:i w:val="false"/>
          <w:color w:val="000000"/>
          <w:sz w:val="28"/>
        </w:rPr>
        <w:t xml:space="preserve">
      "___"__________ бастап </w:t>
      </w:r>
    </w:p>
    <w:p>
      <w:pPr>
        <w:spacing w:after="0"/>
        <w:ind w:left="0"/>
        <w:jc w:val="both"/>
      </w:pPr>
      <w:r>
        <w:rPr>
          <w:rFonts w:ascii="Times New Roman"/>
          <w:b w:val="false"/>
          <w:i w:val="false"/>
          <w:color w:val="000000"/>
          <w:sz w:val="28"/>
        </w:rPr>
        <w:t xml:space="preserve">
      ________________________________________________________________ теңге </w:t>
      </w:r>
    </w:p>
    <w:p>
      <w:pPr>
        <w:spacing w:after="0"/>
        <w:ind w:left="0"/>
        <w:jc w:val="both"/>
      </w:pPr>
      <w:r>
        <w:rPr>
          <w:rFonts w:ascii="Times New Roman"/>
          <w:b w:val="false"/>
          <w:i w:val="false"/>
          <w:color w:val="000000"/>
          <w:sz w:val="28"/>
        </w:rPr>
        <w:t xml:space="preserve">
      (сомасы жазбаша) </w:t>
      </w:r>
    </w:p>
    <w:p>
      <w:pPr>
        <w:spacing w:after="0"/>
        <w:ind w:left="0"/>
        <w:jc w:val="both"/>
      </w:pPr>
      <w:r>
        <w:rPr>
          <w:rFonts w:ascii="Times New Roman"/>
          <w:b w:val="false"/>
          <w:i w:val="false"/>
          <w:color w:val="000000"/>
          <w:sz w:val="28"/>
        </w:rPr>
        <w:t xml:space="preserve">
      Экологиялық үстемемақы 20_______ жылғы "________" _____________ бастап </w:t>
      </w:r>
    </w:p>
    <w:p>
      <w:pPr>
        <w:spacing w:after="0"/>
        <w:ind w:left="0"/>
        <w:jc w:val="both"/>
      </w:pPr>
      <w:r>
        <w:rPr>
          <w:rFonts w:ascii="Times New Roman"/>
          <w:b w:val="false"/>
          <w:i w:val="false"/>
          <w:color w:val="000000"/>
          <w:sz w:val="28"/>
        </w:rPr>
        <w:t xml:space="preserve">
      _____________________________________________________________ теңге </w:t>
      </w:r>
    </w:p>
    <w:p>
      <w:pPr>
        <w:spacing w:after="0"/>
        <w:ind w:left="0"/>
        <w:jc w:val="both"/>
      </w:pPr>
      <w:r>
        <w:rPr>
          <w:rFonts w:ascii="Times New Roman"/>
          <w:b w:val="false"/>
          <w:i w:val="false"/>
          <w:color w:val="000000"/>
          <w:sz w:val="28"/>
        </w:rPr>
        <w:t xml:space="preserve">
      Жасына байланысты зейнетақы төлемінің мөлшері (қосымша ақыны есепке алғанда) </w:t>
      </w:r>
    </w:p>
    <w:p>
      <w:pPr>
        <w:spacing w:after="0"/>
        <w:ind w:left="0"/>
        <w:jc w:val="both"/>
      </w:pPr>
      <w:r>
        <w:rPr>
          <w:rFonts w:ascii="Times New Roman"/>
          <w:b w:val="false"/>
          <w:i w:val="false"/>
          <w:color w:val="000000"/>
          <w:sz w:val="28"/>
        </w:rPr>
        <w:t xml:space="preserve">
      20__ жылғы "___" _______ бастап ______________________ теңге </w:t>
      </w:r>
    </w:p>
    <w:p>
      <w:pPr>
        <w:spacing w:after="0"/>
        <w:ind w:left="0"/>
        <w:jc w:val="both"/>
      </w:pPr>
      <w:r>
        <w:rPr>
          <w:rFonts w:ascii="Times New Roman"/>
          <w:b w:val="false"/>
          <w:i w:val="false"/>
          <w:color w:val="000000"/>
          <w:sz w:val="28"/>
        </w:rPr>
        <w:t xml:space="preserve">
      Департамент басшысы _____________________________________________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Басқарма (бөлім) басшысы ____________________________________________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Маман 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Шешімнің жобасын дайындаған: </w:t>
      </w:r>
    </w:p>
    <w:p>
      <w:pPr>
        <w:spacing w:after="0"/>
        <w:ind w:left="0"/>
        <w:jc w:val="both"/>
      </w:pPr>
      <w:r>
        <w:rPr>
          <w:rFonts w:ascii="Times New Roman"/>
          <w:b w:val="false"/>
          <w:i w:val="false"/>
          <w:color w:val="000000"/>
          <w:sz w:val="28"/>
        </w:rPr>
        <w:t xml:space="preserve">
      Мемлекеттік корпорация </w:t>
      </w:r>
    </w:p>
    <w:p>
      <w:pPr>
        <w:spacing w:after="0"/>
        <w:ind w:left="0"/>
        <w:jc w:val="both"/>
      </w:pPr>
      <w:r>
        <w:rPr>
          <w:rFonts w:ascii="Times New Roman"/>
          <w:b w:val="false"/>
          <w:i w:val="false"/>
          <w:color w:val="000000"/>
          <w:sz w:val="28"/>
        </w:rPr>
        <w:t xml:space="preserve">
      филиалының директоры 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Мемлекеттік корпорация </w:t>
      </w:r>
    </w:p>
    <w:p>
      <w:pPr>
        <w:spacing w:after="0"/>
        <w:ind w:left="0"/>
        <w:jc w:val="both"/>
      </w:pPr>
      <w:r>
        <w:rPr>
          <w:rFonts w:ascii="Times New Roman"/>
          <w:b w:val="false"/>
          <w:i w:val="false"/>
          <w:color w:val="000000"/>
          <w:sz w:val="28"/>
        </w:rPr>
        <w:t xml:space="preserve">
      филиалының маманы ________________________________________________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Мемлекеттік корпорация </w:t>
      </w:r>
    </w:p>
    <w:p>
      <w:pPr>
        <w:spacing w:after="0"/>
        <w:ind w:left="0"/>
        <w:jc w:val="both"/>
      </w:pPr>
      <w:r>
        <w:rPr>
          <w:rFonts w:ascii="Times New Roman"/>
          <w:b w:val="false"/>
          <w:i w:val="false"/>
          <w:color w:val="000000"/>
          <w:sz w:val="28"/>
        </w:rPr>
        <w:t xml:space="preserve">
      бөлімшесiнің бастығы________________________________________________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Мемлекеттік корпорация </w:t>
      </w:r>
    </w:p>
    <w:p>
      <w:pPr>
        <w:spacing w:after="0"/>
        <w:ind w:left="0"/>
        <w:jc w:val="both"/>
      </w:pPr>
      <w:r>
        <w:rPr>
          <w:rFonts w:ascii="Times New Roman"/>
          <w:b w:val="false"/>
          <w:i w:val="false"/>
          <w:color w:val="000000"/>
          <w:sz w:val="28"/>
        </w:rPr>
        <w:t xml:space="preserve">
      бөлiмшесiнiң маманы_______________________________________________ </w:t>
      </w:r>
    </w:p>
    <w:p>
      <w:pPr>
        <w:spacing w:after="0"/>
        <w:ind w:left="0"/>
        <w:jc w:val="both"/>
      </w:pPr>
      <w:r>
        <w:rPr>
          <w:rFonts w:ascii="Times New Roman"/>
          <w:b w:val="false"/>
          <w:i w:val="false"/>
          <w:color w:val="000000"/>
          <w:sz w:val="28"/>
        </w:rPr>
        <w:t>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зейнетақы төлемдерінің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 xml:space="preserve">оларды тағайындау, жүзеге </w:t>
            </w:r>
            <w:r>
              <w:br/>
            </w:r>
            <w:r>
              <w:rPr>
                <w:rFonts w:ascii="Times New Roman"/>
                <w:b w:val="false"/>
                <w:i w:val="false"/>
                <w:color w:val="000000"/>
                <w:sz w:val="20"/>
              </w:rPr>
              <w:t xml:space="preserve">асыру, тоқтата тұру, қайта </w:t>
            </w:r>
            <w:r>
              <w:br/>
            </w:r>
            <w:r>
              <w:rPr>
                <w:rFonts w:ascii="Times New Roman"/>
                <w:b w:val="false"/>
                <w:i w:val="false"/>
                <w:color w:val="000000"/>
                <w:sz w:val="20"/>
              </w:rPr>
              <w:t xml:space="preserve">есептеу, қайта бастау, тоқтату </w:t>
            </w:r>
            <w:r>
              <w:br/>
            </w:r>
            <w:r>
              <w:rPr>
                <w:rFonts w:ascii="Times New Roman"/>
                <w:b w:val="false"/>
                <w:i w:val="false"/>
                <w:color w:val="000000"/>
                <w:sz w:val="20"/>
              </w:rPr>
              <w:t>және тағайындау</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25-қосымша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25-қосымшаға өзгеріс енгізілді - ҚР Еңбек және халықты әлеуметтік қорғау министрінің 02.04.2026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 енгізіледі, қазақ тіліндегі мәтіні өзгермейді - ҚР Еңбек және халықты әлеуметтік қорғау министрінің 30.06.2026 </w:t>
      </w:r>
      <w:r>
        <w:rPr>
          <w:rFonts w:ascii="Times New Roman"/>
          <w:b w:val="false"/>
          <w:i w:val="false"/>
          <w:color w:val="ff0000"/>
          <w:sz w:val="28"/>
        </w:rPr>
        <w:t>№ 278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 </w:t>
      </w:r>
    </w:p>
    <w:p>
      <w:pPr>
        <w:spacing w:after="0"/>
        <w:ind w:left="0"/>
        <w:jc w:val="both"/>
      </w:pPr>
      <w:r>
        <w:rPr>
          <w:rFonts w:ascii="Times New Roman"/>
          <w:b w:val="false"/>
          <w:i w:val="false"/>
          <w:color w:val="000000"/>
          <w:sz w:val="28"/>
        </w:rPr>
        <w:t xml:space="preserve">
      Код _________________ </w:t>
      </w:r>
    </w:p>
    <w:p>
      <w:pPr>
        <w:spacing w:after="0"/>
        <w:ind w:left="0"/>
        <w:jc w:val="both"/>
      </w:pPr>
      <w:r>
        <w:rPr>
          <w:rFonts w:ascii="Times New Roman"/>
          <w:b w:val="false"/>
          <w:i w:val="false"/>
          <w:color w:val="000000"/>
          <w:sz w:val="28"/>
        </w:rPr>
        <w:t xml:space="preserve">
      Облыс _______________ </w:t>
      </w:r>
    </w:p>
    <w:p>
      <w:pPr>
        <w:spacing w:after="0"/>
        <w:ind w:left="0"/>
        <w:jc w:val="both"/>
      </w:pPr>
      <w:r>
        <w:rPr>
          <w:rFonts w:ascii="Times New Roman"/>
          <w:b w:val="false"/>
          <w:i w:val="false"/>
          <w:color w:val="000000"/>
          <w:sz w:val="28"/>
        </w:rPr>
        <w:t>
      Халықты әлеуметтік қорғау саласындағы реттеу және бақылау комитетінің</w:t>
      </w:r>
    </w:p>
    <w:p>
      <w:pPr>
        <w:spacing w:after="0"/>
        <w:ind w:left="0"/>
        <w:jc w:val="both"/>
      </w:pPr>
      <w:r>
        <w:rPr>
          <w:rFonts w:ascii="Times New Roman"/>
          <w:b w:val="false"/>
          <w:i w:val="false"/>
          <w:color w:val="000000"/>
          <w:sz w:val="28"/>
        </w:rPr>
        <w:t xml:space="preserve">
      ________________________ облысы бойынша департаментінің </w:t>
      </w:r>
    </w:p>
    <w:p>
      <w:pPr>
        <w:spacing w:after="0"/>
        <w:ind w:left="0"/>
        <w:jc w:val="both"/>
      </w:pPr>
      <w:r>
        <w:rPr>
          <w:rFonts w:ascii="Times New Roman"/>
          <w:b w:val="false"/>
          <w:i w:val="false"/>
          <w:color w:val="000000"/>
          <w:sz w:val="28"/>
        </w:rPr>
        <w:t xml:space="preserve">
      20__ жылғы "___" __________ № _________ шешімі </w:t>
      </w:r>
    </w:p>
    <w:p>
      <w:pPr>
        <w:spacing w:after="0"/>
        <w:ind w:left="0"/>
        <w:jc w:val="both"/>
      </w:pPr>
      <w:r>
        <w:rPr>
          <w:rFonts w:ascii="Times New Roman"/>
          <w:b w:val="false"/>
          <w:i w:val="false"/>
          <w:color w:val="000000"/>
          <w:sz w:val="28"/>
        </w:rPr>
        <w:t xml:space="preserve">
      Істің № ___________ </w:t>
      </w:r>
    </w:p>
    <w:p>
      <w:pPr>
        <w:spacing w:after="0"/>
        <w:ind w:left="0"/>
        <w:jc w:val="both"/>
      </w:pPr>
      <w:r>
        <w:rPr>
          <w:rFonts w:ascii="Times New Roman"/>
          <w:b w:val="false"/>
          <w:i w:val="false"/>
          <w:color w:val="000000"/>
          <w:sz w:val="28"/>
        </w:rPr>
        <w:t xml:space="preserve">
      1. Мемлекеттік базалық зейнетақы төлемінің мөлшерін арттыру туралы </w:t>
      </w:r>
    </w:p>
    <w:p>
      <w:pPr>
        <w:spacing w:after="0"/>
        <w:ind w:left="0"/>
        <w:jc w:val="both"/>
      </w:pPr>
      <w:r>
        <w:rPr>
          <w:rFonts w:ascii="Times New Roman"/>
          <w:b w:val="false"/>
          <w:i w:val="false"/>
          <w:color w:val="000000"/>
          <w:sz w:val="28"/>
        </w:rPr>
        <w:t xml:space="preserve">
      Азамат 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Жынысы _________ Туған күні 19__ жылғы "___" _____________ </w:t>
      </w:r>
    </w:p>
    <w:p>
      <w:pPr>
        <w:spacing w:after="0"/>
        <w:ind w:left="0"/>
        <w:jc w:val="both"/>
      </w:pPr>
      <w:r>
        <w:rPr>
          <w:rFonts w:ascii="Times New Roman"/>
          <w:b w:val="false"/>
          <w:i w:val="false"/>
          <w:color w:val="000000"/>
          <w:sz w:val="28"/>
        </w:rPr>
        <w:t xml:space="preserve">
      Мемлекеттік базалық зейнетақы төлемінің мөлшері 20__ жылғы "___" ____ дейін </w:t>
      </w:r>
    </w:p>
    <w:p>
      <w:pPr>
        <w:spacing w:after="0"/>
        <w:ind w:left="0"/>
        <w:jc w:val="both"/>
      </w:pPr>
      <w:r>
        <w:rPr>
          <w:rFonts w:ascii="Times New Roman"/>
          <w:b w:val="false"/>
          <w:i w:val="false"/>
          <w:color w:val="000000"/>
          <w:sz w:val="28"/>
        </w:rPr>
        <w:t xml:space="preserve">
      _________________________________________________________ теңге </w:t>
      </w:r>
    </w:p>
    <w:p>
      <w:pPr>
        <w:spacing w:after="0"/>
        <w:ind w:left="0"/>
        <w:jc w:val="both"/>
      </w:pPr>
      <w:r>
        <w:rPr>
          <w:rFonts w:ascii="Times New Roman"/>
          <w:b w:val="false"/>
          <w:i w:val="false"/>
          <w:color w:val="000000"/>
          <w:sz w:val="28"/>
        </w:rPr>
        <w:t xml:space="preserve">
      (сомасы жазбаша) </w:t>
      </w:r>
    </w:p>
    <w:p>
      <w:pPr>
        <w:spacing w:after="0"/>
        <w:ind w:left="0"/>
        <w:jc w:val="both"/>
      </w:pPr>
      <w:r>
        <w:rPr>
          <w:rFonts w:ascii="Times New Roman"/>
          <w:b w:val="false"/>
          <w:i w:val="false"/>
          <w:color w:val="000000"/>
          <w:sz w:val="28"/>
        </w:rPr>
        <w:t xml:space="preserve">
      Мемлекеттік базалық зейнетақы төлемінің мөлшері </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xml:space="preserve">
      (нормативтік құқықтық актінің атауы, нөмірі және күні) сәйкес арттырылсын. </w:t>
      </w:r>
    </w:p>
    <w:p>
      <w:pPr>
        <w:spacing w:after="0"/>
        <w:ind w:left="0"/>
        <w:jc w:val="both"/>
      </w:pPr>
      <w:r>
        <w:rPr>
          <w:rFonts w:ascii="Times New Roman"/>
          <w:b w:val="false"/>
          <w:i w:val="false"/>
          <w:color w:val="000000"/>
          <w:sz w:val="28"/>
        </w:rPr>
        <w:t xml:space="preserve">
      Мемлекеттік базалық зейнетақы төлемінің мөлшері 20__ жылғы "___" ____ </w:t>
      </w:r>
    </w:p>
    <w:p>
      <w:pPr>
        <w:spacing w:after="0"/>
        <w:ind w:left="0"/>
        <w:jc w:val="both"/>
      </w:pPr>
      <w:r>
        <w:rPr>
          <w:rFonts w:ascii="Times New Roman"/>
          <w:b w:val="false"/>
          <w:i w:val="false"/>
          <w:color w:val="000000"/>
          <w:sz w:val="28"/>
        </w:rPr>
        <w:t xml:space="preserve">
      бастап ________________________________________________________ теңге </w:t>
      </w:r>
    </w:p>
    <w:p>
      <w:pPr>
        <w:spacing w:after="0"/>
        <w:ind w:left="0"/>
        <w:jc w:val="both"/>
      </w:pPr>
      <w:r>
        <w:rPr>
          <w:rFonts w:ascii="Times New Roman"/>
          <w:b w:val="false"/>
          <w:i w:val="false"/>
          <w:color w:val="000000"/>
          <w:sz w:val="28"/>
        </w:rPr>
        <w:t xml:space="preserve">
      (сомасы жазбаша) </w:t>
      </w:r>
    </w:p>
    <w:p>
      <w:pPr>
        <w:spacing w:after="0"/>
        <w:ind w:left="0"/>
        <w:jc w:val="both"/>
      </w:pPr>
      <w:r>
        <w:rPr>
          <w:rFonts w:ascii="Times New Roman"/>
          <w:b w:val="false"/>
          <w:i w:val="false"/>
          <w:color w:val="000000"/>
          <w:sz w:val="28"/>
        </w:rPr>
        <w:t xml:space="preserve">
      Департамент басшысы _____________________________________________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Басқарма (бөлім) басшысы ____________________________________________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Маман 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Шешімнің жобасын дайындаған: </w:t>
      </w:r>
    </w:p>
    <w:p>
      <w:pPr>
        <w:spacing w:after="0"/>
        <w:ind w:left="0"/>
        <w:jc w:val="both"/>
      </w:pPr>
      <w:r>
        <w:rPr>
          <w:rFonts w:ascii="Times New Roman"/>
          <w:b w:val="false"/>
          <w:i w:val="false"/>
          <w:color w:val="000000"/>
          <w:sz w:val="28"/>
        </w:rPr>
        <w:t xml:space="preserve">
      Мемлекеттік корпорация </w:t>
      </w:r>
    </w:p>
    <w:p>
      <w:pPr>
        <w:spacing w:after="0"/>
        <w:ind w:left="0"/>
        <w:jc w:val="both"/>
      </w:pPr>
      <w:r>
        <w:rPr>
          <w:rFonts w:ascii="Times New Roman"/>
          <w:b w:val="false"/>
          <w:i w:val="false"/>
          <w:color w:val="000000"/>
          <w:sz w:val="28"/>
        </w:rPr>
        <w:t xml:space="preserve">
      филиалының директоры 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Мемлекеттік корпорация </w:t>
      </w:r>
    </w:p>
    <w:p>
      <w:pPr>
        <w:spacing w:after="0"/>
        <w:ind w:left="0"/>
        <w:jc w:val="both"/>
      </w:pPr>
      <w:r>
        <w:rPr>
          <w:rFonts w:ascii="Times New Roman"/>
          <w:b w:val="false"/>
          <w:i w:val="false"/>
          <w:color w:val="000000"/>
          <w:sz w:val="28"/>
        </w:rPr>
        <w:t xml:space="preserve">
      филиалының маманы ________________________________________________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Мемлекеттік корпорация </w:t>
      </w:r>
    </w:p>
    <w:p>
      <w:pPr>
        <w:spacing w:after="0"/>
        <w:ind w:left="0"/>
        <w:jc w:val="both"/>
      </w:pPr>
      <w:r>
        <w:rPr>
          <w:rFonts w:ascii="Times New Roman"/>
          <w:b w:val="false"/>
          <w:i w:val="false"/>
          <w:color w:val="000000"/>
          <w:sz w:val="28"/>
        </w:rPr>
        <w:t xml:space="preserve">
      бөлімшесінің бастығы________________________________________________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Мемлекеттік корпорация </w:t>
      </w:r>
    </w:p>
    <w:p>
      <w:pPr>
        <w:spacing w:after="0"/>
        <w:ind w:left="0"/>
        <w:jc w:val="both"/>
      </w:pPr>
      <w:r>
        <w:rPr>
          <w:rFonts w:ascii="Times New Roman"/>
          <w:b w:val="false"/>
          <w:i w:val="false"/>
          <w:color w:val="000000"/>
          <w:sz w:val="28"/>
        </w:rPr>
        <w:t>
      бөлімшесінің маманы___________________________________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зейнетақы төлемдерінің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 xml:space="preserve">оларды тағайындау, жүзеге </w:t>
            </w:r>
            <w:r>
              <w:br/>
            </w:r>
            <w:r>
              <w:rPr>
                <w:rFonts w:ascii="Times New Roman"/>
                <w:b w:val="false"/>
                <w:i w:val="false"/>
                <w:color w:val="000000"/>
                <w:sz w:val="20"/>
              </w:rPr>
              <w:t xml:space="preserve">асыру, тоқтата тұру, қайта </w:t>
            </w:r>
            <w:r>
              <w:br/>
            </w:r>
            <w:r>
              <w:rPr>
                <w:rFonts w:ascii="Times New Roman"/>
                <w:b w:val="false"/>
                <w:i w:val="false"/>
                <w:color w:val="000000"/>
                <w:sz w:val="20"/>
              </w:rPr>
              <w:t xml:space="preserve">есептеу, қайта бастау, тоқтату </w:t>
            </w:r>
            <w:r>
              <w:br/>
            </w:r>
            <w:r>
              <w:rPr>
                <w:rFonts w:ascii="Times New Roman"/>
                <w:b w:val="false"/>
                <w:i w:val="false"/>
                <w:color w:val="000000"/>
                <w:sz w:val="20"/>
              </w:rPr>
              <w:t>және тағайындау</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26-қосымша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Код ________________</w:t>
      </w:r>
    </w:p>
    <w:p>
      <w:pPr>
        <w:spacing w:after="0"/>
        <w:ind w:left="0"/>
        <w:jc w:val="both"/>
      </w:pPr>
      <w:r>
        <w:rPr>
          <w:rFonts w:ascii="Times New Roman"/>
          <w:b w:val="false"/>
          <w:i w:val="false"/>
          <w:color w:val="000000"/>
          <w:sz w:val="28"/>
        </w:rPr>
        <w:t>
      Облыс ______________</w:t>
      </w:r>
    </w:p>
    <w:p>
      <w:pPr>
        <w:spacing w:after="0"/>
        <w:ind w:left="0"/>
        <w:jc w:val="left"/>
      </w:pPr>
      <w:r>
        <w:rPr>
          <w:rFonts w:ascii="Times New Roman"/>
          <w:b/>
          <w:i w:val="false"/>
          <w:color w:val="000000"/>
        </w:rPr>
        <w:t xml:space="preserve"> Халықты әлеуметтік қорғау саласындағы реттеу және бақылау комитетінің ____________________ облысы бойынша департаментінің  20__ жылғы "___" __________ № _______ шешiмi</w:t>
      </w:r>
    </w:p>
    <w:p>
      <w:pPr>
        <w:spacing w:after="0"/>
        <w:ind w:left="0"/>
        <w:jc w:val="both"/>
      </w:pPr>
      <w:r>
        <w:rPr>
          <w:rFonts w:ascii="Times New Roman"/>
          <w:b w:val="false"/>
          <w:i w:val="false"/>
          <w:color w:val="ff0000"/>
          <w:sz w:val="28"/>
        </w:rPr>
        <w:t xml:space="preserve">
      Ескерту. 26-қосымшаға өзгеріс енгізілді - ҚР Еңбек және халықты әлеуметтік қорғау министрінің 02.04.2026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Iстің № __________ __________________________________________________ </w:t>
      </w:r>
    </w:p>
    <w:p>
      <w:pPr>
        <w:spacing w:after="0"/>
        <w:ind w:left="0"/>
        <w:jc w:val="both"/>
      </w:pPr>
      <w:r>
        <w:rPr>
          <w:rFonts w:ascii="Times New Roman"/>
          <w:b w:val="false"/>
          <w:i w:val="false"/>
          <w:color w:val="000000"/>
          <w:sz w:val="28"/>
        </w:rPr>
        <w:t xml:space="preserve">
      (түрi көрсетiлсiн) (мемлекеттік базалық зейнетақы төлемін, жасына байланысты </w:t>
      </w:r>
    </w:p>
    <w:p>
      <w:pPr>
        <w:spacing w:after="0"/>
        <w:ind w:left="0"/>
        <w:jc w:val="both"/>
      </w:pPr>
      <w:r>
        <w:rPr>
          <w:rFonts w:ascii="Times New Roman"/>
          <w:b w:val="false"/>
          <w:i w:val="false"/>
          <w:color w:val="000000"/>
          <w:sz w:val="28"/>
        </w:rPr>
        <w:t xml:space="preserve">
      зейнетақы төлемін) төлеуді тоқтата тұру туралы </w:t>
      </w:r>
    </w:p>
    <w:p>
      <w:pPr>
        <w:spacing w:after="0"/>
        <w:ind w:left="0"/>
        <w:jc w:val="both"/>
      </w:pPr>
      <w:r>
        <w:rPr>
          <w:rFonts w:ascii="Times New Roman"/>
          <w:b w:val="false"/>
          <w:i w:val="false"/>
          <w:color w:val="000000"/>
          <w:sz w:val="28"/>
        </w:rPr>
        <w:t xml:space="preserve">
      Азамат _________________________________________________________ </w:t>
      </w:r>
    </w:p>
    <w:p>
      <w:pPr>
        <w:spacing w:after="0"/>
        <w:ind w:left="0"/>
        <w:jc w:val="both"/>
      </w:pPr>
      <w:r>
        <w:rPr>
          <w:rFonts w:ascii="Times New Roman"/>
          <w:b w:val="false"/>
          <w:i w:val="false"/>
          <w:color w:val="000000"/>
          <w:sz w:val="28"/>
        </w:rPr>
        <w:t xml:space="preserve">
      Жынысы _________Туған күні 19______ жылғы "_______" ________________ </w:t>
      </w:r>
    </w:p>
    <w:p>
      <w:pPr>
        <w:spacing w:after="0"/>
        <w:ind w:left="0"/>
        <w:jc w:val="both"/>
      </w:pPr>
      <w:r>
        <w:rPr>
          <w:rFonts w:ascii="Times New Roman"/>
          <w:b w:val="false"/>
          <w:i w:val="false"/>
          <w:color w:val="000000"/>
          <w:sz w:val="28"/>
        </w:rPr>
        <w:t xml:space="preserve">
      Төлем 20_____ жылғы "_____" ____________ бастап тоқтатыла тұрсын. </w:t>
      </w:r>
    </w:p>
    <w:p>
      <w:pPr>
        <w:spacing w:after="0"/>
        <w:ind w:left="0"/>
        <w:jc w:val="both"/>
      </w:pPr>
      <w:r>
        <w:rPr>
          <w:rFonts w:ascii="Times New Roman"/>
          <w:b w:val="false"/>
          <w:i w:val="false"/>
          <w:color w:val="000000"/>
          <w:sz w:val="28"/>
        </w:rPr>
        <w:t xml:space="preserve">
      Негiзі ___________________________________________________________ </w:t>
      </w:r>
    </w:p>
    <w:p>
      <w:pPr>
        <w:spacing w:after="0"/>
        <w:ind w:left="0"/>
        <w:jc w:val="both"/>
      </w:pPr>
      <w:r>
        <w:rPr>
          <w:rFonts w:ascii="Times New Roman"/>
          <w:b w:val="false"/>
          <w:i w:val="false"/>
          <w:color w:val="000000"/>
          <w:sz w:val="28"/>
        </w:rPr>
        <w:t xml:space="preserve">
      (себебi көрсетiлсiн) </w:t>
      </w:r>
    </w:p>
    <w:p>
      <w:pPr>
        <w:spacing w:after="0"/>
        <w:ind w:left="0"/>
        <w:jc w:val="both"/>
      </w:pPr>
      <w:r>
        <w:rPr>
          <w:rFonts w:ascii="Times New Roman"/>
          <w:b w:val="false"/>
          <w:i w:val="false"/>
          <w:color w:val="000000"/>
          <w:sz w:val="28"/>
        </w:rPr>
        <w:t xml:space="preserve">
      Департамент басшысы ______________________________________________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Басқарма (бөлім) басшысы __________________________________________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Маман 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Шешiмнiң жобасын дайындаған: </w:t>
      </w:r>
    </w:p>
    <w:p>
      <w:pPr>
        <w:spacing w:after="0"/>
        <w:ind w:left="0"/>
        <w:jc w:val="both"/>
      </w:pPr>
      <w:r>
        <w:rPr>
          <w:rFonts w:ascii="Times New Roman"/>
          <w:b w:val="false"/>
          <w:i w:val="false"/>
          <w:color w:val="000000"/>
          <w:sz w:val="28"/>
        </w:rPr>
        <w:t xml:space="preserve">
      Мемлекеттік корпорация филиалының директоры </w:t>
      </w:r>
    </w:p>
    <w:p>
      <w:pPr>
        <w:spacing w:after="0"/>
        <w:ind w:left="0"/>
        <w:jc w:val="both"/>
      </w:pPr>
      <w:r>
        <w:rPr>
          <w:rFonts w:ascii="Times New Roman"/>
          <w:b w:val="false"/>
          <w:i w:val="false"/>
          <w:color w:val="000000"/>
          <w:sz w:val="28"/>
        </w:rPr>
        <w:t xml:space="preserve">
      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Мемлекеттік корпорация филиалының маманы </w:t>
      </w:r>
    </w:p>
    <w:p>
      <w:pPr>
        <w:spacing w:after="0"/>
        <w:ind w:left="0"/>
        <w:jc w:val="both"/>
      </w:pPr>
      <w:r>
        <w:rPr>
          <w:rFonts w:ascii="Times New Roman"/>
          <w:b w:val="false"/>
          <w:i w:val="false"/>
          <w:color w:val="000000"/>
          <w:sz w:val="28"/>
        </w:rPr>
        <w:t xml:space="preserve">
      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Мемлекеттік корпорация бөлiмшесiнiң бастығы </w:t>
      </w:r>
    </w:p>
    <w:p>
      <w:pPr>
        <w:spacing w:after="0"/>
        <w:ind w:left="0"/>
        <w:jc w:val="both"/>
      </w:pPr>
      <w:r>
        <w:rPr>
          <w:rFonts w:ascii="Times New Roman"/>
          <w:b w:val="false"/>
          <w:i w:val="false"/>
          <w:color w:val="000000"/>
          <w:sz w:val="28"/>
        </w:rPr>
        <w:t xml:space="preserve">
      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Мемлекеттік корпорация бөлiмшесiнiң маманы </w:t>
      </w:r>
    </w:p>
    <w:p>
      <w:pPr>
        <w:spacing w:after="0"/>
        <w:ind w:left="0"/>
        <w:jc w:val="both"/>
      </w:pPr>
      <w:r>
        <w:rPr>
          <w:rFonts w:ascii="Times New Roman"/>
          <w:b w:val="false"/>
          <w:i w:val="false"/>
          <w:color w:val="000000"/>
          <w:sz w:val="28"/>
        </w:rPr>
        <w:t xml:space="preserve">
      ________________________ </w:t>
      </w:r>
    </w:p>
    <w:p>
      <w:pPr>
        <w:spacing w:after="0"/>
        <w:ind w:left="0"/>
        <w:jc w:val="both"/>
      </w:pPr>
      <w:r>
        <w:rPr>
          <w:rFonts w:ascii="Times New Roman"/>
          <w:b w:val="false"/>
          <w:i w:val="false"/>
          <w:color w:val="000000"/>
          <w:sz w:val="28"/>
        </w:rPr>
        <w:t>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зейнетақы төлемдерінің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оларды тағайындау, жүзеге</w:t>
            </w:r>
            <w:r>
              <w:br/>
            </w:r>
            <w:r>
              <w:rPr>
                <w:rFonts w:ascii="Times New Roman"/>
                <w:b w:val="false"/>
                <w:i w:val="false"/>
                <w:color w:val="000000"/>
                <w:sz w:val="20"/>
              </w:rPr>
              <w:t>асыру, тоқтата тұру, қайта</w:t>
            </w:r>
            <w:r>
              <w:br/>
            </w:r>
            <w:r>
              <w:rPr>
                <w:rFonts w:ascii="Times New Roman"/>
                <w:b w:val="false"/>
                <w:i w:val="false"/>
                <w:color w:val="000000"/>
                <w:sz w:val="20"/>
              </w:rPr>
              <w:t>есептеу, қайта бастау, тоқтату</w:t>
            </w:r>
            <w:r>
              <w:br/>
            </w:r>
            <w:r>
              <w:rPr>
                <w:rFonts w:ascii="Times New Roman"/>
                <w:b w:val="false"/>
                <w:i w:val="false"/>
                <w:color w:val="000000"/>
                <w:sz w:val="20"/>
              </w:rPr>
              <w:t>және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26-1-қосымша</w:t>
            </w:r>
            <w:r>
              <w:br/>
            </w:r>
            <w:r>
              <w:rPr>
                <w:rFonts w:ascii="Times New Roman"/>
                <w:b w:val="false"/>
                <w:i w:val="false"/>
                <w:color w:val="000000"/>
                <w:sz w:val="20"/>
              </w:rPr>
              <w:t>Нысан</w:t>
            </w:r>
          </w:p>
        </w:tc>
      </w:tr>
    </w:tbl>
    <w:bookmarkStart w:name="z126" w:id="105"/>
    <w:p>
      <w:pPr>
        <w:spacing w:after="0"/>
        <w:ind w:left="0"/>
        <w:jc w:val="left"/>
      </w:pPr>
      <w:r>
        <w:rPr>
          <w:rFonts w:ascii="Times New Roman"/>
          <w:b/>
          <w:i w:val="false"/>
          <w:color w:val="000000"/>
        </w:rPr>
        <w:t xml:space="preserve"> Іздеудегі жоғалған адамдардың тізімі 202 ____ жылғы____ ай үшін</w:t>
      </w:r>
    </w:p>
    <w:bookmarkEnd w:id="105"/>
    <w:p>
      <w:pPr>
        <w:spacing w:after="0"/>
        <w:ind w:left="0"/>
        <w:jc w:val="both"/>
      </w:pPr>
      <w:r>
        <w:rPr>
          <w:rFonts w:ascii="Times New Roman"/>
          <w:b w:val="false"/>
          <w:i w:val="false"/>
          <w:color w:val="ff0000"/>
          <w:sz w:val="28"/>
        </w:rPr>
        <w:t xml:space="preserve">
      Ескерту. Қағидалар 26-1-қосымшамен толықтырылды - ҚР Еңбек және халықты әлеуметтік қорғау министрінің 02.04.2026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Әкесінің аты (ол болған жағдайда)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тұрғылықты мекен жайы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Іздеу туралы хабарландыру күні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Мекеменің мөр</w:t>
      </w:r>
    </w:p>
    <w:p>
      <w:pPr>
        <w:spacing w:after="0"/>
        <w:ind w:left="0"/>
        <w:jc w:val="both"/>
      </w:pPr>
      <w:r>
        <w:rPr>
          <w:rFonts w:ascii="Times New Roman"/>
          <w:b w:val="false"/>
          <w:i w:val="false"/>
          <w:color w:val="000000"/>
          <w:sz w:val="28"/>
        </w:rPr>
        <w:t>
      орыны</w:t>
      </w:r>
    </w:p>
    <w:p>
      <w:pPr>
        <w:spacing w:after="0"/>
        <w:ind w:left="0"/>
        <w:jc w:val="both"/>
      </w:pPr>
      <w:r>
        <w:rPr>
          <w:rFonts w:ascii="Times New Roman"/>
          <w:b w:val="false"/>
          <w:i w:val="false"/>
          <w:color w:val="000000"/>
          <w:sz w:val="28"/>
        </w:rPr>
        <w:t>
      Төраға</w:t>
      </w:r>
    </w:p>
    <w:p>
      <w:pPr>
        <w:spacing w:after="0"/>
        <w:ind w:left="0"/>
        <w:jc w:val="both"/>
      </w:pPr>
      <w:r>
        <w:rPr>
          <w:rFonts w:ascii="Times New Roman"/>
          <w:b w:val="false"/>
          <w:i w:val="false"/>
          <w:color w:val="000000"/>
          <w:sz w:val="28"/>
        </w:rPr>
        <w:t>
      Қазақстан Республикасы Бас</w:t>
      </w:r>
    </w:p>
    <w:p>
      <w:pPr>
        <w:spacing w:after="0"/>
        <w:ind w:left="0"/>
        <w:jc w:val="both"/>
      </w:pPr>
      <w:r>
        <w:rPr>
          <w:rFonts w:ascii="Times New Roman"/>
          <w:b w:val="false"/>
          <w:i w:val="false"/>
          <w:color w:val="000000"/>
          <w:sz w:val="28"/>
        </w:rPr>
        <w:t>
      Прокуратураның құқықтық</w:t>
      </w:r>
    </w:p>
    <w:p>
      <w:pPr>
        <w:spacing w:after="0"/>
        <w:ind w:left="0"/>
        <w:jc w:val="both"/>
      </w:pPr>
      <w:r>
        <w:rPr>
          <w:rFonts w:ascii="Times New Roman"/>
          <w:b w:val="false"/>
          <w:i w:val="false"/>
          <w:color w:val="000000"/>
          <w:sz w:val="28"/>
        </w:rPr>
        <w:t>
      статистика және арнайы есепке алу комитеті</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Жауапты орындаушы</w:t>
      </w:r>
    </w:p>
    <w:p>
      <w:pPr>
        <w:spacing w:after="0"/>
        <w:ind w:left="0"/>
        <w:jc w:val="both"/>
      </w:pPr>
      <w:r>
        <w:rPr>
          <w:rFonts w:ascii="Times New Roman"/>
          <w:b w:val="false"/>
          <w:i w:val="false"/>
          <w:color w:val="000000"/>
          <w:sz w:val="28"/>
        </w:rPr>
        <w:t>
      (тегі, аты, әкесінің аты (ол болған жағдайда),телефон)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зейнетақы төлемдерінің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 xml:space="preserve">оларды тағайындау, жүзеге </w:t>
            </w:r>
            <w:r>
              <w:br/>
            </w:r>
            <w:r>
              <w:rPr>
                <w:rFonts w:ascii="Times New Roman"/>
                <w:b w:val="false"/>
                <w:i w:val="false"/>
                <w:color w:val="000000"/>
                <w:sz w:val="20"/>
              </w:rPr>
              <w:t xml:space="preserve">асыру, тоқтата тұру, қайта </w:t>
            </w:r>
            <w:r>
              <w:br/>
            </w:r>
            <w:r>
              <w:rPr>
                <w:rFonts w:ascii="Times New Roman"/>
                <w:b w:val="false"/>
                <w:i w:val="false"/>
                <w:color w:val="000000"/>
                <w:sz w:val="20"/>
              </w:rPr>
              <w:t xml:space="preserve">есептеу, қайта бастау, тоқтату </w:t>
            </w:r>
            <w:r>
              <w:br/>
            </w:r>
            <w:r>
              <w:rPr>
                <w:rFonts w:ascii="Times New Roman"/>
                <w:b w:val="false"/>
                <w:i w:val="false"/>
                <w:color w:val="000000"/>
                <w:sz w:val="20"/>
              </w:rPr>
              <w:t>және тағайындау</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27-қосымша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27-қосымшаға өзгеріс енгізілді - ҚР Еңбек және халықты әлеуметтік қорғау министрінің 02.04.2026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Код ________________ </w:t>
      </w:r>
    </w:p>
    <w:p>
      <w:pPr>
        <w:spacing w:after="0"/>
        <w:ind w:left="0"/>
        <w:jc w:val="both"/>
      </w:pPr>
      <w:r>
        <w:rPr>
          <w:rFonts w:ascii="Times New Roman"/>
          <w:b w:val="false"/>
          <w:i w:val="false"/>
          <w:color w:val="000000"/>
          <w:sz w:val="28"/>
        </w:rPr>
        <w:t>
      Облыс _______________________________________________________________</w:t>
      </w:r>
    </w:p>
    <w:p>
      <w:pPr>
        <w:spacing w:after="0"/>
        <w:ind w:left="0"/>
        <w:jc w:val="both"/>
      </w:pPr>
      <w:r>
        <w:rPr>
          <w:rFonts w:ascii="Times New Roman"/>
          <w:b w:val="false"/>
          <w:i w:val="false"/>
          <w:color w:val="000000"/>
          <w:sz w:val="28"/>
        </w:rPr>
        <w:t>
      Халықты әлеуметтік қорғау саласындағы реттеу және бақылау комитетінің</w:t>
      </w:r>
    </w:p>
    <w:p>
      <w:pPr>
        <w:spacing w:after="0"/>
        <w:ind w:left="0"/>
        <w:jc w:val="both"/>
      </w:pPr>
      <w:r>
        <w:rPr>
          <w:rFonts w:ascii="Times New Roman"/>
          <w:b w:val="false"/>
          <w:i w:val="false"/>
          <w:color w:val="000000"/>
          <w:sz w:val="28"/>
        </w:rPr>
        <w:t xml:space="preserve">
      __________________ облысы бойынша департаментінің </w:t>
      </w:r>
    </w:p>
    <w:p>
      <w:pPr>
        <w:spacing w:after="0"/>
        <w:ind w:left="0"/>
        <w:jc w:val="both"/>
      </w:pPr>
      <w:r>
        <w:rPr>
          <w:rFonts w:ascii="Times New Roman"/>
          <w:b w:val="false"/>
          <w:i w:val="false"/>
          <w:color w:val="000000"/>
          <w:sz w:val="28"/>
        </w:rPr>
        <w:t xml:space="preserve">
      20__ жылғы "___" _____________ № ___________ шешімі </w:t>
      </w:r>
    </w:p>
    <w:p>
      <w:pPr>
        <w:spacing w:after="0"/>
        <w:ind w:left="0"/>
        <w:jc w:val="both"/>
      </w:pPr>
      <w:r>
        <w:rPr>
          <w:rFonts w:ascii="Times New Roman"/>
          <w:b w:val="false"/>
          <w:i w:val="false"/>
          <w:color w:val="000000"/>
          <w:sz w:val="28"/>
        </w:rPr>
        <w:t xml:space="preserve">
      Істің № __________ </w:t>
      </w:r>
    </w:p>
    <w:p>
      <w:pPr>
        <w:spacing w:after="0"/>
        <w:ind w:left="0"/>
        <w:jc w:val="both"/>
      </w:pPr>
      <w:r>
        <w:rPr>
          <w:rFonts w:ascii="Times New Roman"/>
          <w:b w:val="false"/>
          <w:i w:val="false"/>
          <w:color w:val="000000"/>
          <w:sz w:val="28"/>
        </w:rPr>
        <w:t xml:space="preserve">
      Соманы (мемлекеттік базалық зейнетақы төлемінің, жасына байланысты </w:t>
      </w:r>
    </w:p>
    <w:p>
      <w:pPr>
        <w:spacing w:after="0"/>
        <w:ind w:left="0"/>
        <w:jc w:val="both"/>
      </w:pPr>
      <w:r>
        <w:rPr>
          <w:rFonts w:ascii="Times New Roman"/>
          <w:b w:val="false"/>
          <w:i w:val="false"/>
          <w:color w:val="000000"/>
          <w:sz w:val="28"/>
        </w:rPr>
        <w:t xml:space="preserve">
      зейнетақы төлемінің) ұстап қалу туралы </w:t>
      </w:r>
    </w:p>
    <w:p>
      <w:pPr>
        <w:spacing w:after="0"/>
        <w:ind w:left="0"/>
        <w:jc w:val="both"/>
      </w:pPr>
      <w:r>
        <w:rPr>
          <w:rFonts w:ascii="Times New Roman"/>
          <w:b w:val="false"/>
          <w:i w:val="false"/>
          <w:color w:val="000000"/>
          <w:sz w:val="28"/>
        </w:rPr>
        <w:t xml:space="preserve">
      Азамат ________________________________________________________ </w:t>
      </w:r>
    </w:p>
    <w:p>
      <w:pPr>
        <w:spacing w:after="0"/>
        <w:ind w:left="0"/>
        <w:jc w:val="both"/>
      </w:pPr>
      <w:r>
        <w:rPr>
          <w:rFonts w:ascii="Times New Roman"/>
          <w:b w:val="false"/>
          <w:i w:val="false"/>
          <w:color w:val="000000"/>
          <w:sz w:val="28"/>
        </w:rPr>
        <w:t xml:space="preserve">
      Жынысы ______________ </w:t>
      </w:r>
    </w:p>
    <w:p>
      <w:pPr>
        <w:spacing w:after="0"/>
        <w:ind w:left="0"/>
        <w:jc w:val="both"/>
      </w:pPr>
      <w:r>
        <w:rPr>
          <w:rFonts w:ascii="Times New Roman"/>
          <w:b w:val="false"/>
          <w:i w:val="false"/>
          <w:color w:val="000000"/>
          <w:sz w:val="28"/>
        </w:rPr>
        <w:t xml:space="preserve">
      Туған күні 19_____ жылғы "______" ____________ </w:t>
      </w:r>
    </w:p>
    <w:p>
      <w:pPr>
        <w:spacing w:after="0"/>
        <w:ind w:left="0"/>
        <w:jc w:val="both"/>
      </w:pPr>
      <w:r>
        <w:rPr>
          <w:rFonts w:ascii="Times New Roman"/>
          <w:b w:val="false"/>
          <w:i w:val="false"/>
          <w:color w:val="000000"/>
          <w:sz w:val="28"/>
        </w:rPr>
        <w:t xml:space="preserve">
      Зейнетақы төлемдерінің (жәрдемақы) мөлшері ____________________ теңге </w:t>
      </w:r>
    </w:p>
    <w:p>
      <w:pPr>
        <w:spacing w:after="0"/>
        <w:ind w:left="0"/>
        <w:jc w:val="both"/>
      </w:pPr>
      <w:r>
        <w:rPr>
          <w:rFonts w:ascii="Times New Roman"/>
          <w:b w:val="false"/>
          <w:i w:val="false"/>
          <w:color w:val="000000"/>
          <w:sz w:val="28"/>
        </w:rPr>
        <w:t xml:space="preserve">
      _______________________________________________ теңге </w:t>
      </w:r>
    </w:p>
    <w:p>
      <w:pPr>
        <w:spacing w:after="0"/>
        <w:ind w:left="0"/>
        <w:jc w:val="both"/>
      </w:pPr>
      <w:r>
        <w:rPr>
          <w:rFonts w:ascii="Times New Roman"/>
          <w:b w:val="false"/>
          <w:i w:val="false"/>
          <w:color w:val="000000"/>
          <w:sz w:val="28"/>
        </w:rPr>
        <w:t xml:space="preserve">
      (сомасы жазбаша) </w:t>
      </w:r>
    </w:p>
    <w:p>
      <w:pPr>
        <w:spacing w:after="0"/>
        <w:ind w:left="0"/>
        <w:jc w:val="both"/>
      </w:pPr>
      <w:r>
        <w:rPr>
          <w:rFonts w:ascii="Times New Roman"/>
          <w:b w:val="false"/>
          <w:i w:val="false"/>
          <w:color w:val="000000"/>
          <w:sz w:val="28"/>
        </w:rPr>
        <w:t xml:space="preserve">
      20_____ жылғы "____" __________ бастап өтініш негізінде ұстап қалу </w:t>
      </w:r>
    </w:p>
    <w:p>
      <w:pPr>
        <w:spacing w:after="0"/>
        <w:ind w:left="0"/>
        <w:jc w:val="both"/>
      </w:pPr>
      <w:r>
        <w:rPr>
          <w:rFonts w:ascii="Times New Roman"/>
          <w:b w:val="false"/>
          <w:i w:val="false"/>
          <w:color w:val="000000"/>
          <w:sz w:val="28"/>
        </w:rPr>
        <w:t xml:space="preserve">
      ___________________________________________________________ жүргізу </w:t>
      </w:r>
    </w:p>
    <w:p>
      <w:pPr>
        <w:spacing w:after="0"/>
        <w:ind w:left="0"/>
        <w:jc w:val="both"/>
      </w:pPr>
      <w:r>
        <w:rPr>
          <w:rFonts w:ascii="Times New Roman"/>
          <w:b w:val="false"/>
          <w:i w:val="false"/>
          <w:color w:val="000000"/>
          <w:sz w:val="28"/>
        </w:rPr>
        <w:t xml:space="preserve">
      Ұстап қалу мөлшері ___________________________________________________ </w:t>
      </w:r>
    </w:p>
    <w:p>
      <w:pPr>
        <w:spacing w:after="0"/>
        <w:ind w:left="0"/>
        <w:jc w:val="both"/>
      </w:pPr>
      <w:r>
        <w:rPr>
          <w:rFonts w:ascii="Times New Roman"/>
          <w:b w:val="false"/>
          <w:i w:val="false"/>
          <w:color w:val="000000"/>
          <w:sz w:val="28"/>
        </w:rPr>
        <w:t xml:space="preserve">
      (ұстап қалу сомасы) </w:t>
      </w:r>
    </w:p>
    <w:p>
      <w:pPr>
        <w:spacing w:after="0"/>
        <w:ind w:left="0"/>
        <w:jc w:val="both"/>
      </w:pPr>
      <w:r>
        <w:rPr>
          <w:rFonts w:ascii="Times New Roman"/>
          <w:b w:val="false"/>
          <w:i w:val="false"/>
          <w:color w:val="000000"/>
          <w:sz w:val="28"/>
        </w:rPr>
        <w:t xml:space="preserve">
      20__ жылғы "____" _________ бастап толық өтеуге дейін </w:t>
      </w:r>
    </w:p>
    <w:p>
      <w:pPr>
        <w:spacing w:after="0"/>
        <w:ind w:left="0"/>
        <w:jc w:val="both"/>
      </w:pPr>
      <w:r>
        <w:rPr>
          <w:rFonts w:ascii="Times New Roman"/>
          <w:b w:val="false"/>
          <w:i w:val="false"/>
          <w:color w:val="000000"/>
          <w:sz w:val="28"/>
        </w:rPr>
        <w:t xml:space="preserve">
      Департамент басшысы ______________________________________________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Басқарма (бөлім) басшысы __________________________________________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Маман 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Шешімнің жобасын дайындаған: </w:t>
      </w:r>
    </w:p>
    <w:p>
      <w:pPr>
        <w:spacing w:after="0"/>
        <w:ind w:left="0"/>
        <w:jc w:val="both"/>
      </w:pPr>
      <w:r>
        <w:rPr>
          <w:rFonts w:ascii="Times New Roman"/>
          <w:b w:val="false"/>
          <w:i w:val="false"/>
          <w:color w:val="000000"/>
          <w:sz w:val="28"/>
        </w:rPr>
        <w:t xml:space="preserve">
      Мемлекеттік корпорация филиалының директоры </w:t>
      </w:r>
    </w:p>
    <w:p>
      <w:pPr>
        <w:spacing w:after="0"/>
        <w:ind w:left="0"/>
        <w:jc w:val="both"/>
      </w:pPr>
      <w:r>
        <w:rPr>
          <w:rFonts w:ascii="Times New Roman"/>
          <w:b w:val="false"/>
          <w:i w:val="false"/>
          <w:color w:val="000000"/>
          <w:sz w:val="28"/>
        </w:rPr>
        <w:t xml:space="preserve">
      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Мемлекеттік корпорация филиалының маманы </w:t>
      </w:r>
    </w:p>
    <w:p>
      <w:pPr>
        <w:spacing w:after="0"/>
        <w:ind w:left="0"/>
        <w:jc w:val="both"/>
      </w:pPr>
      <w:r>
        <w:rPr>
          <w:rFonts w:ascii="Times New Roman"/>
          <w:b w:val="false"/>
          <w:i w:val="false"/>
          <w:color w:val="000000"/>
          <w:sz w:val="28"/>
        </w:rPr>
        <w:t xml:space="preserve">
      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Мемлекеттік корпорация бөлімшесінің бастығы </w:t>
      </w:r>
    </w:p>
    <w:p>
      <w:pPr>
        <w:spacing w:after="0"/>
        <w:ind w:left="0"/>
        <w:jc w:val="both"/>
      </w:pPr>
      <w:r>
        <w:rPr>
          <w:rFonts w:ascii="Times New Roman"/>
          <w:b w:val="false"/>
          <w:i w:val="false"/>
          <w:color w:val="000000"/>
          <w:sz w:val="28"/>
        </w:rPr>
        <w:t xml:space="preserve">
      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Мемлекеттік корпорация бөлімшесінің маманы </w:t>
      </w:r>
    </w:p>
    <w:p>
      <w:pPr>
        <w:spacing w:after="0"/>
        <w:ind w:left="0"/>
        <w:jc w:val="both"/>
      </w:pPr>
      <w:r>
        <w:rPr>
          <w:rFonts w:ascii="Times New Roman"/>
          <w:b w:val="false"/>
          <w:i w:val="false"/>
          <w:color w:val="000000"/>
          <w:sz w:val="28"/>
        </w:rPr>
        <w:t xml:space="preserve">
      _____________________________ </w:t>
      </w:r>
    </w:p>
    <w:p>
      <w:pPr>
        <w:spacing w:after="0"/>
        <w:ind w:left="0"/>
        <w:jc w:val="both"/>
      </w:pPr>
      <w:r>
        <w:rPr>
          <w:rFonts w:ascii="Times New Roman"/>
          <w:b w:val="false"/>
          <w:i w:val="false"/>
          <w:color w:val="000000"/>
          <w:sz w:val="28"/>
        </w:rPr>
        <w:t>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зейнетақы төлемдерінің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оларды тағайындау, жүзеге</w:t>
            </w:r>
            <w:r>
              <w:br/>
            </w:r>
            <w:r>
              <w:rPr>
                <w:rFonts w:ascii="Times New Roman"/>
                <w:b w:val="false"/>
                <w:i w:val="false"/>
                <w:color w:val="000000"/>
                <w:sz w:val="20"/>
              </w:rPr>
              <w:t>асыру, тоқтата тұру, қайта</w:t>
            </w:r>
            <w:r>
              <w:br/>
            </w:r>
            <w:r>
              <w:rPr>
                <w:rFonts w:ascii="Times New Roman"/>
                <w:b w:val="false"/>
                <w:i w:val="false"/>
                <w:color w:val="000000"/>
                <w:sz w:val="20"/>
              </w:rPr>
              <w:t>есептеу, қайта бастау, тоқтату</w:t>
            </w:r>
            <w:r>
              <w:br/>
            </w:r>
            <w:r>
              <w:rPr>
                <w:rFonts w:ascii="Times New Roman"/>
                <w:b w:val="false"/>
                <w:i w:val="false"/>
                <w:color w:val="000000"/>
                <w:sz w:val="20"/>
              </w:rPr>
              <w:t>және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27-1-қосымша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Қағидалар 27-1-қосымшамен толықтырылды - ҚР Еңбек және халықты әлеуметтік қорғау министрінің 02.04.2026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28" w:id="106"/>
    <w:p>
      <w:pPr>
        <w:spacing w:after="0"/>
        <w:ind w:left="0"/>
        <w:jc w:val="left"/>
      </w:pPr>
      <w:r>
        <w:rPr>
          <w:rFonts w:ascii="Times New Roman"/>
          <w:b/>
          <w:i w:val="false"/>
          <w:color w:val="000000"/>
        </w:rPr>
        <w:t xml:space="preserve">  (шет елдегі мекеменің атауы)</w:t>
      </w:r>
    </w:p>
    <w:bookmarkEnd w:id="106"/>
    <w:p>
      <w:pPr>
        <w:spacing w:after="0"/>
        <w:ind w:left="0"/>
        <w:jc w:val="both"/>
      </w:pPr>
      <w:r>
        <w:rPr>
          <w:rFonts w:ascii="Times New Roman"/>
          <w:b w:val="false"/>
          <w:i w:val="false"/>
          <w:color w:val="000000"/>
          <w:sz w:val="28"/>
        </w:rPr>
        <w:t>
      Консулдық есепте тұрған Қазақстан Республикасынан тыс жерде уақытша тұратын Қазақстан Республикасының қайтыс болған азаматтарының тізімі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Әкесінің аты (ол болған жағдайда)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Қайтыс болған күні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Тұратын елі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Шет елдегі мекеменің басшысы</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Мөр орыны (шет елдегі мекеме)</w:t>
      </w:r>
    </w:p>
    <w:p>
      <w:pPr>
        <w:spacing w:after="0"/>
        <w:ind w:left="0"/>
        <w:jc w:val="both"/>
      </w:pPr>
      <w:r>
        <w:rPr>
          <w:rFonts w:ascii="Times New Roman"/>
          <w:b w:val="false"/>
          <w:i w:val="false"/>
          <w:color w:val="000000"/>
          <w:sz w:val="28"/>
        </w:rPr>
        <w:t>
      Жауапты орындаушы</w:t>
      </w:r>
    </w:p>
    <w:p>
      <w:pPr>
        <w:spacing w:after="0"/>
        <w:ind w:left="0"/>
        <w:jc w:val="both"/>
      </w:pPr>
      <w:r>
        <w:rPr>
          <w:rFonts w:ascii="Times New Roman"/>
          <w:b w:val="false"/>
          <w:i w:val="false"/>
          <w:color w:val="000000"/>
          <w:sz w:val="28"/>
        </w:rPr>
        <w:t>
      (тегі, аты, әкесінің аты (ол болған жағдайда), телефон)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зейнетақы төлемдерінің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 xml:space="preserve">оларды тағайындау, жүзеге </w:t>
            </w:r>
            <w:r>
              <w:br/>
            </w:r>
            <w:r>
              <w:rPr>
                <w:rFonts w:ascii="Times New Roman"/>
                <w:b w:val="false"/>
                <w:i w:val="false"/>
                <w:color w:val="000000"/>
                <w:sz w:val="20"/>
              </w:rPr>
              <w:t xml:space="preserve">асыру, тоқтата тұру, қайта </w:t>
            </w:r>
            <w:r>
              <w:br/>
            </w:r>
            <w:r>
              <w:rPr>
                <w:rFonts w:ascii="Times New Roman"/>
                <w:b w:val="false"/>
                <w:i w:val="false"/>
                <w:color w:val="000000"/>
                <w:sz w:val="20"/>
              </w:rPr>
              <w:t xml:space="preserve">есептеу, қайта бастау, тоқтату </w:t>
            </w:r>
            <w:r>
              <w:br/>
            </w:r>
            <w:r>
              <w:rPr>
                <w:rFonts w:ascii="Times New Roman"/>
                <w:b w:val="false"/>
                <w:i w:val="false"/>
                <w:color w:val="000000"/>
                <w:sz w:val="20"/>
              </w:rPr>
              <w:t>және тағайындау</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28-қосымша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28-қосымшаға өзгеріс енгізілді - ҚР Еңбек және халықты әлеуметтік қорғау министрінің 02.04.2026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 енгізіледі, қазақ тіліндегі мәтіні өзгермейді - ҚР Еңбек және халықты әлеуметтік қорғау министрінің 30.06.2026 </w:t>
      </w:r>
      <w:r>
        <w:rPr>
          <w:rFonts w:ascii="Times New Roman"/>
          <w:b w:val="false"/>
          <w:i w:val="false"/>
          <w:color w:val="ff0000"/>
          <w:sz w:val="28"/>
        </w:rPr>
        <w:t>№ 278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Код ________________</w:t>
      </w:r>
    </w:p>
    <w:p>
      <w:pPr>
        <w:spacing w:after="0"/>
        <w:ind w:left="0"/>
        <w:jc w:val="both"/>
      </w:pPr>
      <w:r>
        <w:rPr>
          <w:rFonts w:ascii="Times New Roman"/>
          <w:b w:val="false"/>
          <w:i w:val="false"/>
          <w:color w:val="000000"/>
          <w:sz w:val="28"/>
        </w:rPr>
        <w:t>
      Облыс ______________</w:t>
      </w:r>
    </w:p>
    <w:p>
      <w:pPr>
        <w:spacing w:after="0"/>
        <w:ind w:left="0"/>
        <w:jc w:val="both"/>
      </w:pPr>
      <w:r>
        <w:rPr>
          <w:rFonts w:ascii="Times New Roman"/>
          <w:b w:val="false"/>
          <w:i w:val="false"/>
          <w:color w:val="000000"/>
          <w:sz w:val="28"/>
        </w:rPr>
        <w:t>
      Халықты әлеуметтік қорғау саласындағы реттеу және бақылау комитетінің __________________ облысы бойынша департаментiнiң 20__ жылғы "___" _____________ № ___________ шешiмi</w:t>
      </w:r>
    </w:p>
    <w:p>
      <w:pPr>
        <w:spacing w:after="0"/>
        <w:ind w:left="0"/>
        <w:jc w:val="both"/>
      </w:pPr>
      <w:r>
        <w:rPr>
          <w:rFonts w:ascii="Times New Roman"/>
          <w:b w:val="false"/>
          <w:i w:val="false"/>
          <w:color w:val="000000"/>
          <w:sz w:val="28"/>
        </w:rPr>
        <w:t>
      Iстің № __________</w:t>
      </w:r>
    </w:p>
    <w:p>
      <w:pPr>
        <w:spacing w:after="0"/>
        <w:ind w:left="0"/>
        <w:jc w:val="both"/>
      </w:pPr>
      <w:r>
        <w:rPr>
          <w:rFonts w:ascii="Times New Roman"/>
          <w:b w:val="false"/>
          <w:i w:val="false"/>
          <w:color w:val="000000"/>
          <w:sz w:val="28"/>
        </w:rPr>
        <w:t>
      Соманы (мемлекеттік базалық зейнетақы төлемінің, жасына байланысты зейнетақы төлемінің, мүгедектiгi бойынша, асыраушысынан айрылу жағдайы бойынша берілетін мемлекеттiк әлеуметтiк жәрдемақының) ұстап қалу туралы</w:t>
      </w:r>
    </w:p>
    <w:p>
      <w:pPr>
        <w:spacing w:after="0"/>
        <w:ind w:left="0"/>
        <w:jc w:val="both"/>
      </w:pPr>
      <w:r>
        <w:rPr>
          <w:rFonts w:ascii="Times New Roman"/>
          <w:b w:val="false"/>
          <w:i w:val="false"/>
          <w:color w:val="000000"/>
          <w:sz w:val="28"/>
        </w:rPr>
        <w:t xml:space="preserve">
      Азамат _________________________________________________________________ </w:t>
      </w:r>
    </w:p>
    <w:p>
      <w:pPr>
        <w:spacing w:after="0"/>
        <w:ind w:left="0"/>
        <w:jc w:val="both"/>
      </w:pPr>
      <w:r>
        <w:rPr>
          <w:rFonts w:ascii="Times New Roman"/>
          <w:b w:val="false"/>
          <w:i w:val="false"/>
          <w:color w:val="000000"/>
          <w:sz w:val="28"/>
        </w:rPr>
        <w:t xml:space="preserve">
      Жынысы ______________ Туған күнi 19_____ жылғы "______" ____________ </w:t>
      </w:r>
    </w:p>
    <w:p>
      <w:pPr>
        <w:spacing w:after="0"/>
        <w:ind w:left="0"/>
        <w:jc w:val="both"/>
      </w:pPr>
      <w:r>
        <w:rPr>
          <w:rFonts w:ascii="Times New Roman"/>
          <w:b w:val="false"/>
          <w:i w:val="false"/>
          <w:color w:val="000000"/>
          <w:sz w:val="28"/>
        </w:rPr>
        <w:t xml:space="preserve">
      Зейнетақы төлемдерінің (жәрдемақы) мөлшері ____________________ теңге </w:t>
      </w:r>
    </w:p>
    <w:p>
      <w:pPr>
        <w:spacing w:after="0"/>
        <w:ind w:left="0"/>
        <w:jc w:val="both"/>
      </w:pPr>
      <w:r>
        <w:rPr>
          <w:rFonts w:ascii="Times New Roman"/>
          <w:b w:val="false"/>
          <w:i w:val="false"/>
          <w:color w:val="000000"/>
          <w:sz w:val="28"/>
        </w:rPr>
        <w:t xml:space="preserve">
      _______________________________________________ теңге </w:t>
      </w:r>
    </w:p>
    <w:p>
      <w:pPr>
        <w:spacing w:after="0"/>
        <w:ind w:left="0"/>
        <w:jc w:val="both"/>
      </w:pPr>
      <w:r>
        <w:rPr>
          <w:rFonts w:ascii="Times New Roman"/>
          <w:b w:val="false"/>
          <w:i w:val="false"/>
          <w:color w:val="000000"/>
          <w:sz w:val="28"/>
        </w:rPr>
        <w:t xml:space="preserve">
      (сомасы жазбаша) </w:t>
      </w:r>
    </w:p>
    <w:p>
      <w:pPr>
        <w:spacing w:after="0"/>
        <w:ind w:left="0"/>
        <w:jc w:val="both"/>
      </w:pPr>
      <w:r>
        <w:rPr>
          <w:rFonts w:ascii="Times New Roman"/>
          <w:b w:val="false"/>
          <w:i w:val="false"/>
          <w:color w:val="000000"/>
          <w:sz w:val="28"/>
        </w:rPr>
        <w:t xml:space="preserve">
      20_____ жылғы "____" __________бастап өтініш негізінде ұстап қалу </w:t>
      </w:r>
    </w:p>
    <w:p>
      <w:pPr>
        <w:spacing w:after="0"/>
        <w:ind w:left="0"/>
        <w:jc w:val="both"/>
      </w:pPr>
      <w:r>
        <w:rPr>
          <w:rFonts w:ascii="Times New Roman"/>
          <w:b w:val="false"/>
          <w:i w:val="false"/>
          <w:color w:val="000000"/>
          <w:sz w:val="28"/>
        </w:rPr>
        <w:t xml:space="preserve">
      ___________________________________________________________ жүргізу </w:t>
      </w:r>
    </w:p>
    <w:p>
      <w:pPr>
        <w:spacing w:after="0"/>
        <w:ind w:left="0"/>
        <w:jc w:val="both"/>
      </w:pPr>
      <w:r>
        <w:rPr>
          <w:rFonts w:ascii="Times New Roman"/>
          <w:b w:val="false"/>
          <w:i w:val="false"/>
          <w:color w:val="000000"/>
          <w:sz w:val="28"/>
        </w:rPr>
        <w:t xml:space="preserve">
      Ұстап калу мөлшері _________________________________________________________ </w:t>
      </w:r>
    </w:p>
    <w:p>
      <w:pPr>
        <w:spacing w:after="0"/>
        <w:ind w:left="0"/>
        <w:jc w:val="both"/>
      </w:pPr>
      <w:r>
        <w:rPr>
          <w:rFonts w:ascii="Times New Roman"/>
          <w:b w:val="false"/>
          <w:i w:val="false"/>
          <w:color w:val="000000"/>
          <w:sz w:val="28"/>
        </w:rPr>
        <w:t xml:space="preserve">
      (ұстап қалу сомасы) </w:t>
      </w:r>
    </w:p>
    <w:p>
      <w:pPr>
        <w:spacing w:after="0"/>
        <w:ind w:left="0"/>
        <w:jc w:val="both"/>
      </w:pPr>
      <w:r>
        <w:rPr>
          <w:rFonts w:ascii="Times New Roman"/>
          <w:b w:val="false"/>
          <w:i w:val="false"/>
          <w:color w:val="000000"/>
          <w:sz w:val="28"/>
        </w:rPr>
        <w:t xml:space="preserve">
      20__ жылғы "____" _________бастап толық өтеуге дейін </w:t>
      </w:r>
    </w:p>
    <w:p>
      <w:pPr>
        <w:spacing w:after="0"/>
        <w:ind w:left="0"/>
        <w:jc w:val="both"/>
      </w:pPr>
      <w:r>
        <w:rPr>
          <w:rFonts w:ascii="Times New Roman"/>
          <w:b w:val="false"/>
          <w:i w:val="false"/>
          <w:color w:val="000000"/>
          <w:sz w:val="28"/>
        </w:rPr>
        <w:t xml:space="preserve">
      Департамент басшысы_______________________________________________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Басқарма (бөлiм) басшысы ___________________________________________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Маман 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Шешiмнiң жобасын дайындаған: </w:t>
      </w:r>
    </w:p>
    <w:p>
      <w:pPr>
        <w:spacing w:after="0"/>
        <w:ind w:left="0"/>
        <w:jc w:val="both"/>
      </w:pPr>
      <w:r>
        <w:rPr>
          <w:rFonts w:ascii="Times New Roman"/>
          <w:b w:val="false"/>
          <w:i w:val="false"/>
          <w:color w:val="000000"/>
          <w:sz w:val="28"/>
        </w:rPr>
        <w:t xml:space="preserve">
      Мемлекеттік корпорация филиалының директоры </w:t>
      </w:r>
    </w:p>
    <w:p>
      <w:pPr>
        <w:spacing w:after="0"/>
        <w:ind w:left="0"/>
        <w:jc w:val="both"/>
      </w:pPr>
      <w:r>
        <w:rPr>
          <w:rFonts w:ascii="Times New Roman"/>
          <w:b w:val="false"/>
          <w:i w:val="false"/>
          <w:color w:val="000000"/>
          <w:sz w:val="28"/>
        </w:rPr>
        <w:t xml:space="preserve">
      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Мемлекеттік корпорация филиалының маманы </w:t>
      </w:r>
    </w:p>
    <w:p>
      <w:pPr>
        <w:spacing w:after="0"/>
        <w:ind w:left="0"/>
        <w:jc w:val="both"/>
      </w:pPr>
      <w:r>
        <w:rPr>
          <w:rFonts w:ascii="Times New Roman"/>
          <w:b w:val="false"/>
          <w:i w:val="false"/>
          <w:color w:val="000000"/>
          <w:sz w:val="28"/>
        </w:rPr>
        <w:t xml:space="preserve">
      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Мемлекеттік корпорация бөлiмшесiнiң бастығы </w:t>
      </w:r>
    </w:p>
    <w:p>
      <w:pPr>
        <w:spacing w:after="0"/>
        <w:ind w:left="0"/>
        <w:jc w:val="both"/>
      </w:pPr>
      <w:r>
        <w:rPr>
          <w:rFonts w:ascii="Times New Roman"/>
          <w:b w:val="false"/>
          <w:i w:val="false"/>
          <w:color w:val="000000"/>
          <w:sz w:val="28"/>
        </w:rPr>
        <w:t xml:space="preserve">
      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Мемлекеттік корпорация бөлiмшесiнiң маманы</w:t>
      </w:r>
    </w:p>
    <w:p>
      <w:pPr>
        <w:spacing w:after="0"/>
        <w:ind w:left="0"/>
        <w:jc w:val="both"/>
      </w:pPr>
      <w:r>
        <w:rPr>
          <w:rFonts w:ascii="Times New Roman"/>
          <w:b w:val="false"/>
          <w:i w:val="false"/>
          <w:color w:val="000000"/>
          <w:sz w:val="28"/>
        </w:rPr>
        <w:t xml:space="preserve">
      ___________________ </w:t>
      </w:r>
    </w:p>
    <w:p>
      <w:pPr>
        <w:spacing w:after="0"/>
        <w:ind w:left="0"/>
        <w:jc w:val="both"/>
      </w:pPr>
      <w:r>
        <w:rPr>
          <w:rFonts w:ascii="Times New Roman"/>
          <w:b w:val="false"/>
          <w:i w:val="false"/>
          <w:color w:val="000000"/>
          <w:sz w:val="28"/>
        </w:rPr>
        <w:t>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зейнетақы төлемдерінің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 xml:space="preserve">оларды тағайындау, жүзеге </w:t>
            </w:r>
            <w:r>
              <w:br/>
            </w:r>
            <w:r>
              <w:rPr>
                <w:rFonts w:ascii="Times New Roman"/>
                <w:b w:val="false"/>
                <w:i w:val="false"/>
                <w:color w:val="000000"/>
                <w:sz w:val="20"/>
              </w:rPr>
              <w:t xml:space="preserve">асыру, тоқтата тұру, қайта </w:t>
            </w:r>
            <w:r>
              <w:br/>
            </w:r>
            <w:r>
              <w:rPr>
                <w:rFonts w:ascii="Times New Roman"/>
                <w:b w:val="false"/>
                <w:i w:val="false"/>
                <w:color w:val="000000"/>
                <w:sz w:val="20"/>
              </w:rPr>
              <w:t xml:space="preserve">есептеу, қайта бастау, тоқтату </w:t>
            </w:r>
            <w:r>
              <w:br/>
            </w:r>
            <w:r>
              <w:rPr>
                <w:rFonts w:ascii="Times New Roman"/>
                <w:b w:val="false"/>
                <w:i w:val="false"/>
                <w:color w:val="000000"/>
                <w:sz w:val="20"/>
              </w:rPr>
              <w:t>және тағайындау</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29-қосымша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29-қосымшаға өзгеріс енгізілді - ҚР Еңбек және халықты әлеуметтік қорғау министрінің 02.04.2026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Ауданның коды _______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Мемлекеттік корпорацияның ___________________________ облысы бойынша </w:t>
      </w:r>
    </w:p>
    <w:p>
      <w:pPr>
        <w:spacing w:after="0"/>
        <w:ind w:left="0"/>
        <w:jc w:val="both"/>
      </w:pPr>
      <w:r>
        <w:rPr>
          <w:rFonts w:ascii="Times New Roman"/>
          <w:b w:val="false"/>
          <w:i w:val="false"/>
          <w:color w:val="000000"/>
          <w:sz w:val="28"/>
        </w:rPr>
        <w:t xml:space="preserve">
      _________________________ бөлімшесі </w:t>
      </w:r>
    </w:p>
    <w:p>
      <w:pPr>
        <w:spacing w:after="0"/>
        <w:ind w:left="0"/>
        <w:jc w:val="both"/>
      </w:pPr>
      <w:r>
        <w:rPr>
          <w:rFonts w:ascii="Times New Roman"/>
          <w:b w:val="false"/>
          <w:i w:val="false"/>
          <w:color w:val="000000"/>
          <w:sz w:val="28"/>
        </w:rPr>
        <w:t xml:space="preserve">
      Өтiнiш </w:t>
      </w:r>
    </w:p>
    <w:p>
      <w:pPr>
        <w:spacing w:after="0"/>
        <w:ind w:left="0"/>
        <w:jc w:val="both"/>
      </w:pPr>
      <w:r>
        <w:rPr>
          <w:rFonts w:ascii="Times New Roman"/>
          <w:b w:val="false"/>
          <w:i w:val="false"/>
          <w:color w:val="000000"/>
          <w:sz w:val="28"/>
        </w:rPr>
        <w:t xml:space="preserve">
      Азамат __________________________________________________________ </w:t>
      </w:r>
    </w:p>
    <w:p>
      <w:pPr>
        <w:spacing w:after="0"/>
        <w:ind w:left="0"/>
        <w:jc w:val="both"/>
      </w:pPr>
      <w:r>
        <w:rPr>
          <w:rFonts w:ascii="Times New Roman"/>
          <w:b w:val="false"/>
          <w:i w:val="false"/>
          <w:color w:val="000000"/>
          <w:sz w:val="28"/>
        </w:rPr>
        <w:t>
      (алушының тегі, аты, әкесінің аты (ол болған жағдайда)</w:t>
      </w:r>
    </w:p>
    <w:p>
      <w:pPr>
        <w:spacing w:after="0"/>
        <w:ind w:left="0"/>
        <w:jc w:val="both"/>
      </w:pPr>
      <w:r>
        <w:rPr>
          <w:rFonts w:ascii="Times New Roman"/>
          <w:b w:val="false"/>
          <w:i w:val="false"/>
          <w:color w:val="000000"/>
          <w:sz w:val="28"/>
        </w:rPr>
        <w:t xml:space="preserve">
      Туған күнi: ______ жылғы "__________" _____________ </w:t>
      </w:r>
    </w:p>
    <w:p>
      <w:pPr>
        <w:spacing w:after="0"/>
        <w:ind w:left="0"/>
        <w:jc w:val="both"/>
      </w:pPr>
      <w:r>
        <w:rPr>
          <w:rFonts w:ascii="Times New Roman"/>
          <w:b w:val="false"/>
          <w:i w:val="false"/>
          <w:color w:val="000000"/>
          <w:sz w:val="28"/>
        </w:rPr>
        <w:t xml:space="preserve">
      Жеке сәйкестендіру нөмірі ________________________________________ </w:t>
      </w:r>
    </w:p>
    <w:p>
      <w:pPr>
        <w:spacing w:after="0"/>
        <w:ind w:left="0"/>
        <w:jc w:val="both"/>
      </w:pPr>
      <w:r>
        <w:rPr>
          <w:rFonts w:ascii="Times New Roman"/>
          <w:b w:val="false"/>
          <w:i w:val="false"/>
          <w:color w:val="000000"/>
          <w:sz w:val="28"/>
        </w:rPr>
        <w:t xml:space="preserve">
      Жеке басын куәландыратын құжаттың түрі:__________________________ </w:t>
      </w:r>
    </w:p>
    <w:p>
      <w:pPr>
        <w:spacing w:after="0"/>
        <w:ind w:left="0"/>
        <w:jc w:val="both"/>
      </w:pPr>
      <w:r>
        <w:rPr>
          <w:rFonts w:ascii="Times New Roman"/>
          <w:b w:val="false"/>
          <w:i w:val="false"/>
          <w:color w:val="000000"/>
          <w:sz w:val="28"/>
        </w:rPr>
        <w:t xml:space="preserve">
      Құжаттың сериясы: ______ құжаттың нөмірі: ________ кім берген: _______ </w:t>
      </w:r>
    </w:p>
    <w:p>
      <w:pPr>
        <w:spacing w:after="0"/>
        <w:ind w:left="0"/>
        <w:jc w:val="both"/>
      </w:pPr>
      <w:r>
        <w:rPr>
          <w:rFonts w:ascii="Times New Roman"/>
          <w:b w:val="false"/>
          <w:i w:val="false"/>
          <w:color w:val="000000"/>
          <w:sz w:val="28"/>
        </w:rPr>
        <w:t xml:space="preserve">
      Берілген күні: ____________ жылғы "______" ________ </w:t>
      </w:r>
    </w:p>
    <w:p>
      <w:pPr>
        <w:spacing w:after="0"/>
        <w:ind w:left="0"/>
        <w:jc w:val="both"/>
      </w:pPr>
      <w:r>
        <w:rPr>
          <w:rFonts w:ascii="Times New Roman"/>
          <w:b w:val="false"/>
          <w:i w:val="false"/>
          <w:color w:val="000000"/>
          <w:sz w:val="28"/>
        </w:rPr>
        <w:t xml:space="preserve">
      Тұрақты тұратын жерінің мекенжайы _______________________________ </w:t>
      </w:r>
    </w:p>
    <w:p>
      <w:pPr>
        <w:spacing w:after="0"/>
        <w:ind w:left="0"/>
        <w:jc w:val="both"/>
      </w:pPr>
      <w:r>
        <w:rPr>
          <w:rFonts w:ascii="Times New Roman"/>
          <w:b w:val="false"/>
          <w:i w:val="false"/>
          <w:color w:val="000000"/>
          <w:sz w:val="28"/>
        </w:rPr>
        <w:t xml:space="preserve">
      Облыс ______________________________________________ қала (аудан) </w:t>
      </w:r>
    </w:p>
    <w:p>
      <w:pPr>
        <w:spacing w:after="0"/>
        <w:ind w:left="0"/>
        <w:jc w:val="both"/>
      </w:pPr>
      <w:r>
        <w:rPr>
          <w:rFonts w:ascii="Times New Roman"/>
          <w:b w:val="false"/>
          <w:i w:val="false"/>
          <w:color w:val="000000"/>
          <w:sz w:val="28"/>
        </w:rPr>
        <w:t xml:space="preserve">
      ___________________ ауыл ___________________________ көше (шағынаудан) </w:t>
      </w:r>
    </w:p>
    <w:p>
      <w:pPr>
        <w:spacing w:after="0"/>
        <w:ind w:left="0"/>
        <w:jc w:val="both"/>
      </w:pPr>
      <w:r>
        <w:rPr>
          <w:rFonts w:ascii="Times New Roman"/>
          <w:b w:val="false"/>
          <w:i w:val="false"/>
          <w:color w:val="000000"/>
          <w:sz w:val="28"/>
        </w:rPr>
        <w:t xml:space="preserve">
      __________________ _________ үй _______________ пәтер </w:t>
      </w:r>
    </w:p>
    <w:p>
      <w:pPr>
        <w:spacing w:after="0"/>
        <w:ind w:left="0"/>
        <w:jc w:val="both"/>
      </w:pPr>
      <w:r>
        <w:rPr>
          <w:rFonts w:ascii="Times New Roman"/>
          <w:b w:val="false"/>
          <w:i w:val="false"/>
          <w:color w:val="000000"/>
          <w:sz w:val="28"/>
        </w:rPr>
        <w:t xml:space="preserve">
      Алушының (мемлекеттік базалық зейнетақы төлемінің, жасына байланысты </w:t>
      </w:r>
    </w:p>
    <w:p>
      <w:pPr>
        <w:spacing w:after="0"/>
        <w:ind w:left="0"/>
        <w:jc w:val="both"/>
      </w:pPr>
      <w:r>
        <w:rPr>
          <w:rFonts w:ascii="Times New Roman"/>
          <w:b w:val="false"/>
          <w:i w:val="false"/>
          <w:color w:val="000000"/>
          <w:sz w:val="28"/>
        </w:rPr>
        <w:t xml:space="preserve">
      зейнетақы төлемдерінің, мүгедектігі бойынша, асыраушысынан айрылу жағдайы </w:t>
      </w:r>
    </w:p>
    <w:p>
      <w:pPr>
        <w:spacing w:after="0"/>
        <w:ind w:left="0"/>
        <w:jc w:val="both"/>
      </w:pPr>
      <w:r>
        <w:rPr>
          <w:rFonts w:ascii="Times New Roman"/>
          <w:b w:val="false"/>
          <w:i w:val="false"/>
          <w:color w:val="000000"/>
          <w:sz w:val="28"/>
        </w:rPr>
        <w:t xml:space="preserve">
      бойынша мемлекеттік әлеуметтік жәрдемақы, мемлекеттік арнайы жәрдемақы) </w:t>
      </w:r>
    </w:p>
    <w:p>
      <w:pPr>
        <w:spacing w:after="0"/>
        <w:ind w:left="0"/>
        <w:jc w:val="both"/>
      </w:pPr>
      <w:r>
        <w:rPr>
          <w:rFonts w:ascii="Times New Roman"/>
          <w:b w:val="false"/>
          <w:i w:val="false"/>
          <w:color w:val="000000"/>
          <w:sz w:val="28"/>
        </w:rPr>
        <w:t xml:space="preserve">
      ісін сұратуды сұраймын (қажетінің асты сызылсын) </w:t>
      </w:r>
    </w:p>
    <w:p>
      <w:pPr>
        <w:spacing w:after="0"/>
        <w:ind w:left="0"/>
        <w:jc w:val="both"/>
      </w:pPr>
      <w:r>
        <w:rPr>
          <w:rFonts w:ascii="Times New Roman"/>
          <w:b w:val="false"/>
          <w:i w:val="false"/>
          <w:color w:val="000000"/>
          <w:sz w:val="28"/>
        </w:rPr>
        <w:t xml:space="preserve">
      Бұрын тұрған жерінің мекенжайы:_________________________________ </w:t>
      </w:r>
    </w:p>
    <w:p>
      <w:pPr>
        <w:spacing w:after="0"/>
        <w:ind w:left="0"/>
        <w:jc w:val="both"/>
      </w:pPr>
      <w:r>
        <w:rPr>
          <w:rFonts w:ascii="Times New Roman"/>
          <w:b w:val="false"/>
          <w:i w:val="false"/>
          <w:color w:val="000000"/>
          <w:sz w:val="28"/>
        </w:rPr>
        <w:t>
      Өтінішке қоса берілген құжаттардың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Құжаттағы парақтардың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Өтініш берушінің байланыс деректері: үй телефоны ___________ ұялы телефон </w:t>
      </w:r>
    </w:p>
    <w:p>
      <w:pPr>
        <w:spacing w:after="0"/>
        <w:ind w:left="0"/>
        <w:jc w:val="both"/>
      </w:pPr>
      <w:r>
        <w:rPr>
          <w:rFonts w:ascii="Times New Roman"/>
          <w:b w:val="false"/>
          <w:i w:val="false"/>
          <w:color w:val="000000"/>
          <w:sz w:val="28"/>
        </w:rPr>
        <w:t xml:space="preserve">
      ___________ Е-mail ___________________________ </w:t>
      </w:r>
    </w:p>
    <w:p>
      <w:pPr>
        <w:spacing w:after="0"/>
        <w:ind w:left="0"/>
        <w:jc w:val="both"/>
      </w:pPr>
      <w:r>
        <w:rPr>
          <w:rFonts w:ascii="Times New Roman"/>
          <w:b w:val="false"/>
          <w:i w:val="false"/>
          <w:color w:val="000000"/>
          <w:sz w:val="28"/>
        </w:rPr>
        <w:t xml:space="preserve">
      Берілген күні 20_____ жылғы "______" _________________ </w:t>
      </w:r>
    </w:p>
    <w:p>
      <w:pPr>
        <w:spacing w:after="0"/>
        <w:ind w:left="0"/>
        <w:jc w:val="both"/>
      </w:pPr>
      <w:r>
        <w:rPr>
          <w:rFonts w:ascii="Times New Roman"/>
          <w:b w:val="false"/>
          <w:i w:val="false"/>
          <w:color w:val="000000"/>
          <w:sz w:val="28"/>
        </w:rPr>
        <w:t xml:space="preserve">
      Өтініш берушінің қолы/ЭЦҚ/ sms-хабарламалар______________________ </w:t>
      </w:r>
    </w:p>
    <w:p>
      <w:pPr>
        <w:spacing w:after="0"/>
        <w:ind w:left="0"/>
        <w:jc w:val="both"/>
      </w:pPr>
      <w:r>
        <w:rPr>
          <w:rFonts w:ascii="Times New Roman"/>
          <w:b w:val="false"/>
          <w:i w:val="false"/>
          <w:color w:val="000000"/>
          <w:sz w:val="28"/>
        </w:rPr>
        <w:t xml:space="preserve">
      Өтінішке қол қою мерзімі мен уақыты </w:t>
      </w:r>
    </w:p>
    <w:p>
      <w:pPr>
        <w:spacing w:after="0"/>
        <w:ind w:left="0"/>
        <w:jc w:val="both"/>
      </w:pPr>
      <w:r>
        <w:rPr>
          <w:rFonts w:ascii="Times New Roman"/>
          <w:b w:val="false"/>
          <w:i w:val="false"/>
          <w:color w:val="000000"/>
          <w:sz w:val="28"/>
        </w:rPr>
        <w:t xml:space="preserve">
      ____._____________.________жылғы____сағат ____ минут ____ секунд </w:t>
      </w:r>
    </w:p>
    <w:p>
      <w:pPr>
        <w:spacing w:after="0"/>
        <w:ind w:left="0"/>
        <w:jc w:val="both"/>
      </w:pPr>
      <w:r>
        <w:rPr>
          <w:rFonts w:ascii="Times New Roman"/>
          <w:b w:val="false"/>
          <w:i w:val="false"/>
          <w:color w:val="000000"/>
          <w:sz w:val="28"/>
        </w:rPr>
        <w:t xml:space="preserve">
      Азамат __________________________________________________ өтініші </w:t>
      </w:r>
    </w:p>
    <w:p>
      <w:pPr>
        <w:spacing w:after="0"/>
        <w:ind w:left="0"/>
        <w:jc w:val="both"/>
      </w:pPr>
      <w:r>
        <w:rPr>
          <w:rFonts w:ascii="Times New Roman"/>
          <w:b w:val="false"/>
          <w:i w:val="false"/>
          <w:color w:val="000000"/>
          <w:sz w:val="28"/>
        </w:rPr>
        <w:t xml:space="preserve">
      (құжаттармен өтініш қабылданған күн) </w:t>
      </w:r>
    </w:p>
    <w:p>
      <w:pPr>
        <w:spacing w:after="0"/>
        <w:ind w:left="0"/>
        <w:jc w:val="both"/>
      </w:pPr>
      <w:r>
        <w:rPr>
          <w:rFonts w:ascii="Times New Roman"/>
          <w:b w:val="false"/>
          <w:i w:val="false"/>
          <w:color w:val="000000"/>
          <w:sz w:val="28"/>
        </w:rPr>
        <w:t xml:space="preserve">
      20____ жылғы "___"__________ қабылданды, № ______________________ </w:t>
      </w:r>
    </w:p>
    <w:p>
      <w:pPr>
        <w:spacing w:after="0"/>
        <w:ind w:left="0"/>
        <w:jc w:val="both"/>
      </w:pPr>
      <w:r>
        <w:rPr>
          <w:rFonts w:ascii="Times New Roman"/>
          <w:b w:val="false"/>
          <w:i w:val="false"/>
          <w:color w:val="000000"/>
          <w:sz w:val="28"/>
        </w:rPr>
        <w:t>
      Құжаттарды қабылдаған адамның тегі, аты, әкесінің аты (ол болған жағдайда) және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зейнетақы төлемдерінің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оларды тағайындау, жүзеге</w:t>
            </w:r>
            <w:r>
              <w:br/>
            </w:r>
            <w:r>
              <w:rPr>
                <w:rFonts w:ascii="Times New Roman"/>
                <w:b w:val="false"/>
                <w:i w:val="false"/>
                <w:color w:val="000000"/>
                <w:sz w:val="20"/>
              </w:rPr>
              <w:t>асыру, тоқтата тұру, қайта</w:t>
            </w:r>
            <w:r>
              <w:br/>
            </w:r>
            <w:r>
              <w:rPr>
                <w:rFonts w:ascii="Times New Roman"/>
                <w:b w:val="false"/>
                <w:i w:val="false"/>
                <w:color w:val="000000"/>
                <w:sz w:val="20"/>
              </w:rPr>
              <w:t>есептеу, қайта бастау, тоқтату</w:t>
            </w:r>
            <w:r>
              <w:br/>
            </w:r>
            <w:r>
              <w:rPr>
                <w:rFonts w:ascii="Times New Roman"/>
                <w:b w:val="false"/>
                <w:i w:val="false"/>
                <w:color w:val="000000"/>
                <w:sz w:val="20"/>
              </w:rPr>
              <w:t>және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 30-қосымша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20__ жылғы ____ ____________№ _______ АНЫҚТАМА-АТТЕСТАТ</w:t>
      </w:r>
    </w:p>
    <w:p>
      <w:pPr>
        <w:spacing w:after="0"/>
        <w:ind w:left="0"/>
        <w:jc w:val="both"/>
      </w:pPr>
      <w:r>
        <w:rPr>
          <w:rFonts w:ascii="Times New Roman"/>
          <w:b w:val="false"/>
          <w:i w:val="false"/>
          <w:color w:val="ff0000"/>
          <w:sz w:val="28"/>
        </w:rPr>
        <w:t xml:space="preserve">
      Ескерту. 30-қосымша жаңа редакцияда - ҚР Еңбек және халықты әлеуметтік қорғау министрінің 26.05.2026 </w:t>
      </w:r>
      <w:r>
        <w:rPr>
          <w:rFonts w:ascii="Times New Roman"/>
          <w:b w:val="false"/>
          <w:i w:val="false"/>
          <w:color w:val="ff0000"/>
          <w:sz w:val="28"/>
        </w:rPr>
        <w:t>№ 193</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Азамат ____________________________________________________________</w:t>
      </w:r>
    </w:p>
    <w:p>
      <w:pPr>
        <w:spacing w:after="0"/>
        <w:ind w:left="0"/>
        <w:jc w:val="both"/>
      </w:pPr>
      <w:r>
        <w:rPr>
          <w:rFonts w:ascii="Times New Roman"/>
          <w:b w:val="false"/>
          <w:i w:val="false"/>
          <w:color w:val="000000"/>
          <w:sz w:val="28"/>
        </w:rPr>
        <w:t>
      (төлемдердің түрлері көрсетілсін)</w:t>
      </w:r>
    </w:p>
    <w:p>
      <w:pPr>
        <w:spacing w:after="0"/>
        <w:ind w:left="0"/>
        <w:jc w:val="both"/>
      </w:pPr>
      <w:r>
        <w:rPr>
          <w:rFonts w:ascii="Times New Roman"/>
          <w:b w:val="false"/>
          <w:i w:val="false"/>
          <w:color w:val="000000"/>
          <w:sz w:val="28"/>
        </w:rPr>
        <w:t>
      Мемлекеттік корпорацияның бөлімшесінде _________________ алып отырды.</w:t>
      </w:r>
    </w:p>
    <w:p>
      <w:pPr>
        <w:spacing w:after="0"/>
        <w:ind w:left="0"/>
        <w:jc w:val="both"/>
      </w:pPr>
      <w:r>
        <w:rPr>
          <w:rFonts w:ascii="Times New Roman"/>
          <w:b w:val="false"/>
          <w:i w:val="false"/>
          <w:color w:val="000000"/>
          <w:sz w:val="28"/>
        </w:rPr>
        <w:t>
      1. Базалық зейнетақы төлемі 20__ жылғы _________ _______ қоса алғанда</w:t>
      </w:r>
    </w:p>
    <w:p>
      <w:pPr>
        <w:spacing w:after="0"/>
        <w:ind w:left="0"/>
        <w:jc w:val="both"/>
      </w:pPr>
      <w:r>
        <w:rPr>
          <w:rFonts w:ascii="Times New Roman"/>
          <w:b w:val="false"/>
          <w:i w:val="false"/>
          <w:color w:val="000000"/>
          <w:sz w:val="28"/>
        </w:rPr>
        <w:t>
      ____________________________________________ теңге мөлшерінде төленді</w:t>
      </w:r>
    </w:p>
    <w:p>
      <w:pPr>
        <w:spacing w:after="0"/>
        <w:ind w:left="0"/>
        <w:jc w:val="both"/>
      </w:pPr>
      <w:r>
        <w:rPr>
          <w:rFonts w:ascii="Times New Roman"/>
          <w:b w:val="false"/>
          <w:i w:val="false"/>
          <w:color w:val="000000"/>
          <w:sz w:val="28"/>
        </w:rPr>
        <w:t>
      2. Жасына байланысты зейнетақы төлемі 20__ жылғы ____ __________ қоса</w:t>
      </w:r>
    </w:p>
    <w:p>
      <w:pPr>
        <w:spacing w:after="0"/>
        <w:ind w:left="0"/>
        <w:jc w:val="both"/>
      </w:pPr>
      <w:r>
        <w:rPr>
          <w:rFonts w:ascii="Times New Roman"/>
          <w:b w:val="false"/>
          <w:i w:val="false"/>
          <w:color w:val="000000"/>
          <w:sz w:val="28"/>
        </w:rPr>
        <w:t>
      алғанда ____________________________________ теңге мөлшерінде төленді</w:t>
      </w:r>
    </w:p>
    <w:p>
      <w:pPr>
        <w:spacing w:after="0"/>
        <w:ind w:left="0"/>
        <w:jc w:val="both"/>
      </w:pPr>
      <w:r>
        <w:rPr>
          <w:rFonts w:ascii="Times New Roman"/>
          <w:b w:val="false"/>
          <w:i w:val="false"/>
          <w:color w:val="000000"/>
          <w:sz w:val="28"/>
        </w:rPr>
        <w:t>
      3. Мемлекеттік әлеуметтік жәрдемақы 20__ жылғы ___ _____________ қоса</w:t>
      </w:r>
    </w:p>
    <w:p>
      <w:pPr>
        <w:spacing w:after="0"/>
        <w:ind w:left="0"/>
        <w:jc w:val="both"/>
      </w:pPr>
      <w:r>
        <w:rPr>
          <w:rFonts w:ascii="Times New Roman"/>
          <w:b w:val="false"/>
          <w:i w:val="false"/>
          <w:color w:val="000000"/>
          <w:sz w:val="28"/>
        </w:rPr>
        <w:t>
      алғанда____________________________________ теңге мөлшерінде төленді</w:t>
      </w:r>
    </w:p>
    <w:p>
      <w:pPr>
        <w:spacing w:after="0"/>
        <w:ind w:left="0"/>
        <w:jc w:val="both"/>
      </w:pPr>
      <w:r>
        <w:rPr>
          <w:rFonts w:ascii="Times New Roman"/>
          <w:b w:val="false"/>
          <w:i w:val="false"/>
          <w:color w:val="000000"/>
          <w:sz w:val="28"/>
        </w:rPr>
        <w:t>
      4. Мемлекеттік арнайы жәрдемақы 20__ жылғы _____ _______ қоса алғанда</w:t>
      </w:r>
    </w:p>
    <w:p>
      <w:pPr>
        <w:spacing w:after="0"/>
        <w:ind w:left="0"/>
        <w:jc w:val="both"/>
      </w:pPr>
      <w:r>
        <w:rPr>
          <w:rFonts w:ascii="Times New Roman"/>
          <w:b w:val="false"/>
          <w:i w:val="false"/>
          <w:color w:val="000000"/>
          <w:sz w:val="28"/>
        </w:rPr>
        <w:t>
      ____________________________________________ теңге мөлшерінде төленді</w:t>
      </w:r>
    </w:p>
    <w:p>
      <w:pPr>
        <w:spacing w:after="0"/>
        <w:ind w:left="0"/>
        <w:jc w:val="both"/>
      </w:pPr>
      <w:r>
        <w:rPr>
          <w:rFonts w:ascii="Times New Roman"/>
          <w:b w:val="false"/>
          <w:i w:val="false"/>
          <w:color w:val="000000"/>
          <w:sz w:val="28"/>
        </w:rPr>
        <w:t>
      5. Арнаулы мемлекеттік жәрдемақы 20__ жылғы ____ ______ қоса алғанда</w:t>
      </w:r>
    </w:p>
    <w:p>
      <w:pPr>
        <w:spacing w:after="0"/>
        <w:ind w:left="0"/>
        <w:jc w:val="both"/>
      </w:pPr>
      <w:r>
        <w:rPr>
          <w:rFonts w:ascii="Times New Roman"/>
          <w:b w:val="false"/>
          <w:i w:val="false"/>
          <w:color w:val="000000"/>
          <w:sz w:val="28"/>
        </w:rPr>
        <w:t>
      ____________________________________ теңге мөлшерінде төленді</w:t>
      </w:r>
    </w:p>
    <w:p>
      <w:pPr>
        <w:spacing w:after="0"/>
        <w:ind w:left="0"/>
        <w:jc w:val="both"/>
      </w:pPr>
      <w:r>
        <w:rPr>
          <w:rFonts w:ascii="Times New Roman"/>
          <w:b w:val="false"/>
          <w:i w:val="false"/>
          <w:color w:val="000000"/>
          <w:sz w:val="28"/>
        </w:rPr>
        <w:t>
      6. Экологиялық үстемеақы 20__ жылғы ____ _______ қоса алғанда</w:t>
      </w:r>
    </w:p>
    <w:p>
      <w:pPr>
        <w:spacing w:after="0"/>
        <w:ind w:left="0"/>
        <w:jc w:val="both"/>
      </w:pPr>
      <w:r>
        <w:rPr>
          <w:rFonts w:ascii="Times New Roman"/>
          <w:b w:val="false"/>
          <w:i w:val="false"/>
          <w:color w:val="000000"/>
          <w:sz w:val="28"/>
        </w:rPr>
        <w:t>
      __________________________________________ теңге сомасында төленді</w:t>
      </w:r>
    </w:p>
    <w:p>
      <w:pPr>
        <w:spacing w:after="0"/>
        <w:ind w:left="0"/>
        <w:jc w:val="both"/>
      </w:pPr>
      <w:r>
        <w:rPr>
          <w:rFonts w:ascii="Times New Roman"/>
          <w:b w:val="false"/>
          <w:i w:val="false"/>
          <w:color w:val="000000"/>
          <w:sz w:val="28"/>
        </w:rPr>
        <w:t>
      7. 1995-1997 жылдарға "Семей ядролық сынақ полигонындағы ядролық сынақтардың салдарынан зардап шеккен азаматтарды әлеуметтік қорғау туралы" 1992 жылғы18 желтоқсан Қазақстан Республикасы Заңының 13-бабына сәйкес жүзеге асырылған экологиялық үстемеақы бойынша берешек ____ жылғы "_" ___ бастап 20__ жылғы ___ ____ қоса</w:t>
      </w:r>
    </w:p>
    <w:p>
      <w:pPr>
        <w:spacing w:after="0"/>
        <w:ind w:left="0"/>
        <w:jc w:val="both"/>
      </w:pPr>
      <w:r>
        <w:rPr>
          <w:rFonts w:ascii="Times New Roman"/>
          <w:b w:val="false"/>
          <w:i w:val="false"/>
          <w:color w:val="000000"/>
          <w:sz w:val="28"/>
        </w:rPr>
        <w:t>
      алғанда______________________________________ теңге сомасында төленді.</w:t>
      </w:r>
    </w:p>
    <w:p>
      <w:pPr>
        <w:spacing w:after="0"/>
        <w:ind w:left="0"/>
        <w:jc w:val="both"/>
      </w:pPr>
      <w:r>
        <w:rPr>
          <w:rFonts w:ascii="Times New Roman"/>
          <w:b w:val="false"/>
          <w:i w:val="false"/>
          <w:color w:val="000000"/>
          <w:sz w:val="28"/>
        </w:rPr>
        <w:t>
      8. Оңалту бойынша біржолғы өтемақы 20___ жылғы ________ _______ бастап</w:t>
      </w:r>
    </w:p>
    <w:p>
      <w:pPr>
        <w:spacing w:after="0"/>
        <w:ind w:left="0"/>
        <w:jc w:val="both"/>
      </w:pPr>
      <w:r>
        <w:rPr>
          <w:rFonts w:ascii="Times New Roman"/>
          <w:b w:val="false"/>
          <w:i w:val="false"/>
          <w:color w:val="000000"/>
          <w:sz w:val="28"/>
        </w:rPr>
        <w:t>
      20___ жылғы ____ ______ қоса алғанда_________ теңге сомасында төленді</w:t>
      </w:r>
    </w:p>
    <w:p>
      <w:pPr>
        <w:spacing w:after="0"/>
        <w:ind w:left="0"/>
        <w:jc w:val="both"/>
      </w:pPr>
      <w:r>
        <w:rPr>
          <w:rFonts w:ascii="Times New Roman"/>
          <w:b w:val="false"/>
          <w:i w:val="false"/>
          <w:color w:val="000000"/>
          <w:sz w:val="28"/>
        </w:rPr>
        <w:t>
      9. Семей полигоны аймағында тұрғаны үшін біржолғы өтемақы</w:t>
      </w:r>
    </w:p>
    <w:p>
      <w:pPr>
        <w:spacing w:after="0"/>
        <w:ind w:left="0"/>
        <w:jc w:val="both"/>
      </w:pPr>
      <w:r>
        <w:rPr>
          <w:rFonts w:ascii="Times New Roman"/>
          <w:b w:val="false"/>
          <w:i w:val="false"/>
          <w:color w:val="000000"/>
          <w:sz w:val="28"/>
        </w:rPr>
        <w:t>
      20__ жылғы ________ қоса алғанда ____________ теңге сомасында төленді</w:t>
      </w:r>
    </w:p>
    <w:p>
      <w:pPr>
        <w:spacing w:after="0"/>
        <w:ind w:left="0"/>
        <w:jc w:val="both"/>
      </w:pPr>
      <w:r>
        <w:rPr>
          <w:rFonts w:ascii="Times New Roman"/>
          <w:b w:val="false"/>
          <w:i w:val="false"/>
          <w:color w:val="000000"/>
          <w:sz w:val="28"/>
        </w:rPr>
        <w:t>
      10. _______________________________________</w:t>
      </w:r>
    </w:p>
    <w:p>
      <w:pPr>
        <w:spacing w:after="0"/>
        <w:ind w:left="0"/>
        <w:jc w:val="both"/>
      </w:pPr>
      <w:r>
        <w:rPr>
          <w:rFonts w:ascii="Times New Roman"/>
          <w:b w:val="false"/>
          <w:i w:val="false"/>
          <w:color w:val="000000"/>
          <w:sz w:val="28"/>
        </w:rPr>
        <w:t>
      (төлемнің басқа түрі көрсетілсін (бар болса))</w:t>
      </w:r>
    </w:p>
    <w:p>
      <w:pPr>
        <w:spacing w:after="0"/>
        <w:ind w:left="0"/>
        <w:jc w:val="both"/>
      </w:pPr>
      <w:r>
        <w:rPr>
          <w:rFonts w:ascii="Times New Roman"/>
          <w:b w:val="false"/>
          <w:i w:val="false"/>
          <w:color w:val="000000"/>
          <w:sz w:val="28"/>
        </w:rPr>
        <w:t>
      Қосымша: _______ "Е-макет" АЦЖ-ға ЭІМ ғана жолданатын барлық төлем түрлері көрсетілсін</w:t>
      </w:r>
    </w:p>
    <w:p>
      <w:pPr>
        <w:spacing w:after="0"/>
        <w:ind w:left="0"/>
        <w:jc w:val="both"/>
      </w:pPr>
      <w:r>
        <w:rPr>
          <w:rFonts w:ascii="Times New Roman"/>
          <w:b w:val="false"/>
          <w:i w:val="false"/>
          <w:color w:val="000000"/>
          <w:sz w:val="28"/>
        </w:rPr>
        <w:t>
      1. _________________</w:t>
      </w:r>
    </w:p>
    <w:p>
      <w:pPr>
        <w:spacing w:after="0"/>
        <w:ind w:left="0"/>
        <w:jc w:val="both"/>
      </w:pPr>
      <w:r>
        <w:rPr>
          <w:rFonts w:ascii="Times New Roman"/>
          <w:b w:val="false"/>
          <w:i w:val="false"/>
          <w:color w:val="000000"/>
          <w:sz w:val="28"/>
        </w:rPr>
        <w:t>
      2. _________________</w:t>
      </w:r>
    </w:p>
    <w:p>
      <w:pPr>
        <w:spacing w:after="0"/>
        <w:ind w:left="0"/>
        <w:jc w:val="both"/>
      </w:pPr>
      <w:r>
        <w:rPr>
          <w:rFonts w:ascii="Times New Roman"/>
          <w:b w:val="false"/>
          <w:i w:val="false"/>
          <w:color w:val="000000"/>
          <w:sz w:val="28"/>
        </w:rPr>
        <w:t>
      Барлық төлемдер тоқтатылды және Мемлекеттік корпорация бөлімшесінің есебінен алынды</w:t>
      </w:r>
    </w:p>
    <w:p>
      <w:pPr>
        <w:spacing w:after="0"/>
        <w:ind w:left="0"/>
        <w:jc w:val="both"/>
      </w:pPr>
      <w:r>
        <w:rPr>
          <w:rFonts w:ascii="Times New Roman"/>
          <w:b w:val="false"/>
          <w:i w:val="false"/>
          <w:color w:val="000000"/>
          <w:sz w:val="28"/>
        </w:rPr>
        <w:t>
      Мөрдің орыны</w:t>
      </w:r>
    </w:p>
    <w:p>
      <w:pPr>
        <w:spacing w:after="0"/>
        <w:ind w:left="0"/>
        <w:jc w:val="both"/>
      </w:pPr>
      <w:r>
        <w:rPr>
          <w:rFonts w:ascii="Times New Roman"/>
          <w:b w:val="false"/>
          <w:i w:val="false"/>
          <w:color w:val="000000"/>
          <w:sz w:val="28"/>
        </w:rPr>
        <w:t>
      Мемлекеттік корпорация бөлімшесінің бастығы</w:t>
      </w:r>
    </w:p>
    <w:p>
      <w:pPr>
        <w:spacing w:after="0"/>
        <w:ind w:left="0"/>
        <w:jc w:val="both"/>
      </w:pPr>
      <w:r>
        <w:rPr>
          <w:rFonts w:ascii="Times New Roman"/>
          <w:b w:val="false"/>
          <w:i w:val="false"/>
          <w:color w:val="000000"/>
          <w:sz w:val="28"/>
        </w:rPr>
        <w:t>
      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Мемлекеттік корпорация бөлімшесінің маманы____________________________</w:t>
      </w:r>
    </w:p>
    <w:p>
      <w:pPr>
        <w:spacing w:after="0"/>
        <w:ind w:left="0"/>
        <w:jc w:val="both"/>
      </w:pPr>
      <w:r>
        <w:rPr>
          <w:rFonts w:ascii="Times New Roman"/>
          <w:b w:val="false"/>
          <w:i w:val="false"/>
          <w:color w:val="000000"/>
          <w:sz w:val="28"/>
        </w:rPr>
        <w:t>
      (тегі, аты, әкесінің аты (ол болған жағдайда), қызметтік тел.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зейнетақы төлемдерінің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 xml:space="preserve">оларды тағайындау, жүзеге </w:t>
            </w:r>
            <w:r>
              <w:br/>
            </w:r>
            <w:r>
              <w:rPr>
                <w:rFonts w:ascii="Times New Roman"/>
                <w:b w:val="false"/>
                <w:i w:val="false"/>
                <w:color w:val="000000"/>
                <w:sz w:val="20"/>
              </w:rPr>
              <w:t xml:space="preserve">асыру, тоқтата тұру, қайта </w:t>
            </w:r>
            <w:r>
              <w:br/>
            </w:r>
            <w:r>
              <w:rPr>
                <w:rFonts w:ascii="Times New Roman"/>
                <w:b w:val="false"/>
                <w:i w:val="false"/>
                <w:color w:val="000000"/>
                <w:sz w:val="20"/>
              </w:rPr>
              <w:t xml:space="preserve">есептеу, қайта бастау, тоқтату </w:t>
            </w:r>
            <w:r>
              <w:br/>
            </w:r>
            <w:r>
              <w:rPr>
                <w:rFonts w:ascii="Times New Roman"/>
                <w:b w:val="false"/>
                <w:i w:val="false"/>
                <w:color w:val="000000"/>
                <w:sz w:val="20"/>
              </w:rPr>
              <w:t>және тағайындау</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31-қосымша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31-қосымшаға өзгеріс енгізілді - ҚР Еңбек және халықты әлеуметтік қорғау министрінің 02.04.2026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Аудан коды _______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Мемлекеттік корпорацияның____________________ облысы бойынша </w:t>
      </w:r>
    </w:p>
    <w:p>
      <w:pPr>
        <w:spacing w:after="0"/>
        <w:ind w:left="0"/>
        <w:jc w:val="both"/>
      </w:pPr>
      <w:r>
        <w:rPr>
          <w:rFonts w:ascii="Times New Roman"/>
          <w:b w:val="false"/>
          <w:i w:val="false"/>
          <w:color w:val="000000"/>
          <w:sz w:val="28"/>
        </w:rPr>
        <w:t xml:space="preserve">
      ____________________ бөлімшесі </w:t>
      </w:r>
    </w:p>
    <w:p>
      <w:pPr>
        <w:spacing w:after="0"/>
        <w:ind w:left="0"/>
        <w:jc w:val="both"/>
      </w:pPr>
      <w:r>
        <w:rPr>
          <w:rFonts w:ascii="Times New Roman"/>
          <w:b w:val="false"/>
          <w:i w:val="false"/>
          <w:color w:val="000000"/>
          <w:sz w:val="28"/>
        </w:rPr>
        <w:t xml:space="preserve">
      Өтiнiш Азамат ____________________________________________________ </w:t>
      </w:r>
    </w:p>
    <w:p>
      <w:pPr>
        <w:spacing w:after="0"/>
        <w:ind w:left="0"/>
        <w:jc w:val="both"/>
      </w:pPr>
      <w:r>
        <w:rPr>
          <w:rFonts w:ascii="Times New Roman"/>
          <w:b w:val="false"/>
          <w:i w:val="false"/>
          <w:color w:val="000000"/>
          <w:sz w:val="28"/>
        </w:rPr>
        <w:t>
      (өтініш берішінің тегі, аты, әкесінің аты (ол болған жағдайда)</w:t>
      </w:r>
    </w:p>
    <w:p>
      <w:pPr>
        <w:spacing w:after="0"/>
        <w:ind w:left="0"/>
        <w:jc w:val="both"/>
      </w:pPr>
      <w:r>
        <w:rPr>
          <w:rFonts w:ascii="Times New Roman"/>
          <w:b w:val="false"/>
          <w:i w:val="false"/>
          <w:color w:val="000000"/>
          <w:sz w:val="28"/>
        </w:rPr>
        <w:t xml:space="preserve">
      Туған күнi: ______ жылғы "________" _____________ </w:t>
      </w:r>
    </w:p>
    <w:p>
      <w:pPr>
        <w:spacing w:after="0"/>
        <w:ind w:left="0"/>
        <w:jc w:val="both"/>
      </w:pPr>
      <w:r>
        <w:rPr>
          <w:rFonts w:ascii="Times New Roman"/>
          <w:b w:val="false"/>
          <w:i w:val="false"/>
          <w:color w:val="000000"/>
          <w:sz w:val="28"/>
        </w:rPr>
        <w:t xml:space="preserve">
      Жеке сәйкестендіру нөмірі: ________________________________________ </w:t>
      </w:r>
    </w:p>
    <w:p>
      <w:pPr>
        <w:spacing w:after="0"/>
        <w:ind w:left="0"/>
        <w:jc w:val="both"/>
      </w:pPr>
      <w:r>
        <w:rPr>
          <w:rFonts w:ascii="Times New Roman"/>
          <w:b w:val="false"/>
          <w:i w:val="false"/>
          <w:color w:val="000000"/>
          <w:sz w:val="28"/>
        </w:rPr>
        <w:t>
      Жеке басын куәландыратын құжаттың түрі: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Құжаттағы парақтардың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__________________________________________</w:t>
      </w:r>
    </w:p>
    <w:p>
      <w:pPr>
        <w:spacing w:after="0"/>
        <w:ind w:left="0"/>
        <w:jc w:val="both"/>
      </w:pPr>
      <w:r>
        <w:rPr>
          <w:rFonts w:ascii="Times New Roman"/>
          <w:b w:val="false"/>
          <w:i w:val="false"/>
          <w:color w:val="000000"/>
          <w:sz w:val="28"/>
        </w:rPr>
        <w:t>
      Құжаттың сериясы:__________ құжаттың нөмірі: ________ кім берген: ___</w:t>
      </w:r>
    </w:p>
    <w:p>
      <w:pPr>
        <w:spacing w:after="0"/>
        <w:ind w:left="0"/>
        <w:jc w:val="both"/>
      </w:pPr>
      <w:r>
        <w:rPr>
          <w:rFonts w:ascii="Times New Roman"/>
          <w:b w:val="false"/>
          <w:i w:val="false"/>
          <w:color w:val="000000"/>
          <w:sz w:val="28"/>
        </w:rPr>
        <w:t>
      Берілген күні: _______ жылғы "_____" _________________</w:t>
      </w:r>
    </w:p>
    <w:p>
      <w:pPr>
        <w:spacing w:after="0"/>
        <w:ind w:left="0"/>
        <w:jc w:val="both"/>
      </w:pPr>
      <w:r>
        <w:rPr>
          <w:rFonts w:ascii="Times New Roman"/>
          <w:b w:val="false"/>
          <w:i w:val="false"/>
          <w:color w:val="000000"/>
          <w:sz w:val="28"/>
        </w:rPr>
        <w:t>
      Тұрақты тұратын жерінің мекенжайы _______________________________</w:t>
      </w:r>
    </w:p>
    <w:p>
      <w:pPr>
        <w:spacing w:after="0"/>
        <w:ind w:left="0"/>
        <w:jc w:val="both"/>
      </w:pPr>
      <w:r>
        <w:rPr>
          <w:rFonts w:ascii="Times New Roman"/>
          <w:b w:val="false"/>
          <w:i w:val="false"/>
          <w:color w:val="000000"/>
          <w:sz w:val="28"/>
        </w:rPr>
        <w:t>
      Облыс _______________________________________________ қала (аудан)</w:t>
      </w:r>
    </w:p>
    <w:p>
      <w:pPr>
        <w:spacing w:after="0"/>
        <w:ind w:left="0"/>
        <w:jc w:val="both"/>
      </w:pPr>
      <w:r>
        <w:rPr>
          <w:rFonts w:ascii="Times New Roman"/>
          <w:b w:val="false"/>
          <w:i w:val="false"/>
          <w:color w:val="000000"/>
          <w:sz w:val="28"/>
        </w:rPr>
        <w:t>
      ________________________ ауыл _______________________ көше (шағынаудан)</w:t>
      </w:r>
    </w:p>
    <w:p>
      <w:pPr>
        <w:spacing w:after="0"/>
        <w:ind w:left="0"/>
        <w:jc w:val="both"/>
      </w:pPr>
      <w:r>
        <w:rPr>
          <w:rFonts w:ascii="Times New Roman"/>
          <w:b w:val="false"/>
          <w:i w:val="false"/>
          <w:color w:val="000000"/>
          <w:sz w:val="28"/>
        </w:rPr>
        <w:t>
      _______________________ үй _______________________________ пәтер</w:t>
      </w:r>
    </w:p>
    <w:p>
      <w:pPr>
        <w:spacing w:after="0"/>
        <w:ind w:left="0"/>
        <w:jc w:val="both"/>
      </w:pPr>
      <w:r>
        <w:rPr>
          <w:rFonts w:ascii="Times New Roman"/>
          <w:b w:val="false"/>
          <w:i w:val="false"/>
          <w:color w:val="000000"/>
          <w:sz w:val="28"/>
        </w:rPr>
        <w:t>
      Қазақстан Республикасынан тыс жерлерге кетуіне байланысты (мемлекеттік базалық зейнетақы төлемін, жасына байланысты зейнетақы төлемдерін, мүгедектігі бойынша, асыраушысынан айрылу жағдайы бойынша мемлекеттік әлеуметтік жәрдемақы, мемлекеттік арнайы жәрдемақы) (қажетінің асты сызылсын) алушының ісін қолына беруді сұраймын</w:t>
      </w:r>
    </w:p>
    <w:p>
      <w:pPr>
        <w:spacing w:after="0"/>
        <w:ind w:left="0"/>
        <w:jc w:val="both"/>
      </w:pPr>
      <w:r>
        <w:rPr>
          <w:rFonts w:ascii="Times New Roman"/>
          <w:b w:val="false"/>
          <w:i w:val="false"/>
          <w:color w:val="000000"/>
          <w:sz w:val="28"/>
        </w:rPr>
        <w:t>
      Шыққан жерінің мекенжайы: ______________________________________</w:t>
      </w:r>
    </w:p>
    <w:p>
      <w:pPr>
        <w:spacing w:after="0"/>
        <w:ind w:left="0"/>
        <w:jc w:val="both"/>
      </w:pPr>
      <w:r>
        <w:rPr>
          <w:rFonts w:ascii="Times New Roman"/>
          <w:b w:val="false"/>
          <w:i w:val="false"/>
          <w:color w:val="000000"/>
          <w:sz w:val="28"/>
        </w:rPr>
        <w:t>
      Өтінішке қоса берілген құжаттардың тізбесі:</w:t>
      </w:r>
    </w:p>
    <w:p>
      <w:pPr>
        <w:spacing w:after="0"/>
        <w:ind w:left="0"/>
        <w:jc w:val="both"/>
      </w:pPr>
      <w:r>
        <w:rPr>
          <w:rFonts w:ascii="Times New Roman"/>
          <w:b w:val="false"/>
          <w:i w:val="false"/>
          <w:color w:val="000000"/>
          <w:sz w:val="28"/>
        </w:rPr>
        <w:t>
      Өтініш берушінің байланыс деректері:</w:t>
      </w:r>
    </w:p>
    <w:p>
      <w:pPr>
        <w:spacing w:after="0"/>
        <w:ind w:left="0"/>
        <w:jc w:val="both"/>
      </w:pPr>
      <w:r>
        <w:rPr>
          <w:rFonts w:ascii="Times New Roman"/>
          <w:b w:val="false"/>
          <w:i w:val="false"/>
          <w:color w:val="000000"/>
          <w:sz w:val="28"/>
        </w:rPr>
        <w:t>
      үй телефоны ___________ ұялы телефон ______________ Е-mail _________</w:t>
      </w:r>
    </w:p>
    <w:p>
      <w:pPr>
        <w:spacing w:after="0"/>
        <w:ind w:left="0"/>
        <w:jc w:val="both"/>
      </w:pPr>
      <w:r>
        <w:rPr>
          <w:rFonts w:ascii="Times New Roman"/>
          <w:b w:val="false"/>
          <w:i w:val="false"/>
          <w:color w:val="000000"/>
          <w:sz w:val="28"/>
        </w:rPr>
        <w:t>
      Істі ресімдеуге және беруге қажетті менің дербес деректерімді жинауға және өңдеуге келісім беремін.</w:t>
      </w:r>
    </w:p>
    <w:p>
      <w:pPr>
        <w:spacing w:after="0"/>
        <w:ind w:left="0"/>
        <w:jc w:val="both"/>
      </w:pPr>
      <w:r>
        <w:rPr>
          <w:rFonts w:ascii="Times New Roman"/>
          <w:b w:val="false"/>
          <w:i w:val="false"/>
          <w:color w:val="000000"/>
          <w:sz w:val="28"/>
        </w:rPr>
        <w:t>
      Берілген күні 20__ жылғы "_____" ________</w:t>
      </w:r>
    </w:p>
    <w:p>
      <w:pPr>
        <w:spacing w:after="0"/>
        <w:ind w:left="0"/>
        <w:jc w:val="both"/>
      </w:pPr>
      <w:r>
        <w:rPr>
          <w:rFonts w:ascii="Times New Roman"/>
          <w:b w:val="false"/>
          <w:i w:val="false"/>
          <w:color w:val="000000"/>
          <w:sz w:val="28"/>
        </w:rPr>
        <w:t>
      Өтініш берушінің қолы/ЭЦҚ/ sms-хабарламалар_____________________</w:t>
      </w:r>
    </w:p>
    <w:p>
      <w:pPr>
        <w:spacing w:after="0"/>
        <w:ind w:left="0"/>
        <w:jc w:val="both"/>
      </w:pPr>
      <w:r>
        <w:rPr>
          <w:rFonts w:ascii="Times New Roman"/>
          <w:b w:val="false"/>
          <w:i w:val="false"/>
          <w:color w:val="000000"/>
          <w:sz w:val="28"/>
        </w:rPr>
        <w:t>
      Өтінішке қол қою мерзімі мен уақыты</w:t>
      </w:r>
    </w:p>
    <w:p>
      <w:pPr>
        <w:spacing w:after="0"/>
        <w:ind w:left="0"/>
        <w:jc w:val="both"/>
      </w:pPr>
      <w:r>
        <w:rPr>
          <w:rFonts w:ascii="Times New Roman"/>
          <w:b w:val="false"/>
          <w:i w:val="false"/>
          <w:color w:val="000000"/>
          <w:sz w:val="28"/>
        </w:rPr>
        <w:t>
      ____.________.________ жылғы ____ сағат ____ минут ____ секунд 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зейнетақы төлемдерінің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 xml:space="preserve">оларды тағайындау, жүзеге </w:t>
            </w:r>
            <w:r>
              <w:br/>
            </w:r>
            <w:r>
              <w:rPr>
                <w:rFonts w:ascii="Times New Roman"/>
                <w:b w:val="false"/>
                <w:i w:val="false"/>
                <w:color w:val="000000"/>
                <w:sz w:val="20"/>
              </w:rPr>
              <w:t xml:space="preserve">асыру, тоқтата тұру, қайта </w:t>
            </w:r>
            <w:r>
              <w:br/>
            </w:r>
            <w:r>
              <w:rPr>
                <w:rFonts w:ascii="Times New Roman"/>
                <w:b w:val="false"/>
                <w:i w:val="false"/>
                <w:color w:val="000000"/>
                <w:sz w:val="20"/>
              </w:rPr>
              <w:t xml:space="preserve">есептеу, қайта бастау, тоқтату </w:t>
            </w:r>
            <w:r>
              <w:br/>
            </w:r>
            <w:r>
              <w:rPr>
                <w:rFonts w:ascii="Times New Roman"/>
                <w:b w:val="false"/>
                <w:i w:val="false"/>
                <w:color w:val="000000"/>
                <w:sz w:val="20"/>
              </w:rPr>
              <w:t>және тағайындау</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32-қосымша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Зейнетақы iсi</w:t>
      </w:r>
    </w:p>
    <w:p>
      <w:pPr>
        <w:spacing w:after="0"/>
        <w:ind w:left="0"/>
        <w:jc w:val="both"/>
      </w:pPr>
      <w:r>
        <w:rPr>
          <w:rFonts w:ascii="Times New Roman"/>
          <w:b w:val="false"/>
          <w:i w:val="false"/>
          <w:color w:val="ff0000"/>
          <w:sz w:val="28"/>
        </w:rPr>
        <w:t xml:space="preserve">
      Ескерту. 32-қосымшаға орыс тіліндегі мәтініне өзгеріс енгізілді, қазақ тіліндегі мәтіні өзгермейді - ҚР Еңбек және халықты әлеуметтік қорғау министрінің 26.05.2026 </w:t>
      </w:r>
      <w:r>
        <w:rPr>
          <w:rFonts w:ascii="Times New Roman"/>
          <w:b w:val="false"/>
          <w:i w:val="false"/>
          <w:color w:val="ff0000"/>
          <w:sz w:val="28"/>
        </w:rPr>
        <w:t>№ 193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 енгізіледі, қазақ тіліндегі мәтіні өзгермейді - ҚР Еңбек және халықты әлеуметтік қорғау министрінің 30.06.2026 </w:t>
      </w:r>
      <w:r>
        <w:rPr>
          <w:rFonts w:ascii="Times New Roman"/>
          <w:b w:val="false"/>
          <w:i w:val="false"/>
          <w:color w:val="ff0000"/>
          <w:sz w:val="28"/>
        </w:rPr>
        <w:t>№ 278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_______ зейнетақы iсi\жәрдемақы алушының iсi</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(аудан)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түрі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Әкесінің аты (ол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филиалы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байланыс бөлімшесі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 кестесі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Есепке қабылдау және есептен шығару туралы белгілер </w:t>
      </w:r>
    </w:p>
    <w:p>
      <w:pPr>
        <w:spacing w:after="0"/>
        <w:ind w:left="0"/>
        <w:jc w:val="both"/>
      </w:pPr>
      <w:r>
        <w:rPr>
          <w:rFonts w:ascii="Times New Roman"/>
          <w:b w:val="false"/>
          <w:i w:val="false"/>
          <w:color w:val="000000"/>
          <w:sz w:val="28"/>
        </w:rPr>
        <w:t xml:space="preserve">
      Есептен 20__ жылғы "___"___________________________________ шығарылсын </w:t>
      </w:r>
    </w:p>
    <w:p>
      <w:pPr>
        <w:spacing w:after="0"/>
        <w:ind w:left="0"/>
        <w:jc w:val="both"/>
      </w:pPr>
      <w:r>
        <w:rPr>
          <w:rFonts w:ascii="Times New Roman"/>
          <w:b w:val="false"/>
          <w:i w:val="false"/>
          <w:color w:val="000000"/>
          <w:sz w:val="28"/>
        </w:rPr>
        <w:t xml:space="preserve">
      Төлемнiң түрi _______________________________________________________ </w:t>
      </w:r>
    </w:p>
    <w:p>
      <w:pPr>
        <w:spacing w:after="0"/>
        <w:ind w:left="0"/>
        <w:jc w:val="both"/>
      </w:pPr>
      <w:r>
        <w:rPr>
          <w:rFonts w:ascii="Times New Roman"/>
          <w:b w:val="false"/>
          <w:i w:val="false"/>
          <w:color w:val="000000"/>
          <w:sz w:val="28"/>
        </w:rPr>
        <w:t xml:space="preserve">
      Төлемнiң мөлшерi ______________________________________________ теңге </w:t>
      </w:r>
    </w:p>
    <w:p>
      <w:pPr>
        <w:spacing w:after="0"/>
        <w:ind w:left="0"/>
        <w:jc w:val="both"/>
      </w:pPr>
      <w:r>
        <w:rPr>
          <w:rFonts w:ascii="Times New Roman"/>
          <w:b w:val="false"/>
          <w:i w:val="false"/>
          <w:color w:val="000000"/>
          <w:sz w:val="28"/>
        </w:rPr>
        <w:t xml:space="preserve">
      20__ жылғы _______________________________________________ дейiн төлендi </w:t>
      </w:r>
    </w:p>
    <w:p>
      <w:pPr>
        <w:spacing w:after="0"/>
        <w:ind w:left="0"/>
        <w:jc w:val="both"/>
      </w:pPr>
      <w:r>
        <w:rPr>
          <w:rFonts w:ascii="Times New Roman"/>
          <w:b w:val="false"/>
          <w:i w:val="false"/>
          <w:color w:val="000000"/>
          <w:sz w:val="28"/>
        </w:rPr>
        <w:t xml:space="preserve">
      Iстегi парақтардың саны __________________________________________ </w:t>
      </w:r>
    </w:p>
    <w:p>
      <w:pPr>
        <w:spacing w:after="0"/>
        <w:ind w:left="0"/>
        <w:jc w:val="both"/>
      </w:pPr>
      <w:r>
        <w:rPr>
          <w:rFonts w:ascii="Times New Roman"/>
          <w:b w:val="false"/>
          <w:i w:val="false"/>
          <w:color w:val="000000"/>
          <w:sz w:val="28"/>
        </w:rPr>
        <w:t xml:space="preserve">
      Есепке 20__ жылғы "___" _____________________ қабылдансын </w:t>
      </w:r>
    </w:p>
    <w:p>
      <w:pPr>
        <w:spacing w:after="0"/>
        <w:ind w:left="0"/>
        <w:jc w:val="both"/>
      </w:pPr>
      <w:r>
        <w:rPr>
          <w:rFonts w:ascii="Times New Roman"/>
          <w:b w:val="false"/>
          <w:i w:val="false"/>
          <w:color w:val="000000"/>
          <w:sz w:val="28"/>
        </w:rPr>
        <w:t xml:space="preserve">
      Төлемнiң түрi ________________________________________________________ </w:t>
      </w:r>
    </w:p>
    <w:p>
      <w:pPr>
        <w:spacing w:after="0"/>
        <w:ind w:left="0"/>
        <w:jc w:val="both"/>
      </w:pPr>
      <w:r>
        <w:rPr>
          <w:rFonts w:ascii="Times New Roman"/>
          <w:b w:val="false"/>
          <w:i w:val="false"/>
          <w:color w:val="000000"/>
          <w:sz w:val="28"/>
        </w:rPr>
        <w:t xml:space="preserve">
      Төлемнiң мөлшерi _____ теңге________________________________________ </w:t>
      </w:r>
    </w:p>
    <w:p>
      <w:pPr>
        <w:spacing w:after="0"/>
        <w:ind w:left="0"/>
        <w:jc w:val="both"/>
      </w:pPr>
      <w:r>
        <w:rPr>
          <w:rFonts w:ascii="Times New Roman"/>
          <w:b w:val="false"/>
          <w:i w:val="false"/>
          <w:color w:val="000000"/>
          <w:sz w:val="28"/>
        </w:rPr>
        <w:t xml:space="preserve">
      Мөрдің орыны </w:t>
      </w:r>
    </w:p>
    <w:p>
      <w:pPr>
        <w:spacing w:after="0"/>
        <w:ind w:left="0"/>
        <w:jc w:val="both"/>
      </w:pPr>
      <w:r>
        <w:rPr>
          <w:rFonts w:ascii="Times New Roman"/>
          <w:b w:val="false"/>
          <w:i w:val="false"/>
          <w:color w:val="000000"/>
          <w:sz w:val="28"/>
        </w:rPr>
        <w:t xml:space="preserve">
      Бөлiмше бастығы ____________________________________ </w:t>
      </w:r>
    </w:p>
    <w:p>
      <w:pPr>
        <w:spacing w:after="0"/>
        <w:ind w:left="0"/>
        <w:jc w:val="both"/>
      </w:pPr>
      <w:r>
        <w:rPr>
          <w:rFonts w:ascii="Times New Roman"/>
          <w:b w:val="false"/>
          <w:i w:val="false"/>
          <w:color w:val="000000"/>
          <w:sz w:val="28"/>
        </w:rPr>
        <w:t xml:space="preserve">
      Есептен 20__ жылғы "_________"_______________ шығарылсын </w:t>
      </w:r>
    </w:p>
    <w:p>
      <w:pPr>
        <w:spacing w:after="0"/>
        <w:ind w:left="0"/>
        <w:jc w:val="both"/>
      </w:pPr>
      <w:r>
        <w:rPr>
          <w:rFonts w:ascii="Times New Roman"/>
          <w:b w:val="false"/>
          <w:i w:val="false"/>
          <w:color w:val="000000"/>
          <w:sz w:val="28"/>
        </w:rPr>
        <w:t xml:space="preserve">
      Төлемнiң түрi ________________________________________________________ </w:t>
      </w:r>
    </w:p>
    <w:p>
      <w:pPr>
        <w:spacing w:after="0"/>
        <w:ind w:left="0"/>
        <w:jc w:val="both"/>
      </w:pPr>
      <w:r>
        <w:rPr>
          <w:rFonts w:ascii="Times New Roman"/>
          <w:b w:val="false"/>
          <w:i w:val="false"/>
          <w:color w:val="000000"/>
          <w:sz w:val="28"/>
        </w:rPr>
        <w:t xml:space="preserve">
      Төлемнiң мөлшерi __________________________________________ теңге </w:t>
      </w:r>
    </w:p>
    <w:p>
      <w:pPr>
        <w:spacing w:after="0"/>
        <w:ind w:left="0"/>
        <w:jc w:val="both"/>
      </w:pPr>
      <w:r>
        <w:rPr>
          <w:rFonts w:ascii="Times New Roman"/>
          <w:b w:val="false"/>
          <w:i w:val="false"/>
          <w:color w:val="000000"/>
          <w:sz w:val="28"/>
        </w:rPr>
        <w:t xml:space="preserve">
      20______ жылғы __________________________________ дейiн төлендi. </w:t>
      </w:r>
    </w:p>
    <w:p>
      <w:pPr>
        <w:spacing w:after="0"/>
        <w:ind w:left="0"/>
        <w:jc w:val="both"/>
      </w:pPr>
      <w:r>
        <w:rPr>
          <w:rFonts w:ascii="Times New Roman"/>
          <w:b w:val="false"/>
          <w:i w:val="false"/>
          <w:color w:val="000000"/>
          <w:sz w:val="28"/>
        </w:rPr>
        <w:t xml:space="preserve">
      Iстегi парақтардың саны _____ _____________________________ </w:t>
      </w:r>
    </w:p>
    <w:p>
      <w:pPr>
        <w:spacing w:after="0"/>
        <w:ind w:left="0"/>
        <w:jc w:val="both"/>
      </w:pPr>
      <w:r>
        <w:rPr>
          <w:rFonts w:ascii="Times New Roman"/>
          <w:b w:val="false"/>
          <w:i w:val="false"/>
          <w:color w:val="000000"/>
          <w:sz w:val="28"/>
        </w:rPr>
        <w:t xml:space="preserve">
      Мөрдің орыны Бөлiмше бастығы _________________________________________ </w:t>
      </w:r>
    </w:p>
    <w:p>
      <w:pPr>
        <w:spacing w:after="0"/>
        <w:ind w:left="0"/>
        <w:jc w:val="both"/>
      </w:pPr>
      <w:r>
        <w:rPr>
          <w:rFonts w:ascii="Times New Roman"/>
          <w:b w:val="false"/>
          <w:i w:val="false"/>
          <w:color w:val="000000"/>
          <w:sz w:val="28"/>
        </w:rPr>
        <w:t xml:space="preserve">
      Есепке 20__ жылғы "___" _____________________________ қабылдансын </w:t>
      </w:r>
    </w:p>
    <w:p>
      <w:pPr>
        <w:spacing w:after="0"/>
        <w:ind w:left="0"/>
        <w:jc w:val="both"/>
      </w:pPr>
      <w:r>
        <w:rPr>
          <w:rFonts w:ascii="Times New Roman"/>
          <w:b w:val="false"/>
          <w:i w:val="false"/>
          <w:color w:val="000000"/>
          <w:sz w:val="28"/>
        </w:rPr>
        <w:t xml:space="preserve">
      Төлемнiң түрi ________________________________________________________ </w:t>
      </w:r>
    </w:p>
    <w:p>
      <w:pPr>
        <w:spacing w:after="0"/>
        <w:ind w:left="0"/>
        <w:jc w:val="both"/>
      </w:pPr>
      <w:r>
        <w:rPr>
          <w:rFonts w:ascii="Times New Roman"/>
          <w:b w:val="false"/>
          <w:i w:val="false"/>
          <w:color w:val="000000"/>
          <w:sz w:val="28"/>
        </w:rPr>
        <w:t xml:space="preserve">
      Төлемнiң мөлшерi ___ теңге/___________________________________/ </w:t>
      </w:r>
    </w:p>
    <w:p>
      <w:pPr>
        <w:spacing w:after="0"/>
        <w:ind w:left="0"/>
        <w:jc w:val="both"/>
      </w:pPr>
      <w:r>
        <w:rPr>
          <w:rFonts w:ascii="Times New Roman"/>
          <w:b w:val="false"/>
          <w:i w:val="false"/>
          <w:color w:val="000000"/>
          <w:sz w:val="28"/>
        </w:rPr>
        <w:t xml:space="preserve">
      Iстегi парақтардың саны _____ _______________________________________ </w:t>
      </w:r>
    </w:p>
    <w:p>
      <w:pPr>
        <w:spacing w:after="0"/>
        <w:ind w:left="0"/>
        <w:jc w:val="both"/>
      </w:pPr>
      <w:r>
        <w:rPr>
          <w:rFonts w:ascii="Times New Roman"/>
          <w:b w:val="false"/>
          <w:i w:val="false"/>
          <w:color w:val="000000"/>
          <w:sz w:val="28"/>
        </w:rPr>
        <w:t xml:space="preserve">
      Мөрдің орыны </w:t>
      </w:r>
    </w:p>
    <w:p>
      <w:pPr>
        <w:spacing w:after="0"/>
        <w:ind w:left="0"/>
        <w:jc w:val="both"/>
      </w:pPr>
      <w:r>
        <w:rPr>
          <w:rFonts w:ascii="Times New Roman"/>
          <w:b w:val="false"/>
          <w:i w:val="false"/>
          <w:color w:val="000000"/>
          <w:sz w:val="28"/>
        </w:rPr>
        <w:t xml:space="preserve">
      Бөлiмше бастығы________________________________________________ </w:t>
      </w:r>
    </w:p>
    <w:p>
      <w:pPr>
        <w:spacing w:after="0"/>
        <w:ind w:left="0"/>
        <w:jc w:val="both"/>
      </w:pPr>
      <w:r>
        <w:rPr>
          <w:rFonts w:ascii="Times New Roman"/>
          <w:b w:val="false"/>
          <w:i w:val="false"/>
          <w:color w:val="000000"/>
          <w:sz w:val="28"/>
        </w:rPr>
        <w:t xml:space="preserve">
      Түгендеу жүргiзу туралы белгiлер </w:t>
      </w:r>
    </w:p>
    <w:p>
      <w:pPr>
        <w:spacing w:after="0"/>
        <w:ind w:left="0"/>
        <w:jc w:val="both"/>
      </w:pPr>
      <w:r>
        <w:rPr>
          <w:rFonts w:ascii="Times New Roman"/>
          <w:b w:val="false"/>
          <w:i w:val="false"/>
          <w:color w:val="000000"/>
          <w:sz w:val="28"/>
        </w:rPr>
        <w:t xml:space="preserve">
      ___ парақ |______________|___ парақ |_________________| </w:t>
      </w:r>
    </w:p>
    <w:p>
      <w:pPr>
        <w:spacing w:after="0"/>
        <w:ind w:left="0"/>
        <w:jc w:val="both"/>
      </w:pPr>
      <w:r>
        <w:rPr>
          <w:rFonts w:ascii="Times New Roman"/>
          <w:b w:val="false"/>
          <w:i w:val="false"/>
          <w:color w:val="000000"/>
          <w:sz w:val="28"/>
        </w:rPr>
        <w:t xml:space="preserve">
      (күнi, қолы)                   (күнi, қолы) </w:t>
      </w:r>
    </w:p>
    <w:p>
      <w:pPr>
        <w:spacing w:after="0"/>
        <w:ind w:left="0"/>
        <w:jc w:val="both"/>
      </w:pPr>
      <w:r>
        <w:rPr>
          <w:rFonts w:ascii="Times New Roman"/>
          <w:b w:val="false"/>
          <w:i w:val="false"/>
          <w:color w:val="000000"/>
          <w:sz w:val="28"/>
        </w:rPr>
        <w:t xml:space="preserve">
      ___ парақ |______________| ___ парақ |___________________| </w:t>
      </w:r>
    </w:p>
    <w:p>
      <w:pPr>
        <w:spacing w:after="0"/>
        <w:ind w:left="0"/>
        <w:jc w:val="both"/>
      </w:pPr>
      <w:r>
        <w:rPr>
          <w:rFonts w:ascii="Times New Roman"/>
          <w:b w:val="false"/>
          <w:i w:val="false"/>
          <w:color w:val="000000"/>
          <w:sz w:val="28"/>
        </w:rPr>
        <w:t xml:space="preserve">
      (күнi, қолы)                   (күнi, қолы) </w:t>
      </w:r>
    </w:p>
    <w:p>
      <w:pPr>
        <w:spacing w:after="0"/>
        <w:ind w:left="0"/>
        <w:jc w:val="both"/>
      </w:pPr>
      <w:r>
        <w:rPr>
          <w:rFonts w:ascii="Times New Roman"/>
          <w:b w:val="false"/>
          <w:i w:val="false"/>
          <w:color w:val="000000"/>
          <w:sz w:val="28"/>
        </w:rPr>
        <w:t xml:space="preserve">
      ___ парақ |______________| ___ парақ |___________________| </w:t>
      </w:r>
    </w:p>
    <w:p>
      <w:pPr>
        <w:spacing w:after="0"/>
        <w:ind w:left="0"/>
        <w:jc w:val="both"/>
      </w:pPr>
      <w:r>
        <w:rPr>
          <w:rFonts w:ascii="Times New Roman"/>
          <w:b w:val="false"/>
          <w:i w:val="false"/>
          <w:color w:val="000000"/>
          <w:sz w:val="28"/>
        </w:rPr>
        <w:t xml:space="preserve">
      (күнi, қолы)                   (күнi, қолы) </w:t>
      </w:r>
    </w:p>
    <w:p>
      <w:pPr>
        <w:spacing w:after="0"/>
        <w:ind w:left="0"/>
        <w:jc w:val="both"/>
      </w:pPr>
      <w:r>
        <w:rPr>
          <w:rFonts w:ascii="Times New Roman"/>
          <w:b w:val="false"/>
          <w:i w:val="false"/>
          <w:color w:val="000000"/>
          <w:sz w:val="28"/>
        </w:rPr>
        <w:t xml:space="preserve">
      ___ парақ |______________| ___ парақ |___________________| </w:t>
      </w:r>
    </w:p>
    <w:p>
      <w:pPr>
        <w:spacing w:after="0"/>
        <w:ind w:left="0"/>
        <w:jc w:val="both"/>
      </w:pPr>
      <w:r>
        <w:rPr>
          <w:rFonts w:ascii="Times New Roman"/>
          <w:b w:val="false"/>
          <w:i w:val="false"/>
          <w:color w:val="000000"/>
          <w:sz w:val="28"/>
        </w:rPr>
        <w:t xml:space="preserve">
      (күнi, қолы)                   (күнi, қолы) </w:t>
      </w:r>
    </w:p>
    <w:p>
      <w:pPr>
        <w:spacing w:after="0"/>
        <w:ind w:left="0"/>
        <w:jc w:val="both"/>
      </w:pPr>
      <w:r>
        <w:rPr>
          <w:rFonts w:ascii="Times New Roman"/>
          <w:b w:val="false"/>
          <w:i w:val="false"/>
          <w:color w:val="000000"/>
          <w:sz w:val="28"/>
        </w:rPr>
        <w:t xml:space="preserve">
      ___ парақ |______________| ___ парақ |___________________| </w:t>
      </w:r>
    </w:p>
    <w:p>
      <w:pPr>
        <w:spacing w:after="0"/>
        <w:ind w:left="0"/>
        <w:jc w:val="both"/>
      </w:pPr>
      <w:r>
        <w:rPr>
          <w:rFonts w:ascii="Times New Roman"/>
          <w:b w:val="false"/>
          <w:i w:val="false"/>
          <w:color w:val="000000"/>
          <w:sz w:val="28"/>
        </w:rPr>
        <w:t xml:space="preserve">
      (күнi, қолы)                   (күнi, қолы) </w:t>
      </w:r>
    </w:p>
    <w:p>
      <w:pPr>
        <w:spacing w:after="0"/>
        <w:ind w:left="0"/>
        <w:jc w:val="both"/>
      </w:pPr>
      <w:r>
        <w:rPr>
          <w:rFonts w:ascii="Times New Roman"/>
          <w:b w:val="false"/>
          <w:i w:val="false"/>
          <w:color w:val="000000"/>
          <w:sz w:val="28"/>
        </w:rPr>
        <w:t xml:space="preserve">
      ___ парақ |______________| ___ парақ |___________________| </w:t>
      </w:r>
    </w:p>
    <w:p>
      <w:pPr>
        <w:spacing w:after="0"/>
        <w:ind w:left="0"/>
        <w:jc w:val="both"/>
      </w:pPr>
      <w:r>
        <w:rPr>
          <w:rFonts w:ascii="Times New Roman"/>
          <w:b w:val="false"/>
          <w:i w:val="false"/>
          <w:color w:val="000000"/>
          <w:sz w:val="28"/>
        </w:rPr>
        <w:t xml:space="preserve">
      (күнi, қолы)                   (күнi, қолы) </w:t>
      </w:r>
    </w:p>
    <w:p>
      <w:pPr>
        <w:spacing w:after="0"/>
        <w:ind w:left="0"/>
        <w:jc w:val="both"/>
      </w:pPr>
      <w:r>
        <w:rPr>
          <w:rFonts w:ascii="Times New Roman"/>
          <w:b w:val="false"/>
          <w:i w:val="false"/>
          <w:color w:val="000000"/>
          <w:sz w:val="28"/>
        </w:rPr>
        <w:t xml:space="preserve">
      Iстердi тексеру туралы белгiлер </w:t>
      </w:r>
    </w:p>
    <w:p>
      <w:pPr>
        <w:spacing w:after="0"/>
        <w:ind w:left="0"/>
        <w:jc w:val="both"/>
      </w:pPr>
      <w:r>
        <w:rPr>
          <w:rFonts w:ascii="Times New Roman"/>
          <w:b w:val="false"/>
          <w:i w:val="false"/>
          <w:color w:val="000000"/>
          <w:sz w:val="28"/>
        </w:rPr>
        <w:t xml:space="preserve">
      Өкiл |___________________| Өкiл |___________________| </w:t>
      </w:r>
    </w:p>
    <w:p>
      <w:pPr>
        <w:spacing w:after="0"/>
        <w:ind w:left="0"/>
        <w:jc w:val="both"/>
      </w:pPr>
      <w:r>
        <w:rPr>
          <w:rFonts w:ascii="Times New Roman"/>
          <w:b w:val="false"/>
          <w:i w:val="false"/>
          <w:color w:val="000000"/>
          <w:sz w:val="28"/>
        </w:rPr>
        <w:t xml:space="preserve">
      (күнi, қолы)                         (күнi, қолы) </w:t>
      </w:r>
    </w:p>
    <w:p>
      <w:pPr>
        <w:spacing w:after="0"/>
        <w:ind w:left="0"/>
        <w:jc w:val="both"/>
      </w:pPr>
      <w:r>
        <w:rPr>
          <w:rFonts w:ascii="Times New Roman"/>
          <w:b w:val="false"/>
          <w:i w:val="false"/>
          <w:color w:val="000000"/>
          <w:sz w:val="28"/>
        </w:rPr>
        <w:t xml:space="preserve">
      Өкiл |___________________| Өкiл |___________________| </w:t>
      </w:r>
    </w:p>
    <w:p>
      <w:pPr>
        <w:spacing w:after="0"/>
        <w:ind w:left="0"/>
        <w:jc w:val="both"/>
      </w:pPr>
      <w:r>
        <w:rPr>
          <w:rFonts w:ascii="Times New Roman"/>
          <w:b w:val="false"/>
          <w:i w:val="false"/>
          <w:color w:val="000000"/>
          <w:sz w:val="28"/>
        </w:rPr>
        <w:t xml:space="preserve">
      (күнi, қолы)                         (күнi, қолы) </w:t>
      </w:r>
    </w:p>
    <w:p>
      <w:pPr>
        <w:spacing w:after="0"/>
        <w:ind w:left="0"/>
        <w:jc w:val="both"/>
      </w:pPr>
      <w:r>
        <w:rPr>
          <w:rFonts w:ascii="Times New Roman"/>
          <w:b w:val="false"/>
          <w:i w:val="false"/>
          <w:color w:val="000000"/>
          <w:sz w:val="28"/>
        </w:rPr>
        <w:t xml:space="preserve">
      Өкiл |___________________| Өкiл |___________________| </w:t>
      </w:r>
    </w:p>
    <w:p>
      <w:pPr>
        <w:spacing w:after="0"/>
        <w:ind w:left="0"/>
        <w:jc w:val="both"/>
      </w:pPr>
      <w:r>
        <w:rPr>
          <w:rFonts w:ascii="Times New Roman"/>
          <w:b w:val="false"/>
          <w:i w:val="false"/>
          <w:color w:val="000000"/>
          <w:sz w:val="28"/>
        </w:rPr>
        <w:t xml:space="preserve">
      (күнi, қолы)                         (күнi, қолы) </w:t>
      </w:r>
    </w:p>
    <w:p>
      <w:pPr>
        <w:spacing w:after="0"/>
        <w:ind w:left="0"/>
        <w:jc w:val="both"/>
      </w:pPr>
      <w:r>
        <w:rPr>
          <w:rFonts w:ascii="Times New Roman"/>
          <w:b w:val="false"/>
          <w:i w:val="false"/>
          <w:color w:val="000000"/>
          <w:sz w:val="28"/>
        </w:rPr>
        <w:t xml:space="preserve">
      Өкiл |___________________| Өкiл |___________________| </w:t>
      </w:r>
    </w:p>
    <w:p>
      <w:pPr>
        <w:spacing w:after="0"/>
        <w:ind w:left="0"/>
        <w:jc w:val="both"/>
      </w:pPr>
      <w:r>
        <w:rPr>
          <w:rFonts w:ascii="Times New Roman"/>
          <w:b w:val="false"/>
          <w:i w:val="false"/>
          <w:color w:val="000000"/>
          <w:sz w:val="28"/>
        </w:rPr>
        <w:t xml:space="preserve">
      (күнi, қолы)                         (күнi, қолы) </w:t>
      </w:r>
    </w:p>
    <w:p>
      <w:pPr>
        <w:spacing w:after="0"/>
        <w:ind w:left="0"/>
        <w:jc w:val="both"/>
      </w:pPr>
      <w:r>
        <w:rPr>
          <w:rFonts w:ascii="Times New Roman"/>
          <w:b w:val="false"/>
          <w:i w:val="false"/>
          <w:color w:val="000000"/>
          <w:sz w:val="28"/>
        </w:rPr>
        <w:t xml:space="preserve">
      Өкiл |___________________| Өкiл |___________________| </w:t>
      </w:r>
    </w:p>
    <w:p>
      <w:pPr>
        <w:spacing w:after="0"/>
        <w:ind w:left="0"/>
        <w:jc w:val="both"/>
      </w:pPr>
      <w:r>
        <w:rPr>
          <w:rFonts w:ascii="Times New Roman"/>
          <w:b w:val="false"/>
          <w:i w:val="false"/>
          <w:color w:val="000000"/>
          <w:sz w:val="28"/>
        </w:rPr>
        <w:t xml:space="preserve">
      (күнi, қолы)                         (күнi, қолы) </w:t>
      </w:r>
    </w:p>
    <w:p>
      <w:pPr>
        <w:spacing w:after="0"/>
        <w:ind w:left="0"/>
        <w:jc w:val="both"/>
      </w:pPr>
      <w:r>
        <w:rPr>
          <w:rFonts w:ascii="Times New Roman"/>
          <w:b w:val="false"/>
          <w:i w:val="false"/>
          <w:color w:val="000000"/>
          <w:sz w:val="28"/>
        </w:rPr>
        <w:t xml:space="preserve">
      Өкiл |___________________| Өкiл |___________________| </w:t>
      </w:r>
    </w:p>
    <w:p>
      <w:pPr>
        <w:spacing w:after="0"/>
        <w:ind w:left="0"/>
        <w:jc w:val="both"/>
      </w:pPr>
      <w:r>
        <w:rPr>
          <w:rFonts w:ascii="Times New Roman"/>
          <w:b w:val="false"/>
          <w:i w:val="false"/>
          <w:color w:val="000000"/>
          <w:sz w:val="28"/>
        </w:rPr>
        <w:t>
      (күнi, қолы)                         (күнi, қолы)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