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2ced6" w14:textId="382ced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2020 жылғы 27 мамырдағы № 223 бұйрығы. Қазақстан Республикасының Әділет министрлігінде 2020 жылғы 28 мамырда № 20744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қызметті көрсету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"Дамуында проблемалары бар балалар мен жасөспірімдерді оңалту және әлеуметтік бейімдеу" мемлекеттік көрсетілетін көрсету қағидалары;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көрсету қағидалары;</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топтарға/сыныптарға) қабылдау" мемлекеттік қызметін көрсету қағидалары бекітілсін.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Білім және ғылым министрінің кейбір бұйрықтарының күші жойылды деп танылсын. </w:t>
      </w:r>
    </w:p>
    <w:bookmarkEnd w:id="6"/>
    <w:bookmarkStart w:name="z8" w:id="7"/>
    <w:p>
      <w:pPr>
        <w:spacing w:after="0"/>
        <w:ind w:left="0"/>
        <w:jc w:val="both"/>
      </w:pPr>
      <w:r>
        <w:rPr>
          <w:rFonts w:ascii="Times New Roman"/>
          <w:b w:val="false"/>
          <w:i w:val="false"/>
          <w:color w:val="000000"/>
          <w:sz w:val="28"/>
        </w:rPr>
        <w:t>
      3. Қазақстан Республикасы Білім және ғылым министрлігінің Мектепке дейінгі және орта білім комитеті Қазақстан Республикасының заңнамасында белгіленген тәртіппен:</w:t>
      </w:r>
    </w:p>
    <w:bookmarkEnd w:id="7"/>
    <w:bookmarkStart w:name="z9" w:id="8"/>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8"/>
    <w:bookmarkStart w:name="z10" w:id="9"/>
    <w:p>
      <w:pPr>
        <w:spacing w:after="0"/>
        <w:ind w:left="0"/>
        <w:jc w:val="both"/>
      </w:pPr>
      <w:r>
        <w:rPr>
          <w:rFonts w:ascii="Times New Roman"/>
          <w:b w:val="false"/>
          <w:i w:val="false"/>
          <w:color w:val="000000"/>
          <w:sz w:val="28"/>
        </w:rPr>
        <w:t>
      2) осы бұйрықты Қазақстан Республикасы Білім және ғылым министрлігі интернет-ресурсында орналастыруды;</w:t>
      </w:r>
    </w:p>
    <w:bookmarkEnd w:id="9"/>
    <w:bookmarkStart w:name="z11" w:id="10"/>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bookmarkEnd w:id="10"/>
    <w:bookmarkStart w:name="z12" w:id="11"/>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Білім және ғылым вице-министріне жүктелсін.</w:t>
      </w:r>
    </w:p>
    <w:bookmarkEnd w:id="11"/>
    <w:bookmarkStart w:name="z13" w:id="12"/>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Білім және ғылым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2020 жылғы 27 мамырдағы </w:t>
            </w:r>
            <w:r>
              <w:br/>
            </w:r>
            <w:r>
              <w:rPr>
                <w:rFonts w:ascii="Times New Roman"/>
                <w:b w:val="false"/>
                <w:i w:val="false"/>
                <w:color w:val="000000"/>
                <w:sz w:val="20"/>
              </w:rPr>
              <w:t xml:space="preserve">№ 223 бұйрығына </w:t>
            </w:r>
            <w:r>
              <w:br/>
            </w:r>
            <w:r>
              <w:rPr>
                <w:rFonts w:ascii="Times New Roman"/>
                <w:b w:val="false"/>
                <w:i w:val="false"/>
                <w:color w:val="000000"/>
                <w:sz w:val="20"/>
              </w:rPr>
              <w:t>1-қосымша</w:t>
            </w:r>
          </w:p>
        </w:tc>
      </w:tr>
    </w:tbl>
    <w:bookmarkStart w:name="z15" w:id="13"/>
    <w:p>
      <w:pPr>
        <w:spacing w:after="0"/>
        <w:ind w:left="0"/>
        <w:jc w:val="left"/>
      </w:pPr>
      <w:r>
        <w:rPr>
          <w:rFonts w:ascii="Times New Roman"/>
          <w:b/>
          <w:i w:val="false"/>
          <w:color w:val="000000"/>
        </w:rPr>
        <w:t xml:space="preserve">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 қағидасы (бұдан әрі – Қағида)</w:t>
      </w:r>
    </w:p>
    <w:bookmarkEnd w:id="13"/>
    <w:bookmarkStart w:name="z16" w:id="14"/>
    <w:p>
      <w:pPr>
        <w:spacing w:after="0"/>
        <w:ind w:left="0"/>
        <w:jc w:val="left"/>
      </w:pPr>
      <w:r>
        <w:rPr>
          <w:rFonts w:ascii="Times New Roman"/>
          <w:b/>
          <w:i w:val="false"/>
          <w:color w:val="000000"/>
        </w:rPr>
        <w:t xml:space="preserve"> 1. Жалпы ережелер</w:t>
      </w:r>
    </w:p>
    <w:bookmarkEnd w:id="14"/>
    <w:bookmarkStart w:name="z17" w:id="15"/>
    <w:p>
      <w:pPr>
        <w:spacing w:after="0"/>
        <w:ind w:left="0"/>
        <w:jc w:val="both"/>
      </w:pPr>
      <w:r>
        <w:rPr>
          <w:rFonts w:ascii="Times New Roman"/>
          <w:b w:val="false"/>
          <w:i w:val="false"/>
          <w:color w:val="000000"/>
          <w:sz w:val="28"/>
        </w:rPr>
        <w:t xml:space="preserve">
      1. Осы "Мүмкіндіктері шектеулі балаларды психологиялық-медициналық-педагогикалық тексеру және оларға консультациялық көмек көрсету"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оны ұсыну тәртібін айқындайды.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2. Осы қағидаларда мынадай ұғымдар пайдаланылады:</w:t>
      </w:r>
    </w:p>
    <w:bookmarkEnd w:id="16"/>
    <w:bookmarkStart w:name="z19" w:id="17"/>
    <w:p>
      <w:pPr>
        <w:spacing w:after="0"/>
        <w:ind w:left="0"/>
        <w:jc w:val="both"/>
      </w:pPr>
      <w:r>
        <w:rPr>
          <w:rFonts w:ascii="Times New Roman"/>
          <w:b w:val="false"/>
          <w:i w:val="false"/>
          <w:color w:val="000000"/>
          <w:sz w:val="28"/>
        </w:rPr>
        <w:t>
      1)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3.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қызметті (бұдан әрі – мемлекеттік көрсетілетін қызмет) психологиялық-медициналық-педагогикалық консультациялар көрсетеді.</w:t>
      </w:r>
    </w:p>
    <w:bookmarkEnd w:id="18"/>
    <w:bookmarkStart w:name="z21" w:id="19"/>
    <w:p>
      <w:pPr>
        <w:spacing w:after="0"/>
        <w:ind w:left="0"/>
        <w:jc w:val="left"/>
      </w:pPr>
      <w:r>
        <w:rPr>
          <w:rFonts w:ascii="Times New Roman"/>
          <w:b/>
          <w:i w:val="false"/>
          <w:color w:val="000000"/>
        </w:rPr>
        <w:t xml:space="preserve"> 2. Мемлекеттік қызмет көрсетудің тәртібі</w:t>
      </w:r>
    </w:p>
    <w:bookmarkEnd w:id="19"/>
    <w:bookmarkStart w:name="z22" w:id="20"/>
    <w:p>
      <w:pPr>
        <w:spacing w:after="0"/>
        <w:ind w:left="0"/>
        <w:jc w:val="both"/>
      </w:pPr>
      <w:r>
        <w:rPr>
          <w:rFonts w:ascii="Times New Roman"/>
          <w:b w:val="false"/>
          <w:i w:val="false"/>
          <w:color w:val="000000"/>
          <w:sz w:val="28"/>
        </w:rPr>
        <w:t>
      4. Мемлекеттік көрсетілетін қызметті алу үшін жеке тұлға (бұдан әрі – көрсетілетін қызметті алушы) көрсетілетін қызметті берушінің кеңсесіне және (немесе) www.egov.kz "цифрлық үкімет" веб-порталы (бұдан әрі – Портал) арқылы жүгінеді.</w:t>
      </w:r>
    </w:p>
    <w:bookmarkEnd w:id="20"/>
    <w:p>
      <w:pPr>
        <w:spacing w:after="0"/>
        <w:ind w:left="0"/>
        <w:jc w:val="both"/>
      </w:pPr>
      <w:r>
        <w:rPr>
          <w:rFonts w:ascii="Times New Roman"/>
          <w:b w:val="false"/>
          <w:i w:val="false"/>
          <w:color w:val="000000"/>
          <w:sz w:val="28"/>
        </w:rPr>
        <w:t xml:space="preserve">
      Көрсетілетін қызмет процесінің сипаттамасы, нысаны, мазмұны және нәтижесі енгізілген мемлекеттік қызметті көрсетуге қойылатын негізгі талаптардың тізбесі, сондай-ақ мемлекеттік қызметтің ерекшеліктері ескерілген басқа мәліметтер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"Мүмкіндіктері шектеулі балаларды психологиялық-медициналық-педагогикалық тексеру және оларға консультациялық көмек көрсету" жөніндегі мемлекеттік көрсетілетін қызмет негізгі талаптарының тізбесінде берілген.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5. Көрсетілетін қызметті берушінің кеңсесі арқылы жүгінген кезде тіркеуші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Балаларды консультацияға алдын ала жазу журналына психологиялық-медициналық-педагогикалық тексеру күнін тағайындайды және көрсетілетін қызметті алушыны хабардар етеді.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құжаттар пакетін психологиялық-медициналық-педагогикалық тексерудің белгіленген күні ұсынады.</w:t>
      </w:r>
    </w:p>
    <w:bookmarkEnd w:id="21"/>
    <w:p>
      <w:pPr>
        <w:spacing w:after="0"/>
        <w:ind w:left="0"/>
        <w:jc w:val="both"/>
      </w:pPr>
      <w:r>
        <w:rPr>
          <w:rFonts w:ascii="Times New Roman"/>
          <w:b w:val="false"/>
          <w:i w:val="false"/>
          <w:color w:val="000000"/>
          <w:sz w:val="28"/>
        </w:rPr>
        <w:t>
      Телефон арқылы және (немесе) көрсетілетін қызметті алушы тікелей жүгінген кезде алдын ала жазылу көзделген.</w:t>
      </w:r>
    </w:p>
    <w:bookmarkStart w:name="z24" w:id="22"/>
    <w:p>
      <w:pPr>
        <w:spacing w:after="0"/>
        <w:ind w:left="0"/>
        <w:jc w:val="both"/>
      </w:pPr>
      <w:r>
        <w:rPr>
          <w:rFonts w:ascii="Times New Roman"/>
          <w:b w:val="false"/>
          <w:i w:val="false"/>
          <w:color w:val="000000"/>
          <w:sz w:val="28"/>
        </w:rPr>
        <w:t>
      6. Портал арқылы жүгінген кезде көрсетілетін қызметті алушы "Отбасы"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22"/>
    <w:p>
      <w:pPr>
        <w:spacing w:after="0"/>
        <w:ind w:left="0"/>
        <w:jc w:val="both"/>
      </w:pPr>
      <w:r>
        <w:rPr>
          <w:rFonts w:ascii="Times New Roman"/>
          <w:b w:val="false"/>
          <w:i w:val="false"/>
          <w:color w:val="000000"/>
          <w:sz w:val="28"/>
        </w:rPr>
        <w:t xml:space="preserve">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көрсетілетін қызметті алушының Порталдағы "жеке кабинетіне" электрондық сұрау салудың мәртебесі және психологиялық-медициналық-педагогикалық тексеру күні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7. Мемлекеттік қызметті алу үшін кезекте күту уақыты отыз күнтізбелік күнге дейін құрайды.</w:t>
      </w:r>
    </w:p>
    <w:bookmarkEnd w:id="23"/>
    <w:p>
      <w:pPr>
        <w:spacing w:after="0"/>
        <w:ind w:left="0"/>
        <w:jc w:val="both"/>
      </w:pPr>
      <w:r>
        <w:rPr>
          <w:rFonts w:ascii="Times New Roman"/>
          <w:b w:val="false"/>
          <w:i w:val="false"/>
          <w:color w:val="000000"/>
          <w:sz w:val="28"/>
        </w:rPr>
        <w:t>
      Көрсетілетін қызметті алушылардан цифрлық жүйелерден алынуы мүмкін құжаттарды талап 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18" w:id="24"/>
    <w:p>
      <w:pPr>
        <w:spacing w:after="0"/>
        <w:ind w:left="0"/>
        <w:jc w:val="both"/>
      </w:pPr>
      <w:r>
        <w:rPr>
          <w:rFonts w:ascii="Times New Roman"/>
          <w:b w:val="false"/>
          <w:i w:val="false"/>
          <w:color w:val="000000"/>
          <w:sz w:val="28"/>
        </w:rPr>
        <w:t>
      7-1. Мемлекеттік көрсетілетін қызмет көрсетілетін қызметті берушінің бастамасымен мемлекеттік органдардың цифрлық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w:t>
      </w:r>
    </w:p>
    <w:bookmarkEnd w:id="24"/>
    <w:p>
      <w:pPr>
        <w:spacing w:after="0"/>
        <w:ind w:left="0"/>
        <w:jc w:val="both"/>
      </w:pPr>
      <w:r>
        <w:rPr>
          <w:rFonts w:ascii="Times New Roman"/>
          <w:b w:val="false"/>
          <w:i w:val="false"/>
          <w:color w:val="000000"/>
          <w:sz w:val="28"/>
        </w:rPr>
        <w:t>
      1) көрсетілетін қызметті алушыға мемлекеттік қызметті көрсетуге сұраным жасалған автоматты хабарлама жіберу;</w:t>
      </w:r>
    </w:p>
    <w:p>
      <w:pPr>
        <w:spacing w:after="0"/>
        <w:ind w:left="0"/>
        <w:jc w:val="both"/>
      </w:pPr>
      <w:r>
        <w:rPr>
          <w:rFonts w:ascii="Times New Roman"/>
          <w:b w:val="false"/>
          <w:i w:val="false"/>
          <w:color w:val="000000"/>
          <w:sz w:val="28"/>
        </w:rPr>
        <w:t>
      2) көрсетілетін қызметті алушының ұялы байланысының абоненттік құрылғысы арқылы көрсетілетін қызметті алушының проактивті қызмет көрсетуге келісімін, сондай-ақ көрсетілетін қызметті алушыдан өзге де қажетті, оның ішінде қолжетімділігі шектеулі мәліметтерді алу.</w:t>
      </w:r>
    </w:p>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жиырма төрт сағатты құрайды.</w:t>
      </w:r>
    </w:p>
    <w:p>
      <w:pPr>
        <w:spacing w:after="0"/>
        <w:ind w:left="0"/>
        <w:jc w:val="both"/>
      </w:pPr>
      <w:r>
        <w:rPr>
          <w:rFonts w:ascii="Times New Roman"/>
          <w:b w:val="false"/>
          <w:i w:val="false"/>
          <w:color w:val="000000"/>
          <w:sz w:val="28"/>
        </w:rPr>
        <w:t>
      Қабылдауға көрсетілетін қызметті алушы eGov Mobile қосымшасындағы Bilim сервисі арқылы жазылады. Сәтті жазылғаннан кейін көрсетілетін қызметті алушыға қабылдаудан бір күн бұрын және қабылдау күні еске салумен күні расталған смс-хабарлама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7-1-тармақпен толықтырылды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xml:space="preserve">
      8. Көрсетілетін қызметті алушы мемлекеттік қызметті алу үшін құжаттардың толық емес тізбесін және (немесе) қолданылу мерзімі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дайындайды және көрсетілетін қызметті алушының порталдағы "жеке кабинетіне" жібереді.</w:t>
      </w:r>
    </w:p>
    <w:bookmarkEnd w:id="25"/>
    <w:bookmarkStart w:name="z27" w:id="26"/>
    <w:p>
      <w:pPr>
        <w:spacing w:after="0"/>
        <w:ind w:left="0"/>
        <w:jc w:val="both"/>
      </w:pPr>
      <w:r>
        <w:rPr>
          <w:rFonts w:ascii="Times New Roman"/>
          <w:b w:val="false"/>
          <w:i w:val="false"/>
          <w:color w:val="000000"/>
          <w:sz w:val="28"/>
        </w:rPr>
        <w:t xml:space="preserve">
      9. Көрсетілетін қызметті алушы құжаттардың толық топтамасын ұсынған кезде тіркеуші көрсетілетін қызметті алушы келген кезде белгіленген күні көрсетілетін қызметті алушының деректерін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ПМПК-да Балаларды тексеруді есепке алу журналына енгізеді, құжаттар топтамасын мамандарға береді.</w:t>
      </w:r>
    </w:p>
    <w:bookmarkEnd w:id="26"/>
    <w:bookmarkStart w:name="z28" w:id="27"/>
    <w:p>
      <w:pPr>
        <w:spacing w:after="0"/>
        <w:ind w:left="0"/>
        <w:jc w:val="both"/>
      </w:pPr>
      <w:r>
        <w:rPr>
          <w:rFonts w:ascii="Times New Roman"/>
          <w:b w:val="false"/>
          <w:i w:val="false"/>
          <w:color w:val="000000"/>
          <w:sz w:val="28"/>
        </w:rPr>
        <w:t>
      10. Құжаттар топтамасын алғаннан кейін мамандар ата-анасының (заңды өкілдерінің) қатысуымен баланы психологиялық-медициналық-педагогикалық тексеруді және қызмет берушінің мамандарымен кеңес беруді жүргізеді.</w:t>
      </w:r>
    </w:p>
    <w:bookmarkEnd w:id="27"/>
    <w:bookmarkStart w:name="z29" w:id="28"/>
    <w:p>
      <w:pPr>
        <w:spacing w:after="0"/>
        <w:ind w:left="0"/>
        <w:jc w:val="both"/>
      </w:pPr>
      <w:r>
        <w:rPr>
          <w:rFonts w:ascii="Times New Roman"/>
          <w:b w:val="false"/>
          <w:i w:val="false"/>
          <w:color w:val="000000"/>
          <w:sz w:val="28"/>
        </w:rPr>
        <w:t>
      11. Психологиялық-медициналық-педагогикалық тексеруден кейін көрсетілетін қызметті берушінің мамандары ұсынылатын білім беру, медициналық және әлеуметтік қызметтер, білім беру бағдарламасының түрі көрсетілген жазбаша қорытынды әзірлейді, мәліметтер "Ұлттық білім беру дерекқоры" цифрлық жүйесіндегі ПМПК модуліне енгізіледі.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0" w:id="29"/>
    <w:p>
      <w:pPr>
        <w:spacing w:after="0"/>
        <w:ind w:left="0"/>
        <w:jc w:val="both"/>
      </w:pPr>
      <w:r>
        <w:rPr>
          <w:rFonts w:ascii="Times New Roman"/>
          <w:b w:val="false"/>
          <w:i w:val="false"/>
          <w:color w:val="000000"/>
          <w:sz w:val="28"/>
        </w:rPr>
        <w:t xml:space="preserve">
      12. Жазбаша қорытындыға көрсетілетін қызметті берушінің басшысы қол қояды және көрсетілетін қызметті алушыға тексерілген күні беріледі және/немесе көрсетілетін қызметті беруші көрсетілетін қызметті алушының порталдағы "жеке кабинетіне"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екі жұмыс күні ішінде электрондық құжат нысанында жібереді.</w:t>
      </w:r>
    </w:p>
    <w:bookmarkEnd w:id="29"/>
    <w:bookmarkStart w:name="z31" w:id="30"/>
    <w:p>
      <w:pPr>
        <w:spacing w:after="0"/>
        <w:ind w:left="0"/>
        <w:jc w:val="both"/>
      </w:pPr>
      <w:r>
        <w:rPr>
          <w:rFonts w:ascii="Times New Roman"/>
          <w:b w:val="false"/>
          <w:i w:val="false"/>
          <w:color w:val="000000"/>
          <w:sz w:val="28"/>
        </w:rPr>
        <w:t xml:space="preserve">
      13.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цифрлық жүйесіне енгізуді қамтамасыз етеді.";</w:t>
      </w:r>
    </w:p>
    <w:bookmarkEnd w:id="30"/>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және (немесе) толықтырулар туралы ақпаратты "цифрлық үкімет" операторына және көрсетілетін қызметті берушілерге, сондай-ақ Бірыңғай байланыс 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2" w:id="31"/>
    <w:p>
      <w:pPr>
        <w:spacing w:after="0"/>
        <w:ind w:left="0"/>
        <w:jc w:val="left"/>
      </w:pPr>
      <w:r>
        <w:rPr>
          <w:rFonts w:ascii="Times New Roman"/>
          <w:b/>
          <w:i w:val="false"/>
          <w:color w:val="000000"/>
        </w:rPr>
        <w:t xml:space="preserve"> 3. Республикалық маңызы бар қаланың және астананың, ауданның (облыстық маңызы бар қаланың)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bookmarkEnd w:id="31"/>
    <w:bookmarkStart w:name="z33" w:id="32"/>
    <w:p>
      <w:pPr>
        <w:spacing w:after="0"/>
        <w:ind w:left="0"/>
        <w:jc w:val="both"/>
      </w:pPr>
      <w:r>
        <w:rPr>
          <w:rFonts w:ascii="Times New Roman"/>
          <w:b w:val="false"/>
          <w:i w:val="false"/>
          <w:color w:val="000000"/>
          <w:sz w:val="28"/>
        </w:rPr>
        <w:t>
      14. Мемлекеттік қызметтерді тікелей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bookmarkEnd w:id="32"/>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Мемлекеттік қызметтер көрсету мәселелері бойынша көрсетілетін қызметті берушінің шешіміне, әрекеттеріне (әрекетсіздігіне) шағым әкімшілік органға, әкімшілік актісіне, әкімшілік әрекетіне (әрекетсіздігіне) шағым жасалатын лауазымды адамға берілуі мүмкін.</w:t>
      </w:r>
    </w:p>
    <w:p>
      <w:pPr>
        <w:spacing w:after="0"/>
        <w:ind w:left="0"/>
        <w:jc w:val="both"/>
      </w:pPr>
      <w:r>
        <w:rPr>
          <w:rFonts w:ascii="Times New Roman"/>
          <w:b w:val="false"/>
          <w:i w:val="false"/>
          <w:color w:val="000000"/>
          <w:sz w:val="28"/>
        </w:rPr>
        <w:t>
      Әкімшілік орган, әкімшілік актісіне, әкімшілік әрекетіне (әрекетсіздігіне) шағым жасалатын лауазымды адам шағым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әкімшілік орган, лауазымды адам, егер ол үш жұмыс күні ішінде қолайлы әкімшілік актіні қабылдаса, шағымда көрсетілген талаптарды толық қанағаттандыратын әкімшілік әрекетті жасаса, шағымды қарайтын органға шағым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3"/>
    <w:p>
      <w:pPr>
        <w:spacing w:after="0"/>
        <w:ind w:left="0"/>
        <w:jc w:val="both"/>
      </w:pPr>
      <w:r>
        <w:rPr>
          <w:rFonts w:ascii="Times New Roman"/>
          <w:b w:val="false"/>
          <w:i w:val="false"/>
          <w:color w:val="000000"/>
          <w:sz w:val="28"/>
        </w:rPr>
        <w:t>
      15.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"Мүмкіндіктері шектеулі </w:t>
            </w:r>
            <w:r>
              <w:br/>
            </w:r>
            <w:r>
              <w:rPr>
                <w:rFonts w:ascii="Times New Roman"/>
                <w:b w:val="false"/>
                <w:i w:val="false"/>
                <w:color w:val="000000"/>
                <w:sz w:val="20"/>
              </w:rPr>
              <w:t>балаларды психологиялық-</w:t>
            </w:r>
            <w:r>
              <w:br/>
            </w:r>
            <w:r>
              <w:rPr>
                <w:rFonts w:ascii="Times New Roman"/>
                <w:b w:val="false"/>
                <w:i w:val="false"/>
                <w:color w:val="000000"/>
                <w:sz w:val="20"/>
              </w:rPr>
              <w:t xml:space="preserve">медициналық-педагогикалық </w:t>
            </w:r>
            <w:r>
              <w:br/>
            </w:r>
            <w:r>
              <w:rPr>
                <w:rFonts w:ascii="Times New Roman"/>
                <w:b w:val="false"/>
                <w:i w:val="false"/>
                <w:color w:val="000000"/>
                <w:sz w:val="20"/>
              </w:rPr>
              <w:t xml:space="preserve">тексеру және оларға </w:t>
            </w:r>
            <w:r>
              <w:br/>
            </w:r>
            <w:r>
              <w:rPr>
                <w:rFonts w:ascii="Times New Roman"/>
                <w:b w:val="false"/>
                <w:i w:val="false"/>
                <w:color w:val="000000"/>
                <w:sz w:val="20"/>
              </w:rPr>
              <w:t xml:space="preserve">консультациялық </w:t>
            </w:r>
            <w:r>
              <w:br/>
            </w:r>
            <w:r>
              <w:rPr>
                <w:rFonts w:ascii="Times New Roman"/>
                <w:b w:val="false"/>
                <w:i w:val="false"/>
                <w:color w:val="000000"/>
                <w:sz w:val="20"/>
              </w:rPr>
              <w:t xml:space="preserve">көмек көрсету" мемлекеттік </w:t>
            </w:r>
            <w:r>
              <w:br/>
            </w:r>
            <w:r>
              <w:rPr>
                <w:rFonts w:ascii="Times New Roman"/>
                <w:b w:val="false"/>
                <w:i w:val="false"/>
                <w:color w:val="000000"/>
                <w:sz w:val="20"/>
              </w:rPr>
              <w:t xml:space="preserve">көрсетілетін қызмет қағидасына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Балаларды консультацияға алдын ала жазу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күні</w:t>
            </w:r>
          </w:p>
          <w:p>
            <w:pPr>
              <w:spacing w:after="20"/>
              <w:ind w:left="20"/>
              <w:jc w:val="both"/>
            </w:pPr>
            <w:r>
              <w:rPr>
                <w:rFonts w:ascii="Times New Roman"/>
                <w:b w:val="false"/>
                <w:i w:val="false"/>
                <w:color w:val="000000"/>
                <w:sz w:val="20"/>
              </w:rPr>
              <w:t>
Дата обследования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уақыты</w:t>
            </w:r>
          </w:p>
          <w:p>
            <w:pPr>
              <w:spacing w:after="20"/>
              <w:ind w:left="20"/>
              <w:jc w:val="both"/>
            </w:pPr>
            <w:r>
              <w:rPr>
                <w:rFonts w:ascii="Times New Roman"/>
                <w:b w:val="false"/>
                <w:i w:val="false"/>
                <w:color w:val="000000"/>
                <w:sz w:val="20"/>
              </w:rPr>
              <w:t>
Время обследования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ТАӘ (ол болған жағдайда)</w:t>
            </w:r>
          </w:p>
          <w:p>
            <w:pPr>
              <w:spacing w:after="20"/>
              <w:ind w:left="20"/>
              <w:jc w:val="both"/>
            </w:pPr>
            <w:r>
              <w:rPr>
                <w:rFonts w:ascii="Times New Roman"/>
                <w:b w:val="false"/>
                <w:i w:val="false"/>
                <w:color w:val="000000"/>
                <w:sz w:val="20"/>
              </w:rPr>
              <w:t>
ФИО ребенка(при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w:t>
            </w:r>
          </w:p>
          <w:p>
            <w:pPr>
              <w:spacing w:after="20"/>
              <w:ind w:left="20"/>
              <w:jc w:val="both"/>
            </w:pPr>
            <w:r>
              <w:rPr>
                <w:rFonts w:ascii="Times New Roman"/>
                <w:b w:val="false"/>
                <w:i w:val="false"/>
                <w:color w:val="000000"/>
                <w:sz w:val="20"/>
              </w:rPr>
              <w:t>
ЖСН</w:t>
            </w:r>
          </w:p>
          <w:p>
            <w:pPr>
              <w:spacing w:after="20"/>
              <w:ind w:left="20"/>
              <w:jc w:val="both"/>
            </w:pPr>
            <w:r>
              <w:rPr>
                <w:rFonts w:ascii="Times New Roman"/>
                <w:b w:val="false"/>
                <w:i w:val="false"/>
                <w:color w:val="000000"/>
                <w:sz w:val="20"/>
              </w:rPr>
              <w:t>
ИИН ребенка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p>
            <w:pPr>
              <w:spacing w:after="20"/>
              <w:ind w:left="20"/>
              <w:jc w:val="both"/>
            </w:pPr>
            <w:r>
              <w:rPr>
                <w:rFonts w:ascii="Times New Roman"/>
                <w:b w:val="false"/>
                <w:i w:val="false"/>
                <w:color w:val="000000"/>
                <w:sz w:val="20"/>
              </w:rPr>
              <w:t>
Возраст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ПМПК-ға келу себептері</w:t>
            </w:r>
          </w:p>
          <w:p>
            <w:pPr>
              <w:spacing w:after="20"/>
              <w:ind w:left="20"/>
              <w:jc w:val="both"/>
            </w:pPr>
            <w:r>
              <w:rPr>
                <w:rFonts w:ascii="Times New Roman"/>
                <w:b w:val="false"/>
                <w:i w:val="false"/>
                <w:color w:val="000000"/>
                <w:sz w:val="20"/>
              </w:rPr>
              <w:t>
Основание обращения в ПМПК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"Мүмкіндіктері шектеулі</w:t>
            </w:r>
            <w:r>
              <w:br/>
            </w:r>
            <w:r>
              <w:rPr>
                <w:rFonts w:ascii="Times New Roman"/>
                <w:b w:val="false"/>
                <w:i w:val="false"/>
                <w:color w:val="000000"/>
                <w:sz w:val="20"/>
              </w:rPr>
              <w:t>балаларды психологиялық-</w:t>
            </w:r>
            <w:r>
              <w:br/>
            </w:r>
            <w:r>
              <w:rPr>
                <w:rFonts w:ascii="Times New Roman"/>
                <w:b w:val="false"/>
                <w:i w:val="false"/>
                <w:color w:val="000000"/>
                <w:sz w:val="20"/>
              </w:rPr>
              <w:t>медициналық-педагогикалық</w:t>
            </w:r>
            <w:r>
              <w:br/>
            </w:r>
            <w:r>
              <w:rPr>
                <w:rFonts w:ascii="Times New Roman"/>
                <w:b w:val="false"/>
                <w:i w:val="false"/>
                <w:color w:val="000000"/>
                <w:sz w:val="20"/>
              </w:rPr>
              <w:t>тексеру және оларға</w:t>
            </w:r>
            <w:r>
              <w:br/>
            </w:r>
            <w:r>
              <w:rPr>
                <w:rFonts w:ascii="Times New Roman"/>
                <w:b w:val="false"/>
                <w:i w:val="false"/>
                <w:color w:val="000000"/>
                <w:sz w:val="20"/>
              </w:rPr>
              <w:t>консультациялық көмек</w:t>
            </w:r>
            <w:r>
              <w:br/>
            </w:r>
            <w:r>
              <w:rPr>
                <w:rFonts w:ascii="Times New Roman"/>
                <w:b w:val="false"/>
                <w:i w:val="false"/>
                <w:color w:val="000000"/>
                <w:sz w:val="20"/>
              </w:rPr>
              <w:t>көрсету"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"Мүмкіндіктері шектеулі балаларды психологиялық-медициналық-педагогикалық тексеру және оларға консультациялық көмек көрсету" мемлекеттік қызметін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26.06.2026 </w:t>
      </w:r>
      <w:r>
        <w:rPr>
          <w:rFonts w:ascii="Times New Roman"/>
          <w:b w:val="false"/>
          <w:i w:val="false"/>
          <w:color w:val="ff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Психологиялық-медициналық-педагогикалық консультация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кеңсесі; </w:t>
            </w:r>
          </w:p>
          <w:p>
            <w:pPr>
              <w:spacing w:after="20"/>
              <w:ind w:left="20"/>
              <w:jc w:val="both"/>
            </w:pPr>
            <w:r>
              <w:rPr>
                <w:rFonts w:ascii="Times New Roman"/>
                <w:b w:val="false"/>
                <w:i w:val="false"/>
                <w:color w:val="000000"/>
                <w:sz w:val="20"/>
              </w:rPr>
              <w:t>
2) "цифрлық үкіметтің" www.egov.kz веб-порталы (бұдан әрі – Портал);</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алу үшін кезекте күту уақыты отыз күнтізбелік күнге дейін құрайды. Көрсетілетін қызметті берушіге жүгінген кезде психологиялық-медициналық-педагогикалық тексеру күні жүгінген күні белгіленеді.</w:t>
            </w:r>
          </w:p>
          <w:p>
            <w:pPr>
              <w:spacing w:after="20"/>
              <w:ind w:left="20"/>
              <w:jc w:val="both"/>
            </w:pPr>
            <w:r>
              <w:rPr>
                <w:rFonts w:ascii="Times New Roman"/>
                <w:b w:val="false"/>
                <w:i w:val="false"/>
                <w:color w:val="000000"/>
                <w:sz w:val="20"/>
              </w:rPr>
              <w:t>
Портал, сонымен қатар проактивті түрде жүгінген кезде психологиялық-медициналық-педагогикалық тексеру күні 2 (екі) жұмыс күні ішінде тағайындалады.</w:t>
            </w:r>
          </w:p>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 – 15 (он бес) минутан аспайды.</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15 (он бес)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 "Мүмкіндіктері шектеулі балаларды психологиялық-медициналық-педагогикалық тексеру және оларға консультациялық көмек көрсету" мемлекеттік қызметін көрсету қағидаларына 4 және 6-қосымшаларға сәйкес қорытынды не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қызметті көрсету нәтижесі көрсетілетін қызметті алушының "жеке кабинетіне" электрондық құжат нысанында жолданады және сақталады.</w:t>
            </w:r>
          </w:p>
          <w:p>
            <w:pPr>
              <w:spacing w:after="20"/>
              <w:ind w:left="20"/>
              <w:jc w:val="both"/>
            </w:pPr>
            <w:r>
              <w:rPr>
                <w:rFonts w:ascii="Times New Roman"/>
                <w:b w:val="false"/>
                <w:i w:val="false"/>
                <w:color w:val="000000"/>
                <w:sz w:val="20"/>
              </w:rPr>
              <w:t>
Проактивті түрде мемлекеттік көрсетілетін қызмет нәтижесі психологиялық-медициналық-педагогикалық тексеру қорытындысының дайын болғаны және eGov Mobile қосымшасының Bilim сервисінде сақталатыны туралы хабарлама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Қазақстан Республикасының еңбек заңнамасына сәйкес демалыс және мереке күндерін қоспағанда дүйсенбі – жұма аралығында көрсетілетін қызметті берушінің белгіленген жұмыс кестесі бойынша сағат 13.00-ден 14.30-ға дейінгі түскі үзіліспен сағат 09.00-ден 18.30-ға дейін.</w:t>
            </w:r>
          </w:p>
          <w:p>
            <w:pPr>
              <w:spacing w:after="20"/>
              <w:ind w:left="20"/>
              <w:jc w:val="both"/>
            </w:pPr>
            <w:r>
              <w:rPr>
                <w:rFonts w:ascii="Times New Roman"/>
                <w:b w:val="false"/>
                <w:i w:val="false"/>
                <w:color w:val="000000"/>
                <w:sz w:val="20"/>
              </w:rPr>
              <w:t xml:space="preserve">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жеке басын куәландыратын құжат немесе цифрлық құжаттар сервисінен электрондық құжат (жеке басын сәйкестендіру үшін қажет);</w:t>
            </w:r>
          </w:p>
          <w:p>
            <w:pPr>
              <w:spacing w:after="20"/>
              <w:ind w:left="20"/>
              <w:jc w:val="both"/>
            </w:pPr>
            <w:r>
              <w:rPr>
                <w:rFonts w:ascii="Times New Roman"/>
                <w:b w:val="false"/>
                <w:i w:val="false"/>
                <w:color w:val="000000"/>
                <w:sz w:val="20"/>
              </w:rPr>
              <w:t>
2) мүгедектігі туралы қорытынды (бар болса);</w:t>
            </w:r>
          </w:p>
          <w:p>
            <w:pPr>
              <w:spacing w:after="20"/>
              <w:ind w:left="20"/>
              <w:jc w:val="both"/>
            </w:pPr>
            <w:r>
              <w:rPr>
                <w:rFonts w:ascii="Times New Roman"/>
                <w:b w:val="false"/>
                <w:i w:val="false"/>
                <w:color w:val="000000"/>
                <w:sz w:val="20"/>
              </w:rPr>
              <w:t>
3) денсаулығына байланысты үйде оқыту қажеттілігі туралы дәрігерлік-консультациялық комиссияның қорытындысы (үйде оқитын балалар үшін) (бар болса).</w:t>
            </w:r>
          </w:p>
          <w:p>
            <w:pPr>
              <w:spacing w:after="20"/>
              <w:ind w:left="20"/>
              <w:jc w:val="both"/>
            </w:pPr>
            <w:r>
              <w:rPr>
                <w:rFonts w:ascii="Times New Roman"/>
                <w:b w:val="false"/>
                <w:i w:val="false"/>
                <w:color w:val="000000"/>
                <w:sz w:val="20"/>
              </w:rPr>
              <w:t>
Қажет болған жағдайда, көрсетілетін қызметті беруші тереңінен тексеру үшін мынадай құжаттарды қосымша сұратады:</w:t>
            </w:r>
          </w:p>
          <w:p>
            <w:pPr>
              <w:spacing w:after="20"/>
              <w:ind w:left="20"/>
              <w:jc w:val="both"/>
            </w:pPr>
            <w:r>
              <w:rPr>
                <w:rFonts w:ascii="Times New Roman"/>
                <w:b w:val="false"/>
                <w:i w:val="false"/>
                <w:color w:val="000000"/>
                <w:sz w:val="20"/>
              </w:rPr>
              <w:t xml:space="preserve">
1) "Денсаулық сақтау саласындағы есепке алу құжаттамасының нысандарын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"Амбулаториялық науқастың медициналық картасы" № 052/е нысаны;</w:t>
            </w:r>
          </w:p>
          <w:p>
            <w:pPr>
              <w:spacing w:after="20"/>
              <w:ind w:left="20"/>
              <w:jc w:val="both"/>
            </w:pPr>
            <w:r>
              <w:rPr>
                <w:rFonts w:ascii="Times New Roman"/>
                <w:b w:val="false"/>
                <w:i w:val="false"/>
                <w:color w:val="000000"/>
                <w:sz w:val="20"/>
              </w:rPr>
              <w:t>
2) білім беру ұйымынан психологиялық-педагогикалық мінездеме;</w:t>
            </w:r>
          </w:p>
          <w:p>
            <w:pPr>
              <w:spacing w:after="20"/>
              <w:ind w:left="20"/>
              <w:jc w:val="both"/>
            </w:pPr>
            <w:r>
              <w:rPr>
                <w:rFonts w:ascii="Times New Roman"/>
                <w:b w:val="false"/>
                <w:i w:val="false"/>
                <w:color w:val="000000"/>
                <w:sz w:val="20"/>
              </w:rPr>
              <w:t xml:space="preserve">
3) оқыту тілі бойынша, математикадан жазба жұмыстары, суреттері және іс-әрекетінің басқа да нәтижелері. </w:t>
            </w:r>
          </w:p>
          <w:p>
            <w:pPr>
              <w:spacing w:after="20"/>
              <w:ind w:left="20"/>
              <w:jc w:val="both"/>
            </w:pPr>
            <w:r>
              <w:rPr>
                <w:rFonts w:ascii="Times New Roman"/>
                <w:b w:val="false"/>
                <w:i w:val="false"/>
                <w:color w:val="000000"/>
                <w:sz w:val="20"/>
              </w:rPr>
              <w:t>
1), 2) тармақшалардағы құжаттар түпнұсқада және көшірме түрінде ұсынылады, салыстырылған соң түпнұсқа көрсетілетін қызметті алушыға қайтарылады.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"АХАЖ тіркеу пункті" цифрлық жүйесінде (бұдан әрі – АХАЖ ЦЖ) мәліметтер болмаған жағдайда не Қазақстан Республикасынан тыс жерде туылған жағдайда баланың туу туралы куәлігінің электронды көшірмесі;</w:t>
            </w:r>
          </w:p>
          <w:p>
            <w:pPr>
              <w:spacing w:after="20"/>
              <w:ind w:left="20"/>
              <w:jc w:val="both"/>
            </w:pPr>
            <w:r>
              <w:rPr>
                <w:rFonts w:ascii="Times New Roman"/>
                <w:b w:val="false"/>
                <w:i w:val="false"/>
                <w:color w:val="000000"/>
                <w:sz w:val="20"/>
              </w:rPr>
              <w:t>
2) мүгедектігі туралы қорытынды (бар болса);</w:t>
            </w:r>
          </w:p>
          <w:p>
            <w:pPr>
              <w:spacing w:after="20"/>
              <w:ind w:left="20"/>
              <w:jc w:val="both"/>
            </w:pPr>
            <w:r>
              <w:rPr>
                <w:rFonts w:ascii="Times New Roman"/>
                <w:b w:val="false"/>
                <w:i w:val="false"/>
                <w:color w:val="000000"/>
                <w:sz w:val="20"/>
              </w:rPr>
              <w:t>
3) денсаулығына байланысты үйде оқыту қажеттілігі туралы дәрігерлік-консультациялық комиссияның қорытындысы (үйде оқитын балалардың статистикалық есебі үшін) (бар болса).</w:t>
            </w:r>
          </w:p>
          <w:p>
            <w:pPr>
              <w:spacing w:after="20"/>
              <w:ind w:left="20"/>
              <w:jc w:val="both"/>
            </w:pPr>
            <w:r>
              <w:rPr>
                <w:rFonts w:ascii="Times New Roman"/>
                <w:b w:val="false"/>
                <w:i w:val="false"/>
                <w:color w:val="000000"/>
                <w:sz w:val="20"/>
              </w:rPr>
              <w:t>
Қажет болған жағдайда, көрсетілетін қызметті беруші тереңінен тексеру үшін мынадай құжаттарды қосымша сұратады:</w:t>
            </w:r>
          </w:p>
          <w:p>
            <w:pPr>
              <w:spacing w:after="20"/>
              <w:ind w:left="20"/>
              <w:jc w:val="both"/>
            </w:pPr>
            <w:r>
              <w:rPr>
                <w:rFonts w:ascii="Times New Roman"/>
                <w:b w:val="false"/>
                <w:i w:val="false"/>
                <w:color w:val="000000"/>
                <w:sz w:val="20"/>
              </w:rPr>
              <w:t xml:space="preserve">
1)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бұйрығымен (Нормативтік құқықтық актілерді мемлекеттік тіркеу тізілімінде №21579 болып тіркелген) бекітілген </w:t>
            </w:r>
            <w:r>
              <w:rPr>
                <w:rFonts w:ascii="Times New Roman"/>
                <w:b w:val="false"/>
                <w:i w:val="false"/>
                <w:color w:val="000000"/>
                <w:sz w:val="20"/>
              </w:rPr>
              <w:t>№ 052/е нысанды</w:t>
            </w:r>
            <w:r>
              <w:rPr>
                <w:rFonts w:ascii="Times New Roman"/>
                <w:b w:val="false"/>
                <w:i w:val="false"/>
                <w:color w:val="000000"/>
                <w:sz w:val="20"/>
              </w:rPr>
              <w:t xml:space="preserve"> "Амбулаториялық науқастың медициналық картасы";</w:t>
            </w:r>
          </w:p>
          <w:p>
            <w:pPr>
              <w:spacing w:after="20"/>
              <w:ind w:left="20"/>
              <w:jc w:val="both"/>
            </w:pPr>
            <w:r>
              <w:rPr>
                <w:rFonts w:ascii="Times New Roman"/>
                <w:b w:val="false"/>
                <w:i w:val="false"/>
                <w:color w:val="000000"/>
                <w:sz w:val="20"/>
              </w:rPr>
              <w:t>
2) білім беру ұйымынан психологиялық-педагогикалық мінездеме;</w:t>
            </w:r>
          </w:p>
          <w:p>
            <w:pPr>
              <w:spacing w:after="20"/>
              <w:ind w:left="20"/>
              <w:jc w:val="both"/>
            </w:pPr>
            <w:r>
              <w:rPr>
                <w:rFonts w:ascii="Times New Roman"/>
                <w:b w:val="false"/>
                <w:i w:val="false"/>
                <w:color w:val="000000"/>
                <w:sz w:val="20"/>
              </w:rPr>
              <w:t>
3) оқыту тілі бойынша, математикадан жазба жұмыстары, суреттері және іс-әрекетінің басқа да нәтижелері.</w:t>
            </w:r>
          </w:p>
          <w:p>
            <w:pPr>
              <w:spacing w:after="20"/>
              <w:ind w:left="20"/>
              <w:jc w:val="both"/>
            </w:pPr>
            <w:r>
              <w:rPr>
                <w:rFonts w:ascii="Times New Roman"/>
                <w:b w:val="false"/>
                <w:i w:val="false"/>
                <w:color w:val="000000"/>
                <w:sz w:val="20"/>
              </w:rPr>
              <w:t>
Резидент болып табылмайтындарға:</w:t>
            </w:r>
          </w:p>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жеке басын куәландыратын құжат (жеке басын сәйкестендіру үшін қажет);</w:t>
            </w:r>
          </w:p>
          <w:p>
            <w:pPr>
              <w:spacing w:after="20"/>
              <w:ind w:left="20"/>
              <w:jc w:val="both"/>
            </w:pPr>
            <w:r>
              <w:rPr>
                <w:rFonts w:ascii="Times New Roman"/>
                <w:b w:val="false"/>
                <w:i w:val="false"/>
                <w:color w:val="000000"/>
                <w:sz w:val="20"/>
              </w:rPr>
              <w:t>
2) ата-анасының бірінің (заңды өкілінің) жеке басын куәландыратын құжат (жеке басын сәйкестендіру үшін қажет);</w:t>
            </w:r>
          </w:p>
          <w:p>
            <w:pPr>
              <w:spacing w:after="20"/>
              <w:ind w:left="20"/>
              <w:jc w:val="both"/>
            </w:pPr>
            <w:r>
              <w:rPr>
                <w:rFonts w:ascii="Times New Roman"/>
                <w:b w:val="false"/>
                <w:i w:val="false"/>
                <w:color w:val="000000"/>
                <w:sz w:val="20"/>
              </w:rPr>
              <w:t>
3) мүгедектігі туралы қорытынды (бар болса);</w:t>
            </w:r>
          </w:p>
          <w:p>
            <w:pPr>
              <w:spacing w:after="20"/>
              <w:ind w:left="20"/>
              <w:jc w:val="both"/>
            </w:pPr>
            <w:r>
              <w:rPr>
                <w:rFonts w:ascii="Times New Roman"/>
                <w:b w:val="false"/>
                <w:i w:val="false"/>
                <w:color w:val="000000"/>
                <w:sz w:val="20"/>
              </w:rPr>
              <w:t>
4) денсаулығына байланысты үйде оқыту қажеттілігі туралы дәрігерлік-консультациялық комиссияның қорытындысы (үйде оқитын балалардың статистикалық есебі үшін) (бар болса).</w:t>
            </w:r>
          </w:p>
          <w:p>
            <w:pPr>
              <w:spacing w:after="20"/>
              <w:ind w:left="20"/>
              <w:jc w:val="both"/>
            </w:pPr>
            <w:r>
              <w:rPr>
                <w:rFonts w:ascii="Times New Roman"/>
                <w:b w:val="false"/>
                <w:i w:val="false"/>
                <w:color w:val="000000"/>
                <w:sz w:val="20"/>
              </w:rPr>
              <w:t>
1), 2) және 3) тармақшалардағы құжаттар түпнұсқада және көшірме түрінде көрсетіледі, салыстырылған соң түпнұсқа көрсетілетін қызметті алушыға қайтарылады.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жеке басын куәландыратын құжаттың электронды көшірмесі;</w:t>
            </w:r>
          </w:p>
          <w:p>
            <w:pPr>
              <w:spacing w:after="20"/>
              <w:ind w:left="20"/>
              <w:jc w:val="both"/>
            </w:pPr>
            <w:r>
              <w:rPr>
                <w:rFonts w:ascii="Times New Roman"/>
                <w:b w:val="false"/>
                <w:i w:val="false"/>
                <w:color w:val="000000"/>
                <w:sz w:val="20"/>
              </w:rPr>
              <w:t>
2) ата-анасының бірінің (заңды өкілінің) жеке басын куәландыратын құжаттың электронды көшірмесі;</w:t>
            </w:r>
          </w:p>
          <w:p>
            <w:pPr>
              <w:spacing w:after="20"/>
              <w:ind w:left="20"/>
              <w:jc w:val="both"/>
            </w:pPr>
            <w:r>
              <w:rPr>
                <w:rFonts w:ascii="Times New Roman"/>
                <w:b w:val="false"/>
                <w:i w:val="false"/>
                <w:color w:val="000000"/>
                <w:sz w:val="20"/>
              </w:rPr>
              <w:t>
3) мүгедектігі туралы қорытындының электронды көшірмесі (бар болса);</w:t>
            </w:r>
          </w:p>
          <w:p>
            <w:pPr>
              <w:spacing w:after="20"/>
              <w:ind w:left="20"/>
              <w:jc w:val="both"/>
            </w:pPr>
            <w:r>
              <w:rPr>
                <w:rFonts w:ascii="Times New Roman"/>
                <w:b w:val="false"/>
                <w:i w:val="false"/>
                <w:color w:val="000000"/>
                <w:sz w:val="20"/>
              </w:rPr>
              <w:t>
4) денсаулығына байланысты үйде оқыту қажеттілігі туралы дәрігерлік-консультациялық комиссия қорытындысының электронды көшірмесі (үйде оқитын балалардың статистикалық есебі үшін) (бар болса).</w:t>
            </w:r>
          </w:p>
          <w:p>
            <w:pPr>
              <w:spacing w:after="20"/>
              <w:ind w:left="20"/>
              <w:jc w:val="both"/>
            </w:pPr>
            <w:r>
              <w:rPr>
                <w:rFonts w:ascii="Times New Roman"/>
                <w:b w:val="false"/>
                <w:i w:val="false"/>
                <w:color w:val="000000"/>
                <w:sz w:val="20"/>
              </w:rPr>
              <w:t>
Қажет болған жағдайда, көрсетілетін қызметті беруші тереңінен тексеру үшін мынадай құжаттарды қосымша сұратады:</w:t>
            </w:r>
          </w:p>
          <w:p>
            <w:pPr>
              <w:spacing w:after="20"/>
              <w:ind w:left="20"/>
              <w:jc w:val="both"/>
            </w:pPr>
            <w:r>
              <w:rPr>
                <w:rFonts w:ascii="Times New Roman"/>
                <w:b w:val="false"/>
                <w:i w:val="false"/>
                <w:color w:val="000000"/>
                <w:sz w:val="20"/>
              </w:rPr>
              <w:t xml:space="preserve">
1)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бұйрығымен (Нормативтік құқықтық актілерді мемлекеттік тіркеу тізілімінде № 21579 болып тіркелген) бекітілген </w:t>
            </w:r>
            <w:r>
              <w:rPr>
                <w:rFonts w:ascii="Times New Roman"/>
                <w:b w:val="false"/>
                <w:i w:val="false"/>
                <w:color w:val="000000"/>
                <w:sz w:val="20"/>
              </w:rPr>
              <w:t>№ 052/е нысанды</w:t>
            </w:r>
            <w:r>
              <w:rPr>
                <w:rFonts w:ascii="Times New Roman"/>
                <w:b w:val="false"/>
                <w:i w:val="false"/>
                <w:color w:val="000000"/>
                <w:sz w:val="20"/>
              </w:rPr>
              <w:t xml:space="preserve"> "Амбулаториялық науқастың медициналық картасы";</w:t>
            </w:r>
          </w:p>
          <w:p>
            <w:pPr>
              <w:spacing w:after="20"/>
              <w:ind w:left="20"/>
              <w:jc w:val="both"/>
            </w:pPr>
            <w:r>
              <w:rPr>
                <w:rFonts w:ascii="Times New Roman"/>
                <w:b w:val="false"/>
                <w:i w:val="false"/>
                <w:color w:val="000000"/>
                <w:sz w:val="20"/>
              </w:rPr>
              <w:t>
2) білім беру ұйымынан психологиялық-педагогикалық мінездеме;</w:t>
            </w:r>
          </w:p>
          <w:p>
            <w:pPr>
              <w:spacing w:after="20"/>
              <w:ind w:left="20"/>
              <w:jc w:val="both"/>
            </w:pPr>
            <w:r>
              <w:rPr>
                <w:rFonts w:ascii="Times New Roman"/>
                <w:b w:val="false"/>
                <w:i w:val="false"/>
                <w:color w:val="000000"/>
                <w:sz w:val="20"/>
              </w:rPr>
              <w:t>
3) оқыту тілі бойынша, математикадан жазба жұмыстары, суреттері және іс-әрекетінің басқа да нәтижелері.</w:t>
            </w:r>
          </w:p>
          <w:p>
            <w:pPr>
              <w:spacing w:after="20"/>
              <w:ind w:left="20"/>
              <w:jc w:val="both"/>
            </w:pPr>
            <w:r>
              <w:rPr>
                <w:rFonts w:ascii="Times New Roman"/>
                <w:b w:val="false"/>
                <w:i w:val="false"/>
                <w:color w:val="000000"/>
                <w:sz w:val="20"/>
              </w:rPr>
              <w:t>
Баланың жеке басын куәландыратын құжатты, мүгедектігі туралы мәліметтерді, дәрігерлік-консультациялық комиссия қорытындысын көрсетілетін қызметті беруші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алушылардан цифрлық жүйелерден алуға болатын құжаттарды талап етуге жол берілмейді.</w:t>
            </w:r>
          </w:p>
          <w:p>
            <w:pPr>
              <w:spacing w:after="20"/>
              <w:ind w:left="20"/>
              <w:jc w:val="both"/>
            </w:pPr>
            <w:r>
              <w:rPr>
                <w:rFonts w:ascii="Times New Roman"/>
                <w:b w:val="false"/>
                <w:i w:val="false"/>
                <w:color w:val="000000"/>
                <w:sz w:val="20"/>
              </w:rPr>
              <w:t>
Егер Қазақстан Республикасының заңдарында өзгеше көзделмесе, көрсетілетін қызметті беруші мемлекеттік қызметтер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"Мүмкіндіктері шектеулі</w:t>
            </w:r>
            <w:r>
              <w:br/>
            </w:r>
            <w:r>
              <w:rPr>
                <w:rFonts w:ascii="Times New Roman"/>
                <w:b w:val="false"/>
                <w:i w:val="false"/>
                <w:color w:val="000000"/>
                <w:sz w:val="20"/>
              </w:rPr>
              <w:t>балаларды психологиялық-</w:t>
            </w:r>
            <w:r>
              <w:br/>
            </w:r>
            <w:r>
              <w:rPr>
                <w:rFonts w:ascii="Times New Roman"/>
                <w:b w:val="false"/>
                <w:i w:val="false"/>
                <w:color w:val="000000"/>
                <w:sz w:val="20"/>
              </w:rPr>
              <w:t>медициналық-педагогикалық</w:t>
            </w:r>
            <w:r>
              <w:br/>
            </w:r>
            <w:r>
              <w:rPr>
                <w:rFonts w:ascii="Times New Roman"/>
                <w:b w:val="false"/>
                <w:i w:val="false"/>
                <w:color w:val="000000"/>
                <w:sz w:val="20"/>
              </w:rPr>
              <w:t>тексеру және оларға</w:t>
            </w:r>
            <w:r>
              <w:br/>
            </w:r>
            <w:r>
              <w:rPr>
                <w:rFonts w:ascii="Times New Roman"/>
                <w:b w:val="false"/>
                <w:i w:val="false"/>
                <w:color w:val="000000"/>
                <w:sz w:val="20"/>
              </w:rPr>
              <w:t>консультациялық көмек</w:t>
            </w:r>
            <w:r>
              <w:br/>
            </w:r>
            <w:r>
              <w:rPr>
                <w:rFonts w:ascii="Times New Roman"/>
                <w:b w:val="false"/>
                <w:i w:val="false"/>
                <w:color w:val="000000"/>
                <w:sz w:val="20"/>
              </w:rPr>
              <w:t>көрсету"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Білім беру ұйымының атауы</w:t>
      </w:r>
    </w:p>
    <w:bookmarkStart w:name="z38" w:id="34"/>
    <w:p>
      <w:pPr>
        <w:spacing w:after="0"/>
        <w:ind w:left="0"/>
        <w:jc w:val="left"/>
      </w:pPr>
      <w:r>
        <w:rPr>
          <w:rFonts w:ascii="Times New Roman"/>
          <w:b/>
          <w:i w:val="false"/>
          <w:color w:val="000000"/>
        </w:rPr>
        <w:t xml:space="preserve"> Құжаттарды қабылдау туралы хабарлама</w:t>
      </w:r>
    </w:p>
    <w:bookmarkEnd w:id="34"/>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28.02.2025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Құрметті ______________________ Сіздің құжаттарыңыз қабылданды.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Сізге 20__жылғы "___"__________ тексеруден өту қажеттігін еске саламыз. </w:t>
      </w:r>
    </w:p>
    <w:p>
      <w:pPr>
        <w:spacing w:after="0"/>
        <w:ind w:left="0"/>
        <w:jc w:val="both"/>
      </w:pPr>
      <w:r>
        <w:rPr>
          <w:rFonts w:ascii="Times New Roman"/>
          <w:b w:val="false"/>
          <w:i w:val="false"/>
          <w:color w:val="000000"/>
          <w:sz w:val="28"/>
        </w:rPr>
        <w:t xml:space="preserve">
      Тексеру түрі: _______________________ </w:t>
      </w:r>
    </w:p>
    <w:p>
      <w:pPr>
        <w:spacing w:after="0"/>
        <w:ind w:left="0"/>
        <w:jc w:val="both"/>
      </w:pPr>
      <w:r>
        <w:rPr>
          <w:rFonts w:ascii="Times New Roman"/>
          <w:b w:val="false"/>
          <w:i w:val="false"/>
          <w:color w:val="000000"/>
          <w:sz w:val="28"/>
        </w:rPr>
        <w:t xml:space="preserve">
      бастапқы/қайталама </w:t>
      </w:r>
    </w:p>
    <w:p>
      <w:pPr>
        <w:spacing w:after="0"/>
        <w:ind w:left="0"/>
        <w:jc w:val="both"/>
      </w:pPr>
      <w:r>
        <w:rPr>
          <w:rFonts w:ascii="Times New Roman"/>
          <w:b w:val="false"/>
          <w:i w:val="false"/>
          <w:color w:val="000000"/>
          <w:sz w:val="28"/>
        </w:rPr>
        <w:t xml:space="preserve">
      Өткізу орны: ____________________________________________ </w:t>
      </w:r>
    </w:p>
    <w:p>
      <w:pPr>
        <w:spacing w:after="0"/>
        <w:ind w:left="0"/>
        <w:jc w:val="both"/>
      </w:pPr>
      <w:r>
        <w:rPr>
          <w:rFonts w:ascii="Times New Roman"/>
          <w:b w:val="false"/>
          <w:i w:val="false"/>
          <w:color w:val="000000"/>
          <w:sz w:val="28"/>
        </w:rPr>
        <w:t xml:space="preserve">
      психологиялық-медициналық-педагогикалық консультация атауы </w:t>
      </w:r>
    </w:p>
    <w:p>
      <w:pPr>
        <w:spacing w:after="0"/>
        <w:ind w:left="0"/>
        <w:jc w:val="both"/>
      </w:pPr>
      <w:r>
        <w:rPr>
          <w:rFonts w:ascii="Times New Roman"/>
          <w:b w:val="false"/>
          <w:i w:val="false"/>
          <w:color w:val="000000"/>
          <w:sz w:val="28"/>
        </w:rPr>
        <w:t xml:space="preserve">
      Ұйым мекенжайы: _______________________ </w:t>
      </w:r>
    </w:p>
    <w:p>
      <w:pPr>
        <w:spacing w:after="0"/>
        <w:ind w:left="0"/>
        <w:jc w:val="both"/>
      </w:pPr>
      <w:r>
        <w:rPr>
          <w:rFonts w:ascii="Times New Roman"/>
          <w:b w:val="false"/>
          <w:i w:val="false"/>
          <w:color w:val="000000"/>
          <w:sz w:val="28"/>
        </w:rPr>
        <w:t xml:space="preserve">
      Телефон: _________________ </w:t>
      </w:r>
    </w:p>
    <w:p>
      <w:pPr>
        <w:spacing w:after="0"/>
        <w:ind w:left="0"/>
        <w:jc w:val="both"/>
      </w:pPr>
      <w:r>
        <w:rPr>
          <w:rFonts w:ascii="Times New Roman"/>
          <w:b w:val="false"/>
          <w:i w:val="false"/>
          <w:color w:val="000000"/>
          <w:sz w:val="28"/>
        </w:rPr>
        <w:t xml:space="preserve">
      Құжаттарды қабылдаған күн: ___________________________ </w:t>
      </w:r>
    </w:p>
    <w:p>
      <w:pPr>
        <w:spacing w:after="0"/>
        <w:ind w:left="0"/>
        <w:jc w:val="both"/>
      </w:pPr>
      <w:r>
        <w:rPr>
          <w:rFonts w:ascii="Times New Roman"/>
          <w:b w:val="false"/>
          <w:i w:val="false"/>
          <w:color w:val="000000"/>
          <w:sz w:val="28"/>
        </w:rPr>
        <w:t xml:space="preserve">
      Құжатты қабылдаушының тегі, аты, әкесінің аты (бар болса) </w:t>
      </w:r>
    </w:p>
    <w:p>
      <w:pPr>
        <w:spacing w:after="0"/>
        <w:ind w:left="0"/>
        <w:jc w:val="left"/>
      </w:pPr>
      <w:r>
        <w:rPr>
          <w:rFonts w:ascii="Times New Roman"/>
          <w:b/>
          <w:i w:val="false"/>
          <w:color w:val="000000"/>
        </w:rPr>
        <w:t xml:space="preserve">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"Мүмкіндіктері шектеулі</w:t>
            </w:r>
            <w:r>
              <w:br/>
            </w:r>
            <w:r>
              <w:rPr>
                <w:rFonts w:ascii="Times New Roman"/>
                <w:b w:val="false"/>
                <w:i w:val="false"/>
                <w:color w:val="000000"/>
                <w:sz w:val="20"/>
              </w:rPr>
              <w:t>балаларды психологиялық-</w:t>
            </w:r>
            <w:r>
              <w:br/>
            </w:r>
            <w:r>
              <w:rPr>
                <w:rFonts w:ascii="Times New Roman"/>
                <w:b w:val="false"/>
                <w:i w:val="false"/>
                <w:color w:val="000000"/>
                <w:sz w:val="20"/>
              </w:rPr>
              <w:t>медициналық-педагогикалық</w:t>
            </w:r>
            <w:r>
              <w:br/>
            </w:r>
            <w:r>
              <w:rPr>
                <w:rFonts w:ascii="Times New Roman"/>
                <w:b w:val="false"/>
                <w:i w:val="false"/>
                <w:color w:val="000000"/>
                <w:sz w:val="20"/>
              </w:rPr>
              <w:t>тексеру және оларға</w:t>
            </w:r>
            <w:r>
              <w:br/>
            </w:r>
            <w:r>
              <w:rPr>
                <w:rFonts w:ascii="Times New Roman"/>
                <w:b w:val="false"/>
                <w:i w:val="false"/>
                <w:color w:val="000000"/>
                <w:sz w:val="20"/>
              </w:rPr>
              <w:t>консультациялық көмек</w:t>
            </w:r>
            <w:r>
              <w:br/>
            </w:r>
            <w:r>
              <w:rPr>
                <w:rFonts w:ascii="Times New Roman"/>
                <w:b w:val="false"/>
                <w:i w:val="false"/>
                <w:color w:val="000000"/>
                <w:sz w:val="20"/>
              </w:rPr>
              <w:t>көрсету"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(ол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p>
      <w:pPr>
        <w:spacing w:after="0"/>
        <w:ind w:left="0"/>
        <w:jc w:val="left"/>
      </w:pPr>
      <w:r>
        <w:rPr>
          <w:rFonts w:ascii="Times New Roman"/>
          <w:b/>
          <w:i w:val="false"/>
          <w:color w:val="000000"/>
        </w:rPr>
        <w:t xml:space="preserve"> Құжатты қабылдаудан бас тарту туралы ХАБАРЛАМА</w:t>
      </w:r>
    </w:p>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м.а. 26.06.2026 </w:t>
      </w:r>
      <w:r>
        <w:rPr>
          <w:rFonts w:ascii="Times New Roman"/>
          <w:b w:val="false"/>
          <w:i w:val="false"/>
          <w:color w:val="ff0000"/>
          <w:sz w:val="28"/>
        </w:rPr>
        <w:t>№ 180-НҚ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"Мемлекеттік және әлеуметтік жауапкершілігі бар қызметтер туралы" Қазақстан </w:t>
      </w:r>
      <w:r>
        <w:br/>
      </w:r>
      <w:r>
        <w:rPr>
          <w:rFonts w:ascii="Times New Roman"/>
          <w:b w:val="false"/>
          <w:i w:val="false"/>
          <w:color w:val="000000"/>
          <w:sz w:val="28"/>
        </w:rPr>
        <w:t xml:space="preserve">Республикасы Заңының 20-бабының </w:t>
      </w:r>
      <w:r>
        <w:rPr>
          <w:rFonts w:ascii="Times New Roman"/>
          <w:b w:val="false"/>
          <w:i w:val="false"/>
          <w:color w:val="000000"/>
          <w:sz w:val="28"/>
        </w:rPr>
        <w:t>2) тармақшасын</w:t>
      </w:r>
      <w:r>
        <w:rPr>
          <w:rFonts w:ascii="Times New Roman"/>
          <w:b w:val="false"/>
          <w:i w:val="false"/>
          <w:color w:val="000000"/>
          <w:sz w:val="28"/>
        </w:rPr>
        <w:t xml:space="preserve"> басшылыққа ала отырып, </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(көрсетілетін қызметті беруші ұйымының атауы)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"Мүмкіндіктері шектеулі балаларды психологиялық-медициналық-педагогикалық тексеру </w:t>
      </w:r>
    </w:p>
    <w:p>
      <w:pPr>
        <w:spacing w:after="0"/>
        <w:ind w:left="0"/>
        <w:jc w:val="both"/>
      </w:pPr>
      <w:r>
        <w:rPr>
          <w:rFonts w:ascii="Times New Roman"/>
          <w:b w:val="false"/>
          <w:i w:val="false"/>
          <w:color w:val="000000"/>
          <w:sz w:val="28"/>
        </w:rPr>
        <w:t>және оларға консультациялық көмек көрсету" мемлекеттік көрсетілетін қызметін көрсетудің негізі талаптар тізбесіне сәйкес</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(бас тарту себебі)</w:t>
      </w:r>
    </w:p>
    <w:p>
      <w:pPr>
        <w:spacing w:after="0"/>
        <w:ind w:left="0"/>
        <w:jc w:val="both"/>
      </w:pPr>
      <w:r>
        <w:rPr>
          <w:rFonts w:ascii="Times New Roman"/>
          <w:b w:val="false"/>
          <w:i w:val="false"/>
          <w:color w:val="000000"/>
          <w:sz w:val="28"/>
        </w:rPr>
        <w:t>байланысты мемлекеттік көрсетілетін қызметті көрсету үшін құжаттар қабылдаудан бас тартады.</w:t>
      </w:r>
    </w:p>
    <w:p>
      <w:pPr>
        <w:spacing w:after="0"/>
        <w:ind w:left="0"/>
        <w:jc w:val="both"/>
      </w:pPr>
      <w:r>
        <w:rPr>
          <w:rFonts w:ascii="Times New Roman"/>
          <w:b w:val="false"/>
          <w:i w:val="false"/>
          <w:color w:val="000000"/>
          <w:sz w:val="28"/>
        </w:rPr>
        <w:t>Орындаушының тегі, аты, әкесінің аты (ол болған жағдайда) ___________</w:t>
      </w:r>
    </w:p>
    <w:p>
      <w:pPr>
        <w:spacing w:after="0"/>
        <w:ind w:left="0"/>
        <w:jc w:val="both"/>
      </w:pPr>
      <w:r>
        <w:rPr>
          <w:rFonts w:ascii="Times New Roman"/>
          <w:b w:val="false"/>
          <w:i w:val="false"/>
          <w:color w:val="000000"/>
          <w:sz w:val="28"/>
        </w:rPr>
        <w:t>Телефон: ___________________________</w:t>
      </w:r>
    </w:p>
    <w:p>
      <w:pPr>
        <w:spacing w:after="0"/>
        <w:ind w:left="0"/>
        <w:jc w:val="both"/>
      </w:pPr>
      <w:r>
        <w:rPr>
          <w:rFonts w:ascii="Times New Roman"/>
          <w:b w:val="false"/>
          <w:i w:val="false"/>
          <w:color w:val="000000"/>
          <w:sz w:val="28"/>
        </w:rPr>
        <w:t>Күні: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"Мүмкіндіктері шектеулі </w:t>
            </w:r>
            <w:r>
              <w:br/>
            </w:r>
            <w:r>
              <w:rPr>
                <w:rFonts w:ascii="Times New Roman"/>
                <w:b w:val="false"/>
                <w:i w:val="false"/>
                <w:color w:val="000000"/>
                <w:sz w:val="20"/>
              </w:rPr>
              <w:t>балаларды психологиялық-</w:t>
            </w:r>
            <w:r>
              <w:br/>
            </w:r>
            <w:r>
              <w:rPr>
                <w:rFonts w:ascii="Times New Roman"/>
                <w:b w:val="false"/>
                <w:i w:val="false"/>
                <w:color w:val="000000"/>
                <w:sz w:val="20"/>
              </w:rPr>
              <w:t>медициналық-педагогикалық</w:t>
            </w:r>
            <w:r>
              <w:br/>
            </w:r>
            <w:r>
              <w:rPr>
                <w:rFonts w:ascii="Times New Roman"/>
                <w:b w:val="false"/>
                <w:i w:val="false"/>
                <w:color w:val="000000"/>
                <w:sz w:val="20"/>
              </w:rPr>
              <w:t xml:space="preserve">тексеру және оларға </w:t>
            </w:r>
            <w:r>
              <w:br/>
            </w:r>
            <w:r>
              <w:rPr>
                <w:rFonts w:ascii="Times New Roman"/>
                <w:b w:val="false"/>
                <w:i w:val="false"/>
                <w:color w:val="000000"/>
                <w:sz w:val="20"/>
              </w:rPr>
              <w:t xml:space="preserve">консультациялық көмек </w:t>
            </w:r>
            <w:r>
              <w:br/>
            </w:r>
            <w:r>
              <w:rPr>
                <w:rFonts w:ascii="Times New Roman"/>
                <w:b w:val="false"/>
                <w:i w:val="false"/>
                <w:color w:val="000000"/>
                <w:sz w:val="20"/>
              </w:rPr>
              <w:t>көрсету" мемлекеттік</w:t>
            </w:r>
            <w:r>
              <w:br/>
            </w:r>
            <w:r>
              <w:rPr>
                <w:rFonts w:ascii="Times New Roman"/>
                <w:b w:val="false"/>
                <w:i w:val="false"/>
                <w:color w:val="000000"/>
                <w:sz w:val="20"/>
              </w:rPr>
              <w:t xml:space="preserve">көрсетілетін қызмет қағидасына </w:t>
            </w:r>
            <w:r>
              <w:br/>
            </w:r>
            <w:r>
              <w:rPr>
                <w:rFonts w:ascii="Times New Roman"/>
                <w:b w:val="false"/>
                <w:i w:val="false"/>
                <w:color w:val="000000"/>
                <w:sz w:val="20"/>
              </w:rPr>
              <w:t>5-қосымша</w:t>
            </w:r>
          </w:p>
        </w:tc>
      </w:tr>
    </w:tbl>
    <w:bookmarkStart w:name="z42" w:id="35"/>
    <w:p>
      <w:pPr>
        <w:spacing w:after="0"/>
        <w:ind w:left="0"/>
        <w:jc w:val="left"/>
      </w:pPr>
      <w:r>
        <w:rPr>
          <w:rFonts w:ascii="Times New Roman"/>
          <w:b/>
          <w:i w:val="false"/>
          <w:color w:val="000000"/>
        </w:rPr>
        <w:t xml:space="preserve"> ПМПК-да балаларды тексеруді есепке алу журналы</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ТАӘ (ол болған жағдайда)</w:t>
            </w:r>
          </w:p>
          <w:p>
            <w:pPr>
              <w:spacing w:after="20"/>
              <w:ind w:left="20"/>
              <w:jc w:val="both"/>
            </w:pPr>
            <w:r>
              <w:rPr>
                <w:rFonts w:ascii="Times New Roman"/>
                <w:b w:val="false"/>
                <w:i w:val="false"/>
                <w:color w:val="000000"/>
                <w:sz w:val="20"/>
              </w:rPr>
              <w:t>
ФИО ребенка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күні</w:t>
            </w:r>
          </w:p>
          <w:p>
            <w:pPr>
              <w:spacing w:after="20"/>
              <w:ind w:left="20"/>
              <w:jc w:val="both"/>
            </w:pPr>
            <w:r>
              <w:rPr>
                <w:rFonts w:ascii="Times New Roman"/>
                <w:b w:val="false"/>
                <w:i w:val="false"/>
                <w:color w:val="000000"/>
                <w:sz w:val="20"/>
              </w:rPr>
              <w:t>
Дата рождения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күні</w:t>
            </w:r>
          </w:p>
          <w:p>
            <w:pPr>
              <w:spacing w:after="20"/>
              <w:ind w:left="20"/>
              <w:jc w:val="both"/>
            </w:pPr>
            <w:r>
              <w:rPr>
                <w:rFonts w:ascii="Times New Roman"/>
                <w:b w:val="false"/>
                <w:i w:val="false"/>
                <w:color w:val="000000"/>
                <w:sz w:val="20"/>
              </w:rPr>
              <w:t>
Дата обследования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Бастапкы</w:t>
            </w:r>
          </w:p>
          <w:p>
            <w:pPr>
              <w:spacing w:after="20"/>
              <w:ind w:left="20"/>
              <w:jc w:val="both"/>
            </w:pPr>
            <w:r>
              <w:rPr>
                <w:rFonts w:ascii="Times New Roman"/>
                <w:b w:val="false"/>
                <w:i w:val="false"/>
                <w:color w:val="000000"/>
                <w:sz w:val="20"/>
              </w:rPr>
              <w:t>
Диагнозы</w:t>
            </w:r>
          </w:p>
          <w:p>
            <w:pPr>
              <w:spacing w:after="20"/>
              <w:ind w:left="20"/>
              <w:jc w:val="both"/>
            </w:pPr>
            <w:r>
              <w:rPr>
                <w:rFonts w:ascii="Times New Roman"/>
                <w:b w:val="false"/>
                <w:i w:val="false"/>
                <w:color w:val="000000"/>
                <w:sz w:val="20"/>
              </w:rPr>
              <w:t>
Предварительный диагноз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Домашний адрес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ПМПК қорытындысы</w:t>
            </w:r>
          </w:p>
          <w:p>
            <w:pPr>
              <w:spacing w:after="20"/>
              <w:ind w:left="20"/>
              <w:jc w:val="both"/>
            </w:pPr>
            <w:r>
              <w:rPr>
                <w:rFonts w:ascii="Times New Roman"/>
                <w:b w:val="false"/>
                <w:i w:val="false"/>
                <w:color w:val="000000"/>
                <w:sz w:val="20"/>
              </w:rPr>
              <w:t>
Заключение ПМПК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w:t>
            </w:r>
          </w:p>
          <w:p>
            <w:pPr>
              <w:spacing w:after="20"/>
              <w:ind w:left="20"/>
              <w:jc w:val="both"/>
            </w:pPr>
            <w:r>
              <w:rPr>
                <w:rFonts w:ascii="Times New Roman"/>
                <w:b w:val="false"/>
                <w:i w:val="false"/>
                <w:color w:val="000000"/>
                <w:sz w:val="20"/>
              </w:rPr>
              <w:t>
Рекомендации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"Мүмкіндіктері шектеулі</w:t>
            </w:r>
            <w:r>
              <w:br/>
            </w:r>
            <w:r>
              <w:rPr>
                <w:rFonts w:ascii="Times New Roman"/>
                <w:b w:val="false"/>
                <w:i w:val="false"/>
                <w:color w:val="000000"/>
                <w:sz w:val="20"/>
              </w:rPr>
              <w:t>балаларды психологиялық-</w:t>
            </w:r>
            <w:r>
              <w:br/>
            </w:r>
            <w:r>
              <w:rPr>
                <w:rFonts w:ascii="Times New Roman"/>
                <w:b w:val="false"/>
                <w:i w:val="false"/>
                <w:color w:val="000000"/>
                <w:sz w:val="20"/>
              </w:rPr>
              <w:t>медициналық-педагогикалық</w:t>
            </w:r>
            <w:r>
              <w:br/>
            </w:r>
            <w:r>
              <w:rPr>
                <w:rFonts w:ascii="Times New Roman"/>
                <w:b w:val="false"/>
                <w:i w:val="false"/>
                <w:color w:val="000000"/>
                <w:sz w:val="20"/>
              </w:rPr>
              <w:t>тексеру және оларға</w:t>
            </w:r>
            <w:r>
              <w:br/>
            </w:r>
            <w:r>
              <w:rPr>
                <w:rFonts w:ascii="Times New Roman"/>
                <w:b w:val="false"/>
                <w:i w:val="false"/>
                <w:color w:val="000000"/>
                <w:sz w:val="20"/>
              </w:rPr>
              <w:t>консультациялық көмек</w:t>
            </w:r>
            <w:r>
              <w:br/>
            </w:r>
            <w:r>
              <w:rPr>
                <w:rFonts w:ascii="Times New Roman"/>
                <w:b w:val="false"/>
                <w:i w:val="false"/>
                <w:color w:val="000000"/>
                <w:sz w:val="20"/>
              </w:rPr>
              <w:t>көрсету"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6-қосымша</w:t>
            </w:r>
          </w:p>
        </w:tc>
      </w:tr>
    </w:tbl>
    <w:bookmarkStart w:name="z44" w:id="36"/>
    <w:p>
      <w:pPr>
        <w:spacing w:after="0"/>
        <w:ind w:left="0"/>
        <w:jc w:val="left"/>
      </w:pPr>
      <w:r>
        <w:rPr>
          <w:rFonts w:ascii="Times New Roman"/>
          <w:b/>
          <w:i w:val="false"/>
          <w:color w:val="000000"/>
        </w:rPr>
        <w:t xml:space="preserve"> Психологиялық-медициналық-педагогикалық консультация қорытындысы</w:t>
      </w:r>
    </w:p>
    <w:bookmarkEnd w:id="36"/>
    <w:p>
      <w:pPr>
        <w:spacing w:after="0"/>
        <w:ind w:left="0"/>
        <w:jc w:val="both"/>
      </w:pPr>
      <w:r>
        <w:rPr>
          <w:rFonts w:ascii="Times New Roman"/>
          <w:b w:val="false"/>
          <w:i w:val="false"/>
          <w:color w:val="ff0000"/>
          <w:sz w:val="28"/>
        </w:rPr>
        <w:t xml:space="preserve">
      Ескерту. 6-қосымша жаңа редакцияда - ҚР Оқу-ағарту министрінің 28.02.2025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xml:space="preserve">
      мекенжайы </w:t>
      </w:r>
    </w:p>
    <w:p>
      <w:pPr>
        <w:spacing w:after="0"/>
        <w:ind w:left="0"/>
        <w:jc w:val="both"/>
      </w:pPr>
      <w:r>
        <w:rPr>
          <w:rFonts w:ascii="Times New Roman"/>
          <w:b w:val="false"/>
          <w:i w:val="false"/>
          <w:color w:val="000000"/>
          <w:sz w:val="28"/>
        </w:rPr>
        <w:t xml:space="preserve">
      Телефон _________________________ </w:t>
      </w:r>
    </w:p>
    <w:p>
      <w:pPr>
        <w:spacing w:after="0"/>
        <w:ind w:left="0"/>
        <w:jc w:val="both"/>
      </w:pPr>
      <w:r>
        <w:rPr>
          <w:rFonts w:ascii="Times New Roman"/>
          <w:b w:val="false"/>
          <w:i w:val="false"/>
          <w:color w:val="000000"/>
          <w:sz w:val="28"/>
        </w:rPr>
        <w:t xml:space="preserve">
      __________________________________берілді </w:t>
      </w:r>
    </w:p>
    <w:p>
      <w:pPr>
        <w:spacing w:after="0"/>
        <w:ind w:left="0"/>
        <w:jc w:val="both"/>
      </w:pPr>
      <w:r>
        <w:rPr>
          <w:rFonts w:ascii="Times New Roman"/>
          <w:b w:val="false"/>
          <w:i w:val="false"/>
          <w:color w:val="000000"/>
          <w:sz w:val="28"/>
        </w:rPr>
        <w:t xml:space="preserve">
      баланың тегі, аты, әкесінің аты (бар болса) </w:t>
      </w:r>
    </w:p>
    <w:p>
      <w:pPr>
        <w:spacing w:after="0"/>
        <w:ind w:left="0"/>
        <w:jc w:val="both"/>
      </w:pPr>
      <w:r>
        <w:rPr>
          <w:rFonts w:ascii="Times New Roman"/>
          <w:b w:val="false"/>
          <w:i w:val="false"/>
          <w:color w:val="000000"/>
          <w:sz w:val="28"/>
        </w:rPr>
        <w:t xml:space="preserve">
      Ол "____" ____________ 20___ жылы тексеруден өтті. </w:t>
      </w:r>
    </w:p>
    <w:p>
      <w:pPr>
        <w:spacing w:after="0"/>
        <w:ind w:left="0"/>
        <w:jc w:val="both"/>
      </w:pPr>
      <w:r>
        <w:rPr>
          <w:rFonts w:ascii="Times New Roman"/>
          <w:b w:val="false"/>
          <w:i w:val="false"/>
          <w:color w:val="000000"/>
          <w:sz w:val="28"/>
        </w:rPr>
        <w:t xml:space="preserve">
      1. Қорытынды _______________________________________ </w:t>
      </w:r>
    </w:p>
    <w:p>
      <w:pPr>
        <w:spacing w:after="0"/>
        <w:ind w:left="0"/>
        <w:jc w:val="both"/>
      </w:pPr>
      <w:r>
        <w:rPr>
          <w:rFonts w:ascii="Times New Roman"/>
          <w:b w:val="false"/>
          <w:i w:val="false"/>
          <w:color w:val="000000"/>
          <w:sz w:val="28"/>
        </w:rPr>
        <w:t xml:space="preserve">
      2. Білім беру бағдарламасы және ерекше білім беру қажеттіліктері бойынша </w:t>
      </w:r>
    </w:p>
    <w:p>
      <w:pPr>
        <w:spacing w:after="0"/>
        <w:ind w:left="0"/>
        <w:jc w:val="both"/>
      </w:pPr>
      <w:r>
        <w:rPr>
          <w:rFonts w:ascii="Times New Roman"/>
          <w:b w:val="false"/>
          <w:i w:val="false"/>
          <w:color w:val="000000"/>
          <w:sz w:val="28"/>
        </w:rPr>
        <w:t xml:space="preserve">
      ұсынымдар: ______________________________________ </w:t>
      </w:r>
    </w:p>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xml:space="preserve">
      Қорытынды ___________________ дейін жарамды </w:t>
      </w:r>
    </w:p>
    <w:p>
      <w:pPr>
        <w:spacing w:after="0"/>
        <w:ind w:left="0"/>
        <w:jc w:val="both"/>
      </w:pPr>
      <w:r>
        <w:rPr>
          <w:rFonts w:ascii="Times New Roman"/>
          <w:b w:val="false"/>
          <w:i w:val="false"/>
          <w:color w:val="000000"/>
          <w:sz w:val="28"/>
        </w:rPr>
        <w:t xml:space="preserve">
      Психологиялық-медициналық-педагогикалық консультация басшысы </w:t>
      </w:r>
    </w:p>
    <w:p>
      <w:pPr>
        <w:spacing w:after="0"/>
        <w:ind w:left="0"/>
        <w:jc w:val="both"/>
      </w:pPr>
      <w:r>
        <w:rPr>
          <w:rFonts w:ascii="Times New Roman"/>
          <w:b w:val="false"/>
          <w:i w:val="false"/>
          <w:color w:val="000000"/>
          <w:sz w:val="28"/>
        </w:rPr>
        <w:t xml:space="preserve">
      _____________ </w:t>
      </w:r>
    </w:p>
    <w:p>
      <w:pPr>
        <w:spacing w:after="0"/>
        <w:ind w:left="0"/>
        <w:jc w:val="both"/>
      </w:pPr>
      <w:r>
        <w:rPr>
          <w:rFonts w:ascii="Times New Roman"/>
          <w:b w:val="false"/>
          <w:i w:val="false"/>
          <w:color w:val="000000"/>
          <w:sz w:val="28"/>
        </w:rPr>
        <w:t xml:space="preserve">
      Мамандар ____________________ </w:t>
      </w:r>
    </w:p>
    <w:p>
      <w:pPr>
        <w:spacing w:after="0"/>
        <w:ind w:left="0"/>
        <w:jc w:val="left"/>
      </w:pPr>
      <w:r>
        <w:rPr>
          <w:rFonts w:ascii="Times New Roman"/>
          <w:b/>
          <w:i w:val="false"/>
          <w:color w:val="000000"/>
        </w:rPr>
        <w:t xml:space="preserve">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2020 жылғы 27 мамырдағы </w:t>
            </w:r>
            <w:r>
              <w:br/>
            </w:r>
            <w:r>
              <w:rPr>
                <w:rFonts w:ascii="Times New Roman"/>
                <w:b w:val="false"/>
                <w:i w:val="false"/>
                <w:color w:val="000000"/>
                <w:sz w:val="20"/>
              </w:rPr>
              <w:t xml:space="preserve">№ 223 бұйрығына </w:t>
            </w:r>
            <w:r>
              <w:br/>
            </w:r>
            <w:r>
              <w:rPr>
                <w:rFonts w:ascii="Times New Roman"/>
                <w:b w:val="false"/>
                <w:i w:val="false"/>
                <w:color w:val="000000"/>
                <w:sz w:val="20"/>
              </w:rPr>
              <w:t>2-қосымша</w:t>
            </w:r>
          </w:p>
        </w:tc>
      </w:tr>
    </w:tbl>
    <w:bookmarkStart w:name="z46" w:id="37"/>
    <w:p>
      <w:pPr>
        <w:spacing w:after="0"/>
        <w:ind w:left="0"/>
        <w:jc w:val="left"/>
      </w:pPr>
      <w:r>
        <w:rPr>
          <w:rFonts w:ascii="Times New Roman"/>
          <w:b/>
          <w:i w:val="false"/>
          <w:color w:val="000000"/>
        </w:rPr>
        <w:t xml:space="preserve"> "Дамуында проблемалары бар балалар мен жасөспірімдерді оңалту және әлеуметтік бейімдеу" мемлекеттік көрсетілетін қызмет қағидасы</w:t>
      </w:r>
    </w:p>
    <w:bookmarkEnd w:id="37"/>
    <w:bookmarkStart w:name="z47" w:id="38"/>
    <w:p>
      <w:pPr>
        <w:spacing w:after="0"/>
        <w:ind w:left="0"/>
        <w:jc w:val="left"/>
      </w:pPr>
      <w:r>
        <w:rPr>
          <w:rFonts w:ascii="Times New Roman"/>
          <w:b/>
          <w:i w:val="false"/>
          <w:color w:val="000000"/>
        </w:rPr>
        <w:t xml:space="preserve"> 1. Жалпы ережелер</w:t>
      </w:r>
    </w:p>
    <w:bookmarkEnd w:id="38"/>
    <w:bookmarkStart w:name="z48" w:id="39"/>
    <w:p>
      <w:pPr>
        <w:spacing w:after="0"/>
        <w:ind w:left="0"/>
        <w:jc w:val="both"/>
      </w:pPr>
      <w:r>
        <w:rPr>
          <w:rFonts w:ascii="Times New Roman"/>
          <w:b w:val="false"/>
          <w:i w:val="false"/>
          <w:color w:val="000000"/>
          <w:sz w:val="28"/>
        </w:rPr>
        <w:t xml:space="preserve">
      1. Осы "Дамуында проблемалары бар балалар мен жасөспірімдерді оңалту және әлеуметтік бейімдеу"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оны ұсыну тәртібін айқындайды.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0"/>
    <w:p>
      <w:pPr>
        <w:spacing w:after="0"/>
        <w:ind w:left="0"/>
        <w:jc w:val="both"/>
      </w:pPr>
      <w:r>
        <w:rPr>
          <w:rFonts w:ascii="Times New Roman"/>
          <w:b w:val="false"/>
          <w:i w:val="false"/>
          <w:color w:val="000000"/>
          <w:sz w:val="28"/>
        </w:rPr>
        <w:t>
      2. Осы Қағидаларда мынадай ұғым пайдаланылады:</w:t>
      </w:r>
    </w:p>
    <w:bookmarkEnd w:id="40"/>
    <w:bookmarkStart w:name="z50" w:id="41"/>
    <w:p>
      <w:pPr>
        <w:spacing w:after="0"/>
        <w:ind w:left="0"/>
        <w:jc w:val="both"/>
      </w:pPr>
      <w:r>
        <w:rPr>
          <w:rFonts w:ascii="Times New Roman"/>
          <w:b w:val="false"/>
          <w:i w:val="false"/>
          <w:color w:val="000000"/>
          <w:sz w:val="28"/>
        </w:rPr>
        <w:t>
      1) проактивті қызмет-көрсетілетін қызметті берушінің бастамасы бойынша көрсетілетін қызметті алушының өтінішінсіз көрсетілетін мемлекеттік қызмет.</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1" w:id="42"/>
    <w:p>
      <w:pPr>
        <w:spacing w:after="0"/>
        <w:ind w:left="0"/>
        <w:jc w:val="both"/>
      </w:pPr>
      <w:r>
        <w:rPr>
          <w:rFonts w:ascii="Times New Roman"/>
          <w:b w:val="false"/>
          <w:i w:val="false"/>
          <w:color w:val="000000"/>
          <w:sz w:val="28"/>
        </w:rPr>
        <w:t>
      3. "Дамуында проблемалары бар балалар мен жасөспірімдерді оңалту және әлеуметтік бейімдеу" мемлекеттік көрсетілетін қызметті (бұдан әрі – мемлекеттік көрсетілетін қызмет) оңалту орталықтары, психологиялық-педагогикалық түзету кабинеттері, аутизмі (аутистік спектр бұзылыстары) бар балаларды қолдау орталықтары (бұдан әрі – көрсетілетін қызметті беруші) көрсетеді.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28.02.2025 </w:t>
      </w:r>
      <w:r>
        <w:rPr>
          <w:rFonts w:ascii="Times New Roman"/>
          <w:b w:val="false"/>
          <w:i w:val="false"/>
          <w:color w:val="00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3"/>
    <w:p>
      <w:pPr>
        <w:spacing w:after="0"/>
        <w:ind w:left="0"/>
        <w:jc w:val="left"/>
      </w:pPr>
      <w:r>
        <w:rPr>
          <w:rFonts w:ascii="Times New Roman"/>
          <w:b/>
          <w:i w:val="false"/>
          <w:color w:val="000000"/>
        </w:rPr>
        <w:t xml:space="preserve"> 2. Мемлекеттік қызмет көрсетудің тәртібі</w:t>
      </w:r>
    </w:p>
    <w:bookmarkEnd w:id="43"/>
    <w:bookmarkStart w:name="z53" w:id="44"/>
    <w:p>
      <w:pPr>
        <w:spacing w:after="0"/>
        <w:ind w:left="0"/>
        <w:jc w:val="both"/>
      </w:pPr>
      <w:r>
        <w:rPr>
          <w:rFonts w:ascii="Times New Roman"/>
          <w:b w:val="false"/>
          <w:i w:val="false"/>
          <w:color w:val="000000"/>
          <w:sz w:val="28"/>
        </w:rPr>
        <w:t>
      4. Мемлекеттік қызметті алу үшін жеке тұлға (бұдан әрі – көрсетілетін қызметті алушы) көрсетілетін қызметті берушінің кеңсесіне және (немесе) www.egov.kz "цифрлық үкімет" веб-порталы (бұдан әрі – Портал) арқылы жүгінеді.</w:t>
      </w:r>
    </w:p>
    <w:bookmarkEnd w:id="44"/>
    <w:p>
      <w:pPr>
        <w:spacing w:after="0"/>
        <w:ind w:left="0"/>
        <w:jc w:val="both"/>
      </w:pPr>
      <w:r>
        <w:rPr>
          <w:rFonts w:ascii="Times New Roman"/>
          <w:b w:val="false"/>
          <w:i w:val="false"/>
          <w:color w:val="000000"/>
          <w:sz w:val="28"/>
        </w:rPr>
        <w:t xml:space="preserve">
      Қызмет көрсету процесінің сипаттамаларын, нысанын, мазмұны мен нәтижесін қамтитын мемлекеттік қызмет көрсетуге қойылатын негізгі талаптар, сондай-ақ мемлекеттік қызмет көрсету ерекшеліктерін ескере отырып, өзге де мәліметтер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"Дамуында проблемалары бар балалар мен жасөспірімдерді оңалту және әлеуметтік бейімдеу" мемлекеттік қызмет көрсетуге қойылатын негізгі талаптардың тізбесінде келтірілген.</w:t>
      </w:r>
    </w:p>
    <w:p>
      <w:pPr>
        <w:spacing w:after="0"/>
        <w:ind w:left="0"/>
        <w:jc w:val="both"/>
      </w:pPr>
      <w:r>
        <w:rPr>
          <w:rFonts w:ascii="Times New Roman"/>
          <w:b w:val="false"/>
          <w:i w:val="false"/>
          <w:color w:val="000000"/>
          <w:sz w:val="28"/>
        </w:rPr>
        <w:t>
      Құжаттарды тікелей көрсетілетін қызметті берушінің кеңсесіне ұсынған кезде көрсетілетін қызметті берушінің кеңсе қызметкері көрсетілетін қызметті алушының құжаттарын қабылдайды және тіркейді және құжаттарды көрсетілетін қызметті берушінің басшысына береді.</w:t>
      </w:r>
    </w:p>
    <w:p>
      <w:pPr>
        <w:spacing w:after="0"/>
        <w:ind w:left="0"/>
        <w:jc w:val="both"/>
      </w:pPr>
      <w:r>
        <w:rPr>
          <w:rFonts w:ascii="Times New Roman"/>
          <w:b w:val="false"/>
          <w:i w:val="false"/>
          <w:color w:val="000000"/>
          <w:sz w:val="28"/>
        </w:rPr>
        <w:t>
      Телефон арқылы және/немесе көрсетілетін қызметті алушы тікелей жүгінген кезде алдын ала жазылу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54" w:id="45"/>
    <w:p>
      <w:pPr>
        <w:spacing w:after="0"/>
        <w:ind w:left="0"/>
        <w:jc w:val="both"/>
      </w:pPr>
      <w:r>
        <w:rPr>
          <w:rFonts w:ascii="Times New Roman"/>
          <w:b w:val="false"/>
          <w:i w:val="false"/>
          <w:color w:val="000000"/>
          <w:sz w:val="28"/>
        </w:rPr>
        <w:t>
      5. Портал арқылы жүгінген кезде көрсетілетін қызметті алушы "Отбасы"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45"/>
    <w:p>
      <w:pPr>
        <w:spacing w:after="0"/>
        <w:ind w:left="0"/>
        <w:jc w:val="both"/>
      </w:pPr>
      <w:r>
        <w:rPr>
          <w:rFonts w:ascii="Times New Roman"/>
          <w:b w:val="false"/>
          <w:i w:val="false"/>
          <w:color w:val="000000"/>
          <w:sz w:val="28"/>
        </w:rPr>
        <w:t xml:space="preserve">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құжаттарды қабылдау туралы хабарламаны жібереді.</w:t>
      </w:r>
    </w:p>
    <w:p>
      <w:pPr>
        <w:spacing w:after="0"/>
        <w:ind w:left="0"/>
        <w:jc w:val="both"/>
      </w:pPr>
      <w:r>
        <w:rPr>
          <w:rFonts w:ascii="Times New Roman"/>
          <w:b w:val="false"/>
          <w:i w:val="false"/>
          <w:color w:val="000000"/>
          <w:sz w:val="28"/>
        </w:rPr>
        <w:t>
      Көрсетілетін қызметті алушылардан цифрлық жүйелерден алынуы мүмкін құжаттарды талап 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5" w:id="46"/>
    <w:p>
      <w:pPr>
        <w:spacing w:after="0"/>
        <w:ind w:left="0"/>
        <w:jc w:val="both"/>
      </w:pPr>
      <w:r>
        <w:rPr>
          <w:rFonts w:ascii="Times New Roman"/>
          <w:b w:val="false"/>
          <w:i w:val="false"/>
          <w:color w:val="000000"/>
          <w:sz w:val="28"/>
        </w:rPr>
        <w:t xml:space="preserve">
      6. Көрсетілетін қызметті алушы мемлекеттік қызметті алу үшін құжаттардың толық емес тізбесін және (немесе) қолданылу мерзімі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жібереді. </w:t>
      </w:r>
    </w:p>
    <w:bookmarkEnd w:id="46"/>
    <w:bookmarkStart w:name="z56" w:id="47"/>
    <w:p>
      <w:pPr>
        <w:spacing w:after="0"/>
        <w:ind w:left="0"/>
        <w:jc w:val="both"/>
      </w:pPr>
      <w:r>
        <w:rPr>
          <w:rFonts w:ascii="Times New Roman"/>
          <w:b w:val="false"/>
          <w:i w:val="false"/>
          <w:color w:val="000000"/>
          <w:sz w:val="28"/>
        </w:rPr>
        <w:t>
      7. Көрсетілетін қызметті алушының құжаттарын көрсетілетін қызметті берушінің басшысы қарайды. Басшы құжаттарды қарағаннан кейін баланы психологиялық-педагогикалық қолдау мен оңалтуды ұйымдастыру үшін мамандарға береді.</w:t>
      </w:r>
    </w:p>
    <w:bookmarkEnd w:id="47"/>
    <w:bookmarkStart w:name="z57" w:id="48"/>
    <w:p>
      <w:pPr>
        <w:spacing w:after="0"/>
        <w:ind w:left="0"/>
        <w:jc w:val="both"/>
      </w:pPr>
      <w:r>
        <w:rPr>
          <w:rFonts w:ascii="Times New Roman"/>
          <w:b w:val="false"/>
          <w:i w:val="false"/>
          <w:color w:val="000000"/>
          <w:sz w:val="28"/>
        </w:rPr>
        <w:t>
      8. Көрсетілетін қызметті беруші психологиялық-педагогикалық қолдау және оңалту курсын жүргізеді. Психологиялық-педагогикалық қолдау және оңалту курсы 90 күннен 365 күнге дейінгі аралықты құрайды.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28.02.2025 </w:t>
      </w:r>
      <w:r>
        <w:rPr>
          <w:rFonts w:ascii="Times New Roman"/>
          <w:b w:val="false"/>
          <w:i w:val="false"/>
          <w:color w:val="00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49"/>
    <w:p>
      <w:pPr>
        <w:spacing w:after="0"/>
        <w:ind w:left="0"/>
        <w:jc w:val="both"/>
      </w:pPr>
      <w:r>
        <w:rPr>
          <w:rFonts w:ascii="Times New Roman"/>
          <w:b w:val="false"/>
          <w:i w:val="false"/>
          <w:color w:val="000000"/>
          <w:sz w:val="28"/>
        </w:rPr>
        <w:t xml:space="preserve">
      9. Курс аяқталғаннан кейін оңалту орталықтарында, психологиялық-педагогикалық түзеу кабинеттерінде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мамандардың командалық бағалауы негізінде ерекше білім беру қажеттілігі бар балаларды психологиялық-педагогикалық қолдау және оңалту курсының нәтижелері туралы қорытындымен анықтама, аутизмі (аутистік спектр бұзылыстары) бар балаларды қолдау орталықтарында осы Қағидаларға 4-1-қосымшаға сәйкес нысан бойынша қалыптасқан дағдыларды бекіту және үйде жаңа дағдыларды қалыптастыру үшін ата-аналарға (заңды өкілдерге) ұсыныстары бар анықтама беріледі.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28.02.2025 </w:t>
      </w:r>
      <w:r>
        <w:rPr>
          <w:rFonts w:ascii="Times New Roman"/>
          <w:b w:val="false"/>
          <w:i w:val="false"/>
          <w:color w:val="00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0"/>
    <w:p>
      <w:pPr>
        <w:spacing w:after="0"/>
        <w:ind w:left="0"/>
        <w:jc w:val="both"/>
      </w:pPr>
      <w:r>
        <w:rPr>
          <w:rFonts w:ascii="Times New Roman"/>
          <w:b w:val="false"/>
          <w:i w:val="false"/>
          <w:color w:val="000000"/>
          <w:sz w:val="28"/>
        </w:rPr>
        <w:t xml:space="preserve">
      10. Психологиялық-педагогикалық қолдау және оңалту курсының нәтижелері туралы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анықтамаға, қалыптасқан дағдыларды бекіту және үйде жаңа дағдыларды қалыптастыру үшін осы Қағидаларға 4-1-қосымшаға сәйкес нысан бойынша ата-аналарға (заңды өкілдерге) берілетін ұсыныстары бар анықтамаға көрсетілетін қызметті берушінің басшысы қол қояды және көрсетілетін қызметті алушыға психологиялық-педагогикалық қолдау және оңалту курсы аяқталған күні беріледі және/немесе көрсетілетін қызметті беруші көрсетілетін қызметті алушының порталдағы "жеке кабинетіне" екі жұмыс күні ішінде электрондық құжат нысанында жібереді.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28.02.2025 </w:t>
      </w:r>
      <w:r>
        <w:rPr>
          <w:rFonts w:ascii="Times New Roman"/>
          <w:b w:val="false"/>
          <w:i w:val="false"/>
          <w:color w:val="00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51"/>
    <w:p>
      <w:pPr>
        <w:spacing w:after="0"/>
        <w:ind w:left="0"/>
        <w:jc w:val="both"/>
      </w:pPr>
      <w:r>
        <w:rPr>
          <w:rFonts w:ascii="Times New Roman"/>
          <w:b w:val="false"/>
          <w:i w:val="false"/>
          <w:color w:val="000000"/>
          <w:sz w:val="28"/>
        </w:rPr>
        <w:t xml:space="preserve">
      11.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цифрлық жүйесіне енгізуді қамтамасыз етеді.";</w:t>
      </w:r>
    </w:p>
    <w:bookmarkEnd w:id="51"/>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мен (немесе) толықтырулар туралы ақпаратты "цифрлық үкімет" операторына және көрсетілетін қызметті берушілерге, сондай-ақ Бірыңғай байланыс 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21" w:id="52"/>
    <w:p>
      <w:pPr>
        <w:spacing w:after="0"/>
        <w:ind w:left="0"/>
        <w:jc w:val="both"/>
      </w:pPr>
      <w:r>
        <w:rPr>
          <w:rFonts w:ascii="Times New Roman"/>
          <w:b w:val="false"/>
          <w:i w:val="false"/>
          <w:color w:val="000000"/>
          <w:sz w:val="28"/>
        </w:rPr>
        <w:t xml:space="preserve">
      11-1. Мемлекеттік көрсетілетін қызмет көрсетілетін қызметті берушінің бастамасымен мемлекеттік органдардың цифрлық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 </w:t>
      </w:r>
    </w:p>
    <w:bookmarkEnd w:id="52"/>
    <w:p>
      <w:pPr>
        <w:spacing w:after="0"/>
        <w:ind w:left="0"/>
        <w:jc w:val="both"/>
      </w:pPr>
      <w:r>
        <w:rPr>
          <w:rFonts w:ascii="Times New Roman"/>
          <w:b w:val="false"/>
          <w:i w:val="false"/>
          <w:color w:val="000000"/>
          <w:sz w:val="28"/>
        </w:rPr>
        <w:t>
      1) көрсетілетін қызметті алушыға мемлекеттік қызметті көрсетуге сұраным жасалған автоматты хабарлама жіберу;</w:t>
      </w:r>
    </w:p>
    <w:p>
      <w:pPr>
        <w:spacing w:after="0"/>
        <w:ind w:left="0"/>
        <w:jc w:val="both"/>
      </w:pPr>
      <w:r>
        <w:rPr>
          <w:rFonts w:ascii="Times New Roman"/>
          <w:b w:val="false"/>
          <w:i w:val="false"/>
          <w:color w:val="000000"/>
          <w:sz w:val="28"/>
        </w:rPr>
        <w:t>
      2) көрсетілетін қызметті алушының ұялы байланысының абоненттік құрылғысы арқылы көрсетілетін қызметті алушының проактивті қызмет көрсетуге келісімін, сондай-ақ көрсетілетін қызметті алушыдан өзге де қажетті, оның ішінде қолжетімділігі шектеулі мәліметтерді алу.</w:t>
      </w:r>
    </w:p>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жиырма төрт сағатты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11-1-тармақпен толықтырылды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бұйрықтарымен. </w:t>
      </w:r>
      <w:r>
        <w:br/>
      </w:r>
      <w:r>
        <w:rPr>
          <w:rFonts w:ascii="Times New Roman"/>
          <w:b w:val="false"/>
          <w:i w:val="false"/>
          <w:color w:val="000000"/>
          <w:sz w:val="28"/>
        </w:rPr>
        <w:t>
</w:t>
      </w:r>
    </w:p>
    <w:bookmarkStart w:name="z61" w:id="53"/>
    <w:p>
      <w:pPr>
        <w:spacing w:after="0"/>
        <w:ind w:left="0"/>
        <w:jc w:val="left"/>
      </w:pPr>
      <w:r>
        <w:rPr>
          <w:rFonts w:ascii="Times New Roman"/>
          <w:b/>
          <w:i w:val="false"/>
          <w:color w:val="000000"/>
        </w:rPr>
        <w:t xml:space="preserve"> 3. Республикалық маңызы бар қаланың және астананың, ауданның (облыстық маңызы бар қаланың)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bookmarkEnd w:id="53"/>
    <w:bookmarkStart w:name="z62" w:id="54"/>
    <w:p>
      <w:pPr>
        <w:spacing w:after="0"/>
        <w:ind w:left="0"/>
        <w:jc w:val="both"/>
      </w:pPr>
      <w:r>
        <w:rPr>
          <w:rFonts w:ascii="Times New Roman"/>
          <w:b w:val="false"/>
          <w:i w:val="false"/>
          <w:color w:val="000000"/>
          <w:sz w:val="28"/>
        </w:rPr>
        <w:t>
      12. Мемлекеттік қызметтерді тікелей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bookmarkEnd w:id="5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Мемлекеттік қызметтер көрсету мәселелері бойынша көрсетілетін қызметті берушінің шешіміне, әрекеттеріне (әрекетсіздігіне) шағым әкімшілік органға, әкімшілік актісіне, әкімшілік әрекетіне (әрекетсіздігіне) шағым жасалатын лауазымды адамға берілуі мүмкін.</w:t>
      </w:r>
    </w:p>
    <w:p>
      <w:pPr>
        <w:spacing w:after="0"/>
        <w:ind w:left="0"/>
        <w:jc w:val="both"/>
      </w:pPr>
      <w:r>
        <w:rPr>
          <w:rFonts w:ascii="Times New Roman"/>
          <w:b w:val="false"/>
          <w:i w:val="false"/>
          <w:color w:val="000000"/>
          <w:sz w:val="28"/>
        </w:rPr>
        <w:t>
      Әкімшілік орган, әкімшілік актісіне, әкімшілік әрекетіне (әрекетсіздігіне) шағым жасалатын лауазымды адам шағым түскен күннен бастап үш жұмыс күнінен кешіктірмей шағымды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әкімшілік орган, лауазымды адам, егер ол үш жұмыс күні ішінде қолайлы әкімшілік актіні қабылдаса, шағымда көрсетілген талаптарды толық қанағаттандыратын әкімшілік әрекетті жасаса, шағымды қарайтын органға шағым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55"/>
    <w:p>
      <w:pPr>
        <w:spacing w:after="0"/>
        <w:ind w:left="0"/>
        <w:jc w:val="both"/>
      </w:pPr>
      <w:r>
        <w:rPr>
          <w:rFonts w:ascii="Times New Roman"/>
          <w:b w:val="false"/>
          <w:i w:val="false"/>
          <w:color w:val="000000"/>
          <w:sz w:val="28"/>
        </w:rPr>
        <w:t>
      13.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"Дамуында проблемалары</w:t>
            </w:r>
            <w:r>
              <w:br/>
            </w:r>
            <w:r>
              <w:rPr>
                <w:rFonts w:ascii="Times New Roman"/>
                <w:b w:val="false"/>
                <w:i w:val="false"/>
                <w:color w:val="000000"/>
                <w:sz w:val="20"/>
              </w:rPr>
              <w:t>бар балалар мен жасөспірімдерді</w:t>
            </w:r>
            <w:r>
              <w:br/>
            </w:r>
            <w:r>
              <w:rPr>
                <w:rFonts w:ascii="Times New Roman"/>
                <w:b w:val="false"/>
                <w:i w:val="false"/>
                <w:color w:val="000000"/>
                <w:sz w:val="20"/>
              </w:rPr>
              <w:t>оңалту және әлеуметтік</w:t>
            </w:r>
            <w:r>
              <w:br/>
            </w:r>
            <w:r>
              <w:rPr>
                <w:rFonts w:ascii="Times New Roman"/>
                <w:b w:val="false"/>
                <w:i w:val="false"/>
                <w:color w:val="000000"/>
                <w:sz w:val="20"/>
              </w:rPr>
              <w:t>бейімдеу"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"Дамуында проблемалары бар балалар мен жасөспірімдерді оңалту және әлеуметтік бейімдеу" мемлекеттік қызметін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26.06.2026 </w:t>
      </w:r>
      <w:r>
        <w:rPr>
          <w:rFonts w:ascii="Times New Roman"/>
          <w:b w:val="false"/>
          <w:i w:val="false"/>
          <w:color w:val="ff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Психологиялық-педагогикалық түзету кабинеттері, оңалту орталықтары, аутизмі (аутистік спектр бұзылыстары) бар балаларды қолдау орталықтары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www.egov.kz веб-порталы (бұдан әрі – Портал);</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 көрсету мерзімі – 90 күнтізбелік күннен 365 күнтізбелік күнге дейін;</w:t>
            </w:r>
          </w:p>
          <w:p>
            <w:pPr>
              <w:spacing w:after="20"/>
              <w:ind w:left="20"/>
              <w:jc w:val="both"/>
            </w:pPr>
            <w:r>
              <w:rPr>
                <w:rFonts w:ascii="Times New Roman"/>
                <w:b w:val="false"/>
                <w:i w:val="false"/>
                <w:color w:val="000000"/>
                <w:sz w:val="20"/>
              </w:rPr>
              <w:t>
2) құжаттар топтамасын тапсыру үшін күтудің рұқсат етілген ең ұзақ уақыты – 15 (он бес) минуттан аспайды;</w:t>
            </w:r>
          </w:p>
          <w:p>
            <w:pPr>
              <w:spacing w:after="20"/>
              <w:ind w:left="20"/>
              <w:jc w:val="both"/>
            </w:pPr>
            <w:r>
              <w:rPr>
                <w:rFonts w:ascii="Times New Roman"/>
                <w:b w:val="false"/>
                <w:i w:val="false"/>
                <w:color w:val="000000"/>
                <w:sz w:val="20"/>
              </w:rPr>
              <w:t>
3) қызмет көрсетудің рұқсат етілген ең ұзақ уақыты – 15 (он бес)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түзеу кабинеттері, оңалту орталықтары – "Дамуында проблемалары бар балалар мен жасөспірімдерді оңалту және әлеуметтік бейімдеу" мемлекеттік қызметін көрсету қағидаларына (бұдан әрі – Қағидалар) 4-қосымшаға сәйкес нысан бойынша анықтама;</w:t>
            </w:r>
          </w:p>
          <w:p>
            <w:pPr>
              <w:spacing w:after="20"/>
              <w:ind w:left="20"/>
              <w:jc w:val="both"/>
            </w:pPr>
            <w:r>
              <w:rPr>
                <w:rFonts w:ascii="Times New Roman"/>
                <w:b w:val="false"/>
                <w:i w:val="false"/>
                <w:color w:val="000000"/>
                <w:sz w:val="20"/>
              </w:rPr>
              <w:t>
аутизмі (аутистік спектр бұзылыстары) бар балаларды қолдау орталықтары – қалыптасқан дағдыларды бекіту және үйде жаңа дағдыларды қалыптастыру үшін Қағидаларға 4-1-қосымшаға сәйкес нысан бойынша ата-аналарға (заңды өкілдерге) ұсыныстары бар анықтама;</w:t>
            </w:r>
          </w:p>
          <w:p>
            <w:pPr>
              <w:spacing w:after="20"/>
              <w:ind w:left="20"/>
              <w:jc w:val="both"/>
            </w:pPr>
            <w:r>
              <w:rPr>
                <w:rFonts w:ascii="Times New Roman"/>
                <w:b w:val="false"/>
                <w:i w:val="false"/>
                <w:color w:val="000000"/>
                <w:sz w:val="20"/>
              </w:rPr>
              <w:t>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қызметті көрсету нәтижесі электрондық құжат нысанында көрсетілетін қызметті алушының "жеке кабинетіне" жолданады және сақталады. Проактивті түрде мемлекеттік қызметті көрсету нәтижесі анықтаманың дайын болғаны және eGov Mobile қосымшасының Bilim сервисінде сақталатыны туралы хабарлама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Қазақстан Республикасының Еңбек кодексіне сәйкес демалыс және мереке күндерін қоспағанда, дүйсенбіден бастап жұманы қоса алғанда, сағат 13:00-ден 14:30-ға дейінгі түскі үзіліспен сағат 9:00-ден 18:30-ға дейін жүзеге асырылады. Өтініш қабылдау және нәтижесін беру сағат 13:00-ден 14:30-ға дейінгі түскі үзіліспен сағат 9:00-ден 17:30-ға дейін жүзеге асырылады.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Республикасының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психологиялық-медициналық-педагогикалық консультацияның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психологиялық-медициналық-педагогикалық консультацияның қорытындысы.</w:t>
            </w:r>
          </w:p>
          <w:p>
            <w:pPr>
              <w:spacing w:after="20"/>
              <w:ind w:left="20"/>
              <w:jc w:val="both"/>
            </w:pPr>
            <w:r>
              <w:rPr>
                <w:rFonts w:ascii="Times New Roman"/>
                <w:b w:val="false"/>
                <w:i w:val="false"/>
                <w:color w:val="000000"/>
                <w:sz w:val="20"/>
              </w:rPr>
              <w:t>
Резидент болып табылмайтындарға:</w:t>
            </w:r>
          </w:p>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баланың жеке басын куәландыратын құжат (жеке басын сәйкестендіру үшін қажет);</w:t>
            </w:r>
          </w:p>
          <w:p>
            <w:pPr>
              <w:spacing w:after="20"/>
              <w:ind w:left="20"/>
              <w:jc w:val="both"/>
            </w:pPr>
            <w:r>
              <w:rPr>
                <w:rFonts w:ascii="Times New Roman"/>
                <w:b w:val="false"/>
                <w:i w:val="false"/>
                <w:color w:val="000000"/>
                <w:sz w:val="20"/>
              </w:rPr>
              <w:t>
3) ата-анасының бірінің (заңды өкілінің) жеке басын куәландыратын құжаты (жеке басын сәйкестендіру үшін қажет);</w:t>
            </w:r>
          </w:p>
          <w:p>
            <w:pPr>
              <w:spacing w:after="20"/>
              <w:ind w:left="20"/>
              <w:jc w:val="both"/>
            </w:pPr>
            <w:r>
              <w:rPr>
                <w:rFonts w:ascii="Times New Roman"/>
                <w:b w:val="false"/>
                <w:i w:val="false"/>
                <w:color w:val="000000"/>
                <w:sz w:val="20"/>
              </w:rPr>
              <w:t>
4) психологиялық-медициналық-педагогикалық консультация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баланың жеке басын куәландыратын құжатының электронды көшірмесі;</w:t>
            </w:r>
          </w:p>
          <w:p>
            <w:pPr>
              <w:spacing w:after="20"/>
              <w:ind w:left="20"/>
              <w:jc w:val="both"/>
            </w:pPr>
            <w:r>
              <w:rPr>
                <w:rFonts w:ascii="Times New Roman"/>
                <w:b w:val="false"/>
                <w:i w:val="false"/>
                <w:color w:val="000000"/>
                <w:sz w:val="20"/>
              </w:rPr>
              <w:t>
3) ата-анасының бірінің (заңды өкілінің) жеке басын куәландыратын құжатының электронды көшірмесі;</w:t>
            </w:r>
          </w:p>
          <w:p>
            <w:pPr>
              <w:spacing w:after="20"/>
              <w:ind w:left="20"/>
              <w:jc w:val="both"/>
            </w:pPr>
            <w:r>
              <w:rPr>
                <w:rFonts w:ascii="Times New Roman"/>
                <w:b w:val="false"/>
                <w:i w:val="false"/>
                <w:color w:val="000000"/>
                <w:sz w:val="20"/>
              </w:rPr>
              <w:t>
4) психологиялық-медициналық-педагогикалық консультация қорытындысы.</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 Егер Қазақстан Республикасының заңдарында өзгеше көзделмесе, көрсетілетін қызметті беруші мемлекеттік қызметтер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"Дамуында проблемалары</w:t>
            </w:r>
            <w:r>
              <w:br/>
            </w:r>
            <w:r>
              <w:rPr>
                <w:rFonts w:ascii="Times New Roman"/>
                <w:b w:val="false"/>
                <w:i w:val="false"/>
                <w:color w:val="000000"/>
                <w:sz w:val="20"/>
              </w:rPr>
              <w:t>бар балалар мен жасөспірімдерді</w:t>
            </w:r>
            <w:r>
              <w:br/>
            </w:r>
            <w:r>
              <w:rPr>
                <w:rFonts w:ascii="Times New Roman"/>
                <w:b w:val="false"/>
                <w:i w:val="false"/>
                <w:color w:val="000000"/>
                <w:sz w:val="20"/>
              </w:rPr>
              <w:t xml:space="preserve">оңалту және әлеуметтік </w:t>
            </w:r>
            <w:r>
              <w:br/>
            </w:r>
            <w:r>
              <w:rPr>
                <w:rFonts w:ascii="Times New Roman"/>
                <w:b w:val="false"/>
                <w:i w:val="false"/>
                <w:color w:val="000000"/>
                <w:sz w:val="20"/>
              </w:rPr>
              <w:t xml:space="preserve">бейімдеу" мемлекеттік </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Білім беру ұйымының атауы</w:t>
      </w:r>
    </w:p>
    <w:bookmarkStart w:name="z66" w:id="56"/>
    <w:p>
      <w:pPr>
        <w:spacing w:after="0"/>
        <w:ind w:left="0"/>
        <w:jc w:val="left"/>
      </w:pPr>
      <w:r>
        <w:rPr>
          <w:rFonts w:ascii="Times New Roman"/>
          <w:b/>
          <w:i w:val="false"/>
          <w:color w:val="000000"/>
        </w:rPr>
        <w:t xml:space="preserve"> Құжаттарды қабылдау туралы хабарлама</w:t>
      </w:r>
    </w:p>
    <w:bookmarkEnd w:id="56"/>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28.02.2025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Құрметті _____________________ Сіздің құжаттарыңыз қабылданды.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Сізге психологиялық-педагогикалық қолдау курсын алу үшін балаңызбен </w:t>
      </w:r>
    </w:p>
    <w:p>
      <w:pPr>
        <w:spacing w:after="0"/>
        <w:ind w:left="0"/>
        <w:jc w:val="both"/>
      </w:pPr>
      <w:r>
        <w:rPr>
          <w:rFonts w:ascii="Times New Roman"/>
          <w:b w:val="false"/>
          <w:i w:val="false"/>
          <w:color w:val="000000"/>
          <w:sz w:val="28"/>
        </w:rPr>
        <w:t xml:space="preserve">
      мына мекенжай бойынша келу қажеттілігі туралы еске саламыз: </w:t>
      </w:r>
    </w:p>
    <w:p>
      <w:pPr>
        <w:spacing w:after="0"/>
        <w:ind w:left="0"/>
        <w:jc w:val="both"/>
      </w:pPr>
      <w:r>
        <w:rPr>
          <w:rFonts w:ascii="Times New Roman"/>
          <w:b w:val="false"/>
          <w:i w:val="false"/>
          <w:color w:val="000000"/>
          <w:sz w:val="28"/>
        </w:rPr>
        <w:t xml:space="preserve">
      _________________________________ </w:t>
      </w:r>
    </w:p>
    <w:p>
      <w:pPr>
        <w:spacing w:after="0"/>
        <w:ind w:left="0"/>
        <w:jc w:val="both"/>
      </w:pPr>
      <w:r>
        <w:rPr>
          <w:rFonts w:ascii="Times New Roman"/>
          <w:b w:val="false"/>
          <w:i w:val="false"/>
          <w:color w:val="000000"/>
          <w:sz w:val="28"/>
        </w:rPr>
        <w:t xml:space="preserve">
      ұйымның мекенжайы </w:t>
      </w:r>
    </w:p>
    <w:p>
      <w:pPr>
        <w:spacing w:after="0"/>
        <w:ind w:left="0"/>
        <w:jc w:val="both"/>
      </w:pPr>
      <w:r>
        <w:rPr>
          <w:rFonts w:ascii="Times New Roman"/>
          <w:b w:val="false"/>
          <w:i w:val="false"/>
          <w:color w:val="000000"/>
          <w:sz w:val="28"/>
        </w:rPr>
        <w:t xml:space="preserve">
      Телефон: ____________________ </w:t>
      </w:r>
    </w:p>
    <w:p>
      <w:pPr>
        <w:spacing w:after="0"/>
        <w:ind w:left="0"/>
        <w:jc w:val="both"/>
      </w:pPr>
      <w:r>
        <w:rPr>
          <w:rFonts w:ascii="Times New Roman"/>
          <w:b w:val="false"/>
          <w:i w:val="false"/>
          <w:color w:val="000000"/>
          <w:sz w:val="28"/>
        </w:rPr>
        <w:t xml:space="preserve">
      Күні: ____________________ </w:t>
      </w:r>
    </w:p>
    <w:p>
      <w:pPr>
        <w:spacing w:after="0"/>
        <w:ind w:left="0"/>
        <w:jc w:val="both"/>
      </w:pPr>
      <w:r>
        <w:rPr>
          <w:rFonts w:ascii="Times New Roman"/>
          <w:b w:val="false"/>
          <w:i w:val="false"/>
          <w:color w:val="000000"/>
          <w:sz w:val="28"/>
        </w:rPr>
        <w:t xml:space="preserve">
      Құжатты қабылдаушының тегі, аты, әкесінің аты (бар болса) </w:t>
      </w:r>
    </w:p>
    <w:p>
      <w:pPr>
        <w:spacing w:after="0"/>
        <w:ind w:left="0"/>
        <w:jc w:val="left"/>
      </w:pPr>
      <w:r>
        <w:rPr>
          <w:rFonts w:ascii="Times New Roman"/>
          <w:b/>
          <w:i w:val="false"/>
          <w:color w:val="000000"/>
        </w:rPr>
        <w:t xml:space="preserve"> 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"Дамуында проблемалары</w:t>
            </w:r>
            <w:r>
              <w:br/>
            </w:r>
            <w:r>
              <w:rPr>
                <w:rFonts w:ascii="Times New Roman"/>
                <w:b w:val="false"/>
                <w:i w:val="false"/>
                <w:color w:val="000000"/>
                <w:sz w:val="20"/>
              </w:rPr>
              <w:t>бар балалар мен жасөспірімдерді</w:t>
            </w:r>
            <w:r>
              <w:br/>
            </w:r>
            <w:r>
              <w:rPr>
                <w:rFonts w:ascii="Times New Roman"/>
                <w:b w:val="false"/>
                <w:i w:val="false"/>
                <w:color w:val="000000"/>
                <w:sz w:val="20"/>
              </w:rPr>
              <w:t>оңалту және әлеуметтік</w:t>
            </w:r>
            <w:r>
              <w:br/>
            </w:r>
            <w:r>
              <w:rPr>
                <w:rFonts w:ascii="Times New Roman"/>
                <w:b w:val="false"/>
                <w:i w:val="false"/>
                <w:color w:val="000000"/>
                <w:sz w:val="20"/>
              </w:rPr>
              <w:t>бейімдеу"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r>
              <w:br/>
            </w:r>
            <w:r>
              <w:rPr>
                <w:rFonts w:ascii="Times New Roman"/>
                <w:b w:val="false"/>
                <w:i w:val="false"/>
                <w:color w:val="000000"/>
                <w:sz w:val="20"/>
              </w:rPr>
              <w:t>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 xml:space="preserve">аты (ол болған жағдайда), </w:t>
            </w:r>
            <w:r>
              <w:br/>
            </w:r>
            <w:r>
              <w:rPr>
                <w:rFonts w:ascii="Times New Roman"/>
                <w:b w:val="false"/>
                <w:i w:val="false"/>
                <w:color w:val="000000"/>
                <w:sz w:val="20"/>
              </w:rPr>
              <w:t xml:space="preserve"> мекенжайы</w:t>
            </w:r>
          </w:p>
        </w:tc>
      </w:tr>
    </w:tbl>
    <w:bookmarkStart w:name="z68" w:id="57"/>
    <w:p>
      <w:pPr>
        <w:spacing w:after="0"/>
        <w:ind w:left="0"/>
        <w:jc w:val="left"/>
      </w:pPr>
      <w:r>
        <w:rPr>
          <w:rFonts w:ascii="Times New Roman"/>
          <w:b/>
          <w:i w:val="false"/>
          <w:color w:val="000000"/>
        </w:rPr>
        <w:t xml:space="preserve"> Құжатты қабылдаудан бас тарту туралы  ХАБАРЛАМА</w:t>
      </w:r>
    </w:p>
    <w:bookmarkEnd w:id="57"/>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м.а. 26.06.2026 </w:t>
      </w:r>
      <w:r>
        <w:rPr>
          <w:rFonts w:ascii="Times New Roman"/>
          <w:b w:val="false"/>
          <w:i w:val="false"/>
          <w:color w:val="ff0000"/>
          <w:sz w:val="28"/>
        </w:rPr>
        <w:t>№ 180-НҚ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w:t>
      </w:r>
    </w:p>
    <w:p>
      <w:pPr>
        <w:spacing w:after="0"/>
        <w:ind w:left="0"/>
        <w:jc w:val="both"/>
      </w:pPr>
      <w:r>
        <w:rPr>
          <w:rFonts w:ascii="Times New Roman"/>
          <w:b w:val="false"/>
          <w:i w:val="false"/>
          <w:color w:val="000000"/>
          <w:sz w:val="28"/>
        </w:rPr>
        <w:t xml:space="preserve">Қазақстан Республикасы Заңының 20-бабының </w:t>
      </w:r>
      <w:r>
        <w:rPr>
          <w:rFonts w:ascii="Times New Roman"/>
          <w:b w:val="false"/>
          <w:i w:val="false"/>
          <w:color w:val="000000"/>
          <w:sz w:val="28"/>
        </w:rPr>
        <w:t>2-тармақшасын</w:t>
      </w:r>
      <w:r>
        <w:rPr>
          <w:rFonts w:ascii="Times New Roman"/>
          <w:b w:val="false"/>
          <w:i w:val="false"/>
          <w:color w:val="000000"/>
          <w:sz w:val="28"/>
        </w:rPr>
        <w:t xml:space="preserve"> басшылыққа ала отырып, </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(көрсетілетін қызметті беруші ұйымның атауы)</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(бас тарту себебі)</w:t>
      </w:r>
    </w:p>
    <w:p>
      <w:pPr>
        <w:spacing w:after="0"/>
        <w:ind w:left="0"/>
        <w:jc w:val="both"/>
      </w:pPr>
      <w:r>
        <w:rPr>
          <w:rFonts w:ascii="Times New Roman"/>
          <w:b w:val="false"/>
          <w:i w:val="false"/>
          <w:color w:val="000000"/>
          <w:sz w:val="28"/>
        </w:rPr>
        <w:t xml:space="preserve">байланысты "Дамуында проблемалары бар балалар мен жасөспірімдерді оңалту және </w:t>
      </w:r>
    </w:p>
    <w:p>
      <w:pPr>
        <w:spacing w:after="0"/>
        <w:ind w:left="0"/>
        <w:jc w:val="both"/>
      </w:pPr>
      <w:r>
        <w:rPr>
          <w:rFonts w:ascii="Times New Roman"/>
          <w:b w:val="false"/>
          <w:i w:val="false"/>
          <w:color w:val="000000"/>
          <w:sz w:val="28"/>
        </w:rPr>
        <w:t>әлеуметтік бейімдеу" мемлекеттік көрсетілетін қызметін көрсету үшін құжаттар қабылдаудан бас тартады.</w:t>
      </w:r>
    </w:p>
    <w:p>
      <w:pPr>
        <w:spacing w:after="0"/>
        <w:ind w:left="0"/>
        <w:jc w:val="both"/>
      </w:pPr>
      <w:r>
        <w:rPr>
          <w:rFonts w:ascii="Times New Roman"/>
          <w:b w:val="false"/>
          <w:i w:val="false"/>
          <w:color w:val="000000"/>
          <w:sz w:val="28"/>
        </w:rPr>
        <w:t>Орындаушының тегі, аты, әкесінің аты (ол болған жағдайда) ____________</w:t>
      </w:r>
    </w:p>
    <w:p>
      <w:pPr>
        <w:spacing w:after="0"/>
        <w:ind w:left="0"/>
        <w:jc w:val="both"/>
      </w:pPr>
      <w:r>
        <w:rPr>
          <w:rFonts w:ascii="Times New Roman"/>
          <w:b w:val="false"/>
          <w:i w:val="false"/>
          <w:color w:val="000000"/>
          <w:sz w:val="28"/>
        </w:rPr>
        <w:t>Телефон: _________________________________</w:t>
      </w:r>
    </w:p>
    <w:p>
      <w:pPr>
        <w:spacing w:after="0"/>
        <w:ind w:left="0"/>
        <w:jc w:val="both"/>
      </w:pPr>
      <w:r>
        <w:rPr>
          <w:rFonts w:ascii="Times New Roman"/>
          <w:b w:val="false"/>
          <w:i w:val="false"/>
          <w:color w:val="000000"/>
          <w:sz w:val="28"/>
        </w:rPr>
        <w:t xml:space="preserve">Күні: ____________________________________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"Дамуында проблемалары бар </w:t>
            </w:r>
            <w:r>
              <w:br/>
            </w:r>
            <w:r>
              <w:rPr>
                <w:rFonts w:ascii="Times New Roman"/>
                <w:b w:val="false"/>
                <w:i w:val="false"/>
                <w:color w:val="000000"/>
                <w:sz w:val="20"/>
              </w:rPr>
              <w:t xml:space="preserve">балалар мен жасөспірімдерді </w:t>
            </w:r>
            <w:r>
              <w:br/>
            </w:r>
            <w:r>
              <w:rPr>
                <w:rFonts w:ascii="Times New Roman"/>
                <w:b w:val="false"/>
                <w:i w:val="false"/>
                <w:color w:val="000000"/>
                <w:sz w:val="20"/>
              </w:rPr>
              <w:t xml:space="preserve">оңалту және әлеуметтік </w:t>
            </w:r>
            <w:r>
              <w:br/>
            </w:r>
            <w:r>
              <w:rPr>
                <w:rFonts w:ascii="Times New Roman"/>
                <w:b w:val="false"/>
                <w:i w:val="false"/>
                <w:color w:val="000000"/>
                <w:sz w:val="20"/>
              </w:rPr>
              <w:t xml:space="preserve">бейімдеу" мемлекеттік </w:t>
            </w:r>
            <w:r>
              <w:br/>
            </w:r>
            <w:r>
              <w:rPr>
                <w:rFonts w:ascii="Times New Roman"/>
                <w:b w:val="false"/>
                <w:i w:val="false"/>
                <w:color w:val="000000"/>
                <w:sz w:val="20"/>
              </w:rPr>
              <w:t>көрсетілетін қызмет</w:t>
            </w:r>
            <w:r>
              <w:br/>
            </w:r>
            <w:r>
              <w:rPr>
                <w:rFonts w:ascii="Times New Roman"/>
                <w:b w:val="false"/>
                <w:i w:val="false"/>
                <w:color w:val="000000"/>
                <w:sz w:val="20"/>
              </w:rPr>
              <w:t xml:space="preserve">қағидасына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0" w:id="58"/>
    <w:p>
      <w:pPr>
        <w:spacing w:after="0"/>
        <w:ind w:left="0"/>
        <w:jc w:val="left"/>
      </w:pPr>
      <w:r>
        <w:rPr>
          <w:rFonts w:ascii="Times New Roman"/>
          <w:b/>
          <w:i w:val="false"/>
          <w:color w:val="000000"/>
        </w:rPr>
        <w:t xml:space="preserve"> АНЫҚТАМА</w:t>
      </w:r>
    </w:p>
    <w:bookmarkEnd w:id="58"/>
    <w:p>
      <w:pPr>
        <w:spacing w:after="0"/>
        <w:ind w:left="0"/>
        <w:jc w:val="both"/>
      </w:pPr>
      <w:r>
        <w:rPr>
          <w:rFonts w:ascii="Times New Roman"/>
          <w:b w:val="false"/>
          <w:i w:val="false"/>
          <w:color w:val="000000"/>
          <w:sz w:val="28"/>
        </w:rPr>
        <w:t xml:space="preserve">
      20 __ ж. "__" _____ туылған __________________________________________, </w:t>
      </w:r>
    </w:p>
    <w:p>
      <w:pPr>
        <w:spacing w:after="0"/>
        <w:ind w:left="0"/>
        <w:jc w:val="both"/>
      </w:pPr>
      <w:r>
        <w:rPr>
          <w:rFonts w:ascii="Times New Roman"/>
          <w:b w:val="false"/>
          <w:i w:val="false"/>
          <w:color w:val="000000"/>
          <w:sz w:val="28"/>
        </w:rPr>
        <w:t xml:space="preserve">
                                    (баланың Т.А.Ә.(болған жағдайда)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(ОО, ППТК атауы) </w:t>
      </w:r>
    </w:p>
    <w:p>
      <w:pPr>
        <w:spacing w:after="0"/>
        <w:ind w:left="0"/>
        <w:jc w:val="both"/>
      </w:pPr>
      <w:r>
        <w:rPr>
          <w:rFonts w:ascii="Times New Roman"/>
          <w:b w:val="false"/>
          <w:i w:val="false"/>
          <w:color w:val="000000"/>
          <w:sz w:val="28"/>
        </w:rPr>
        <w:t xml:space="preserve">
      "__" ____ 20 __ жылдан бастап "__" ______ 20 __ жылға дейін шын мәнінде қатысқаны </w:t>
      </w:r>
    </w:p>
    <w:p>
      <w:pPr>
        <w:spacing w:after="0"/>
        <w:ind w:left="0"/>
        <w:jc w:val="both"/>
      </w:pPr>
      <w:r>
        <w:rPr>
          <w:rFonts w:ascii="Times New Roman"/>
          <w:b w:val="false"/>
          <w:i w:val="false"/>
          <w:color w:val="000000"/>
          <w:sz w:val="28"/>
        </w:rPr>
        <w:t xml:space="preserve">
      туралы беріледі. </w:t>
      </w:r>
    </w:p>
    <w:p>
      <w:pPr>
        <w:spacing w:after="0"/>
        <w:ind w:left="0"/>
        <w:jc w:val="both"/>
      </w:pPr>
      <w:r>
        <w:rPr>
          <w:rFonts w:ascii="Times New Roman"/>
          <w:b w:val="false"/>
          <w:i w:val="false"/>
          <w:color w:val="000000"/>
          <w:sz w:val="28"/>
        </w:rPr>
        <w:t xml:space="preserve">
      __________________________. </w:t>
      </w:r>
    </w:p>
    <w:p>
      <w:pPr>
        <w:spacing w:after="0"/>
        <w:ind w:left="0"/>
        <w:jc w:val="both"/>
      </w:pPr>
      <w:r>
        <w:rPr>
          <w:rFonts w:ascii="Times New Roman"/>
          <w:b w:val="false"/>
          <w:i w:val="false"/>
          <w:color w:val="000000"/>
          <w:sz w:val="28"/>
        </w:rPr>
        <w:t xml:space="preserve">
      (қызметті көрсету күні) </w:t>
      </w:r>
    </w:p>
    <w:p>
      <w:pPr>
        <w:spacing w:after="0"/>
        <w:ind w:left="0"/>
        <w:jc w:val="both"/>
      </w:pPr>
      <w:r>
        <w:rPr>
          <w:rFonts w:ascii="Times New Roman"/>
          <w:b w:val="false"/>
          <w:i w:val="false"/>
          <w:color w:val="000000"/>
          <w:sz w:val="28"/>
        </w:rPr>
        <w:t xml:space="preserve">
      Қорытынды _________________________________________ </w:t>
      </w:r>
    </w:p>
    <w:p>
      <w:pPr>
        <w:spacing w:after="0"/>
        <w:ind w:left="0"/>
        <w:jc w:val="both"/>
      </w:pPr>
      <w:r>
        <w:rPr>
          <w:rFonts w:ascii="Times New Roman"/>
          <w:b w:val="false"/>
          <w:i w:val="false"/>
          <w:color w:val="000000"/>
          <w:sz w:val="28"/>
        </w:rPr>
        <w:t xml:space="preserve">
      Білім беру ұйымы басшысының Т.А.Ә. (болған жағдайда) </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"Дамуында проблемалары</w:t>
            </w:r>
            <w:r>
              <w:br/>
            </w:r>
            <w:r>
              <w:rPr>
                <w:rFonts w:ascii="Times New Roman"/>
                <w:b w:val="false"/>
                <w:i w:val="false"/>
                <w:color w:val="000000"/>
                <w:sz w:val="20"/>
              </w:rPr>
              <w:t>бар балалар мен жасөспірімдерді</w:t>
            </w:r>
            <w:r>
              <w:br/>
            </w:r>
            <w:r>
              <w:rPr>
                <w:rFonts w:ascii="Times New Roman"/>
                <w:b w:val="false"/>
                <w:i w:val="false"/>
                <w:color w:val="000000"/>
                <w:sz w:val="20"/>
              </w:rPr>
              <w:t>оңалту және әлеуметтік</w:t>
            </w:r>
            <w:r>
              <w:br/>
            </w:r>
            <w:r>
              <w:rPr>
                <w:rFonts w:ascii="Times New Roman"/>
                <w:b w:val="false"/>
                <w:i w:val="false"/>
                <w:color w:val="000000"/>
                <w:sz w:val="20"/>
              </w:rPr>
              <w:t>бейімдеу"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 xml:space="preserve">қағидасына </w:t>
            </w:r>
            <w:r>
              <w:br/>
            </w:r>
            <w:r>
              <w:rPr>
                <w:rFonts w:ascii="Times New Roman"/>
                <w:b w:val="false"/>
                <w:i w:val="false"/>
                <w:color w:val="000000"/>
                <w:sz w:val="20"/>
              </w:rPr>
              <w:t>4–1-қосымша</w:t>
            </w:r>
          </w:p>
        </w:tc>
      </w:tr>
    </w:tbl>
    <w:p>
      <w:pPr>
        <w:spacing w:after="0"/>
        <w:ind w:left="0"/>
        <w:jc w:val="left"/>
      </w:pPr>
      <w:r>
        <w:rPr>
          <w:rFonts w:ascii="Times New Roman"/>
          <w:b/>
          <w:i w:val="false"/>
          <w:color w:val="000000"/>
        </w:rPr>
        <w:t xml:space="preserve"> АНЫҚТАМА</w:t>
      </w:r>
    </w:p>
    <w:p>
      <w:pPr>
        <w:spacing w:after="0"/>
        <w:ind w:left="0"/>
        <w:jc w:val="both"/>
      </w:pPr>
      <w:r>
        <w:rPr>
          <w:rFonts w:ascii="Times New Roman"/>
          <w:b w:val="false"/>
          <w:i w:val="false"/>
          <w:color w:val="ff0000"/>
          <w:sz w:val="28"/>
        </w:rPr>
        <w:t xml:space="preserve">
      Ескерту. Қағида 4-1-қосымшамен толықтырылды - ҚР Оқу-ағарту министрінің 28.02.2025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 __ жылы "__" _____ туған ___________________________________, </w:t>
      </w:r>
    </w:p>
    <w:p>
      <w:pPr>
        <w:spacing w:after="0"/>
        <w:ind w:left="0"/>
        <w:jc w:val="both"/>
      </w:pPr>
      <w:r>
        <w:rPr>
          <w:rFonts w:ascii="Times New Roman"/>
          <w:b w:val="false"/>
          <w:i w:val="false"/>
          <w:color w:val="000000"/>
          <w:sz w:val="28"/>
        </w:rPr>
        <w:t xml:space="preserve">
      (баланың тегі, аты,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(аутизм орталығының атауы) </w:t>
      </w:r>
    </w:p>
    <w:p>
      <w:pPr>
        <w:spacing w:after="0"/>
        <w:ind w:left="0"/>
        <w:jc w:val="both"/>
      </w:pPr>
      <w:r>
        <w:rPr>
          <w:rFonts w:ascii="Times New Roman"/>
          <w:b w:val="false"/>
          <w:i w:val="false"/>
          <w:color w:val="000000"/>
          <w:sz w:val="28"/>
        </w:rPr>
        <w:t xml:space="preserve">
      20 __ жылғы "__" __________ бастап 20 __ жылғы "__" ___________ дейін </w:t>
      </w:r>
    </w:p>
    <w:p>
      <w:pPr>
        <w:spacing w:after="0"/>
        <w:ind w:left="0"/>
        <w:jc w:val="both"/>
      </w:pPr>
      <w:r>
        <w:rPr>
          <w:rFonts w:ascii="Times New Roman"/>
          <w:b w:val="false"/>
          <w:i w:val="false"/>
          <w:color w:val="000000"/>
          <w:sz w:val="28"/>
        </w:rPr>
        <w:t xml:space="preserve">
      келгені туралы берілді. </w:t>
      </w:r>
    </w:p>
    <w:p>
      <w:pPr>
        <w:spacing w:after="0"/>
        <w:ind w:left="0"/>
        <w:jc w:val="both"/>
      </w:pPr>
      <w:r>
        <w:rPr>
          <w:rFonts w:ascii="Times New Roman"/>
          <w:b w:val="false"/>
          <w:i w:val="false"/>
          <w:color w:val="000000"/>
          <w:sz w:val="28"/>
        </w:rPr>
        <w:t xml:space="preserve">
      Қалыптасқан дағдыларды бекіту және үйде жаңа дағдыларды қалыптастыру </w:t>
      </w:r>
    </w:p>
    <w:p>
      <w:pPr>
        <w:spacing w:after="0"/>
        <w:ind w:left="0"/>
        <w:jc w:val="both"/>
      </w:pPr>
      <w:r>
        <w:rPr>
          <w:rFonts w:ascii="Times New Roman"/>
          <w:b w:val="false"/>
          <w:i w:val="false"/>
          <w:color w:val="000000"/>
          <w:sz w:val="28"/>
        </w:rPr>
        <w:t xml:space="preserve">
      үшін ұсыныстар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 </w:t>
      </w:r>
    </w:p>
    <w:p>
      <w:pPr>
        <w:spacing w:after="0"/>
        <w:ind w:left="0"/>
        <w:jc w:val="both"/>
      </w:pPr>
      <w:r>
        <w:rPr>
          <w:rFonts w:ascii="Times New Roman"/>
          <w:b w:val="false"/>
          <w:i w:val="false"/>
          <w:color w:val="000000"/>
          <w:sz w:val="28"/>
        </w:rPr>
        <w:t>
      Білім беру ұйымы басшысының тегі, аты, әкесінің аты (бар болса)</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2020 жылғы 27 мамырдағы </w:t>
            </w:r>
            <w:r>
              <w:br/>
            </w:r>
            <w:r>
              <w:rPr>
                <w:rFonts w:ascii="Times New Roman"/>
                <w:b w:val="false"/>
                <w:i w:val="false"/>
                <w:color w:val="000000"/>
                <w:sz w:val="20"/>
              </w:rPr>
              <w:t xml:space="preserve">№ 223 бұйрығына </w:t>
            </w:r>
            <w:r>
              <w:br/>
            </w:r>
            <w:r>
              <w:rPr>
                <w:rFonts w:ascii="Times New Roman"/>
                <w:b w:val="false"/>
                <w:i w:val="false"/>
                <w:color w:val="000000"/>
                <w:sz w:val="20"/>
              </w:rPr>
              <w:t>3-қосымша</w:t>
            </w:r>
          </w:p>
        </w:tc>
      </w:tr>
    </w:tbl>
    <w:bookmarkStart w:name="z72" w:id="59"/>
    <w:p>
      <w:pPr>
        <w:spacing w:after="0"/>
        <w:ind w:left="0"/>
        <w:jc w:val="left"/>
      </w:pPr>
      <w:r>
        <w:rPr>
          <w:rFonts w:ascii="Times New Roman"/>
          <w:b/>
          <w:i w:val="false"/>
          <w:color w:val="000000"/>
        </w:rPr>
        <w:t xml:space="preserve">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 қағидасы (бұдан әрі – Қағида)</w:t>
      </w:r>
    </w:p>
    <w:bookmarkEnd w:id="59"/>
    <w:bookmarkStart w:name="z73" w:id="60"/>
    <w:p>
      <w:pPr>
        <w:spacing w:after="0"/>
        <w:ind w:left="0"/>
        <w:jc w:val="left"/>
      </w:pPr>
      <w:r>
        <w:rPr>
          <w:rFonts w:ascii="Times New Roman"/>
          <w:b/>
          <w:i w:val="false"/>
          <w:color w:val="000000"/>
        </w:rPr>
        <w:t xml:space="preserve"> 1. Жалпы ережелер</w:t>
      </w:r>
    </w:p>
    <w:bookmarkEnd w:id="60"/>
    <w:bookmarkStart w:name="z74" w:id="61"/>
    <w:p>
      <w:pPr>
        <w:spacing w:after="0"/>
        <w:ind w:left="0"/>
        <w:jc w:val="both"/>
      </w:pPr>
      <w:r>
        <w:rPr>
          <w:rFonts w:ascii="Times New Roman"/>
          <w:b w:val="false"/>
          <w:i w:val="false"/>
          <w:color w:val="000000"/>
          <w:sz w:val="28"/>
        </w:rPr>
        <w:t xml:space="preserve">
      1. Осы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оны ұсыну тәртібін айқындайды.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62"/>
    <w:p>
      <w:pPr>
        <w:spacing w:after="0"/>
        <w:ind w:left="0"/>
        <w:jc w:val="both"/>
      </w:pPr>
      <w:r>
        <w:rPr>
          <w:rFonts w:ascii="Times New Roman"/>
          <w:b w:val="false"/>
          <w:i w:val="false"/>
          <w:color w:val="000000"/>
          <w:sz w:val="28"/>
        </w:rPr>
        <w:t>
      2. Осы Қағидаларда мынадай ұғым пайдаланылады:</w:t>
      </w:r>
    </w:p>
    <w:bookmarkEnd w:id="62"/>
    <w:bookmarkStart w:name="z76" w:id="63"/>
    <w:p>
      <w:pPr>
        <w:spacing w:after="0"/>
        <w:ind w:left="0"/>
        <w:jc w:val="both"/>
      </w:pPr>
      <w:r>
        <w:rPr>
          <w:rFonts w:ascii="Times New Roman"/>
          <w:b w:val="false"/>
          <w:i w:val="false"/>
          <w:color w:val="000000"/>
          <w:sz w:val="28"/>
        </w:rPr>
        <w:t>
      1) проактивті қызмет-көрсетілетін қызметті берушінің бастамасы бойынша көрсетілетін қызметті алушының өтінішінсіз көрсетілетін мемлекеттік қызмет.</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7" w:id="64"/>
    <w:p>
      <w:pPr>
        <w:spacing w:after="0"/>
        <w:ind w:left="0"/>
        <w:jc w:val="both"/>
      </w:pPr>
      <w:r>
        <w:rPr>
          <w:rFonts w:ascii="Times New Roman"/>
          <w:b w:val="false"/>
          <w:i w:val="false"/>
          <w:color w:val="000000"/>
          <w:sz w:val="28"/>
        </w:rPr>
        <w:t xml:space="preserve">
      3.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қызметті (бұдан әрі – мемлекеттік көрсетілетін қызмет) бастауыш, негізгі орта, жалпы орта білім беру ұйымдары (бұдан әрі – көрсетілетін қызметті беруші) көрсетеді. </w:t>
      </w:r>
    </w:p>
    <w:bookmarkEnd w:id="64"/>
    <w:bookmarkStart w:name="z78" w:id="65"/>
    <w:p>
      <w:pPr>
        <w:spacing w:after="0"/>
        <w:ind w:left="0"/>
        <w:jc w:val="left"/>
      </w:pPr>
      <w:r>
        <w:rPr>
          <w:rFonts w:ascii="Times New Roman"/>
          <w:b/>
          <w:i w:val="false"/>
          <w:color w:val="000000"/>
        </w:rPr>
        <w:t xml:space="preserve"> 2. Мемлекеттік қызмет көрсетудің тәртібі</w:t>
      </w:r>
    </w:p>
    <w:bookmarkEnd w:id="65"/>
    <w:bookmarkStart w:name="z79" w:id="66"/>
    <w:p>
      <w:pPr>
        <w:spacing w:after="0"/>
        <w:ind w:left="0"/>
        <w:jc w:val="both"/>
      </w:pPr>
      <w:r>
        <w:rPr>
          <w:rFonts w:ascii="Times New Roman"/>
          <w:b w:val="false"/>
          <w:i w:val="false"/>
          <w:color w:val="000000"/>
          <w:sz w:val="28"/>
        </w:rPr>
        <w:t>
      4. Мемлекеттік қызметті алу үшін жеке тұлға (бұдан әрі – көрсетілетін қызметті алушы) көрсетілетін қызметті берушінің кеңсесіне және (немесе) www.egov.kz "цифрлық үкімет" веб-порталы (бұдан әрі – Портал) арқылы жүгінеді.</w:t>
      </w:r>
    </w:p>
    <w:bookmarkEnd w:id="66"/>
    <w:p>
      <w:pPr>
        <w:spacing w:after="0"/>
        <w:ind w:left="0"/>
        <w:jc w:val="both"/>
      </w:pPr>
      <w:r>
        <w:rPr>
          <w:rFonts w:ascii="Times New Roman"/>
          <w:b w:val="false"/>
          <w:i w:val="false"/>
          <w:color w:val="000000"/>
          <w:sz w:val="28"/>
        </w:rPr>
        <w:t xml:space="preserve">
      Қызмет көрсету процесінің сипаттамаларын, нысанын, мазмұны мен нәтижесін қамтитын мемлекеттік қызмет көрсетуге қойылатын негізгі талаптар, сондай-ақ мемлекеттік қызмет көрсетудің ерекшеліктерін ескере отырып, өзге де мәліметтер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 мемлекеттік қызмет көрсетуге қойылатын негізгі талаптардың тізбесінде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келтірілген.</w:t>
      </w:r>
    </w:p>
    <w:p>
      <w:pPr>
        <w:spacing w:after="0"/>
        <w:ind w:left="0"/>
        <w:jc w:val="both"/>
      </w:pPr>
      <w:r>
        <w:rPr>
          <w:rFonts w:ascii="Times New Roman"/>
          <w:b w:val="false"/>
          <w:i w:val="false"/>
          <w:color w:val="000000"/>
          <w:sz w:val="28"/>
        </w:rPr>
        <w:t>
      Көрсетілетін қызметті берушінің кеңсесі арқылы құжаттар топтамасын ұсынған кезде көрсетілетін қызметті беруші өтініш пен құжаттар топтамасын қабылдайды және көрсетілетін қызметті алушының құжаттарын көрсетілетін қызметті берушінің басшысына береді. Көрсетілетін қызметті берушінің кеңсе қызметкері көрсетілетін қызметті алушыға құжаттардың қабылданғаны туралы қолхат береді (еркін нысанда).</w:t>
      </w:r>
    </w:p>
    <w:p>
      <w:pPr>
        <w:spacing w:after="0"/>
        <w:ind w:left="0"/>
        <w:jc w:val="both"/>
      </w:pPr>
      <w:r>
        <w:rPr>
          <w:rFonts w:ascii="Times New Roman"/>
          <w:b w:val="false"/>
          <w:i w:val="false"/>
          <w:color w:val="000000"/>
          <w:sz w:val="28"/>
        </w:rPr>
        <w:t xml:space="preserve">
      Көрсетілетін қызметті алушы құжаттардың және (немесе) қолданылу мерзімі өткен құжаттардың толық топтамасын ұсынбаған кезде көрсетілетін қызметті беруші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одан әрі қараудан дәлелді бас тартуды дайындайды.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бұйрықтарымен. </w:t>
      </w:r>
      <w:r>
        <w:br/>
      </w:r>
      <w:r>
        <w:rPr>
          <w:rFonts w:ascii="Times New Roman"/>
          <w:b w:val="false"/>
          <w:i w:val="false"/>
          <w:color w:val="000000"/>
          <w:sz w:val="28"/>
        </w:rPr>
        <w:t>
</w:t>
      </w:r>
    </w:p>
    <w:bookmarkStart w:name="z80" w:id="67"/>
    <w:p>
      <w:pPr>
        <w:spacing w:after="0"/>
        <w:ind w:left="0"/>
        <w:jc w:val="both"/>
      </w:pPr>
      <w:r>
        <w:rPr>
          <w:rFonts w:ascii="Times New Roman"/>
          <w:b w:val="false"/>
          <w:i w:val="false"/>
          <w:color w:val="000000"/>
          <w:sz w:val="28"/>
        </w:rPr>
        <w:t>
      5. Портал арқылы жүгінген кезде көрсетілетін қызметті алушы "Білім беру"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67"/>
    <w:p>
      <w:pPr>
        <w:spacing w:after="0"/>
        <w:ind w:left="0"/>
        <w:jc w:val="both"/>
      </w:pPr>
      <w:r>
        <w:rPr>
          <w:rFonts w:ascii="Times New Roman"/>
          <w:b w:val="false"/>
          <w:i w:val="false"/>
          <w:color w:val="000000"/>
          <w:sz w:val="28"/>
        </w:rPr>
        <w:t xml:space="preserve">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құжаттарды қабылдау туралы хабарламаны немесе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өтінішті одан әрі қараудан бас туралы дәлелді жауап жолдайды.</w:t>
      </w:r>
    </w:p>
    <w:p>
      <w:pPr>
        <w:spacing w:after="0"/>
        <w:ind w:left="0"/>
        <w:jc w:val="both"/>
      </w:pPr>
      <w:r>
        <w:rPr>
          <w:rFonts w:ascii="Times New Roman"/>
          <w:b w:val="false"/>
          <w:i w:val="false"/>
          <w:color w:val="000000"/>
          <w:sz w:val="28"/>
        </w:rPr>
        <w:t>
      Көрсетілетін қызметті алушылардан цифрлық жүйелерден алуға болатын құжаттарды талап 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81" w:id="68"/>
    <w:p>
      <w:pPr>
        <w:spacing w:after="0"/>
        <w:ind w:left="0"/>
        <w:jc w:val="both"/>
      </w:pPr>
      <w:r>
        <w:rPr>
          <w:rFonts w:ascii="Times New Roman"/>
          <w:b w:val="false"/>
          <w:i w:val="false"/>
          <w:color w:val="000000"/>
          <w:sz w:val="28"/>
        </w:rPr>
        <w:t>
      6. Көрсетілетін қызметті алушының құжаттарын көрсетілетін қызметті берушінің басшысы оқыту сыныбын, тілін анықтау үшін қарайды. Басшы құжаттарды қарағаннан кейін баланы үйде жеке тегін оқытуды ұйымдастыру үшін мамандарға береді.</w:t>
      </w:r>
    </w:p>
    <w:bookmarkEnd w:id="68"/>
    <w:bookmarkStart w:name="z82" w:id="69"/>
    <w:p>
      <w:pPr>
        <w:spacing w:after="0"/>
        <w:ind w:left="0"/>
        <w:jc w:val="both"/>
      </w:pPr>
      <w:r>
        <w:rPr>
          <w:rFonts w:ascii="Times New Roman"/>
          <w:b w:val="false"/>
          <w:i w:val="false"/>
          <w:color w:val="000000"/>
          <w:sz w:val="28"/>
        </w:rPr>
        <w:t>
      7. Көрсетілетін қызметті беруші үйде жеке тегін оқуға қабылдау туралы бұйрықты қалыптастырады.</w:t>
      </w:r>
    </w:p>
    <w:bookmarkEnd w:id="69"/>
    <w:bookmarkStart w:name="z124" w:id="70"/>
    <w:p>
      <w:pPr>
        <w:spacing w:after="0"/>
        <w:ind w:left="0"/>
        <w:jc w:val="both"/>
      </w:pPr>
      <w:r>
        <w:rPr>
          <w:rFonts w:ascii="Times New Roman"/>
          <w:b w:val="false"/>
          <w:i w:val="false"/>
          <w:color w:val="000000"/>
          <w:sz w:val="28"/>
        </w:rPr>
        <w:t xml:space="preserve">
      7-1. Мемлекеттік көрсетілетін қызмет көрсетілетін қызметті берушінің бастамасымен мемлекеттік органдардың цифрлық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 </w:t>
      </w:r>
    </w:p>
    <w:bookmarkEnd w:id="70"/>
    <w:p>
      <w:pPr>
        <w:spacing w:after="0"/>
        <w:ind w:left="0"/>
        <w:jc w:val="both"/>
      </w:pPr>
      <w:r>
        <w:rPr>
          <w:rFonts w:ascii="Times New Roman"/>
          <w:b w:val="false"/>
          <w:i w:val="false"/>
          <w:color w:val="000000"/>
          <w:sz w:val="28"/>
        </w:rPr>
        <w:t>
      1) көрсетілетін қызметті алушыға мемлекеттік қызметті көрсетуге сұраным жасалған автоматты хабарлама жіберу;</w:t>
      </w:r>
    </w:p>
    <w:p>
      <w:pPr>
        <w:spacing w:after="0"/>
        <w:ind w:left="0"/>
        <w:jc w:val="both"/>
      </w:pPr>
      <w:r>
        <w:rPr>
          <w:rFonts w:ascii="Times New Roman"/>
          <w:b w:val="false"/>
          <w:i w:val="false"/>
          <w:color w:val="000000"/>
          <w:sz w:val="28"/>
        </w:rPr>
        <w:t>
      2) көрсетілетін қызметті алушының ұялы байланысының абоненттік құрылғысы арқылы көрсетілетін қызметті алушының проактивті қызмет көрсетуге келісімін, сондай-ақ көрсетілетін қызметті алушыдан өзге де қажетті, оның ішінде қолжетімділігі шектеулі мәліметтерді алу.</w:t>
      </w:r>
    </w:p>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жиырма төрт сағатты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7-1-тармақпен толықтырылды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83" w:id="71"/>
    <w:p>
      <w:pPr>
        <w:spacing w:after="0"/>
        <w:ind w:left="0"/>
        <w:jc w:val="both"/>
      </w:pPr>
      <w:r>
        <w:rPr>
          <w:rFonts w:ascii="Times New Roman"/>
          <w:b w:val="false"/>
          <w:i w:val="false"/>
          <w:color w:val="000000"/>
          <w:sz w:val="28"/>
        </w:rPr>
        <w:t xml:space="preserve">
      8.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цифрлық жүйесіне енгізуді қамтамасыз етеді.";</w:t>
      </w:r>
    </w:p>
    <w:bookmarkEnd w:id="71"/>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және (немесе) толықтырулар туралы ақпаратты "цифрлық үкімет" операторына және көрсетілетін қызметті берушілерге, сондай-ақ Бірыңғай байланыс 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84" w:id="72"/>
    <w:p>
      <w:pPr>
        <w:spacing w:after="0"/>
        <w:ind w:left="0"/>
        <w:jc w:val="left"/>
      </w:pPr>
      <w:r>
        <w:rPr>
          <w:rFonts w:ascii="Times New Roman"/>
          <w:b/>
          <w:i w:val="false"/>
          <w:color w:val="000000"/>
        </w:rPr>
        <w:t xml:space="preserve"> 3. Республикалық маңызы бар қаланың және астананың, ауданның (облыстық маңызы бар қаланың)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bookmarkEnd w:id="72"/>
    <w:bookmarkStart w:name="z85" w:id="73"/>
    <w:p>
      <w:pPr>
        <w:spacing w:after="0"/>
        <w:ind w:left="0"/>
        <w:jc w:val="both"/>
      </w:pPr>
      <w:r>
        <w:rPr>
          <w:rFonts w:ascii="Times New Roman"/>
          <w:b w:val="false"/>
          <w:i w:val="false"/>
          <w:color w:val="000000"/>
          <w:sz w:val="28"/>
        </w:rPr>
        <w:t xml:space="preserve">
      9. Көрсетілетін қызметті алушының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мемлекеттік көрсетілетін қызметтерді тікелей көрсететін мемлекеттік корпорацияның атына келіп түскен шағымы ол тіркелген күннен бастап бес жұмыс күні ішінде қаралуға тиіс. </w:t>
      </w:r>
    </w:p>
    <w:bookmarkEnd w:id="7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тиіс.</w:t>
      </w:r>
    </w:p>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сәттен бастап үш жұмыс күні ішінде шағымды қарау өкілеттігі берілген лауазымды адам шағымды берген көрсетілетін қызметті алушыға шағымды қарау мерзімін ұзарту туралы жазбаша нысанда (шағымды қағаз жеткізгіште берген кезде) немесе электрондық нысанда (шағымды электрондық түрде берген кезде) шағымды қарау мерзімін ұзарту себептерін көрсетіп ұзарту туралы хабарлайды.</w:t>
      </w:r>
    </w:p>
    <w:p>
      <w:pPr>
        <w:spacing w:after="0"/>
        <w:ind w:left="0"/>
        <w:jc w:val="both"/>
      </w:pPr>
      <w:r>
        <w:rPr>
          <w:rFonts w:ascii="Times New Roman"/>
          <w:b w:val="false"/>
          <w:i w:val="false"/>
          <w:color w:val="000000"/>
          <w:sz w:val="28"/>
        </w:rPr>
        <w:t>
      Мемлекеттік қызметтер көрсету мәселелері бойынша көрсетілетін қызметті берушінің шешіміне, әрекеттеріне (әрекетсіздігіне) шағым әкімшілік органға, әкімшілік актісіне, әкімшілік әрекетіне (әрекетсіздігіне) шағым жасалатын лауазымды адамға берілуі мүмкін.</w:t>
      </w:r>
    </w:p>
    <w:p>
      <w:pPr>
        <w:spacing w:after="0"/>
        <w:ind w:left="0"/>
        <w:jc w:val="both"/>
      </w:pPr>
      <w:r>
        <w:rPr>
          <w:rFonts w:ascii="Times New Roman"/>
          <w:b w:val="false"/>
          <w:i w:val="false"/>
          <w:color w:val="000000"/>
          <w:sz w:val="28"/>
        </w:rPr>
        <w:t>
      Әкімшілік орган, әкімшілік актісіне, әкімшілік әрекетіне (әрекетсіздігіне) шағым жасалатын лауазымды адам шағым түскен күннен бастап үш жұмыс күнінен кешіктірмей шағымды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әкімшілік орган, лауазымды адам, егер ол үш жұмыс күні ішінде қолайлы әкімшілік актіні қабылдаса, шағымда көрсетілген талаптарды толық қанағаттандыратын әкімшілік әрекетті жасаса, шағымды қарайтын органға шағым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м.а. 17.11.2022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74"/>
    <w:p>
      <w:pPr>
        <w:spacing w:after="0"/>
        <w:ind w:left="0"/>
        <w:jc w:val="both"/>
      </w:pPr>
      <w:r>
        <w:rPr>
          <w:rFonts w:ascii="Times New Roman"/>
          <w:b w:val="false"/>
          <w:i w:val="false"/>
          <w:color w:val="000000"/>
          <w:sz w:val="28"/>
        </w:rPr>
        <w:t>
      10.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денсаулығына байланысты ұзақ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уақыт бойы бара алмайтын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балаларды үйде жеке тегін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оқытуды ұйымдастыру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 қабылдау"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қызметін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26.06.2026 </w:t>
      </w:r>
      <w:r>
        <w:rPr>
          <w:rFonts w:ascii="Times New Roman"/>
          <w:b w:val="false"/>
          <w:i w:val="false"/>
          <w:color w:val="ff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Бастауыш, негізгі орта, жалпы орта білім беру ұйымдары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xml:space="preserve">
 2) "цифрлық үкіметтің" www.egov.kz веб-порталы (бұдан әрі – Портал); </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2 (екі) жұмыс күні;</w:t>
            </w:r>
          </w:p>
          <w:p>
            <w:pPr>
              <w:spacing w:after="20"/>
              <w:ind w:left="20"/>
              <w:jc w:val="both"/>
            </w:pPr>
            <w:r>
              <w:rPr>
                <w:rFonts w:ascii="Times New Roman"/>
                <w:b w:val="false"/>
                <w:i w:val="false"/>
                <w:color w:val="000000"/>
                <w:sz w:val="20"/>
              </w:rPr>
              <w:t xml:space="preserve">
Құжаттар топтамасын тапсыру үшін күтудің рұқсат етілген ең ұзақ уақыты – 15 (он бес) минуттан аспайды. Көрсетілетін қызметті алушыға қызмет көрсетудің рұқсат етілген ең ұзақ уақыты – 15 (он бес) минуттан аспайды.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p>
            <w:pPr>
              <w:spacing w:after="20"/>
              <w:ind w:left="20"/>
              <w:jc w:val="both"/>
            </w:pPr>
            <w:r>
              <w:rPr>
                <w:rFonts w:ascii="Times New Roman"/>
                <w:b w:val="false"/>
                <w:i w:val="false"/>
                <w:color w:val="000000"/>
                <w:sz w:val="20"/>
              </w:rPr>
              <w:t>
1) құжаттарды қабылдау туралы хабарлама;</w:t>
            </w:r>
          </w:p>
          <w:p>
            <w:pPr>
              <w:spacing w:after="20"/>
              <w:ind w:left="20"/>
              <w:jc w:val="both"/>
            </w:pPr>
            <w:r>
              <w:rPr>
                <w:rFonts w:ascii="Times New Roman"/>
                <w:b w:val="false"/>
                <w:i w:val="false"/>
                <w:color w:val="000000"/>
                <w:sz w:val="20"/>
              </w:rPr>
              <w:t>
2) бас тарту туралы дәлелді жауап.</w:t>
            </w:r>
          </w:p>
          <w:p>
            <w:pPr>
              <w:spacing w:after="20"/>
              <w:ind w:left="20"/>
              <w:jc w:val="both"/>
            </w:pPr>
            <w:r>
              <w:rPr>
                <w:rFonts w:ascii="Times New Roman"/>
                <w:b w:val="false"/>
                <w:i w:val="false"/>
                <w:color w:val="000000"/>
                <w:sz w:val="20"/>
              </w:rPr>
              <w:t>
Порталда мемлекеттік қызметті көрсету нәтижесі электрондық құжат нысанында көрсетілетін қызметті алушының "жеке кабинетіне" жолданады және сақталады.</w:t>
            </w:r>
          </w:p>
          <w:p>
            <w:pPr>
              <w:spacing w:after="20"/>
              <w:ind w:left="20"/>
              <w:jc w:val="both"/>
            </w:pPr>
            <w:r>
              <w:rPr>
                <w:rFonts w:ascii="Times New Roman"/>
                <w:b w:val="false"/>
                <w:i w:val="false"/>
                <w:color w:val="000000"/>
                <w:sz w:val="20"/>
              </w:rPr>
              <w:t>
Проактивті түрде мемлекеттік қызметті көрсету нәтижесі үйде оқытуды ұйымдастыру үшін құжаттардың қабылданғаны туралы хабарлама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 Өтініш қабылдау және нәтижесін беру сағат 13.00-ден 14.30-ға дейінгі түскі үзіліспен сағат 09.00-ден 17.30-ға дейін атқарылады.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Республикасының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xml:space="preserve">
1) өтініш (еркін нысанда); </w:t>
            </w:r>
          </w:p>
          <w:p>
            <w:pPr>
              <w:spacing w:after="20"/>
              <w:ind w:left="20"/>
              <w:jc w:val="both"/>
            </w:pPr>
            <w:r>
              <w:rPr>
                <w:rFonts w:ascii="Times New Roman"/>
                <w:b w:val="false"/>
                <w:i w:val="false"/>
                <w:color w:val="000000"/>
                <w:sz w:val="20"/>
              </w:rPr>
              <w:t>
2) үйде оқыту бойынша ұсынымдармен коса дәрігерлік-консультациялық комиссияның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өтініш (еркін нысанда);</w:t>
            </w:r>
          </w:p>
          <w:p>
            <w:pPr>
              <w:spacing w:after="20"/>
              <w:ind w:left="20"/>
              <w:jc w:val="both"/>
            </w:pPr>
            <w:r>
              <w:rPr>
                <w:rFonts w:ascii="Times New Roman"/>
                <w:b w:val="false"/>
                <w:i w:val="false"/>
                <w:color w:val="000000"/>
                <w:sz w:val="20"/>
              </w:rPr>
              <w:t>
2) үйде оқыту бойынша ұсынымдармен коса дәрігерлік-консультациялық комиссияның қорытындысы.</w:t>
            </w:r>
          </w:p>
          <w:p>
            <w:pPr>
              <w:spacing w:after="20"/>
              <w:ind w:left="20"/>
              <w:jc w:val="both"/>
            </w:pPr>
            <w:r>
              <w:rPr>
                <w:rFonts w:ascii="Times New Roman"/>
                <w:b w:val="false"/>
                <w:i w:val="false"/>
                <w:color w:val="000000"/>
                <w:sz w:val="20"/>
              </w:rPr>
              <w:t>
Көрсетілетін қызметті алушылардан цифрлық жүйелерден алуға болатын құжаттарды талап етуге жол берілмейді. Егер Қазақстан Республикасының заңдарында өзгеше көзделмесе, көрсетілетін қызметті беруші мемлекеттік қызметтер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"Бастауыш, негізгі орта, жалпы </w:t>
            </w:r>
            <w:r>
              <w:br/>
            </w:r>
            <w:r>
              <w:rPr>
                <w:rFonts w:ascii="Times New Roman"/>
                <w:b w:val="false"/>
                <w:i w:val="false"/>
                <w:color w:val="000000"/>
                <w:sz w:val="20"/>
              </w:rPr>
              <w:t xml:space="preserve">орта білім беру ұйымдарына </w:t>
            </w:r>
            <w:r>
              <w:br/>
            </w:r>
            <w:r>
              <w:rPr>
                <w:rFonts w:ascii="Times New Roman"/>
                <w:b w:val="false"/>
                <w:i w:val="false"/>
                <w:color w:val="000000"/>
                <w:sz w:val="20"/>
              </w:rPr>
              <w:t xml:space="preserve">денсаулығына байланысты ұзақ </w:t>
            </w:r>
            <w:r>
              <w:br/>
            </w:r>
            <w:r>
              <w:rPr>
                <w:rFonts w:ascii="Times New Roman"/>
                <w:b w:val="false"/>
                <w:i w:val="false"/>
                <w:color w:val="000000"/>
                <w:sz w:val="20"/>
              </w:rPr>
              <w:t xml:space="preserve">уақыт бойы бара алмайтын </w:t>
            </w:r>
            <w:r>
              <w:br/>
            </w:r>
            <w:r>
              <w:rPr>
                <w:rFonts w:ascii="Times New Roman"/>
                <w:b w:val="false"/>
                <w:i w:val="false"/>
                <w:color w:val="000000"/>
                <w:sz w:val="20"/>
              </w:rPr>
              <w:t xml:space="preserve">балаларды үйде жеке тегін </w:t>
            </w:r>
            <w:r>
              <w:br/>
            </w:r>
            <w:r>
              <w:rPr>
                <w:rFonts w:ascii="Times New Roman"/>
                <w:b w:val="false"/>
                <w:i w:val="false"/>
                <w:color w:val="000000"/>
                <w:sz w:val="20"/>
              </w:rPr>
              <w:t xml:space="preserve">оқытуды ұйымдастыру үшін </w:t>
            </w:r>
            <w:r>
              <w:br/>
            </w:r>
            <w:r>
              <w:rPr>
                <w:rFonts w:ascii="Times New Roman"/>
                <w:b w:val="false"/>
                <w:i w:val="false"/>
                <w:color w:val="000000"/>
                <w:sz w:val="20"/>
              </w:rPr>
              <w:t xml:space="preserve">құжаттар қабылдау" </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 xml:space="preserve">қызмет қағидасына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xml:space="preserve">
      немесе ұйымның атауы </w:t>
      </w:r>
    </w:p>
    <w:p>
      <w:pPr>
        <w:spacing w:after="0"/>
        <w:ind w:left="0"/>
        <w:jc w:val="both"/>
      </w:pPr>
      <w:r>
        <w:rPr>
          <w:rFonts w:ascii="Times New Roman"/>
          <w:b w:val="false"/>
          <w:i w:val="false"/>
          <w:color w:val="000000"/>
          <w:sz w:val="28"/>
        </w:rPr>
        <w:t xml:space="preserve">
      көрсетілетін қызметті алушы) ________________ </w:t>
      </w:r>
    </w:p>
    <w:p>
      <w:pPr>
        <w:spacing w:after="0"/>
        <w:ind w:left="0"/>
        <w:jc w:val="both"/>
      </w:pPr>
      <w:r>
        <w:rPr>
          <w:rFonts w:ascii="Times New Roman"/>
          <w:b w:val="false"/>
          <w:i w:val="false"/>
          <w:color w:val="000000"/>
          <w:sz w:val="28"/>
        </w:rPr>
        <w:t>
      (көрсетілетін қызметті алушының мекенжайы)</w:t>
      </w:r>
    </w:p>
    <w:p>
      <w:pPr>
        <w:spacing w:after="0"/>
        <w:ind w:left="0"/>
        <w:jc w:val="left"/>
      </w:pPr>
      <w:r>
        <w:rPr>
          <w:rFonts w:ascii="Times New Roman"/>
          <w:b/>
          <w:i w:val="false"/>
          <w:color w:val="000000"/>
        </w:rPr>
        <w:t xml:space="preserve"> ___________________________________________________________________________  [МО атауы]</w:t>
      </w:r>
    </w:p>
    <w:bookmarkStart w:name="z89" w:id="75"/>
    <w:p>
      <w:pPr>
        <w:spacing w:after="0"/>
        <w:ind w:left="0"/>
        <w:jc w:val="left"/>
      </w:pPr>
      <w:r>
        <w:rPr>
          <w:rFonts w:ascii="Times New Roman"/>
          <w:b/>
          <w:i w:val="false"/>
          <w:color w:val="000000"/>
        </w:rPr>
        <w:t xml:space="preserve"> Бас тарту туралы  ХАБАРЛАМА</w:t>
      </w:r>
    </w:p>
    <w:bookmarkEnd w:id="75"/>
    <w:p>
      <w:pPr>
        <w:spacing w:after="0"/>
        <w:ind w:left="0"/>
        <w:jc w:val="both"/>
      </w:pPr>
      <w:r>
        <w:rPr>
          <w:rFonts w:ascii="Times New Roman"/>
          <w:b w:val="false"/>
          <w:i w:val="false"/>
          <w:color w:val="000000"/>
          <w:sz w:val="28"/>
        </w:rPr>
        <w:t>
      Құрметті: [Оқушының аты-жөні]</w:t>
      </w:r>
    </w:p>
    <w:p>
      <w:pPr>
        <w:spacing w:after="0"/>
        <w:ind w:left="0"/>
        <w:jc w:val="both"/>
      </w:pPr>
      <w:r>
        <w:rPr>
          <w:rFonts w:ascii="Times New Roman"/>
          <w:b w:val="false"/>
          <w:i w:val="false"/>
          <w:color w:val="000000"/>
          <w:sz w:val="28"/>
        </w:rPr>
        <w:t>
      [Білім беру ұйымының атауы], [сынып, оқу тілі] оқуға қабылдау үшін құжаттар ҚАБЫЛДАНБАЙДЫ.</w:t>
      </w:r>
    </w:p>
    <w:p>
      <w:pPr>
        <w:spacing w:after="0"/>
        <w:ind w:left="0"/>
        <w:jc w:val="both"/>
      </w:pPr>
      <w:r>
        <w:rPr>
          <w:rFonts w:ascii="Times New Roman"/>
          <w:b w:val="false"/>
          <w:i w:val="false"/>
          <w:color w:val="000000"/>
          <w:sz w:val="28"/>
        </w:rPr>
        <w:t>
      Себебі_______________________________________________________________</w:t>
      </w:r>
    </w:p>
    <w:p>
      <w:pPr>
        <w:spacing w:after="0"/>
        <w:ind w:left="0"/>
        <w:jc w:val="both"/>
      </w:pPr>
      <w:r>
        <w:rPr>
          <w:rFonts w:ascii="Times New Roman"/>
          <w:b w:val="false"/>
          <w:i w:val="false"/>
          <w:color w:val="000000"/>
          <w:sz w:val="28"/>
        </w:rPr>
        <w:t>
      Түсіндіру үшін қабылдау коммисиясына [білім беру ұйымының атауы] хабарласуларыңызды сұраймыз</w:t>
      </w:r>
    </w:p>
    <w:p>
      <w:pPr>
        <w:spacing w:after="0"/>
        <w:ind w:left="0"/>
        <w:jc w:val="both"/>
      </w:pPr>
      <w:r>
        <w:rPr>
          <w:rFonts w:ascii="Times New Roman"/>
          <w:b w:val="false"/>
          <w:i w:val="false"/>
          <w:color w:val="000000"/>
          <w:sz w:val="28"/>
        </w:rPr>
        <w:t>
      Мекенжай____________________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"Бастауыш, негізгі орта, жалпы </w:t>
            </w:r>
            <w:r>
              <w:br/>
            </w:r>
            <w:r>
              <w:rPr>
                <w:rFonts w:ascii="Times New Roman"/>
                <w:b w:val="false"/>
                <w:i w:val="false"/>
                <w:color w:val="000000"/>
                <w:sz w:val="20"/>
              </w:rPr>
              <w:t xml:space="preserve">орта білім беру ұйымдарына </w:t>
            </w:r>
            <w:r>
              <w:br/>
            </w:r>
            <w:r>
              <w:rPr>
                <w:rFonts w:ascii="Times New Roman"/>
                <w:b w:val="false"/>
                <w:i w:val="false"/>
                <w:color w:val="000000"/>
                <w:sz w:val="20"/>
              </w:rPr>
              <w:t xml:space="preserve">денсаулығына байланысты ұзақ </w:t>
            </w:r>
            <w:r>
              <w:br/>
            </w:r>
            <w:r>
              <w:rPr>
                <w:rFonts w:ascii="Times New Roman"/>
                <w:b w:val="false"/>
                <w:i w:val="false"/>
                <w:color w:val="000000"/>
                <w:sz w:val="20"/>
              </w:rPr>
              <w:t xml:space="preserve">уақыт бойы бара алмайтын </w:t>
            </w:r>
            <w:r>
              <w:br/>
            </w:r>
            <w:r>
              <w:rPr>
                <w:rFonts w:ascii="Times New Roman"/>
                <w:b w:val="false"/>
                <w:i w:val="false"/>
                <w:color w:val="000000"/>
                <w:sz w:val="20"/>
              </w:rPr>
              <w:t xml:space="preserve">балаларды үйде жеке тегін </w:t>
            </w:r>
            <w:r>
              <w:br/>
            </w:r>
            <w:r>
              <w:rPr>
                <w:rFonts w:ascii="Times New Roman"/>
                <w:b w:val="false"/>
                <w:i w:val="false"/>
                <w:color w:val="000000"/>
                <w:sz w:val="20"/>
              </w:rPr>
              <w:t xml:space="preserve">оқытуды ұйымдастыру үшін </w:t>
            </w:r>
            <w:r>
              <w:br/>
            </w:r>
            <w:r>
              <w:rPr>
                <w:rFonts w:ascii="Times New Roman"/>
                <w:b w:val="false"/>
                <w:i w:val="false"/>
                <w:color w:val="000000"/>
                <w:sz w:val="20"/>
              </w:rPr>
              <w:t xml:space="preserve">құжаттар қабылдау" </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 xml:space="preserve">қызмет қағидасына </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________________________________________________________________________  [МО атауы]</w:t>
      </w:r>
    </w:p>
    <w:bookmarkStart w:name="z91" w:id="76"/>
    <w:p>
      <w:pPr>
        <w:spacing w:after="0"/>
        <w:ind w:left="0"/>
        <w:jc w:val="left"/>
      </w:pPr>
      <w:r>
        <w:rPr>
          <w:rFonts w:ascii="Times New Roman"/>
          <w:b/>
          <w:i w:val="false"/>
          <w:color w:val="000000"/>
        </w:rPr>
        <w:t xml:space="preserve"> Құжаттарды қабылдау және оқуға қабылдау туралы хабарлама</w:t>
      </w:r>
    </w:p>
    <w:bookmarkEnd w:id="76"/>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Құрметті: [Оқушының аты-жөні]</w:t>
      </w:r>
    </w:p>
    <w:p>
      <w:pPr>
        <w:spacing w:after="0"/>
        <w:ind w:left="0"/>
        <w:jc w:val="both"/>
      </w:pPr>
      <w:r>
        <w:rPr>
          <w:rFonts w:ascii="Times New Roman"/>
          <w:b w:val="false"/>
          <w:i w:val="false"/>
          <w:color w:val="000000"/>
          <w:sz w:val="28"/>
        </w:rPr>
        <w:t>
      Құжаттар [білім беру ұйымының атауы] қабылданды. Сіз [күні] № [бұйрық нөмірі] бұйрығына сәйкес [сынып, әдебиет, оқу тілі] қабылдандыңыз.</w:t>
      </w:r>
    </w:p>
    <w:p>
      <w:pPr>
        <w:spacing w:after="0"/>
        <w:ind w:left="0"/>
        <w:jc w:val="both"/>
      </w:pPr>
      <w:r>
        <w:rPr>
          <w:rFonts w:ascii="Times New Roman"/>
          <w:b w:val="false"/>
          <w:i w:val="false"/>
          <w:color w:val="000000"/>
          <w:sz w:val="28"/>
        </w:rPr>
        <w:t>
      Сізден [мектеп атауы] баруыңызды сұраймыз_____________________</w:t>
      </w:r>
    </w:p>
    <w:p>
      <w:pPr>
        <w:spacing w:after="0"/>
        <w:ind w:left="0"/>
        <w:jc w:val="both"/>
      </w:pPr>
      <w:r>
        <w:rPr>
          <w:rFonts w:ascii="Times New Roman"/>
          <w:b w:val="false"/>
          <w:i w:val="false"/>
          <w:color w:val="000000"/>
          <w:sz w:val="28"/>
        </w:rPr>
        <w:t>
      Мекенжай____________________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2020 жылғы 27 мамырдағы </w:t>
            </w:r>
            <w:r>
              <w:br/>
            </w:r>
            <w:r>
              <w:rPr>
                <w:rFonts w:ascii="Times New Roman"/>
                <w:b w:val="false"/>
                <w:i w:val="false"/>
                <w:color w:val="000000"/>
                <w:sz w:val="20"/>
              </w:rPr>
              <w:t xml:space="preserve">№ 223 бұйрығына </w:t>
            </w:r>
            <w:r>
              <w:br/>
            </w:r>
            <w:r>
              <w:rPr>
                <w:rFonts w:ascii="Times New Roman"/>
                <w:b w:val="false"/>
                <w:i w:val="false"/>
                <w:color w:val="000000"/>
                <w:sz w:val="20"/>
              </w:rPr>
              <w:t>4-қосымша</w:t>
            </w:r>
          </w:p>
        </w:tc>
      </w:tr>
    </w:tbl>
    <w:bookmarkStart w:name="z93" w:id="77"/>
    <w:p>
      <w:pPr>
        <w:spacing w:after="0"/>
        <w:ind w:left="0"/>
        <w:jc w:val="left"/>
      </w:pPr>
      <w:r>
        <w:rPr>
          <w:rFonts w:ascii="Times New Roman"/>
          <w:b/>
          <w:i w:val="false"/>
          <w:color w:val="000000"/>
        </w:rPr>
        <w:t xml:space="preserve">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топтар/сыныптар) қабылдау" мемлекеттік қызмет көрсетудің қағидалары</w:t>
      </w:r>
    </w:p>
    <w:bookmarkEnd w:id="77"/>
    <w:p>
      <w:pPr>
        <w:spacing w:after="0"/>
        <w:ind w:left="0"/>
        <w:jc w:val="both"/>
      </w:pPr>
      <w:r>
        <w:rPr>
          <w:rFonts w:ascii="Times New Roman"/>
          <w:b w:val="false"/>
          <w:i w:val="false"/>
          <w:color w:val="ff0000"/>
          <w:sz w:val="28"/>
        </w:rPr>
        <w:t xml:space="preserve">
      Ескерту. Қағида жаңа редакцияда - ҚР Оқу-ағарту министрінің м.а. 17.11.2022 </w:t>
      </w:r>
      <w:r>
        <w:rPr>
          <w:rFonts w:ascii="Times New Roman"/>
          <w:b w:val="false"/>
          <w:i w:val="false"/>
          <w:color w:val="ff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4" w:id="78"/>
    <w:p>
      <w:pPr>
        <w:spacing w:after="0"/>
        <w:ind w:left="0"/>
        <w:jc w:val="left"/>
      </w:pPr>
      <w:r>
        <w:rPr>
          <w:rFonts w:ascii="Times New Roman"/>
          <w:b/>
          <w:i w:val="false"/>
          <w:color w:val="000000"/>
        </w:rPr>
        <w:t xml:space="preserve"> 1-Тарау. Жалпы ережелер</w:t>
      </w:r>
    </w:p>
    <w:bookmarkEnd w:id="78"/>
    <w:bookmarkStart w:name="z95" w:id="79"/>
    <w:p>
      <w:pPr>
        <w:spacing w:after="0"/>
        <w:ind w:left="0"/>
        <w:jc w:val="both"/>
      </w:pPr>
      <w:r>
        <w:rPr>
          <w:rFonts w:ascii="Times New Roman"/>
          <w:b w:val="false"/>
          <w:i w:val="false"/>
          <w:color w:val="000000"/>
          <w:sz w:val="28"/>
        </w:rPr>
        <w:t>
      1. Осы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топтар/сыныптар) қабылдау"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оны ұсыну тәртібін айқындайды.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80"/>
    <w:p>
      <w:pPr>
        <w:spacing w:after="0"/>
        <w:ind w:left="0"/>
        <w:jc w:val="both"/>
      </w:pPr>
      <w:r>
        <w:rPr>
          <w:rFonts w:ascii="Times New Roman"/>
          <w:b w:val="false"/>
          <w:i w:val="false"/>
          <w:color w:val="000000"/>
          <w:sz w:val="28"/>
        </w:rPr>
        <w:t>
      2. Осы Қағидаларда мынадай ұғымдар пайдаланылады:</w:t>
      </w:r>
    </w:p>
    <w:bookmarkEnd w:id="80"/>
    <w:bookmarkStart w:name="z128" w:id="81"/>
    <w:p>
      <w:pPr>
        <w:spacing w:after="0"/>
        <w:ind w:left="0"/>
        <w:jc w:val="both"/>
      </w:pPr>
      <w:r>
        <w:rPr>
          <w:rFonts w:ascii="Times New Roman"/>
          <w:b w:val="false"/>
          <w:i w:val="false"/>
          <w:color w:val="000000"/>
          <w:sz w:val="28"/>
        </w:rPr>
        <w:t>
      1)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81"/>
    <w:bookmarkStart w:name="z129" w:id="82"/>
    <w:p>
      <w:pPr>
        <w:spacing w:after="0"/>
        <w:ind w:left="0"/>
        <w:jc w:val="both"/>
      </w:pPr>
      <w:r>
        <w:rPr>
          <w:rFonts w:ascii="Times New Roman"/>
          <w:b w:val="false"/>
          <w:i w:val="false"/>
          <w:color w:val="000000"/>
          <w:sz w:val="28"/>
        </w:rPr>
        <w:t>
      3.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топтар/сыныптар) қабылдау" мемлекеттік көрсетілетін қызметті (бұдан әрі – мемлекеттік көрсетілетін қызмет) арнайы білім беру ұйымдары (бұдан әрі – көрсетілетін қызметті беруші) көрсетеді.</w:t>
      </w:r>
    </w:p>
    <w:bookmarkEnd w:id="82"/>
    <w:bookmarkStart w:name="z130" w:id="83"/>
    <w:p>
      <w:pPr>
        <w:spacing w:after="0"/>
        <w:ind w:left="0"/>
        <w:jc w:val="left"/>
      </w:pPr>
      <w:r>
        <w:rPr>
          <w:rFonts w:ascii="Times New Roman"/>
          <w:b/>
          <w:i w:val="false"/>
          <w:color w:val="000000"/>
        </w:rPr>
        <w:t xml:space="preserve"> 2-Тарау. Мемлекеттік қызмет көрсетудің тәртібі</w:t>
      </w:r>
    </w:p>
    <w:bookmarkEnd w:id="83"/>
    <w:bookmarkStart w:name="z131" w:id="84"/>
    <w:p>
      <w:pPr>
        <w:spacing w:after="0"/>
        <w:ind w:left="0"/>
        <w:jc w:val="both"/>
      </w:pPr>
      <w:r>
        <w:rPr>
          <w:rFonts w:ascii="Times New Roman"/>
          <w:b w:val="false"/>
          <w:i w:val="false"/>
          <w:color w:val="000000"/>
          <w:sz w:val="28"/>
        </w:rPr>
        <w:t>
      4. Мемлекеттік көрсетілетін қызметті алу үшін жеке тұлға (бұдан әрі – көрсетілетін қызметті алушы) көрсетілетін қызметті берушінің кеңсесі арқылы және (немесе) www.egov.kz "цифрлық үкімет" веб-порталы арқылы (бұдан әрі – Портал) жүгінеді.</w:t>
      </w:r>
    </w:p>
    <w:bookmarkEnd w:id="84"/>
    <w:p>
      <w:pPr>
        <w:spacing w:after="0"/>
        <w:ind w:left="0"/>
        <w:jc w:val="both"/>
      </w:pPr>
      <w:r>
        <w:rPr>
          <w:rFonts w:ascii="Times New Roman"/>
          <w:b w:val="false"/>
          <w:i w:val="false"/>
          <w:color w:val="000000"/>
          <w:sz w:val="28"/>
        </w:rPr>
        <w:t xml:space="preserve">
      Көрсетілетін қызмет процесінің сипаттамасы, нысаны, мазмұны және нәтижесі енгізілген мемлекеттік қызметті көрсетуге қойылатын негізгі талаптардың тізбесі, сондай-ақ мемлекеттік қызметтің ерекшеліктері ескерілген басқа мәліметтер осы Қағидалардағы </w:t>
      </w:r>
      <w:r>
        <w:rPr>
          <w:rFonts w:ascii="Times New Roman"/>
          <w:b w:val="false"/>
          <w:i w:val="false"/>
          <w:color w:val="000000"/>
          <w:sz w:val="28"/>
        </w:rPr>
        <w:t>1-қосымшаға</w:t>
      </w:r>
      <w:r>
        <w:rPr>
          <w:rFonts w:ascii="Times New Roman"/>
          <w:b w:val="false"/>
          <w:i w:val="false"/>
          <w:color w:val="000000"/>
          <w:sz w:val="28"/>
        </w:rPr>
        <w:t xml:space="preserve"> сәйкес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топтар/сыныптар) қабылдау" жөніндегі мемлекеттік көрсетілетін қызмет негізгі талаптарының тізбесінде берілген.</w:t>
      </w:r>
    </w:p>
    <w:p>
      <w:pPr>
        <w:spacing w:after="0"/>
        <w:ind w:left="0"/>
        <w:jc w:val="both"/>
      </w:pPr>
      <w:r>
        <w:rPr>
          <w:rFonts w:ascii="Times New Roman"/>
          <w:b w:val="false"/>
          <w:i w:val="false"/>
          <w:color w:val="000000"/>
          <w:sz w:val="28"/>
        </w:rPr>
        <w:t>
      Құжаттар топтамасын көрсетілген қызметті беруші кеңсесі арқылы көрсетілген кезде көрсетілетін қызметті беруші өтініш пен құжаттар топтамасын қабылдайды, көрсетілетін қызметті берушінің басшысына береді. Көрсетілетін қызметті берушінің кеңсе қызметкері көрсетілетін қызметті алушыға құжаттардың қабылданғаны туралы қолхат (еркін нысанда) береді.</w:t>
      </w:r>
    </w:p>
    <w:p>
      <w:pPr>
        <w:spacing w:after="0"/>
        <w:ind w:left="0"/>
        <w:jc w:val="both"/>
      </w:pPr>
      <w:r>
        <w:rPr>
          <w:rFonts w:ascii="Times New Roman"/>
          <w:b w:val="false"/>
          <w:i w:val="false"/>
          <w:color w:val="000000"/>
          <w:sz w:val="28"/>
        </w:rPr>
        <w:t xml:space="preserve">
      Көрсетілетін қызметті алушы құжаттардың толық емес тізбесін және (немесе) қолданылу мерзімі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Қағидалардағы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32" w:id="85"/>
    <w:p>
      <w:pPr>
        <w:spacing w:after="0"/>
        <w:ind w:left="0"/>
        <w:jc w:val="both"/>
      </w:pPr>
      <w:r>
        <w:rPr>
          <w:rFonts w:ascii="Times New Roman"/>
          <w:b w:val="false"/>
          <w:i w:val="false"/>
          <w:color w:val="000000"/>
          <w:sz w:val="28"/>
        </w:rPr>
        <w:t>
      5. Портал арқылы жүгінген кезде көрсетілетін қызметті алушы "Білім беру"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85"/>
    <w:p>
      <w:pPr>
        <w:spacing w:after="0"/>
        <w:ind w:left="0"/>
        <w:jc w:val="both"/>
      </w:pPr>
      <w:r>
        <w:rPr>
          <w:rFonts w:ascii="Times New Roman"/>
          <w:b w:val="false"/>
          <w:i w:val="false"/>
          <w:color w:val="000000"/>
          <w:sz w:val="28"/>
        </w:rPr>
        <w:t xml:space="preserve">
      Көрсетілетін қызметті беруші үш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құжаттарды қабылдау туралы хабарламаны жібереді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одан әрі қараудан бас тарту туралы дәлелді жауап дайындайды.</w:t>
      </w:r>
    </w:p>
    <w:p>
      <w:pPr>
        <w:spacing w:after="0"/>
        <w:ind w:left="0"/>
        <w:jc w:val="both"/>
      </w:pPr>
      <w:r>
        <w:rPr>
          <w:rFonts w:ascii="Times New Roman"/>
          <w:b w:val="false"/>
          <w:i w:val="false"/>
          <w:color w:val="000000"/>
          <w:sz w:val="28"/>
        </w:rPr>
        <w:t>
      Көрсетілетін қызметті алушылардан цифрлық жүйелерден алуға болатын құжаттарды талап 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33" w:id="86"/>
    <w:p>
      <w:pPr>
        <w:spacing w:after="0"/>
        <w:ind w:left="0"/>
        <w:jc w:val="both"/>
      </w:pPr>
      <w:r>
        <w:rPr>
          <w:rFonts w:ascii="Times New Roman"/>
          <w:b w:val="false"/>
          <w:i w:val="false"/>
          <w:color w:val="000000"/>
          <w:sz w:val="28"/>
        </w:rPr>
        <w:t>
      6. Оқу жылы басталғаннан кейін арнайы білім беру ұйымына (арнайы топтар/сыныптар) қабылдау үшін психологиялық-медициналық-педагогикалық консультацияның қорытындысы негіз болып табылады.</w:t>
      </w:r>
    </w:p>
    <w:bookmarkEnd w:id="86"/>
    <w:bookmarkStart w:name="z134" w:id="87"/>
    <w:p>
      <w:pPr>
        <w:spacing w:after="0"/>
        <w:ind w:left="0"/>
        <w:jc w:val="both"/>
      </w:pPr>
      <w:r>
        <w:rPr>
          <w:rFonts w:ascii="Times New Roman"/>
          <w:b w:val="false"/>
          <w:i w:val="false"/>
          <w:color w:val="000000"/>
          <w:sz w:val="28"/>
        </w:rPr>
        <w:t>
      7. Көрсетілетін қызметті алушының құжаттарын көрсетілетін қызметті берушінің басшысы оқыту сыныбын, тілін анықтау үшін қарайды. Басшы құжаттарды қарағаннан кейін баланы оқытуды ұйымдастыру үшін мамандарға береді.</w:t>
      </w:r>
    </w:p>
    <w:bookmarkEnd w:id="87"/>
    <w:bookmarkStart w:name="z135" w:id="88"/>
    <w:p>
      <w:pPr>
        <w:spacing w:after="0"/>
        <w:ind w:left="0"/>
        <w:jc w:val="both"/>
      </w:pPr>
      <w:r>
        <w:rPr>
          <w:rFonts w:ascii="Times New Roman"/>
          <w:b w:val="false"/>
          <w:i w:val="false"/>
          <w:color w:val="000000"/>
          <w:sz w:val="28"/>
        </w:rPr>
        <w:t>
      8. Көрсетілетін қызметті беруші арнайы білім беру ұйымына (арнайы топтар/сыныптар) қабылдау туралы бұйрықты қалыптастырады.</w:t>
      </w:r>
    </w:p>
    <w:bookmarkEnd w:id="88"/>
    <w:bookmarkStart w:name="z136" w:id="89"/>
    <w:p>
      <w:pPr>
        <w:spacing w:after="0"/>
        <w:ind w:left="0"/>
        <w:jc w:val="both"/>
      </w:pPr>
      <w:r>
        <w:rPr>
          <w:rFonts w:ascii="Times New Roman"/>
          <w:b w:val="false"/>
          <w:i w:val="false"/>
          <w:color w:val="000000"/>
          <w:sz w:val="28"/>
        </w:rPr>
        <w:t xml:space="preserve">
      9.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цифрлық жүйесіне енгізуді қамтамасыз етеді.";</w:t>
      </w:r>
    </w:p>
    <w:bookmarkEnd w:id="89"/>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және (немесе) толықтырулар туралы ақпаратты "цифрлық үкімет" операторына және көрсетілетін қызметті берушіге, сондай-ақ Бірыңғай байланыс 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37" w:id="90"/>
    <w:p>
      <w:pPr>
        <w:spacing w:after="0"/>
        <w:ind w:left="0"/>
        <w:jc w:val="both"/>
      </w:pPr>
      <w:r>
        <w:rPr>
          <w:rFonts w:ascii="Times New Roman"/>
          <w:b w:val="false"/>
          <w:i w:val="false"/>
          <w:color w:val="000000"/>
          <w:sz w:val="28"/>
        </w:rPr>
        <w:t>
      10. Мемлекеттік көрсетілетін қызмет көрсетілетін қызметті берушінің бастамасымен мемлекеттік органдардың цифрлық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w:t>
      </w:r>
    </w:p>
    <w:bookmarkEnd w:id="90"/>
    <w:p>
      <w:pPr>
        <w:spacing w:after="0"/>
        <w:ind w:left="0"/>
        <w:jc w:val="both"/>
      </w:pPr>
      <w:r>
        <w:rPr>
          <w:rFonts w:ascii="Times New Roman"/>
          <w:b w:val="false"/>
          <w:i w:val="false"/>
          <w:color w:val="000000"/>
          <w:sz w:val="28"/>
        </w:rPr>
        <w:t>
      1) көрсетілетін қызметті алушыға мемлекеттік қызметті көрсетуге сұраным жасалған автоматты хабарлама жіберу;</w:t>
      </w:r>
    </w:p>
    <w:p>
      <w:pPr>
        <w:spacing w:after="0"/>
        <w:ind w:left="0"/>
        <w:jc w:val="both"/>
      </w:pPr>
      <w:r>
        <w:rPr>
          <w:rFonts w:ascii="Times New Roman"/>
          <w:b w:val="false"/>
          <w:i w:val="false"/>
          <w:color w:val="000000"/>
          <w:sz w:val="28"/>
        </w:rPr>
        <w:t>
      2) көрсетілетін қызметті алушының ұялы байланысының абоненттік құрылғысы арқылы көрсетілетін қызметті алушының проактивті қызмет көрсетуге келісімін, сондай-ақ көрсетілетін қызметті алушыдан өзге де қажетті, оның ішінде қолжетімділігі шектеулі мәліметтерді алу.</w:t>
      </w:r>
    </w:p>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жиырма төрт сағатты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м.а. 26.06.2026 </w:t>
      </w:r>
      <w:r>
        <w:rPr>
          <w:rFonts w:ascii="Times New Roman"/>
          <w:b w:val="false"/>
          <w:i w:val="false"/>
          <w:color w:val="00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40" w:id="91"/>
    <w:p>
      <w:pPr>
        <w:spacing w:after="0"/>
        <w:ind w:left="0"/>
        <w:jc w:val="left"/>
      </w:pPr>
      <w:r>
        <w:rPr>
          <w:rFonts w:ascii="Times New Roman"/>
          <w:b/>
          <w:i w:val="false"/>
          <w:color w:val="000000"/>
        </w:rPr>
        <w:t xml:space="preserve"> 3-Тарау. Республикалық маңызы бар қаланың және астананың, ауданның (облыстық маңызы бар қаланың)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bookmarkEnd w:id="91"/>
    <w:bookmarkStart w:name="z141" w:id="92"/>
    <w:p>
      <w:pPr>
        <w:spacing w:after="0"/>
        <w:ind w:left="0"/>
        <w:jc w:val="both"/>
      </w:pPr>
      <w:r>
        <w:rPr>
          <w:rFonts w:ascii="Times New Roman"/>
          <w:b w:val="false"/>
          <w:i w:val="false"/>
          <w:color w:val="000000"/>
          <w:sz w:val="28"/>
        </w:rPr>
        <w:t>
      11. Мемлекеттік қызметтерді тікелей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bookmarkEnd w:id="92"/>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Start w:name="z142" w:id="93"/>
    <w:p>
      <w:pPr>
        <w:spacing w:after="0"/>
        <w:ind w:left="0"/>
        <w:jc w:val="both"/>
      </w:pPr>
      <w:r>
        <w:rPr>
          <w:rFonts w:ascii="Times New Roman"/>
          <w:b w:val="false"/>
          <w:i w:val="false"/>
          <w:color w:val="000000"/>
          <w:sz w:val="28"/>
        </w:rPr>
        <w:t>
      12.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жалпы білім беретін</w:t>
            </w:r>
            <w:r>
              <w:br/>
            </w:r>
            <w:r>
              <w:rPr>
                <w:rFonts w:ascii="Times New Roman"/>
                <w:b w:val="false"/>
                <w:i w:val="false"/>
                <w:color w:val="000000"/>
                <w:sz w:val="20"/>
              </w:rPr>
              <w:t>оқу бағдарламалары бойынша</w:t>
            </w:r>
            <w:r>
              <w:br/>
            </w:r>
            <w:r>
              <w:rPr>
                <w:rFonts w:ascii="Times New Roman"/>
                <w:b w:val="false"/>
                <w:i w:val="false"/>
                <w:color w:val="000000"/>
                <w:sz w:val="20"/>
              </w:rPr>
              <w:t xml:space="preserve">оқыту үшін мүмкіндіктері </w:t>
            </w:r>
            <w:r>
              <w:br/>
            </w:r>
            <w:r>
              <w:rPr>
                <w:rFonts w:ascii="Times New Roman"/>
                <w:b w:val="false"/>
                <w:i w:val="false"/>
                <w:color w:val="000000"/>
                <w:sz w:val="20"/>
              </w:rPr>
              <w:t xml:space="preserve">шектеулі балалардың </w:t>
            </w:r>
            <w:r>
              <w:br/>
            </w:r>
            <w:r>
              <w:rPr>
                <w:rFonts w:ascii="Times New Roman"/>
                <w:b w:val="false"/>
                <w:i w:val="false"/>
                <w:color w:val="000000"/>
                <w:sz w:val="20"/>
              </w:rPr>
              <w:t>құжаттарын қабылдау</w:t>
            </w:r>
            <w:r>
              <w:br/>
            </w:r>
            <w:r>
              <w:rPr>
                <w:rFonts w:ascii="Times New Roman"/>
                <w:b w:val="false"/>
                <w:i w:val="false"/>
                <w:color w:val="000000"/>
                <w:sz w:val="20"/>
              </w:rPr>
              <w:t xml:space="preserve">және арнайы білім беру </w:t>
            </w:r>
            <w:r>
              <w:br/>
            </w:r>
            <w:r>
              <w:rPr>
                <w:rFonts w:ascii="Times New Roman"/>
                <w:b w:val="false"/>
                <w:i w:val="false"/>
                <w:color w:val="000000"/>
                <w:sz w:val="20"/>
              </w:rPr>
              <w:t xml:space="preserve">ұйымдарына (арнайы </w:t>
            </w:r>
            <w:r>
              <w:br/>
            </w:r>
            <w:r>
              <w:rPr>
                <w:rFonts w:ascii="Times New Roman"/>
                <w:b w:val="false"/>
                <w:i w:val="false"/>
                <w:color w:val="000000"/>
                <w:sz w:val="20"/>
              </w:rPr>
              <w:t>топтарға/сыныптарға)</w:t>
            </w:r>
            <w:r>
              <w:br/>
            </w:r>
            <w:r>
              <w:rPr>
                <w:rFonts w:ascii="Times New Roman"/>
                <w:b w:val="false"/>
                <w:i w:val="false"/>
                <w:color w:val="000000"/>
                <w:sz w:val="20"/>
              </w:rPr>
              <w:t>қабылдау"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топтарға/сыныптарға) қабылдау" мемлекеттік қызметін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26.06.2026 </w:t>
      </w:r>
      <w:r>
        <w:rPr>
          <w:rFonts w:ascii="Times New Roman"/>
          <w:b w:val="false"/>
          <w:i w:val="false"/>
          <w:color w:val="ff0000"/>
          <w:sz w:val="28"/>
        </w:rPr>
        <w:t>№ 180-НҚ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Арнайы білім беру ұйымдары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w:t>
            </w:r>
          </w:p>
          <w:p>
            <w:pPr>
              <w:spacing w:after="20"/>
              <w:ind w:left="20"/>
              <w:jc w:val="both"/>
            </w:pPr>
            <w:r>
              <w:rPr>
                <w:rFonts w:ascii="Times New Roman"/>
                <w:b w:val="false"/>
                <w:i w:val="false"/>
                <w:color w:val="000000"/>
                <w:sz w:val="20"/>
              </w:rPr>
              <w:t>
2. Арнайы жалпы білім беретін оқу бағдарламалары бойынша арнайы топтарға/сыныптарға оқыту үшін мүмкіндіктері шектеулі балалардың құжаттарын қабылдау және оқуға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кеңсесі; </w:t>
            </w:r>
          </w:p>
          <w:p>
            <w:pPr>
              <w:spacing w:after="20"/>
              <w:ind w:left="20"/>
              <w:jc w:val="both"/>
            </w:pPr>
            <w:r>
              <w:rPr>
                <w:rFonts w:ascii="Times New Roman"/>
                <w:b w:val="false"/>
                <w:i w:val="false"/>
                <w:color w:val="000000"/>
                <w:sz w:val="20"/>
              </w:rPr>
              <w:t xml:space="preserve">
 2) "цифрлық үкіметтің" www.egov.kz веб-порталы (бұдан әрі – Портал); </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тапсырған сәттен бастап:</w:t>
            </w:r>
          </w:p>
          <w:p>
            <w:pPr>
              <w:spacing w:after="20"/>
              <w:ind w:left="20"/>
              <w:jc w:val="both"/>
            </w:pPr>
            <w:r>
              <w:rPr>
                <w:rFonts w:ascii="Times New Roman"/>
                <w:b w:val="false"/>
                <w:i w:val="false"/>
                <w:color w:val="000000"/>
                <w:sz w:val="20"/>
              </w:rPr>
              <w:t>
1) арнайы білім беру ұйымына қабылдау үшін — күнтізбелік жылдың 30 тамызынан кешіктірмей, бірінші сыныпқа — күнтізбелік жылдың 1 сәуірінен бастап 31 тамызы аралығында;</w:t>
            </w:r>
          </w:p>
          <w:p>
            <w:pPr>
              <w:spacing w:after="20"/>
              <w:ind w:left="20"/>
              <w:jc w:val="both"/>
            </w:pPr>
            <w:r>
              <w:rPr>
                <w:rFonts w:ascii="Times New Roman"/>
                <w:b w:val="false"/>
                <w:i w:val="false"/>
                <w:color w:val="000000"/>
                <w:sz w:val="20"/>
              </w:rPr>
              <w:t>
2) көрсетілетін қызметті алушының көрсетілетін қызметті берушіге құжаттар топтамасын тапсыруы үшін күтудің рұқсат етілген ең ұзақ уақыты 15 минуттан аспайды;</w:t>
            </w:r>
          </w:p>
          <w:p>
            <w:pPr>
              <w:spacing w:after="20"/>
              <w:ind w:left="20"/>
              <w:jc w:val="both"/>
            </w:pPr>
            <w:r>
              <w:rPr>
                <w:rFonts w:ascii="Times New Roman"/>
                <w:b w:val="false"/>
                <w:i w:val="false"/>
                <w:color w:val="000000"/>
                <w:sz w:val="20"/>
              </w:rPr>
              <w:t>
3) көрсетілетін қызметті алушыға қызмет көрсетудің рұқсат етілген ең ұзақ уақыты 15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p>
            <w:pPr>
              <w:spacing w:after="20"/>
              <w:ind w:left="20"/>
              <w:jc w:val="both"/>
            </w:pPr>
            <w:r>
              <w:rPr>
                <w:rFonts w:ascii="Times New Roman"/>
                <w:b w:val="false"/>
                <w:i w:val="false"/>
                <w:color w:val="000000"/>
                <w:sz w:val="20"/>
              </w:rPr>
              <w:t>
1) құжаттарды қабылдау туралы хабарлама;</w:t>
            </w:r>
          </w:p>
          <w:p>
            <w:pPr>
              <w:spacing w:after="20"/>
              <w:ind w:left="20"/>
              <w:jc w:val="both"/>
            </w:pPr>
            <w:r>
              <w:rPr>
                <w:rFonts w:ascii="Times New Roman"/>
                <w:b w:val="false"/>
                <w:i w:val="false"/>
                <w:color w:val="000000"/>
                <w:sz w:val="20"/>
              </w:rPr>
              <w:t xml:space="preserve">
2) арнаулы білім беру ұйымына қабылдау туралы бұйрық. </w:t>
            </w:r>
          </w:p>
          <w:p>
            <w:pPr>
              <w:spacing w:after="20"/>
              <w:ind w:left="20"/>
              <w:jc w:val="both"/>
            </w:pPr>
            <w:r>
              <w:rPr>
                <w:rFonts w:ascii="Times New Roman"/>
                <w:b w:val="false"/>
                <w:i w:val="false"/>
                <w:color w:val="000000"/>
                <w:sz w:val="20"/>
              </w:rPr>
              <w:t>
Порталда мемлекеттік қызметті көрсету нәтижесі электрондық құжат нысанында көрсетілетін қызметті алушының "жеке кабинетінде"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 Өтініш қабылдау және нәтижесін беру сағат 13.00-ден 14.30-ға дейінгі түскі үзіліспен сағат 09.00-ден 17.30-ға дейін.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ата-анасының немесе өзге де заңды өкілінің өтініші (еркін түрде).</w:t>
            </w:r>
          </w:p>
          <w:p>
            <w:pPr>
              <w:spacing w:after="20"/>
              <w:ind w:left="20"/>
              <w:jc w:val="both"/>
            </w:pPr>
            <w:r>
              <w:rPr>
                <w:rFonts w:ascii="Times New Roman"/>
                <w:b w:val="false"/>
                <w:i w:val="false"/>
                <w:color w:val="000000"/>
                <w:sz w:val="20"/>
              </w:rPr>
              <w:t>
2) психологиялық-медициналық-педагогикалық консультацияның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ата-анасының немесе өзге де заңды өкілінің өтініші (еркін түрде);</w:t>
            </w:r>
          </w:p>
          <w:p>
            <w:pPr>
              <w:spacing w:after="20"/>
              <w:ind w:left="20"/>
              <w:jc w:val="both"/>
            </w:pPr>
            <w:r>
              <w:rPr>
                <w:rFonts w:ascii="Times New Roman"/>
                <w:b w:val="false"/>
                <w:i w:val="false"/>
                <w:color w:val="000000"/>
                <w:sz w:val="20"/>
              </w:rPr>
              <w:t xml:space="preserve">
2) психологиялық-медициналық-педагогикалық консультацияның қорытындысы. </w:t>
            </w:r>
          </w:p>
          <w:p>
            <w:pPr>
              <w:spacing w:after="20"/>
              <w:ind w:left="20"/>
              <w:jc w:val="both"/>
            </w:pPr>
            <w:r>
              <w:rPr>
                <w:rFonts w:ascii="Times New Roman"/>
                <w:b w:val="false"/>
                <w:i w:val="false"/>
                <w:color w:val="000000"/>
                <w:sz w:val="20"/>
              </w:rPr>
              <w:t>
Көрсетілетін қызметті алушылардан цифрлық жүйелерден алуға болатын құжаттарды талап етуге жол берілмейді. Егер Қазақстан Республикасының заңдарында өзгеше көзделмесе, көрсетілетін қызметті беруші мемлекеттік қызметтер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"Арнайы жалпы білім беретін </w:t>
            </w:r>
            <w:r>
              <w:br/>
            </w:r>
            <w:r>
              <w:rPr>
                <w:rFonts w:ascii="Times New Roman"/>
                <w:b w:val="false"/>
                <w:i w:val="false"/>
                <w:color w:val="000000"/>
                <w:sz w:val="20"/>
              </w:rPr>
              <w:t xml:space="preserve">оқу бағдарламалары бойынша </w:t>
            </w:r>
            <w:r>
              <w:br/>
            </w:r>
            <w:r>
              <w:rPr>
                <w:rFonts w:ascii="Times New Roman"/>
                <w:b w:val="false"/>
                <w:i w:val="false"/>
                <w:color w:val="000000"/>
                <w:sz w:val="20"/>
              </w:rPr>
              <w:t xml:space="preserve">оқытуүшін мүмкіндіктері </w:t>
            </w:r>
            <w:r>
              <w:br/>
            </w:r>
            <w:r>
              <w:rPr>
                <w:rFonts w:ascii="Times New Roman"/>
                <w:b w:val="false"/>
                <w:i w:val="false"/>
                <w:color w:val="000000"/>
                <w:sz w:val="20"/>
              </w:rPr>
              <w:t xml:space="preserve">шектеулі балалардың </w:t>
            </w:r>
            <w:r>
              <w:br/>
            </w:r>
            <w:r>
              <w:rPr>
                <w:rFonts w:ascii="Times New Roman"/>
                <w:b w:val="false"/>
                <w:i w:val="false"/>
                <w:color w:val="000000"/>
                <w:sz w:val="20"/>
              </w:rPr>
              <w:t>құжаттарын қабылдау</w:t>
            </w:r>
            <w:r>
              <w:br/>
            </w:r>
            <w:r>
              <w:rPr>
                <w:rFonts w:ascii="Times New Roman"/>
                <w:b w:val="false"/>
                <w:i w:val="false"/>
                <w:color w:val="000000"/>
                <w:sz w:val="20"/>
              </w:rPr>
              <w:t xml:space="preserve">және арнайы білім беру </w:t>
            </w:r>
            <w:r>
              <w:br/>
            </w:r>
            <w:r>
              <w:rPr>
                <w:rFonts w:ascii="Times New Roman"/>
                <w:b w:val="false"/>
                <w:i w:val="false"/>
                <w:color w:val="000000"/>
                <w:sz w:val="20"/>
              </w:rPr>
              <w:t>ұйымдарына</w:t>
            </w:r>
            <w:r>
              <w:br/>
            </w:r>
            <w:r>
              <w:rPr>
                <w:rFonts w:ascii="Times New Roman"/>
                <w:b w:val="false"/>
                <w:i w:val="false"/>
                <w:color w:val="000000"/>
                <w:sz w:val="20"/>
              </w:rPr>
              <w:t xml:space="preserve">(арнайы топтар/сыныптар) </w:t>
            </w:r>
            <w:r>
              <w:br/>
            </w:r>
            <w:r>
              <w:rPr>
                <w:rFonts w:ascii="Times New Roman"/>
                <w:b w:val="false"/>
                <w:i w:val="false"/>
                <w:color w:val="000000"/>
                <w:sz w:val="20"/>
              </w:rPr>
              <w:t xml:space="preserve">қабылдау" мемлекеттік </w:t>
            </w:r>
            <w:r>
              <w:br/>
            </w:r>
            <w:r>
              <w:rPr>
                <w:rFonts w:ascii="Times New Roman"/>
                <w:b w:val="false"/>
                <w:i w:val="false"/>
                <w:color w:val="000000"/>
                <w:sz w:val="20"/>
              </w:rPr>
              <w:t xml:space="preserve">көрсетілетін қызмет қағидасына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 аты, әкесінің аты </w:t>
            </w:r>
            <w:r>
              <w:br/>
            </w:r>
            <w:r>
              <w:rPr>
                <w:rFonts w:ascii="Times New Roman"/>
                <w:b w:val="false"/>
                <w:i w:val="false"/>
                <w:color w:val="000000"/>
                <w:sz w:val="20"/>
              </w:rPr>
              <w:t>(болған кезде)</w:t>
            </w:r>
            <w:r>
              <w:br/>
            </w:r>
            <w:r>
              <w:rPr>
                <w:rFonts w:ascii="Times New Roman"/>
                <w:b w:val="false"/>
                <w:i w:val="false"/>
                <w:color w:val="000000"/>
                <w:sz w:val="20"/>
              </w:rPr>
              <w:t>немесе ұйымның атауы</w:t>
            </w:r>
            <w:r>
              <w:br/>
            </w:r>
            <w:r>
              <w:rPr>
                <w:rFonts w:ascii="Times New Roman"/>
                <w:b w:val="false"/>
                <w:i w:val="false"/>
                <w:color w:val="000000"/>
                <w:sz w:val="20"/>
              </w:rPr>
              <w:t>көрсетілетін қызметті алушы)</w:t>
            </w:r>
            <w:r>
              <w:br/>
            </w:r>
            <w:r>
              <w:rPr>
                <w:rFonts w:ascii="Times New Roman"/>
                <w:b w:val="false"/>
                <w:i w:val="false"/>
                <w:color w:val="000000"/>
                <w:sz w:val="20"/>
              </w:rPr>
              <w:t>________________</w:t>
            </w:r>
            <w:r>
              <w:br/>
            </w:r>
            <w:r>
              <w:rPr>
                <w:rFonts w:ascii="Times New Roman"/>
                <w:b w:val="false"/>
                <w:i w:val="false"/>
                <w:color w:val="000000"/>
                <w:sz w:val="20"/>
              </w:rPr>
              <w:t xml:space="preserve">(көрсетілетін қызметті </w:t>
            </w:r>
            <w:r>
              <w:br/>
            </w:r>
            <w:r>
              <w:rPr>
                <w:rFonts w:ascii="Times New Roman"/>
                <w:b w:val="false"/>
                <w:i w:val="false"/>
                <w:color w:val="000000"/>
                <w:sz w:val="20"/>
              </w:rPr>
              <w:t>алушының мекенжайы)</w:t>
            </w:r>
          </w:p>
        </w:tc>
      </w:tr>
    </w:tbl>
    <w:p>
      <w:pPr>
        <w:spacing w:after="0"/>
        <w:ind w:left="0"/>
        <w:jc w:val="left"/>
      </w:pPr>
      <w:r>
        <w:rPr>
          <w:rFonts w:ascii="Times New Roman"/>
          <w:b/>
          <w:i w:val="false"/>
          <w:color w:val="000000"/>
        </w:rPr>
        <w:t xml:space="preserve"> ________________________________________________________________  [МО атауы]</w:t>
      </w:r>
    </w:p>
    <w:p>
      <w:pPr>
        <w:spacing w:after="0"/>
        <w:ind w:left="0"/>
        <w:jc w:val="both"/>
      </w:pPr>
      <w:r>
        <w:rPr>
          <w:rFonts w:ascii="Times New Roman"/>
          <w:b w:val="false"/>
          <w:i w:val="false"/>
          <w:color w:val="000000"/>
          <w:sz w:val="28"/>
        </w:rPr>
        <w:t>
      Бас тарту туралы ХАБАРЛАМА</w:t>
      </w:r>
    </w:p>
    <w:p>
      <w:pPr>
        <w:spacing w:after="0"/>
        <w:ind w:left="0"/>
        <w:jc w:val="both"/>
      </w:pPr>
      <w:r>
        <w:rPr>
          <w:rFonts w:ascii="Times New Roman"/>
          <w:b w:val="false"/>
          <w:i w:val="false"/>
          <w:color w:val="000000"/>
          <w:sz w:val="28"/>
        </w:rPr>
        <w:t>
      Құрметті: [Оқушының тегі, аты, әкесінің аты (болған кезде)]</w:t>
      </w:r>
    </w:p>
    <w:p>
      <w:pPr>
        <w:spacing w:after="0"/>
        <w:ind w:left="0"/>
        <w:jc w:val="both"/>
      </w:pPr>
      <w:r>
        <w:rPr>
          <w:rFonts w:ascii="Times New Roman"/>
          <w:b w:val="false"/>
          <w:i w:val="false"/>
          <w:color w:val="000000"/>
          <w:sz w:val="28"/>
        </w:rPr>
        <w:t>
      [Білім беру ұйымының атауы], [сынып, оқу тілі] оқуға қабылдау үшін</w:t>
      </w:r>
    </w:p>
    <w:p>
      <w:pPr>
        <w:spacing w:after="0"/>
        <w:ind w:left="0"/>
        <w:jc w:val="both"/>
      </w:pPr>
      <w:r>
        <w:rPr>
          <w:rFonts w:ascii="Times New Roman"/>
          <w:b w:val="false"/>
          <w:i w:val="false"/>
          <w:color w:val="000000"/>
          <w:sz w:val="28"/>
        </w:rPr>
        <w:t>
      құжаттар ҚАБЫЛДАНБАЙДЫ.</w:t>
      </w:r>
    </w:p>
    <w:p>
      <w:pPr>
        <w:spacing w:after="0"/>
        <w:ind w:left="0"/>
        <w:jc w:val="both"/>
      </w:pPr>
      <w:r>
        <w:rPr>
          <w:rFonts w:ascii="Times New Roman"/>
          <w:b w:val="false"/>
          <w:i w:val="false"/>
          <w:color w:val="000000"/>
          <w:sz w:val="28"/>
        </w:rPr>
        <w:t>
      Себебі ____________________________________________________________</w:t>
      </w:r>
    </w:p>
    <w:p>
      <w:pPr>
        <w:spacing w:after="0"/>
        <w:ind w:left="0"/>
        <w:jc w:val="both"/>
      </w:pPr>
      <w:r>
        <w:rPr>
          <w:rFonts w:ascii="Times New Roman"/>
          <w:b w:val="false"/>
          <w:i w:val="false"/>
          <w:color w:val="000000"/>
          <w:sz w:val="28"/>
        </w:rPr>
        <w:t>
      Түсіндіру үшін қабылдау коммисиясына [білім беру ұйымының атауы] хабарласуларыңызды сұраймыз</w:t>
      </w:r>
    </w:p>
    <w:p>
      <w:pPr>
        <w:spacing w:after="0"/>
        <w:ind w:left="0"/>
        <w:jc w:val="both"/>
      </w:pPr>
      <w:r>
        <w:rPr>
          <w:rFonts w:ascii="Times New Roman"/>
          <w:b w:val="false"/>
          <w:i w:val="false"/>
          <w:color w:val="000000"/>
          <w:sz w:val="28"/>
        </w:rPr>
        <w:t>
      Мекенжай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"Арнайы жалпы білім беретін </w:t>
            </w:r>
            <w:r>
              <w:br/>
            </w:r>
            <w:r>
              <w:rPr>
                <w:rFonts w:ascii="Times New Roman"/>
                <w:b w:val="false"/>
                <w:i w:val="false"/>
                <w:color w:val="000000"/>
                <w:sz w:val="20"/>
              </w:rPr>
              <w:t xml:space="preserve">оқу бағдарламалары бойынша </w:t>
            </w:r>
            <w:r>
              <w:br/>
            </w:r>
            <w:r>
              <w:rPr>
                <w:rFonts w:ascii="Times New Roman"/>
                <w:b w:val="false"/>
                <w:i w:val="false"/>
                <w:color w:val="000000"/>
                <w:sz w:val="20"/>
              </w:rPr>
              <w:t xml:space="preserve">оқыту үшін мүмкіндіктері </w:t>
            </w:r>
            <w:r>
              <w:br/>
            </w:r>
            <w:r>
              <w:rPr>
                <w:rFonts w:ascii="Times New Roman"/>
                <w:b w:val="false"/>
                <w:i w:val="false"/>
                <w:color w:val="000000"/>
                <w:sz w:val="20"/>
              </w:rPr>
              <w:t xml:space="preserve">шектеулі балалардың </w:t>
            </w:r>
            <w:r>
              <w:br/>
            </w:r>
            <w:r>
              <w:rPr>
                <w:rFonts w:ascii="Times New Roman"/>
                <w:b w:val="false"/>
                <w:i w:val="false"/>
                <w:color w:val="000000"/>
                <w:sz w:val="20"/>
              </w:rPr>
              <w:t>құжаттарын қабылдау</w:t>
            </w:r>
            <w:r>
              <w:br/>
            </w:r>
            <w:r>
              <w:rPr>
                <w:rFonts w:ascii="Times New Roman"/>
                <w:b w:val="false"/>
                <w:i w:val="false"/>
                <w:color w:val="000000"/>
                <w:sz w:val="20"/>
              </w:rPr>
              <w:t xml:space="preserve">және арнайы білім беру </w:t>
            </w:r>
            <w:r>
              <w:br/>
            </w:r>
            <w:r>
              <w:rPr>
                <w:rFonts w:ascii="Times New Roman"/>
                <w:b w:val="false"/>
                <w:i w:val="false"/>
                <w:color w:val="000000"/>
                <w:sz w:val="20"/>
              </w:rPr>
              <w:t>ұйымдарына</w:t>
            </w:r>
            <w:r>
              <w:br/>
            </w:r>
            <w:r>
              <w:rPr>
                <w:rFonts w:ascii="Times New Roman"/>
                <w:b w:val="false"/>
                <w:i w:val="false"/>
                <w:color w:val="000000"/>
                <w:sz w:val="20"/>
              </w:rPr>
              <w:t>(арнайы топтар/сыныптар)</w:t>
            </w:r>
            <w:r>
              <w:br/>
            </w:r>
            <w:r>
              <w:rPr>
                <w:rFonts w:ascii="Times New Roman"/>
                <w:b w:val="false"/>
                <w:i w:val="false"/>
                <w:color w:val="000000"/>
                <w:sz w:val="20"/>
              </w:rPr>
              <w:t xml:space="preserve">қабылдау" мемлекеттік </w:t>
            </w:r>
            <w:r>
              <w:br/>
            </w:r>
            <w:r>
              <w:rPr>
                <w:rFonts w:ascii="Times New Roman"/>
                <w:b w:val="false"/>
                <w:i w:val="false"/>
                <w:color w:val="000000"/>
                <w:sz w:val="20"/>
              </w:rPr>
              <w:t xml:space="preserve">көрсетілетін қызмет қағидасына </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_____________________________________________ [МО атауы]</w:t>
      </w:r>
    </w:p>
    <w:p>
      <w:pPr>
        <w:spacing w:after="0"/>
        <w:ind w:left="0"/>
        <w:jc w:val="both"/>
      </w:pPr>
      <w:r>
        <w:rPr>
          <w:rFonts w:ascii="Times New Roman"/>
          <w:b w:val="false"/>
          <w:i w:val="false"/>
          <w:color w:val="000000"/>
          <w:sz w:val="28"/>
        </w:rPr>
        <w:t>
      Құжаттарды қабылдау және оқуға қабылдау туралы хабарлама</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Құрметті: [Оқушының тегі, аты, әкесінің аты (болған кезде)]</w:t>
      </w:r>
    </w:p>
    <w:p>
      <w:pPr>
        <w:spacing w:after="0"/>
        <w:ind w:left="0"/>
        <w:jc w:val="both"/>
      </w:pPr>
      <w:r>
        <w:rPr>
          <w:rFonts w:ascii="Times New Roman"/>
          <w:b w:val="false"/>
          <w:i w:val="false"/>
          <w:color w:val="000000"/>
          <w:sz w:val="28"/>
        </w:rPr>
        <w:t>
      Құжаттар [білім беру ұйымының атауы] қабылданды. Сіз [күні] № [бұйрық нөмірі] бұйрығына сәйкес [сынып, әдебиет, оқу тілі] қабылдандыңыз.</w:t>
      </w:r>
    </w:p>
    <w:p>
      <w:pPr>
        <w:spacing w:after="0"/>
        <w:ind w:left="0"/>
        <w:jc w:val="both"/>
      </w:pPr>
      <w:r>
        <w:rPr>
          <w:rFonts w:ascii="Times New Roman"/>
          <w:b w:val="false"/>
          <w:i w:val="false"/>
          <w:color w:val="000000"/>
          <w:sz w:val="28"/>
        </w:rPr>
        <w:t>
      Сізден [мектеп атауы] баруыңызды сұраймыз_____________________</w:t>
      </w:r>
    </w:p>
    <w:p>
      <w:pPr>
        <w:spacing w:after="0"/>
        <w:ind w:left="0"/>
        <w:jc w:val="both"/>
      </w:pPr>
      <w:r>
        <w:rPr>
          <w:rFonts w:ascii="Times New Roman"/>
          <w:b w:val="false"/>
          <w:i w:val="false"/>
          <w:color w:val="000000"/>
          <w:sz w:val="28"/>
        </w:rPr>
        <w:t>
      Мекенжай____________________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2020 жылғы 27 мамырдағы </w:t>
            </w:r>
            <w:r>
              <w:br/>
            </w:r>
            <w:r>
              <w:rPr>
                <w:rFonts w:ascii="Times New Roman"/>
                <w:b w:val="false"/>
                <w:i w:val="false"/>
                <w:color w:val="000000"/>
                <w:sz w:val="20"/>
              </w:rPr>
              <w:t xml:space="preserve">№ 223 бұйрығына </w:t>
            </w:r>
            <w:r>
              <w:br/>
            </w:r>
            <w:r>
              <w:rPr>
                <w:rFonts w:ascii="Times New Roman"/>
                <w:b w:val="false"/>
                <w:i w:val="false"/>
                <w:color w:val="000000"/>
                <w:sz w:val="20"/>
              </w:rPr>
              <w:t>5-қосымша</w:t>
            </w:r>
          </w:p>
        </w:tc>
      </w:tr>
    </w:tbl>
    <w:bookmarkStart w:name="z114" w:id="94"/>
    <w:p>
      <w:pPr>
        <w:spacing w:after="0"/>
        <w:ind w:left="0"/>
        <w:jc w:val="left"/>
      </w:pPr>
      <w:r>
        <w:rPr>
          <w:rFonts w:ascii="Times New Roman"/>
          <w:b/>
          <w:i w:val="false"/>
          <w:color w:val="000000"/>
        </w:rPr>
        <w:t xml:space="preserve"> Қазақстан Республикасы Білім және ғылым министрінің күші жойылатын кейбір бұйрықтарының тізімі</w:t>
      </w:r>
    </w:p>
    <w:bookmarkEnd w:id="94"/>
    <w:bookmarkStart w:name="z115" w:id="95"/>
    <w:p>
      <w:pPr>
        <w:spacing w:after="0"/>
        <w:ind w:left="0"/>
        <w:jc w:val="both"/>
      </w:pPr>
      <w:r>
        <w:rPr>
          <w:rFonts w:ascii="Times New Roman"/>
          <w:b w:val="false"/>
          <w:i w:val="false"/>
          <w:color w:val="000000"/>
          <w:sz w:val="28"/>
        </w:rPr>
        <w:t xml:space="preserve">
      1. "Арнайы білім беру саласындағы жергілікті атқарушы органдар көрсететін мемлекеттік көрсетілетін қызметтер стандарттарын бекіту туралы" Қазақстан Республикасы Білім және ғылым министрінің 2015 жылғы 8 сәуірдегі № 174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11047 тіркелген, Қазақстан Республикасы нормативтік құқықтық актілерінің "Әділет" ақпараттық-құқықтық жүйесінде 2015 жылғы 22 мамырда жарияланған).</w:t>
      </w:r>
    </w:p>
    <w:bookmarkEnd w:id="95"/>
    <w:bookmarkStart w:name="z116" w:id="96"/>
    <w:p>
      <w:pPr>
        <w:spacing w:after="0"/>
        <w:ind w:left="0"/>
        <w:jc w:val="both"/>
      </w:pPr>
      <w:r>
        <w:rPr>
          <w:rFonts w:ascii="Times New Roman"/>
          <w:b w:val="false"/>
          <w:i w:val="false"/>
          <w:color w:val="000000"/>
          <w:sz w:val="28"/>
        </w:rPr>
        <w:t xml:space="preserve">
      2. "Арнайы білім беру саласындағы жергілікті атқарушы органдар көрсететін мемлекеттік көрсетілетін қызметтер стандарттарын бекіту туралы Қазақстан Республикасы Білім және ғылым министрінің 2015 жылғы 8 сәуірдегі № 174 бұйрығына өзгерістер мен толықтырулар енгізу туралы" Қазақстан Республикасы Білім және ғылым министрінің 2018 жылғы 13 қыркүйектегі № 462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125325 тіркелген, Қазақстан Республикасы нормативтік құқықтық актілерінің "Әділет" ақпараттық-құқықтық жүйесінде 2018 жылғы 25 қазанда жарияланған).</w:t>
      </w:r>
    </w:p>
    <w:bookmarkEnd w:id="96"/>
    <w:bookmarkStart w:name="z117" w:id="97"/>
    <w:p>
      <w:pPr>
        <w:spacing w:after="0"/>
        <w:ind w:left="0"/>
        <w:jc w:val="both"/>
      </w:pPr>
      <w:r>
        <w:rPr>
          <w:rFonts w:ascii="Times New Roman"/>
          <w:b w:val="false"/>
          <w:i w:val="false"/>
          <w:color w:val="000000"/>
          <w:sz w:val="28"/>
        </w:rPr>
        <w:t xml:space="preserve">
      3."Кемтар балаларға арнаулы түзеу ұйымдары мен басқа да ұйымдарға медициналық, арнаулы білім және арнаулы әлеуметтік қызметтерді алуы үшін жолдама беру" мемлекеттік көрсетілетін қызмет стандартын бекіту туралы" Қазақстан Республикасы Білім және ғылым министрінің 2017 жылғы 14 наурыздағы № 120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113285 тіркелген, Қазақстан Республикасы нормативтік құқықтық актілерінің "Әділет" ақпараттық-құқықтық жүйесінде 2017 жылғы 17 шілдеде жарияланған).</w:t>
      </w:r>
    </w:p>
    <w:bookmarkEnd w:id="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