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198f74" w14:textId="f198f7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Отбасы және балалар саласында мемлекеттік қызметтерді көрсету қағидаларын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2020 жылғы 24 сәуірдегі № 158 бұйрығы. Қазақстан Республикасының Әділет министрлігінде 2020 жылғы 24 сәуірде № 20478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қолданыста енгізілу тәртібін </w:t>
      </w:r>
      <w:r>
        <w:rPr>
          <w:rFonts w:ascii="Times New Roman"/>
          <w:b w:val="false"/>
          <w:i w:val="false"/>
          <w:color w:val="ff0000"/>
          <w:sz w:val="28"/>
        </w:rPr>
        <w:t>5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"Мемлекеттік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Оқу-ағарту министрінің 12.04.2023 </w:t>
      </w:r>
      <w:r>
        <w:rPr>
          <w:rFonts w:ascii="Times New Roman"/>
          <w:b w:val="false"/>
          <w:i w:val="false"/>
          <w:color w:val="000000"/>
          <w:sz w:val="28"/>
        </w:rPr>
        <w:t>№ 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Қоса беріліп отырған:</w:t>
      </w:r>
    </w:p>
    <w:bookmarkEnd w:id="1"/>
    <w:bookmarkStart w:name="z53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"Қорғаншылық және қамқоршылық жөнінде анықтамалар беру" мемлекеттік қызметті көрсету қағидалары;</w:t>
      </w:r>
    </w:p>
    <w:bookmarkEnd w:id="2"/>
    <w:bookmarkStart w:name="z53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"Кәмелетке толмағандардың мүлкіне иелік ету үшін анықтамалар беру" мемлекеттік қызметті көрсету қағидалары; </w:t>
      </w:r>
    </w:p>
    <w:bookmarkEnd w:id="3"/>
    <w:bookmarkStart w:name="z535"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"Жетім балаға (жетім балаларға) және ата-анасының қамқорлығынсыз қалған балаға (балаларға) қамқоршылық немесе қорғаншылық белгілеу" мемлекеттік қызметті көрсету қағидалары;</w:t>
      </w:r>
    </w:p>
    <w:bookmarkEnd w:id="4"/>
    <w:bookmarkStart w:name="z536" w:id="5"/>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"Қорғаншыларға немесе қамқоршыларға жетім баланы (жетім балаларды) және ата-анасының қамқорлығынсыз қалған баланы (балаларды) асырап-бағуға берілетін жәрдемақыны тағайындау және төлеу мөлшері" мемлекеттік қызмет көрсету қағидалары;</w:t>
      </w:r>
    </w:p>
    <w:bookmarkEnd w:id="5"/>
    <w:bookmarkStart w:name="z537" w:id="6"/>
    <w:p>
      <w:pPr>
        <w:spacing w:after="0"/>
        <w:ind w:left="0"/>
        <w:jc w:val="both"/>
      </w:pPr>
      <w:r>
        <w:rPr>
          <w:rFonts w:ascii="Times New Roman"/>
          <w:b w:val="false"/>
          <w:i w:val="false"/>
          <w:color w:val="000000"/>
          <w:sz w:val="28"/>
        </w:rPr>
        <w:t>
      5) осы бұйрыққа </w:t>
      </w:r>
      <w:r>
        <w:rPr>
          <w:rFonts w:ascii="Times New Roman"/>
          <w:b w:val="false"/>
          <w:i w:val="false"/>
          <w:color w:val="000000"/>
          <w:sz w:val="28"/>
        </w:rPr>
        <w:t>5-қосымшаға</w:t>
      </w:r>
      <w:r>
        <w:rPr>
          <w:rFonts w:ascii="Times New Roman"/>
          <w:b w:val="false"/>
          <w:i w:val="false"/>
          <w:color w:val="000000"/>
          <w:sz w:val="28"/>
        </w:rPr>
        <w:t> сәйкес "Баланы (балаларды) патронаттық тәрбиелеуге беру және патронат тәрбиешілерге берілген баланы (балаларды) күтіп-бағуға бөлінетін ақша қаражатын төлеуді және оның мөлшері" мемлекеттік қызметті көрсету қағидалары;</w:t>
      </w:r>
    </w:p>
    <w:bookmarkEnd w:id="6"/>
    <w:bookmarkStart w:name="z538" w:id="7"/>
    <w:p>
      <w:pPr>
        <w:spacing w:after="0"/>
        <w:ind w:left="0"/>
        <w:jc w:val="both"/>
      </w:pPr>
      <w:r>
        <w:rPr>
          <w:rFonts w:ascii="Times New Roman"/>
          <w:b w:val="false"/>
          <w:i w:val="false"/>
          <w:color w:val="000000"/>
          <w:sz w:val="28"/>
        </w:rPr>
        <w:t>
      6) осы бұйрыққа </w:t>
      </w:r>
      <w:r>
        <w:rPr>
          <w:rFonts w:ascii="Times New Roman"/>
          <w:b w:val="false"/>
          <w:i w:val="false"/>
          <w:color w:val="000000"/>
          <w:sz w:val="28"/>
        </w:rPr>
        <w:t>6-қосымшаға</w:t>
      </w:r>
      <w:r>
        <w:rPr>
          <w:rFonts w:ascii="Times New Roman"/>
          <w:b w:val="false"/>
          <w:i w:val="false"/>
          <w:color w:val="000000"/>
          <w:sz w:val="28"/>
        </w:rPr>
        <w:t> сәйкес "Баланы (балаларды) қабылдаушы отбасына тәрбиелеуге беру және оларды асырауға ақшалай қаражат төлеуді тағайындау" мемлекеттік қызметті көрсету қағидалары;</w:t>
      </w:r>
    </w:p>
    <w:bookmarkEnd w:id="7"/>
    <w:bookmarkStart w:name="z539" w:id="8"/>
    <w:p>
      <w:pPr>
        <w:spacing w:after="0"/>
        <w:ind w:left="0"/>
        <w:jc w:val="both"/>
      </w:pPr>
      <w:r>
        <w:rPr>
          <w:rFonts w:ascii="Times New Roman"/>
          <w:b w:val="false"/>
          <w:i w:val="false"/>
          <w:color w:val="000000"/>
          <w:sz w:val="28"/>
        </w:rPr>
        <w:t>
      7) осы бұйрыққа </w:t>
      </w:r>
      <w:r>
        <w:rPr>
          <w:rFonts w:ascii="Times New Roman"/>
          <w:b w:val="false"/>
          <w:i w:val="false"/>
          <w:color w:val="000000"/>
          <w:sz w:val="28"/>
        </w:rPr>
        <w:t>7-қосымшаға</w:t>
      </w:r>
      <w:r>
        <w:rPr>
          <w:rFonts w:ascii="Times New Roman"/>
          <w:b w:val="false"/>
          <w:i w:val="false"/>
          <w:color w:val="000000"/>
          <w:sz w:val="28"/>
        </w:rPr>
        <w:t> сәйкес "Жетім баланы және (немесе) ата-анасының қамқорлығынсыз қалған баланы асырап алуға байланысты біржолғы ақшалай төлемді тағайындау, қайтару және мөлшері" мемлекеттік қызметті көрсету қағидалары;</w:t>
      </w:r>
    </w:p>
    <w:bookmarkEnd w:id="8"/>
    <w:bookmarkStart w:name="z540" w:id="9"/>
    <w:p>
      <w:pPr>
        <w:spacing w:after="0"/>
        <w:ind w:left="0"/>
        <w:jc w:val="both"/>
      </w:pPr>
      <w:r>
        <w:rPr>
          <w:rFonts w:ascii="Times New Roman"/>
          <w:b w:val="false"/>
          <w:i w:val="false"/>
          <w:color w:val="000000"/>
          <w:sz w:val="28"/>
        </w:rPr>
        <w:t>
      8) осы бұйрыққа </w:t>
      </w:r>
      <w:r>
        <w:rPr>
          <w:rFonts w:ascii="Times New Roman"/>
          <w:b w:val="false"/>
          <w:i w:val="false"/>
          <w:color w:val="000000"/>
          <w:sz w:val="28"/>
        </w:rPr>
        <w:t>8-қосымшаға</w:t>
      </w:r>
      <w:r>
        <w:rPr>
          <w:rFonts w:ascii="Times New Roman"/>
          <w:b w:val="false"/>
          <w:i w:val="false"/>
          <w:color w:val="000000"/>
          <w:sz w:val="28"/>
        </w:rPr>
        <w:t> сәйкес "Балаға кері әсер етпейтін ата-ана құқықтарынан айырылған ата-аналарға баламен кездесуіне рұқсат беру" мемлекеттік қызметті көрсету қағидалары;</w:t>
      </w:r>
    </w:p>
    <w:bookmarkEnd w:id="9"/>
    <w:bookmarkStart w:name="z541" w:id="10"/>
    <w:p>
      <w:pPr>
        <w:spacing w:after="0"/>
        <w:ind w:left="0"/>
        <w:jc w:val="both"/>
      </w:pPr>
      <w:r>
        <w:rPr>
          <w:rFonts w:ascii="Times New Roman"/>
          <w:b w:val="false"/>
          <w:i w:val="false"/>
          <w:color w:val="000000"/>
          <w:sz w:val="28"/>
        </w:rPr>
        <w:t>
      9) осы бұйрыққа </w:t>
      </w:r>
      <w:r>
        <w:rPr>
          <w:rFonts w:ascii="Times New Roman"/>
          <w:b w:val="false"/>
          <w:i w:val="false"/>
          <w:color w:val="000000"/>
          <w:sz w:val="28"/>
        </w:rPr>
        <w:t>9-қосымшаға</w:t>
      </w:r>
      <w:r>
        <w:rPr>
          <w:rFonts w:ascii="Times New Roman"/>
          <w:b w:val="false"/>
          <w:i w:val="false"/>
          <w:color w:val="000000"/>
          <w:sz w:val="28"/>
        </w:rPr>
        <w:t> сәйкес "Шалғайдағы ауылдық елді мекендерде тұратын балаларды жалпы білім беру ұйымдарына және кейін үйлеріне тегін тасымалдауды ұсыну" мемлекеттік қызметті көрсету қағидалары;</w:t>
      </w:r>
    </w:p>
    <w:bookmarkEnd w:id="10"/>
    <w:bookmarkStart w:name="z542" w:id="11"/>
    <w:p>
      <w:pPr>
        <w:spacing w:after="0"/>
        <w:ind w:left="0"/>
        <w:jc w:val="both"/>
      </w:pPr>
      <w:r>
        <w:rPr>
          <w:rFonts w:ascii="Times New Roman"/>
          <w:b w:val="false"/>
          <w:i w:val="false"/>
          <w:color w:val="000000"/>
          <w:sz w:val="28"/>
        </w:rPr>
        <w:t>
      10) осы бұйрыққа </w:t>
      </w:r>
      <w:r>
        <w:rPr>
          <w:rFonts w:ascii="Times New Roman"/>
          <w:b w:val="false"/>
          <w:i w:val="false"/>
          <w:color w:val="000000"/>
          <w:sz w:val="28"/>
        </w:rPr>
        <w:t>10-қосымшаға</w:t>
      </w:r>
      <w:r>
        <w:rPr>
          <w:rFonts w:ascii="Times New Roman"/>
          <w:b w:val="false"/>
          <w:i w:val="false"/>
          <w:color w:val="000000"/>
          <w:sz w:val="28"/>
        </w:rPr>
        <w:t> сәйкес "Жалпы білім беретін мектептердегі білім алушылар мен тәрбиеленушілердің жекелеген санаттарын тегін және жеңілдікпен тамақтандыруды ұсыну" мемлекеттік қызметті көрсету қағидалары;</w:t>
      </w:r>
    </w:p>
    <w:bookmarkEnd w:id="11"/>
    <w:bookmarkStart w:name="z543" w:id="12"/>
    <w:p>
      <w:pPr>
        <w:spacing w:after="0"/>
        <w:ind w:left="0"/>
        <w:jc w:val="both"/>
      </w:pPr>
      <w:r>
        <w:rPr>
          <w:rFonts w:ascii="Times New Roman"/>
          <w:b w:val="false"/>
          <w:i w:val="false"/>
          <w:color w:val="000000"/>
          <w:sz w:val="28"/>
        </w:rPr>
        <w:t>
      11) осы бұйрыққа </w:t>
      </w:r>
      <w:r>
        <w:rPr>
          <w:rFonts w:ascii="Times New Roman"/>
          <w:b w:val="false"/>
          <w:i w:val="false"/>
          <w:color w:val="000000"/>
          <w:sz w:val="28"/>
        </w:rPr>
        <w:t>11-қосымшаға</w:t>
      </w:r>
      <w:r>
        <w:rPr>
          <w:rFonts w:ascii="Times New Roman"/>
          <w:b w:val="false"/>
          <w:i w:val="false"/>
          <w:color w:val="000000"/>
          <w:sz w:val="28"/>
        </w:rPr>
        <w:t> сәйкес "Мемлекеттік білім беру мекемелеріндегі білім алушылар мен тәрбиенушілердің жекелеген санаттарына қала сыртындағы және мектеп жанындағы лагерьлерде демалуы үшін құжаттар қабылдау және жолдама беру" мемлекеттік қызметті көрсету қағидалары;</w:t>
      </w:r>
    </w:p>
    <w:bookmarkEnd w:id="12"/>
    <w:bookmarkStart w:name="z544" w:id="13"/>
    <w:p>
      <w:pPr>
        <w:spacing w:after="0"/>
        <w:ind w:left="0"/>
        <w:jc w:val="both"/>
      </w:pPr>
      <w:r>
        <w:rPr>
          <w:rFonts w:ascii="Times New Roman"/>
          <w:b w:val="false"/>
          <w:i w:val="false"/>
          <w:color w:val="000000"/>
          <w:sz w:val="28"/>
        </w:rPr>
        <w:t>
      12) осы бұйрыққа </w:t>
      </w:r>
      <w:r>
        <w:rPr>
          <w:rFonts w:ascii="Times New Roman"/>
          <w:b w:val="false"/>
          <w:i w:val="false"/>
          <w:color w:val="000000"/>
          <w:sz w:val="28"/>
        </w:rPr>
        <w:t>12-қосымшаға</w:t>
      </w:r>
      <w:r>
        <w:rPr>
          <w:rFonts w:ascii="Times New Roman"/>
          <w:b w:val="false"/>
          <w:i w:val="false"/>
          <w:color w:val="000000"/>
          <w:sz w:val="28"/>
        </w:rPr>
        <w:t> сәйкес "Он жасқа толған баланың пiкiрiн ескеру туралы қорғаншылық немесе қамқоршылық органының шешімін беру" мемлекеттік қызметті көрсету қағидалары;</w:t>
      </w:r>
    </w:p>
    <w:bookmarkEnd w:id="13"/>
    <w:bookmarkStart w:name="z545" w:id="14"/>
    <w:p>
      <w:pPr>
        <w:spacing w:after="0"/>
        <w:ind w:left="0"/>
        <w:jc w:val="both"/>
      </w:pPr>
      <w:r>
        <w:rPr>
          <w:rFonts w:ascii="Times New Roman"/>
          <w:b w:val="false"/>
          <w:i w:val="false"/>
          <w:color w:val="000000"/>
          <w:sz w:val="28"/>
        </w:rPr>
        <w:t>
      13)  осы бұйрыққа </w:t>
      </w:r>
      <w:r>
        <w:rPr>
          <w:rFonts w:ascii="Times New Roman"/>
          <w:b w:val="false"/>
          <w:i w:val="false"/>
          <w:color w:val="000000"/>
          <w:sz w:val="28"/>
        </w:rPr>
        <w:t>13-қосымшаға</w:t>
      </w:r>
      <w:r>
        <w:rPr>
          <w:rFonts w:ascii="Times New Roman"/>
          <w:b w:val="false"/>
          <w:i w:val="false"/>
          <w:color w:val="000000"/>
          <w:sz w:val="28"/>
        </w:rPr>
        <w:t> сәйкес "Білім беру ұйымдарының білім алушылары мен тәрбиеленушілеріне қаржылық және материалдық көмек көрсету" мемлекеттік қызметтер көрсету қағидалары;</w:t>
      </w:r>
    </w:p>
    <w:bookmarkEnd w:id="14"/>
    <w:bookmarkStart w:name="z546" w:id="15"/>
    <w:p>
      <w:pPr>
        <w:spacing w:after="0"/>
        <w:ind w:left="0"/>
        <w:jc w:val="both"/>
      </w:pPr>
      <w:r>
        <w:rPr>
          <w:rFonts w:ascii="Times New Roman"/>
          <w:b w:val="false"/>
          <w:i w:val="false"/>
          <w:color w:val="000000"/>
          <w:sz w:val="28"/>
        </w:rPr>
        <w:t xml:space="preserve">
      14) осы бұйрыққа </w:t>
      </w:r>
      <w:r>
        <w:rPr>
          <w:rFonts w:ascii="Times New Roman"/>
          <w:b w:val="false"/>
          <w:i w:val="false"/>
          <w:color w:val="000000"/>
          <w:sz w:val="28"/>
        </w:rPr>
        <w:t>14-қосымшаға</w:t>
      </w:r>
      <w:r>
        <w:rPr>
          <w:rFonts w:ascii="Times New Roman"/>
          <w:b w:val="false"/>
          <w:i w:val="false"/>
          <w:color w:val="000000"/>
          <w:sz w:val="28"/>
        </w:rPr>
        <w:t xml:space="preserve"> сәйкес "Баланы (балаларды) қонақтайтын отбасына беру" мемлекеттік қызметін көрсету қағидалары бекітілсін.</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6"/>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13-қосымшаға</w:t>
      </w:r>
      <w:r>
        <w:rPr>
          <w:rFonts w:ascii="Times New Roman"/>
          <w:b w:val="false"/>
          <w:i w:val="false"/>
          <w:color w:val="000000"/>
          <w:sz w:val="28"/>
        </w:rPr>
        <w:t xml:space="preserve"> сәйкес Қазақстан Республикасы Білім және ғылым министрлігінің кейбір бұйрықтарының күші жойылды деп танылсын. </w:t>
      </w:r>
    </w:p>
    <w:bookmarkEnd w:id="16"/>
    <w:bookmarkStart w:name="z16" w:id="17"/>
    <w:p>
      <w:pPr>
        <w:spacing w:after="0"/>
        <w:ind w:left="0"/>
        <w:jc w:val="both"/>
      </w:pPr>
      <w:r>
        <w:rPr>
          <w:rFonts w:ascii="Times New Roman"/>
          <w:b w:val="false"/>
          <w:i w:val="false"/>
          <w:color w:val="000000"/>
          <w:sz w:val="28"/>
        </w:rPr>
        <w:t>
      3. Қазақстан Республикасы Білім және ғылым министрлігінің Балалардың құқықтарын қорғау комитеті заңнамада белгіленген тәртіппен:</w:t>
      </w:r>
    </w:p>
    <w:bookmarkEnd w:id="17"/>
    <w:bookmarkStart w:name="z17" w:id="18"/>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18"/>
    <w:bookmarkStart w:name="z18" w:id="19"/>
    <w:p>
      <w:pPr>
        <w:spacing w:after="0"/>
        <w:ind w:left="0"/>
        <w:jc w:val="both"/>
      </w:pPr>
      <w:r>
        <w:rPr>
          <w:rFonts w:ascii="Times New Roman"/>
          <w:b w:val="false"/>
          <w:i w:val="false"/>
          <w:color w:val="000000"/>
          <w:sz w:val="28"/>
        </w:rPr>
        <w:t>
      2) осы бұйрықтың Қазақстан Республикасы Білім және ғылым министрлігінің интернет-ресурсында орналастырылуын қамтамасыз етсін;</w:t>
      </w:r>
    </w:p>
    <w:bookmarkEnd w:id="19"/>
    <w:bookmarkStart w:name="z19" w:id="20"/>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 Білім және ғылым министрлігінің Заң департаментіне ұсынуды қамтамасыз етсін.</w:t>
      </w:r>
    </w:p>
    <w:bookmarkEnd w:id="20"/>
    <w:bookmarkStart w:name="z20" w:id="21"/>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Білім және ғылым вице-министріне жүктелсін.</w:t>
      </w:r>
    </w:p>
    <w:bookmarkEnd w:id="21"/>
    <w:bookmarkStart w:name="z21" w:id="22"/>
    <w:p>
      <w:pPr>
        <w:spacing w:after="0"/>
        <w:ind w:left="0"/>
        <w:jc w:val="both"/>
      </w:pPr>
      <w:r>
        <w:rPr>
          <w:rFonts w:ascii="Times New Roman"/>
          <w:b w:val="false"/>
          <w:i w:val="false"/>
          <w:color w:val="000000"/>
          <w:sz w:val="28"/>
        </w:rPr>
        <w:t>
      5. Осы бұйрық алғаш ресми жарияланған күнінен кейін күнтізбелік он күн өткен соң, 2020 жылғы 1 шілдеден бастап қолданысқа енгізілетін "Жетім балаға (жетім балаларға) және ата-анасының қамқорлығынсыз қалған балаға (балаларға) қамқоршылық немесе қорғаншылық белгілеу" мемлекеттік қызмет көрсетуге қойылатын негізгі талаптардың тізбесінің 8-тармағының он екі, жиырма төртінші абзацын және 9-тармағының он төртінші абзацын, "Баланы (балаларды) патронаттық тәрбиелеуге беру және патронат тәрбиешiлерге берiлген баланы (балаларды) асырап-бағуға ақшалай қаражат төлеуді тағайындау" мемлекеттік қызмет көрсетуге қойылатын негізгі талаптардың тізбесінің 8-тармағының сегізінші абзацын және 9-тармағының он төртінші абзацын, "Баланы (балаларды) қабылдаушы отбасына тәрбиелеуге беру және оларды асырауға ақшалай қаражат төлеуді тағайындау" мемлекеттік қызмет көрсетуге қойылатын негізгі талаптардың тізбесінің 8-тармағының тоғызыншы, он сегізінші абзацын және 9-тармағының он төртінші абзацын қоспағанда, қолданысқа енгізіледі.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Оқу-ағарту министрінің м.а. 16.06.2023 </w:t>
      </w:r>
      <w:r>
        <w:rPr>
          <w:rFonts w:ascii="Times New Roman"/>
          <w:b w:val="false"/>
          <w:i w:val="false"/>
          <w:color w:val="000000"/>
          <w:sz w:val="28"/>
        </w:rPr>
        <w:t>№ 171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Білім және ғылым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Аймагамбетов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Цифрлық даму, инновациялар </w:t>
      </w:r>
    </w:p>
    <w:p>
      <w:pPr>
        <w:spacing w:after="0"/>
        <w:ind w:left="0"/>
        <w:jc w:val="both"/>
      </w:pPr>
      <w:r>
        <w:rPr>
          <w:rFonts w:ascii="Times New Roman"/>
          <w:b w:val="false"/>
          <w:i w:val="false"/>
          <w:color w:val="000000"/>
          <w:sz w:val="28"/>
        </w:rPr>
        <w:t xml:space="preserve">
      және аэроғарыш өнеркәсібі </w:t>
      </w:r>
    </w:p>
    <w:p>
      <w:pPr>
        <w:spacing w:after="0"/>
        <w:ind w:left="0"/>
        <w:jc w:val="both"/>
      </w:pPr>
      <w:r>
        <w:rPr>
          <w:rFonts w:ascii="Times New Roman"/>
          <w:b w:val="false"/>
          <w:i w:val="false"/>
          <w:color w:val="000000"/>
          <w:sz w:val="28"/>
        </w:rPr>
        <w:t>
      министрлігі</w:t>
      </w:r>
    </w:p>
    <w:p>
      <w:pPr>
        <w:spacing w:after="0"/>
        <w:ind w:left="0"/>
        <w:jc w:val="both"/>
      </w:pPr>
      <w:r>
        <w:rPr>
          <w:rFonts w:ascii="Times New Roman"/>
          <w:b w:val="false"/>
          <w:i w:val="false"/>
          <w:color w:val="000000"/>
          <w:sz w:val="28"/>
        </w:rPr>
        <w:t>
      "КЕЛІСІЛДІ"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2020 жылғы 24 сәуірдегі</w:t>
            </w:r>
            <w:r>
              <w:br/>
            </w:r>
            <w:r>
              <w:rPr>
                <w:rFonts w:ascii="Times New Roman"/>
                <w:b w:val="false"/>
                <w:i w:val="false"/>
                <w:color w:val="000000"/>
                <w:sz w:val="20"/>
              </w:rPr>
              <w:t xml:space="preserve">№ 158 бұйрығына </w:t>
            </w:r>
            <w:r>
              <w:br/>
            </w:r>
            <w:r>
              <w:rPr>
                <w:rFonts w:ascii="Times New Roman"/>
                <w:b w:val="false"/>
                <w:i w:val="false"/>
                <w:color w:val="000000"/>
                <w:sz w:val="20"/>
              </w:rPr>
              <w:t>1-қосымша</w:t>
            </w:r>
          </w:p>
        </w:tc>
      </w:tr>
    </w:tbl>
    <w:bookmarkStart w:name="z23" w:id="23"/>
    <w:p>
      <w:pPr>
        <w:spacing w:after="0"/>
        <w:ind w:left="0"/>
        <w:jc w:val="left"/>
      </w:pPr>
      <w:r>
        <w:rPr>
          <w:rFonts w:ascii="Times New Roman"/>
          <w:b/>
          <w:i w:val="false"/>
          <w:color w:val="000000"/>
        </w:rPr>
        <w:t xml:space="preserve"> "Қорғаншылық және қамқоршылық жөнінде анықтамалар беру" мемлекеттік қызметті көрсету қағидалары</w:t>
      </w:r>
    </w:p>
    <w:bookmarkEnd w:id="23"/>
    <w:bookmarkStart w:name="z24" w:id="24"/>
    <w:p>
      <w:pPr>
        <w:spacing w:after="0"/>
        <w:ind w:left="0"/>
        <w:jc w:val="left"/>
      </w:pPr>
      <w:r>
        <w:rPr>
          <w:rFonts w:ascii="Times New Roman"/>
          <w:b/>
          <w:i w:val="false"/>
          <w:color w:val="000000"/>
        </w:rPr>
        <w:t xml:space="preserve"> 1-тарау. Жалпы ережелер</w:t>
      </w:r>
    </w:p>
    <w:bookmarkEnd w:id="24"/>
    <w:bookmarkStart w:name="z25" w:id="25"/>
    <w:p>
      <w:pPr>
        <w:spacing w:after="0"/>
        <w:ind w:left="0"/>
        <w:jc w:val="both"/>
      </w:pPr>
      <w:r>
        <w:rPr>
          <w:rFonts w:ascii="Times New Roman"/>
          <w:b w:val="false"/>
          <w:i w:val="false"/>
          <w:color w:val="000000"/>
          <w:sz w:val="28"/>
        </w:rPr>
        <w:t>
      1. Осы "Қорғаншылық және қамқоршылық жөнінде анықтамалар беру" мемлекеттік қызметті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қорғаншыларға немесе қамқоршыларға қорғаншылық және қамқоршылық жөнінде анықтамалар беру тәртібін айқындайды.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26"/>
    <w:p>
      <w:pPr>
        <w:spacing w:after="0"/>
        <w:ind w:left="0"/>
        <w:jc w:val="left"/>
      </w:pPr>
      <w:r>
        <w:rPr>
          <w:rFonts w:ascii="Times New Roman"/>
          <w:b/>
          <w:i w:val="false"/>
          <w:color w:val="000000"/>
        </w:rPr>
        <w:t xml:space="preserve"> 2-тарау. Мемлекеттік қызмет көрсету тәртібі</w:t>
      </w:r>
    </w:p>
    <w:bookmarkEnd w:id="26"/>
    <w:bookmarkStart w:name="z28" w:id="27"/>
    <w:p>
      <w:pPr>
        <w:spacing w:after="0"/>
        <w:ind w:left="0"/>
        <w:jc w:val="both"/>
      </w:pPr>
      <w:r>
        <w:rPr>
          <w:rFonts w:ascii="Times New Roman"/>
          <w:b w:val="false"/>
          <w:i w:val="false"/>
          <w:color w:val="000000"/>
          <w:sz w:val="28"/>
        </w:rPr>
        <w:t xml:space="preserve">
      3. "Қорғаншылық және қамқоршылық жөнінде анықтамалар беру" мемлекеттік көрсетілетін қызметін (бұдан әрі – мемлекеттік көрсетілетін қызмет) алу үшін жеке тұлғалар (бұдан әрі - көрсетілетін қызметті алушы) "цифрлық үкімет" веб-порталы (бұдан әрі – портал)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электрондық цифрлық қолтаңбамен қол қойылған нысан бойынша өтініш береді (бұдан әрі – ЭЦҚ) көрсетілетін қызметті алушының ұялы байланыс операторы ұсынған абоненттік нөмірін тіркеу және порталдың есептік жазбасына қосу кезінде көрсетілетін қызметті алушының немесе бір реттік парольмен куәландырылады.</w:t>
      </w:r>
    </w:p>
    <w:bookmarkEnd w:id="27"/>
    <w:bookmarkStart w:name="z571" w:id="28"/>
    <w:p>
      <w:pPr>
        <w:spacing w:after="0"/>
        <w:ind w:left="0"/>
        <w:jc w:val="both"/>
      </w:pPr>
      <w:r>
        <w:rPr>
          <w:rFonts w:ascii="Times New Roman"/>
          <w:b w:val="false"/>
          <w:i w:val="false"/>
          <w:color w:val="000000"/>
          <w:sz w:val="28"/>
        </w:rPr>
        <w:t xml:space="preserve">
      Мемлекеттік көрсетілетін қызметтің атауын, көрсетілетін қызметті берушінің атауын, тәсілдерін, мерзімін, нысанын, нәтижесін,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 көрсетілетін қызметті берушінің, көрсетілетін қызметті берушінің және ақпарат объектілерінің жұмыс кестесін, мемлекеттік қызмет көрсету үшін көрсетілетін қызметті алушыдан талап етілетін құжаттар мен мәліметтердің тізбесін, мемлекеттік қызмет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бар қосымшаны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"Қорғаншылық және қамқоршылық жөнінде анықтама беру" мемлекеттік қызмет көрсетуге қойылатын негізгі талаптардың тізбесінде (бұдан әрі – Мемлекеттік қызмет көрсетуге қойылатын талаптар) келтірілген.</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9" w:id="29"/>
    <w:p>
      <w:pPr>
        <w:spacing w:after="0"/>
        <w:ind w:left="0"/>
        <w:jc w:val="both"/>
      </w:pPr>
      <w:r>
        <w:rPr>
          <w:rFonts w:ascii="Times New Roman"/>
          <w:b w:val="false"/>
          <w:i w:val="false"/>
          <w:color w:val="000000"/>
          <w:sz w:val="28"/>
        </w:rPr>
        <w:t>
      4. Егер Қазақстан Республикасының заңдарында өзгеше көзделмесе, көрсетілетін қызметті алушы мемлекеттік қызметті көрсету кезінде цифрлық жүйелерде қамтылған заңмен қорғалатын құпияны құрайтын мәліметтерді пайдалануға келісім береді.</w:t>
      </w:r>
    </w:p>
    <w:bookmarkEnd w:id="29"/>
    <w:bookmarkStart w:name="z572" w:id="30"/>
    <w:p>
      <w:pPr>
        <w:spacing w:after="0"/>
        <w:ind w:left="0"/>
        <w:jc w:val="both"/>
      </w:pPr>
      <w:r>
        <w:rPr>
          <w:rFonts w:ascii="Times New Roman"/>
          <w:b w:val="false"/>
          <w:i w:val="false"/>
          <w:color w:val="000000"/>
          <w:sz w:val="28"/>
        </w:rPr>
        <w:t>
      Көрсетілетін қызметті беруші цифрлық құжаттарды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парольді беру арқылы немесе порталдағы хабарламаға жауап ретінде қысқа мәтіндік хабарлама жіберу арқылы ұсынылған құжат иесінің келісімі болуы қажет.</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0" w:id="31"/>
    <w:p>
      <w:pPr>
        <w:spacing w:after="0"/>
        <w:ind w:left="0"/>
        <w:jc w:val="both"/>
      </w:pPr>
      <w:r>
        <w:rPr>
          <w:rFonts w:ascii="Times New Roman"/>
          <w:b w:val="false"/>
          <w:i w:val="false"/>
          <w:color w:val="000000"/>
          <w:sz w:val="28"/>
        </w:rPr>
        <w:t>
      5. Көрсетілетін қызметті алушының "жеке кабинетіне" мемлекеттік көрсетілетін қызметке сұрау салудың қабылданғаны туралы мәртебе, сондай-ақ хабарлама жіберіледі.</w:t>
      </w:r>
    </w:p>
    <w:bookmarkEnd w:id="31"/>
    <w:bookmarkStart w:name="z31" w:id="32"/>
    <w:p>
      <w:pPr>
        <w:spacing w:after="0"/>
        <w:ind w:left="0"/>
        <w:jc w:val="both"/>
      </w:pPr>
      <w:r>
        <w:rPr>
          <w:rFonts w:ascii="Times New Roman"/>
          <w:b w:val="false"/>
          <w:i w:val="false"/>
          <w:color w:val="000000"/>
          <w:sz w:val="28"/>
        </w:rPr>
        <w:t xml:space="preserve">
      6. Қорғаншылық және қамқоршылық жөніндегі анықтама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беріледі не мемлекеттік қызметті көрсетуден бас тарту туралы дәлелді жауап көрсетілетін қызметті алушының "жеке кабинетіне" электрондық құжат нысанында жіберіледі.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Оқу-ағарту министрінің м.а. 16.06.2023 </w:t>
      </w:r>
      <w:r>
        <w:rPr>
          <w:rFonts w:ascii="Times New Roman"/>
          <w:b w:val="false"/>
          <w:i w:val="false"/>
          <w:color w:val="000000"/>
          <w:sz w:val="28"/>
        </w:rPr>
        <w:t>№ 171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33"/>
    <w:p>
      <w:pPr>
        <w:spacing w:after="0"/>
        <w:ind w:left="0"/>
        <w:jc w:val="both"/>
      </w:pPr>
      <w:r>
        <w:rPr>
          <w:rFonts w:ascii="Times New Roman"/>
          <w:b w:val="false"/>
          <w:i w:val="false"/>
          <w:color w:val="000000"/>
          <w:sz w:val="28"/>
        </w:rPr>
        <w:t>
      7. Құжаттарды қараудың жалпы мерзімі және қорғаншылық және қамқоршылық жөнінде анықтама беру не мемлекеттік қызмет көрсетуден бас тарту 30 (отыз) минутты құрайды.</w:t>
      </w:r>
    </w:p>
    <w:bookmarkEnd w:id="33"/>
    <w:bookmarkStart w:name="z350" w:id="34"/>
    <w:p>
      <w:pPr>
        <w:spacing w:after="0"/>
        <w:ind w:left="0"/>
        <w:jc w:val="both"/>
      </w:pPr>
      <w:r>
        <w:rPr>
          <w:rFonts w:ascii="Times New Roman"/>
          <w:b w:val="false"/>
          <w:i w:val="false"/>
          <w:color w:val="000000"/>
          <w:sz w:val="28"/>
        </w:rPr>
        <w:t>
      7-1. Мемлекеттік қызметтер көрсету мониторингінің цифрлық жүйесіне деректерді енгізу автоматтандырылған.</w:t>
      </w:r>
    </w:p>
    <w:bookmarkEnd w:id="34"/>
    <w:bookmarkStart w:name="z573" w:id="35"/>
    <w:p>
      <w:pPr>
        <w:spacing w:after="0"/>
        <w:ind w:left="0"/>
        <w:jc w:val="both"/>
      </w:pPr>
      <w:r>
        <w:rPr>
          <w:rFonts w:ascii="Times New Roman"/>
          <w:b w:val="false"/>
          <w:i w:val="false"/>
          <w:color w:val="000000"/>
          <w:sz w:val="28"/>
        </w:rPr>
        <w:t>
      Осы Қағидаларға өзгерістер және (немесе) толықтырулар енгізілген кезде Қазақстан Республикасының балалардың құқықтарын қорғау саласындағы уәкілетті орган Қазақстан Республикасы Әділет министрлігінде тіркелген күннен кейін 3 (үш) жұмыс күні ішінде мемлекеттік қызметтер көрсету тәртібіне өзгерістер туралы Бірыңғай байланыс орталығына, "цифрлық үкіметтің" цифрлық инфрақұрылым операторына және қызмет көрсетушілерге ақпарат жібереді.</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7-1-тармақпен толықтырылды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3" w:id="36"/>
    <w:p>
      <w:pPr>
        <w:spacing w:after="0"/>
        <w:ind w:left="0"/>
        <w:jc w:val="left"/>
      </w:pPr>
      <w:r>
        <w:rPr>
          <w:rFonts w:ascii="Times New Roman"/>
          <w:b/>
          <w:i w:val="false"/>
          <w:color w:val="000000"/>
        </w:rPr>
        <w:t xml:space="preserve"> 3-тарау.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bookmarkEnd w:id="36"/>
    <w:bookmarkStart w:name="z34" w:id="37"/>
    <w:p>
      <w:pPr>
        <w:spacing w:after="0"/>
        <w:ind w:left="0"/>
        <w:jc w:val="both"/>
      </w:pPr>
      <w:r>
        <w:rPr>
          <w:rFonts w:ascii="Times New Roman"/>
          <w:b w:val="false"/>
          <w:i w:val="false"/>
          <w:color w:val="000000"/>
          <w:sz w:val="28"/>
        </w:rPr>
        <w:t>
      8.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(бұдан әрі – шағымды қарайтын орган) Қазақстан Республикасының заңнамасына сәйкес беріледі.</w:t>
      </w:r>
    </w:p>
    <w:bookmarkEnd w:id="37"/>
    <w:p>
      <w:pPr>
        <w:spacing w:after="0"/>
        <w:ind w:left="0"/>
        <w:jc w:val="both"/>
      </w:pPr>
      <w:r>
        <w:rPr>
          <w:rFonts w:ascii="Times New Roman"/>
          <w:b w:val="false"/>
          <w:i w:val="false"/>
          <w:color w:val="000000"/>
          <w:sz w:val="28"/>
        </w:rPr>
        <w:t>
      Мемлекеттік қызметтер көрсету мәселелері бойынша шағымды қарауды жоғары тұрған әкімшілік орган, лауазымды тұлға, шағымды қарайтын орган жүргізеді.</w:t>
      </w:r>
    </w:p>
    <w:p>
      <w:pPr>
        <w:spacing w:after="0"/>
        <w:ind w:left="0"/>
        <w:jc w:val="both"/>
      </w:pPr>
      <w:r>
        <w:rPr>
          <w:rFonts w:ascii="Times New Roman"/>
          <w:b w:val="false"/>
          <w:i w:val="false"/>
          <w:color w:val="000000"/>
          <w:sz w:val="28"/>
        </w:rPr>
        <w:t>
      Шағымдар көрсетілетін қызметті берушіге және (немесе) шешіміне, әрекетіне (әрекетсіздігіне) шағым жасаған лауазымды тұлғаға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тұлға шағым келіп түскен күннен бастап 3 (үш) жұмыс күнінен кешіктірмей оны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лауазымды тұлға, шешімге, әрекетке (әрекетсіздікке) шағым жасайды, егер ол 3 (үш) жұмыс күні ішінде шағымда көрсетілген талаптарды толық қанағаттандыратын шешімді немесе әкімшілік әрекетті қабылдаса, шағымды қарайтын органға шағым жібермейді.</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көрсетілетін қызметтер туралы заңның 25-бабы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Шағымды қарайтын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38"/>
    <w:p>
      <w:pPr>
        <w:spacing w:after="0"/>
        <w:ind w:left="0"/>
        <w:jc w:val="both"/>
      </w:pPr>
      <w:r>
        <w:rPr>
          <w:rFonts w:ascii="Times New Roman"/>
          <w:b w:val="false"/>
          <w:i w:val="false"/>
          <w:color w:val="000000"/>
          <w:sz w:val="28"/>
        </w:rPr>
        <w:t>
      9.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bookmarkEnd w:id="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"Қорғаншылық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қамқоршылық жөнінде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анықтамалар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 басшысына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(органның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 бойынша тұратын,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қорғаншы (қамқоршы)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 болғанд жағдайда)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сәйкестендіру нөмірі)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телефоны _________________</w:t>
            </w:r>
          </w:p>
        </w:tc>
      </w:tr>
    </w:tbl>
    <w:bookmarkStart w:name="z37" w:id="39"/>
    <w:p>
      <w:pPr>
        <w:spacing w:after="0"/>
        <w:ind w:left="0"/>
        <w:jc w:val="left"/>
      </w:pPr>
      <w:r>
        <w:rPr>
          <w:rFonts w:ascii="Times New Roman"/>
          <w:b/>
          <w:i w:val="false"/>
          <w:color w:val="000000"/>
        </w:rPr>
        <w:t xml:space="preserve"> Өтініш</w:t>
      </w:r>
    </w:p>
    <w:bookmarkEnd w:id="39"/>
    <w:p>
      <w:pPr>
        <w:spacing w:after="0"/>
        <w:ind w:left="0"/>
        <w:jc w:val="both"/>
      </w:pPr>
      <w:r>
        <w:rPr>
          <w:rFonts w:ascii="Times New Roman"/>
          <w:b w:val="false"/>
          <w:i w:val="false"/>
          <w:color w:val="ff0000"/>
          <w:sz w:val="28"/>
        </w:rPr>
        <w:t xml:space="preserve">
      Ескерту. 1-қосымша жаңа редакцияда - ҚР Оқу-ағарту министрінің 03.06.2026 </w:t>
      </w:r>
      <w:r>
        <w:rPr>
          <w:rFonts w:ascii="Times New Roman"/>
          <w:b w:val="false"/>
          <w:i w:val="false"/>
          <w:color w:val="ff0000"/>
          <w:sz w:val="28"/>
        </w:rPr>
        <w:t>№ 154-НҚ</w:t>
      </w:r>
      <w:r>
        <w:rPr>
          <w:rFonts w:ascii="Times New Roman"/>
          <w:b w:val="false"/>
          <w:i w:val="false"/>
          <w:color w:val="ff0000"/>
          <w:sz w:val="28"/>
        </w:rPr>
        <w:t xml:space="preserve"> (12.07.2026 бастап қолданысқа енгізіледі) бұйрығымен.</w:t>
      </w:r>
    </w:p>
    <w:bookmarkStart w:name="z589" w:id="40"/>
    <w:p>
      <w:pPr>
        <w:spacing w:after="0"/>
        <w:ind w:left="0"/>
        <w:jc w:val="both"/>
      </w:pPr>
      <w:r>
        <w:rPr>
          <w:rFonts w:ascii="Times New Roman"/>
          <w:b w:val="false"/>
          <w:i w:val="false"/>
          <w:color w:val="000000"/>
          <w:sz w:val="28"/>
        </w:rPr>
        <w:t>
      Сізден мына: ___________________________________________________</w:t>
      </w:r>
    </w:p>
    <w:bookmarkEnd w:id="40"/>
    <w:bookmarkStart w:name="z590" w:id="41"/>
    <w:p>
      <w:pPr>
        <w:spacing w:after="0"/>
        <w:ind w:left="0"/>
        <w:jc w:val="both"/>
      </w:pPr>
      <w:r>
        <w:rPr>
          <w:rFonts w:ascii="Times New Roman"/>
          <w:b w:val="false"/>
          <w:i w:val="false"/>
          <w:color w:val="000000"/>
          <w:sz w:val="28"/>
        </w:rPr>
        <w:t>
      мекенжай бойынша тұратын кәмелеттік жасқа толмаған балаға (балаларға) қорғаншылық және қамқоршылық жөнінде анықтама беруіңізді сұраймын.</w:t>
      </w:r>
    </w:p>
    <w:bookmarkEnd w:id="41"/>
    <w:bookmarkStart w:name="z591" w:id="42"/>
    <w:p>
      <w:pPr>
        <w:spacing w:after="0"/>
        <w:ind w:left="0"/>
        <w:jc w:val="both"/>
      </w:pPr>
      <w:r>
        <w:rPr>
          <w:rFonts w:ascii="Times New Roman"/>
          <w:b w:val="false"/>
          <w:i w:val="false"/>
          <w:color w:val="000000"/>
          <w:sz w:val="28"/>
        </w:rPr>
        <w:t>
      Балалар:</w:t>
      </w:r>
    </w:p>
    <w:bookmarkEnd w:id="42"/>
    <w:bookmarkStart w:name="z592" w:id="43"/>
    <w:p>
      <w:pPr>
        <w:spacing w:after="0"/>
        <w:ind w:left="0"/>
        <w:jc w:val="both"/>
      </w:pPr>
      <w:r>
        <w:rPr>
          <w:rFonts w:ascii="Times New Roman"/>
          <w:b w:val="false"/>
          <w:i w:val="false"/>
          <w:color w:val="000000"/>
          <w:sz w:val="28"/>
        </w:rPr>
        <w:t>
      1) ___________________________________________________________</w:t>
      </w:r>
    </w:p>
    <w:bookmarkEnd w:id="43"/>
    <w:bookmarkStart w:name="z593" w:id="44"/>
    <w:p>
      <w:pPr>
        <w:spacing w:after="0"/>
        <w:ind w:left="0"/>
        <w:jc w:val="both"/>
      </w:pPr>
      <w:r>
        <w:rPr>
          <w:rFonts w:ascii="Times New Roman"/>
          <w:b w:val="false"/>
          <w:i w:val="false"/>
          <w:color w:val="000000"/>
          <w:sz w:val="28"/>
        </w:rPr>
        <w:t>
      2) ____________________________________________________________</w:t>
      </w:r>
    </w:p>
    <w:bookmarkEnd w:id="44"/>
    <w:bookmarkStart w:name="z594" w:id="45"/>
    <w:p>
      <w:pPr>
        <w:spacing w:after="0"/>
        <w:ind w:left="0"/>
        <w:jc w:val="both"/>
      </w:pPr>
      <w:r>
        <w:rPr>
          <w:rFonts w:ascii="Times New Roman"/>
          <w:b w:val="false"/>
          <w:i w:val="false"/>
          <w:color w:val="000000"/>
          <w:sz w:val="28"/>
        </w:rPr>
        <w:t>
      (көрсетілетін қызметті алушы балалардың тегі, аты, әкесінің аты (ол болған жағдайда) және жеке сәйкестендіру нөмірін көрсетеді, көрсетілетін қызметті беруші тиісті мемлекеттік цифрлық жүйелерден "цифрлық үкімет" шлюзі арқылы баланың туған күні мен туу туралы куәлігінің № туралы деректерді алады).</w:t>
      </w:r>
    </w:p>
    <w:bookmarkEnd w:id="45"/>
    <w:bookmarkStart w:name="z595" w:id="46"/>
    <w:p>
      <w:pPr>
        <w:spacing w:after="0"/>
        <w:ind w:left="0"/>
        <w:jc w:val="both"/>
      </w:pPr>
      <w:r>
        <w:rPr>
          <w:rFonts w:ascii="Times New Roman"/>
          <w:b w:val="false"/>
          <w:i w:val="false"/>
          <w:color w:val="000000"/>
          <w:sz w:val="28"/>
        </w:rPr>
        <w:t>
      Цифрлық жүйелердегі "Дербес деректер және оларды қорғау туралы" Қазақстан Республикасы Заңымен қорғалатын құпияны құрайтын мәліметтерді пайдалануға келісім беремін.</w:t>
      </w:r>
    </w:p>
    <w:bookmarkEnd w:id="46"/>
    <w:bookmarkStart w:name="z596" w:id="47"/>
    <w:p>
      <w:pPr>
        <w:spacing w:after="0"/>
        <w:ind w:left="0"/>
        <w:jc w:val="both"/>
      </w:pPr>
      <w:r>
        <w:rPr>
          <w:rFonts w:ascii="Times New Roman"/>
          <w:b w:val="false"/>
          <w:i w:val="false"/>
          <w:color w:val="000000"/>
          <w:sz w:val="28"/>
        </w:rPr>
        <w:t xml:space="preserve">
      20__ жылғы "____" ____ _________________________  қорғаншының (қамқоршының) қолы                                                            </w:t>
      </w:r>
    </w:p>
    <w:bookmarkEnd w:id="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"Қорғаншылық және</w:t>
            </w:r>
            <w:r>
              <w:br/>
            </w:r>
            <w:r>
              <w:rPr>
                <w:rFonts w:ascii="Times New Roman"/>
                <w:b w:val="false"/>
                <w:i w:val="false"/>
                <w:color w:val="000000"/>
                <w:sz w:val="20"/>
              </w:rPr>
              <w:t>қамқоршылық жөнінде</w:t>
            </w:r>
            <w:r>
              <w:br/>
            </w:r>
            <w:r>
              <w:rPr>
                <w:rFonts w:ascii="Times New Roman"/>
                <w:b w:val="false"/>
                <w:i w:val="false"/>
                <w:color w:val="000000"/>
                <w:sz w:val="20"/>
              </w:rPr>
              <w:t>анықтамалар беру" мемлекеттік</w:t>
            </w:r>
            <w:r>
              <w:br/>
            </w:r>
            <w:r>
              <w:rPr>
                <w:rFonts w:ascii="Times New Roman"/>
                <w:b w:val="false"/>
                <w:i w:val="false"/>
                <w:color w:val="000000"/>
                <w:sz w:val="20"/>
              </w:rPr>
              <w:t>қызметті көрсету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Оқу-ағарту министрінің м.а. 05.05.2026 </w:t>
      </w:r>
      <w:r>
        <w:rPr>
          <w:rFonts w:ascii="Times New Roman"/>
          <w:b w:val="false"/>
          <w:i w:val="false"/>
          <w:color w:val="ff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Оқу-ағарту министрінің 03.06.2026 </w:t>
      </w:r>
      <w:r>
        <w:rPr>
          <w:rFonts w:ascii="Times New Roman"/>
          <w:b w:val="false"/>
          <w:i w:val="false"/>
          <w:color w:val="ff0000"/>
          <w:sz w:val="28"/>
        </w:rPr>
        <w:t>№ 154-НҚ</w:t>
      </w:r>
      <w:r>
        <w:rPr>
          <w:rFonts w:ascii="Times New Roman"/>
          <w:b w:val="false"/>
          <w:i w:val="false"/>
          <w:color w:val="ff0000"/>
          <w:sz w:val="28"/>
        </w:rPr>
        <w:t xml:space="preserve"> (12.07.2026 бастап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"Қорғаншылық және қамқоршылық жөнінде анықтамалар беру"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қалалардың, астананың, аудандардағы, облыстық маңызы бар қалалардағы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 көрсетудің нәтижесін беру "цифрлық үкіметтің" www.egov.kz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Қорғаншылық және қамқоршылық туралы анықтама не осы мемлекеттік қызмет көрсетуге қойылатын талаптарының 10-тармағында көзделген жағдайларда және негіздер бойынша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Порталда мемлекеттік қызмет көрсетудің нәтижесі көрсетілетін қызметті алушының "жеке кабинетіне" жіберіледі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 – жөндеу жұмыстарын жүргізуге байланысты техникалық үзілістерді қоспағанда тәулік бойы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сұрау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жетім балалардың, ата-аналарының қамқорлығынсыз қалған балалардың және балаларды өз отбасына тәрбиелеуге қабылдауға тілек білдірген адамдардың республикалық деректер банкінде қорғаншы немесе қамқоршы туралы мәліметтердің болмауы;</w:t>
            </w:r>
          </w:p>
          <w:p>
            <w:pPr>
              <w:spacing w:after="20"/>
              <w:ind w:left="20"/>
              <w:jc w:val="both"/>
            </w:pPr>
            <w:r>
              <w:rPr>
                <w:rFonts w:ascii="Times New Roman"/>
                <w:b w:val="false"/>
                <w:i w:val="false"/>
                <w:color w:val="000000"/>
                <w:sz w:val="20"/>
              </w:rPr>
              <w:t xml:space="preserve">
2)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көрсетілетін қызметтің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"Қорғаншылық және</w:t>
            </w:r>
            <w:r>
              <w:br/>
            </w:r>
            <w:r>
              <w:rPr>
                <w:rFonts w:ascii="Times New Roman"/>
                <w:b w:val="false"/>
                <w:i w:val="false"/>
                <w:color w:val="000000"/>
                <w:sz w:val="20"/>
              </w:rPr>
              <w:t>қамқоршылық жөнінде</w:t>
            </w:r>
            <w:r>
              <w:br/>
            </w:r>
            <w:r>
              <w:rPr>
                <w:rFonts w:ascii="Times New Roman"/>
                <w:b w:val="false"/>
                <w:i w:val="false"/>
                <w:color w:val="000000"/>
                <w:sz w:val="20"/>
              </w:rPr>
              <w:t>анықтамалар беру"</w:t>
            </w:r>
            <w:r>
              <w:br/>
            </w:r>
            <w:r>
              <w:rPr>
                <w:rFonts w:ascii="Times New Roman"/>
                <w:b w:val="false"/>
                <w:i w:val="false"/>
                <w:color w:val="000000"/>
                <w:sz w:val="20"/>
              </w:rPr>
              <w:t>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3-қосымша</w:t>
            </w:r>
          </w:p>
        </w:tc>
      </w:tr>
    </w:tbl>
    <w:bookmarkStart w:name="z41" w:id="48"/>
    <w:p>
      <w:pPr>
        <w:spacing w:after="0"/>
        <w:ind w:left="0"/>
        <w:jc w:val="left"/>
      </w:pPr>
      <w:r>
        <w:rPr>
          <w:rFonts w:ascii="Times New Roman"/>
          <w:b/>
          <w:i w:val="false"/>
          <w:color w:val="000000"/>
        </w:rPr>
        <w:t xml:space="preserve"> Қорғаншылық және қамқоршылық туралы анықтама</w:t>
      </w:r>
    </w:p>
    <w:bookmarkEnd w:id="48"/>
    <w:p>
      <w:pPr>
        <w:spacing w:after="0"/>
        <w:ind w:left="0"/>
        <w:jc w:val="both"/>
      </w:pPr>
      <w:r>
        <w:rPr>
          <w:rFonts w:ascii="Times New Roman"/>
          <w:b w:val="false"/>
          <w:i w:val="false"/>
          <w:color w:val="ff0000"/>
          <w:sz w:val="28"/>
        </w:rPr>
        <w:t xml:space="preserve">
      Ескерту. 3-қосымша жаңа редакцияда - ҚР Оқу-ағарту министрінің 12.04.2023 </w:t>
      </w:r>
      <w:r>
        <w:rPr>
          <w:rFonts w:ascii="Times New Roman"/>
          <w:b w:val="false"/>
          <w:i w:val="false"/>
          <w:color w:val="ff0000"/>
          <w:sz w:val="28"/>
        </w:rPr>
        <w:t>№ 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Осы қорғаншылық және қамқоршылық туралы анықтама </w:t>
      </w:r>
    </w:p>
    <w:p>
      <w:pPr>
        <w:spacing w:after="0"/>
        <w:ind w:left="0"/>
        <w:jc w:val="both"/>
      </w:pPr>
      <w:r>
        <w:rPr>
          <w:rFonts w:ascii="Times New Roman"/>
          <w:b w:val="false"/>
          <w:i w:val="false"/>
          <w:color w:val="000000"/>
          <w:sz w:val="28"/>
        </w:rPr>
        <w:t xml:space="preserve">
      ________________________________________________________ мекенжайы </w:t>
      </w:r>
    </w:p>
    <w:p>
      <w:pPr>
        <w:spacing w:after="0"/>
        <w:ind w:left="0"/>
        <w:jc w:val="both"/>
      </w:pPr>
      <w:r>
        <w:rPr>
          <w:rFonts w:ascii="Times New Roman"/>
          <w:b w:val="false"/>
          <w:i w:val="false"/>
          <w:color w:val="000000"/>
          <w:sz w:val="28"/>
        </w:rPr>
        <w:t xml:space="preserve">
      бойынша тұратын азамат(ша) _________________________________________ </w:t>
      </w:r>
    </w:p>
    <w:p>
      <w:pPr>
        <w:spacing w:after="0"/>
        <w:ind w:left="0"/>
        <w:jc w:val="both"/>
      </w:pPr>
      <w:r>
        <w:rPr>
          <w:rFonts w:ascii="Times New Roman"/>
          <w:b w:val="false"/>
          <w:i w:val="false"/>
          <w:color w:val="000000"/>
          <w:sz w:val="28"/>
        </w:rPr>
        <w:t xml:space="preserve">
      (тегі, аты, әкесінің аты (болған жағдайда)) </w:t>
      </w:r>
    </w:p>
    <w:p>
      <w:pPr>
        <w:spacing w:after="0"/>
        <w:ind w:left="0"/>
        <w:jc w:val="both"/>
      </w:pPr>
      <w:r>
        <w:rPr>
          <w:rFonts w:ascii="Times New Roman"/>
          <w:b w:val="false"/>
          <w:i w:val="false"/>
          <w:color w:val="000000"/>
          <w:sz w:val="28"/>
        </w:rPr>
        <w:t xml:space="preserve">
      берілді, ол аудандар мен облыстық маңызы бар қалалардың, Астана, Алматы </w:t>
      </w:r>
    </w:p>
    <w:p>
      <w:pPr>
        <w:spacing w:after="0"/>
        <w:ind w:left="0"/>
        <w:jc w:val="both"/>
      </w:pPr>
      <w:r>
        <w:rPr>
          <w:rFonts w:ascii="Times New Roman"/>
          <w:b w:val="false"/>
          <w:i w:val="false"/>
          <w:color w:val="000000"/>
          <w:sz w:val="28"/>
        </w:rPr>
        <w:t xml:space="preserve">
      және Шымкент қалаларының білім бөлімі (басқармасы) басшысының 20 ____ </w:t>
      </w:r>
    </w:p>
    <w:p>
      <w:pPr>
        <w:spacing w:after="0"/>
        <w:ind w:left="0"/>
        <w:jc w:val="both"/>
      </w:pPr>
      <w:r>
        <w:rPr>
          <w:rFonts w:ascii="Times New Roman"/>
          <w:b w:val="false"/>
          <w:i w:val="false"/>
          <w:color w:val="000000"/>
          <w:sz w:val="28"/>
        </w:rPr>
        <w:t xml:space="preserve">
      "____"____________ _____ № бұйрығына сәйкес ___________ жылғы "____" </w:t>
      </w:r>
    </w:p>
    <w:p>
      <w:pPr>
        <w:spacing w:after="0"/>
        <w:ind w:left="0"/>
        <w:jc w:val="both"/>
      </w:pPr>
      <w:r>
        <w:rPr>
          <w:rFonts w:ascii="Times New Roman"/>
          <w:b w:val="false"/>
          <w:i w:val="false"/>
          <w:color w:val="000000"/>
          <w:sz w:val="28"/>
        </w:rPr>
        <w:t xml:space="preserve">
      ____________ туған _________________________________________________ </w:t>
      </w:r>
    </w:p>
    <w:p>
      <w:pPr>
        <w:spacing w:after="0"/>
        <w:ind w:left="0"/>
        <w:jc w:val="both"/>
      </w:pPr>
      <w:r>
        <w:rPr>
          <w:rFonts w:ascii="Times New Roman"/>
          <w:b w:val="false"/>
          <w:i w:val="false"/>
          <w:color w:val="000000"/>
          <w:sz w:val="28"/>
        </w:rPr>
        <w:t xml:space="preserve">
      (тегі, аты, әкесінің аты (болған жағдайда)) </w:t>
      </w:r>
    </w:p>
    <w:p>
      <w:pPr>
        <w:spacing w:after="0"/>
        <w:ind w:left="0"/>
        <w:jc w:val="both"/>
      </w:pPr>
      <w:r>
        <w:rPr>
          <w:rFonts w:ascii="Times New Roman"/>
          <w:b w:val="false"/>
          <w:i w:val="false"/>
          <w:color w:val="000000"/>
          <w:sz w:val="28"/>
        </w:rPr>
        <w:t xml:space="preserve">
      және оның ______________________________________ мекенжайы бойынша </w:t>
      </w:r>
    </w:p>
    <w:p>
      <w:pPr>
        <w:spacing w:after="0"/>
        <w:ind w:left="0"/>
        <w:jc w:val="both"/>
      </w:pPr>
      <w:r>
        <w:rPr>
          <w:rFonts w:ascii="Times New Roman"/>
          <w:b w:val="false"/>
          <w:i w:val="false"/>
          <w:color w:val="000000"/>
          <w:sz w:val="28"/>
        </w:rPr>
        <w:t xml:space="preserve">
      мүлкіне қамқоршы (қорғаншы) болып тағайындалды. </w:t>
      </w:r>
    </w:p>
    <w:p>
      <w:pPr>
        <w:spacing w:after="0"/>
        <w:ind w:left="0"/>
        <w:jc w:val="both"/>
      </w:pPr>
      <w:r>
        <w:rPr>
          <w:rFonts w:ascii="Times New Roman"/>
          <w:b w:val="false"/>
          <w:i w:val="false"/>
          <w:color w:val="000000"/>
          <w:sz w:val="28"/>
        </w:rPr>
        <w:t>
      (қажеттісінің астын сызу керек)</w:t>
      </w:r>
    </w:p>
    <w:p>
      <w:pPr>
        <w:spacing w:after="0"/>
        <w:ind w:left="0"/>
        <w:jc w:val="both"/>
      </w:pPr>
      <w:r>
        <w:rPr>
          <w:rFonts w:ascii="Times New Roman"/>
          <w:b w:val="false"/>
          <w:i w:val="false"/>
          <w:color w:val="000000"/>
          <w:sz w:val="28"/>
        </w:rPr>
        <w:t xml:space="preserve">
      Кәмелет жасқа толмағанның анасы ____________________________________ </w:t>
      </w:r>
    </w:p>
    <w:p>
      <w:pPr>
        <w:spacing w:after="0"/>
        <w:ind w:left="0"/>
        <w:jc w:val="both"/>
      </w:pPr>
      <w:r>
        <w:rPr>
          <w:rFonts w:ascii="Times New Roman"/>
          <w:b w:val="false"/>
          <w:i w:val="false"/>
          <w:color w:val="000000"/>
          <w:sz w:val="28"/>
        </w:rPr>
        <w:t>
      (тегі, аты, әкесінің аты (болған жағдайда), жоқтығының себебі)</w:t>
      </w:r>
    </w:p>
    <w:p>
      <w:pPr>
        <w:spacing w:after="0"/>
        <w:ind w:left="0"/>
        <w:jc w:val="both"/>
      </w:pPr>
      <w:r>
        <w:rPr>
          <w:rFonts w:ascii="Times New Roman"/>
          <w:b w:val="false"/>
          <w:i w:val="false"/>
          <w:color w:val="000000"/>
          <w:sz w:val="28"/>
        </w:rPr>
        <w:t xml:space="preserve">
      Кәмелет жасқа толмағанның әкесі _____________________________________ </w:t>
      </w:r>
    </w:p>
    <w:p>
      <w:pPr>
        <w:spacing w:after="0"/>
        <w:ind w:left="0"/>
        <w:jc w:val="both"/>
      </w:pPr>
      <w:r>
        <w:rPr>
          <w:rFonts w:ascii="Times New Roman"/>
          <w:b w:val="false"/>
          <w:i w:val="false"/>
          <w:color w:val="000000"/>
          <w:sz w:val="28"/>
        </w:rPr>
        <w:t>
      (тегі, аты, әкесінің аты (болған жағдайда), жоқтығының себебі)</w:t>
      </w:r>
    </w:p>
    <w:p>
      <w:pPr>
        <w:spacing w:after="0"/>
        <w:ind w:left="0"/>
        <w:jc w:val="both"/>
      </w:pPr>
      <w:r>
        <w:rPr>
          <w:rFonts w:ascii="Times New Roman"/>
          <w:b w:val="false"/>
          <w:i w:val="false"/>
          <w:color w:val="000000"/>
          <w:sz w:val="28"/>
        </w:rPr>
        <w:t>
      Органының басшысы _______________________</w:t>
      </w:r>
    </w:p>
    <w:p>
      <w:pPr>
        <w:spacing w:after="0"/>
        <w:ind w:left="0"/>
        <w:jc w:val="both"/>
      </w:pPr>
      <w:r>
        <w:rPr>
          <w:rFonts w:ascii="Times New Roman"/>
          <w:b w:val="false"/>
          <w:i w:val="false"/>
          <w:color w:val="000000"/>
          <w:sz w:val="28"/>
        </w:rPr>
        <w:t xml:space="preserve">
      __________________________________________ </w:t>
      </w:r>
    </w:p>
    <w:p>
      <w:pPr>
        <w:spacing w:after="0"/>
        <w:ind w:left="0"/>
        <w:jc w:val="both"/>
      </w:pPr>
      <w:r>
        <w:rPr>
          <w:rFonts w:ascii="Times New Roman"/>
          <w:b w:val="false"/>
          <w:i w:val="false"/>
          <w:color w:val="000000"/>
          <w:sz w:val="28"/>
        </w:rPr>
        <w:t>
      (қолы) (тегі, аты, әкесінің аты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2020 жылғы 24 сәуірдегі</w:t>
            </w:r>
            <w:r>
              <w:br/>
            </w:r>
            <w:r>
              <w:rPr>
                <w:rFonts w:ascii="Times New Roman"/>
                <w:b w:val="false"/>
                <w:i w:val="false"/>
                <w:color w:val="000000"/>
                <w:sz w:val="20"/>
              </w:rPr>
              <w:t xml:space="preserve">№ 158 бұйрығына </w:t>
            </w:r>
            <w:r>
              <w:br/>
            </w:r>
            <w:r>
              <w:rPr>
                <w:rFonts w:ascii="Times New Roman"/>
                <w:b w:val="false"/>
                <w:i w:val="false"/>
                <w:color w:val="000000"/>
                <w:sz w:val="20"/>
              </w:rPr>
              <w:t>2-қосымша</w:t>
            </w:r>
          </w:p>
        </w:tc>
      </w:tr>
    </w:tbl>
    <w:bookmarkStart w:name="z43" w:id="49"/>
    <w:p>
      <w:pPr>
        <w:spacing w:after="0"/>
        <w:ind w:left="0"/>
        <w:jc w:val="left"/>
      </w:pPr>
      <w:r>
        <w:rPr>
          <w:rFonts w:ascii="Times New Roman"/>
          <w:b/>
          <w:i w:val="false"/>
          <w:color w:val="000000"/>
        </w:rPr>
        <w:t xml:space="preserve"> "Кәмелетке толмағандардың мүлкіне иелік ету үшін анықтамалар беру" мемлекеттік қызметті көрсету қағидалары</w:t>
      </w:r>
    </w:p>
    <w:bookmarkEnd w:id="49"/>
    <w:bookmarkStart w:name="z44" w:id="50"/>
    <w:p>
      <w:pPr>
        <w:spacing w:after="0"/>
        <w:ind w:left="0"/>
        <w:jc w:val="left"/>
      </w:pPr>
      <w:r>
        <w:rPr>
          <w:rFonts w:ascii="Times New Roman"/>
          <w:b/>
          <w:i w:val="false"/>
          <w:color w:val="000000"/>
        </w:rPr>
        <w:t xml:space="preserve"> 1-тарау. Жалпы ережелер</w:t>
      </w:r>
    </w:p>
    <w:bookmarkEnd w:id="50"/>
    <w:bookmarkStart w:name="z45" w:id="51"/>
    <w:p>
      <w:pPr>
        <w:spacing w:after="0"/>
        <w:ind w:left="0"/>
        <w:jc w:val="both"/>
      </w:pPr>
      <w:r>
        <w:rPr>
          <w:rFonts w:ascii="Times New Roman"/>
          <w:b w:val="false"/>
          <w:i w:val="false"/>
          <w:color w:val="000000"/>
          <w:sz w:val="28"/>
        </w:rPr>
        <w:t xml:space="preserve">
      1. Осы "Кәмелетке толмағандардың мүлкіне иелік ету үшін анықтамалар беру" мемлекеттік қызметті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Қазақстан Республикасының кәмелетке толмаған азаматтарына мүлікке иелік ету үшін анықтамалар беру тәртібін айқындайды.</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52"/>
    <w:p>
      <w:pPr>
        <w:spacing w:after="0"/>
        <w:ind w:left="0"/>
        <w:jc w:val="left"/>
      </w:pPr>
      <w:r>
        <w:rPr>
          <w:rFonts w:ascii="Times New Roman"/>
          <w:b/>
          <w:i w:val="false"/>
          <w:color w:val="000000"/>
        </w:rPr>
        <w:t xml:space="preserve"> 2-тарау. Мемлекеттік қызмет көрсету тәртібі</w:t>
      </w:r>
    </w:p>
    <w:bookmarkEnd w:id="52"/>
    <w:bookmarkStart w:name="z48" w:id="53"/>
    <w:p>
      <w:pPr>
        <w:spacing w:after="0"/>
        <w:ind w:left="0"/>
        <w:jc w:val="both"/>
      </w:pPr>
      <w:r>
        <w:rPr>
          <w:rFonts w:ascii="Times New Roman"/>
          <w:b w:val="false"/>
          <w:i w:val="false"/>
          <w:color w:val="000000"/>
          <w:sz w:val="28"/>
        </w:rPr>
        <w:t xml:space="preserve">
      3. Кәмелетке толмағандардың мүлкіне иелік ету үшін анықтамалар беру" мемлекеттік көрсетілетін қызметті (бұдан әрі – мемлекеттік көрсетілетін қызмет) алу үшін жеке тұлғалар (бұдан әрі – көрсетілетін қызметті алушы) "цифрлық үкіметтің" веб-порталы (бұдан әрі – портал) арқылы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"Кәмелетке толмағандардың мүлкіне иелік ету үшін анықтамалар беру" мемлекеттік қызмет көрсетуге қойылатын негізгі талаптардың тізбесінде (бұдан әрі – Мемлекеттік қызмет көрсетуге қойылатын талаптар) көзделген құжаттарды қоса бере отырып,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 береді.</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49" w:id="54"/>
    <w:p>
      <w:pPr>
        <w:spacing w:after="0"/>
        <w:ind w:left="0"/>
        <w:jc w:val="both"/>
      </w:pPr>
      <w:r>
        <w:rPr>
          <w:rFonts w:ascii="Times New Roman"/>
          <w:b w:val="false"/>
          <w:i w:val="false"/>
          <w:color w:val="000000"/>
          <w:sz w:val="28"/>
        </w:rPr>
        <w:t>
      4. Көрсетілетін қызметті алушының "жеке кабинетіне" мемлекеттік көрсетілетін қызметке сұрау салудың қабылданғаны туралы мәртебе, сондай-ақ хабарлама жіберіледі.</w:t>
      </w:r>
    </w:p>
    <w:bookmarkEnd w:id="54"/>
    <w:bookmarkStart w:name="z50" w:id="55"/>
    <w:p>
      <w:pPr>
        <w:spacing w:after="0"/>
        <w:ind w:left="0"/>
        <w:jc w:val="both"/>
      </w:pPr>
      <w:r>
        <w:rPr>
          <w:rFonts w:ascii="Times New Roman"/>
          <w:b w:val="false"/>
          <w:i w:val="false"/>
          <w:color w:val="000000"/>
          <w:sz w:val="28"/>
        </w:rPr>
        <w:t>
      5. Республикалық маңызы бар қалалардың, астананың, аудандардағы, облыстық маңызы бар қалалардағы жергілікті атқарушы органдары (бұдан әрі – көрсетілетін қызметті беруші) құжаттар келіп түскен күні оларды қабылдауды жүзеге асырады және 1 (бір) жұмыс күні ішінде ұсынылған құжаттардың толықтығын тексереді.</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 w:id="56"/>
    <w:p>
      <w:pPr>
        <w:spacing w:after="0"/>
        <w:ind w:left="0"/>
        <w:jc w:val="both"/>
      </w:pPr>
      <w:r>
        <w:rPr>
          <w:rFonts w:ascii="Times New Roman"/>
          <w:b w:val="false"/>
          <w:i w:val="false"/>
          <w:color w:val="000000"/>
          <w:sz w:val="28"/>
        </w:rPr>
        <w:t>
      6. Көрсетілетін қызметті алушының жеке басын куәландыратын құжаттар, баланың туу туралы куәлігі, неке қию немесе бұзу куәлігі туралы мәліметтерді, туу туралы анықтаманы ("АХАТ тіркеу пункті" цифрлық жүйесінде мәліметтер болмаған кезде), мүліктің бар екенін растайтын құжаттар, қорғаншылық және қамқоршылық туралы анықтамаларды (қорғаншылар үшін) көрсетілетін қызметті беруші "цифрлық үкімет" шлюзі арқылы тиісті мемлекеттік цифрлық жүйелерден алады.</w:t>
      </w:r>
    </w:p>
    <w:bookmarkEnd w:id="56"/>
    <w:bookmarkStart w:name="z575" w:id="57"/>
    <w:p>
      <w:pPr>
        <w:spacing w:after="0"/>
        <w:ind w:left="0"/>
        <w:jc w:val="both"/>
      </w:pPr>
      <w:r>
        <w:rPr>
          <w:rFonts w:ascii="Times New Roman"/>
          <w:b w:val="false"/>
          <w:i w:val="false"/>
          <w:color w:val="000000"/>
          <w:sz w:val="28"/>
        </w:rPr>
        <w:t>
      Егер Қазақстан Республикасының заңдарында өзгеше көзделмесе, көрсетілетін қызметті алушы мемлекеттік қызметті көрсету кезінде цифрлық жүйелерде қамтылған, заңмен қорғалатын құпияны құрайтын мәліметтерді пайдалануға көрсетілетін қызметті берушіге келісім береді.</w:t>
      </w:r>
    </w:p>
    <w:bookmarkEnd w:id="57"/>
    <w:bookmarkStart w:name="z576" w:id="58"/>
    <w:p>
      <w:pPr>
        <w:spacing w:after="0"/>
        <w:ind w:left="0"/>
        <w:jc w:val="both"/>
      </w:pPr>
      <w:r>
        <w:rPr>
          <w:rFonts w:ascii="Times New Roman"/>
          <w:b w:val="false"/>
          <w:i w:val="false"/>
          <w:color w:val="000000"/>
          <w:sz w:val="28"/>
        </w:rPr>
        <w:t>
      Көрсетілетін қызметті беруші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порталдың хабарламасына жауап ретінде қысқа мәтіндік хабарлама жіберу арқылы алады.</w:t>
      </w:r>
    </w:p>
    <w:bookmarkEnd w:id="58"/>
    <w:bookmarkStart w:name="z577" w:id="59"/>
    <w:p>
      <w:pPr>
        <w:spacing w:after="0"/>
        <w:ind w:left="0"/>
        <w:jc w:val="both"/>
      </w:pPr>
      <w:r>
        <w:rPr>
          <w:rFonts w:ascii="Times New Roman"/>
          <w:b w:val="false"/>
          <w:i w:val="false"/>
          <w:color w:val="000000"/>
          <w:sz w:val="28"/>
        </w:rPr>
        <w:t>
      Көрсетілетін қызметті алушы құжаттардың толық топтамасын ұсынбаған және (немесе) қолданылу мерзімі өтіп кеткен құжаттарды ұсынған жағдайда, көрсетілетін қызметті беруші көрсетілетін қызметті алушыға өтінішті одан әрі қараудан бас тартады.</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52" w:id="60"/>
    <w:p>
      <w:pPr>
        <w:spacing w:after="0"/>
        <w:ind w:left="0"/>
        <w:jc w:val="both"/>
      </w:pPr>
      <w:r>
        <w:rPr>
          <w:rFonts w:ascii="Times New Roman"/>
          <w:b w:val="false"/>
          <w:i w:val="false"/>
          <w:color w:val="000000"/>
          <w:sz w:val="28"/>
        </w:rPr>
        <w:t>
      7. Көрсетілетін қызметті алушы қолданыстағы заңнама талаптарына сәйкес келген кезде көрсетілетін қызметті беруші 2 (екі) жұмыс күні ішінде осы Қағидаларға 3-қосымшаға сәйкес нысан бойынша кәмелетке толмағандардың мүлкіне билік ету жөніндегі анықтаманы не мемлекеттік қызметті көрсетуден бас тарту туралы дәлелді жауапты дайындайды және көрсетілетін қызметті берушінің уәкілетті адамының электрондық цифрлық қолтаңбасы (бұдан әрі – ЭЦҚ) қойылған электрондық құжат нысанында көрсетілетін қызметті алушының "жеке кабинетіне" жібереді.</w:t>
      </w:r>
    </w:p>
    <w:bookmarkEnd w:id="60"/>
    <w:p>
      <w:pPr>
        <w:spacing w:after="0"/>
        <w:ind w:left="0"/>
        <w:jc w:val="both"/>
      </w:pPr>
      <w:r>
        <w:rPr>
          <w:rFonts w:ascii="Times New Roman"/>
          <w:b w:val="false"/>
          <w:i w:val="false"/>
          <w:color w:val="000000"/>
          <w:sz w:val="28"/>
        </w:rPr>
        <w:t xml:space="preserve">
      Осы Қағидалардың Мемлекеттік қызмет көрсетуге қойылатын талаптарының 9-тармағында көрсетілген негіздер бойынша мемлекеттік қызметті көрсетуден бас тарту үшін негіздер анықталған кезде, көрсетілетін қызметті беруші Қазақстан Республикасы Әкімшілік рәсімдік–процестік кодексінің (бұдан әрі – ҚР ӘПК)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қызметті көрсету мерзімі аяқталғанға дейін 3 (үш) жұмыс күнінен кешіктірмей, көрсетілетін қызметті алушыға мемлекеттік қызметті көрсетуден бас тарту туралы алдын ала шешім, сондай-ақ көрсетілетін қызметті алушыға алдын ала шешім бойынша ұстанымнын білдіруге мүмкіндік беру үшін тыңдауды өткізу уақыты мен орны туралы хабарламаны жолдайды.</w:t>
      </w:r>
    </w:p>
    <w:p>
      <w:pPr>
        <w:spacing w:after="0"/>
        <w:ind w:left="0"/>
        <w:jc w:val="both"/>
      </w:pPr>
      <w:r>
        <w:rPr>
          <w:rFonts w:ascii="Times New Roman"/>
          <w:b w:val="false"/>
          <w:i w:val="false"/>
          <w:color w:val="000000"/>
          <w:sz w:val="28"/>
        </w:rPr>
        <w:t xml:space="preserve">
      Тыңдау рәсімі ҚР ӘРПК-нің </w:t>
      </w:r>
      <w:r>
        <w:rPr>
          <w:rFonts w:ascii="Times New Roman"/>
          <w:b w:val="false"/>
          <w:i w:val="false"/>
          <w:color w:val="000000"/>
          <w:sz w:val="28"/>
          <w:u w:val="single"/>
        </w:rPr>
        <w:t>73-бабына</w:t>
      </w:r>
      <w:r>
        <w:rPr>
          <w:rFonts w:ascii="Times New Roman"/>
          <w:b w:val="false"/>
          <w:i w:val="false"/>
          <w:color w:val="000000"/>
          <w:sz w:val="28"/>
        </w:rPr>
        <w:t xml:space="preserve"> сәйкес жүргізіледі.</w:t>
      </w:r>
    </w:p>
    <w:p>
      <w:pPr>
        <w:spacing w:after="0"/>
        <w:ind w:left="0"/>
        <w:jc w:val="both"/>
      </w:pPr>
      <w:r>
        <w:rPr>
          <w:rFonts w:ascii="Times New Roman"/>
          <w:b w:val="false"/>
          <w:i w:val="false"/>
          <w:color w:val="000000"/>
          <w:sz w:val="28"/>
        </w:rPr>
        <w:t xml:space="preserve">
      Тыңдау нәтижелері бойынша көрсетілетін қызметті алушыға көрсетілетін қызметті берушінің уәкілетті адамының ЭЦҚ қойылған электрондық құжат нысанында 2 (екі) жұмыс күні ішінде оң нәтиже немесе мемлекеттік қызметті көрсетуден дәлелді бас тарту жіберіледі. Тыңдау рәсімі ҚР АӨК-нің </w:t>
      </w:r>
      <w:r>
        <w:rPr>
          <w:rFonts w:ascii="Times New Roman"/>
          <w:b w:val="false"/>
          <w:i w:val="false"/>
          <w:color w:val="000000"/>
          <w:sz w:val="28"/>
        </w:rPr>
        <w:t>73-бабына</w:t>
      </w:r>
      <w:r>
        <w:rPr>
          <w:rFonts w:ascii="Times New Roman"/>
          <w:b w:val="false"/>
          <w:i w:val="false"/>
          <w:color w:val="000000"/>
          <w:sz w:val="28"/>
        </w:rPr>
        <w:t xml:space="preserve"> сәйкес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Оқу-ағарту министрінің 03.10.2022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61"/>
    <w:p>
      <w:pPr>
        <w:spacing w:after="0"/>
        <w:ind w:left="0"/>
        <w:jc w:val="both"/>
      </w:pPr>
      <w:r>
        <w:rPr>
          <w:rFonts w:ascii="Times New Roman"/>
          <w:b w:val="false"/>
          <w:i w:val="false"/>
          <w:color w:val="000000"/>
          <w:sz w:val="28"/>
        </w:rPr>
        <w:t>
      8. Құжаттарды қараудың жалпы мерзімі және кәмелетке толмағандардың мүлкіне иелік ету үшін анықтамалар беру не мемлекеттік қызмет көрсетуден бас тарту 3 (үш) жұмыс күнін құрайды.</w:t>
      </w:r>
    </w:p>
    <w:bookmarkEnd w:id="61"/>
    <w:bookmarkStart w:name="z351" w:id="62"/>
    <w:p>
      <w:pPr>
        <w:spacing w:after="0"/>
        <w:ind w:left="0"/>
        <w:jc w:val="both"/>
      </w:pPr>
      <w:r>
        <w:rPr>
          <w:rFonts w:ascii="Times New Roman"/>
          <w:b w:val="false"/>
          <w:i w:val="false"/>
          <w:color w:val="000000"/>
          <w:sz w:val="28"/>
        </w:rPr>
        <w:t xml:space="preserve">
      8-1. Көрсетілетін қызметті беруші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ақпараттандыру саласындағы уәкілетті орган белгілеген тәртіппен мемлекеттік қызмет көрсету сатысы туралы мемлекеттік қызметтер көрсету мониторингінің ақпараттық жүйесіне деректерді енгізуді қамтамасыз етеді.</w:t>
      </w:r>
    </w:p>
    <w:bookmarkEnd w:id="62"/>
    <w:p>
      <w:pPr>
        <w:spacing w:after="0"/>
        <w:ind w:left="0"/>
        <w:jc w:val="both"/>
      </w:pPr>
      <w:r>
        <w:rPr>
          <w:rFonts w:ascii="Times New Roman"/>
          <w:b w:val="false"/>
          <w:i w:val="false"/>
          <w:color w:val="000000"/>
          <w:sz w:val="28"/>
        </w:rPr>
        <w:t>
      Ақпараттық жүйе істен шыққан кезде көрсетілетін қызметті беруші анықталған сәттен бастап дереу көрсетілетін қызметті берушінің ақпараттық-коммуникациялық инфрақұрылымға жауапты құрылымдық бөлімшесінің қызметкерін хабардар етеді.</w:t>
      </w:r>
    </w:p>
    <w:p>
      <w:pPr>
        <w:spacing w:after="0"/>
        <w:ind w:left="0"/>
        <w:jc w:val="both"/>
      </w:pPr>
      <w:r>
        <w:rPr>
          <w:rFonts w:ascii="Times New Roman"/>
          <w:b w:val="false"/>
          <w:i w:val="false"/>
          <w:color w:val="000000"/>
          <w:sz w:val="28"/>
        </w:rPr>
        <w:t>
      Бұл жағдайда ақпараттық-коммуникациялық инфрақұрылымға жауапты қызметкер Қағидалардың осы тармағының екінші бөлігінде көрсетілген мерзім ішінде техникалық проблема туралы хаттама жасайды және оған көрсетілетін қызметті беруші қол қояды.</w:t>
      </w:r>
    </w:p>
    <w:p>
      <w:pPr>
        <w:spacing w:after="0"/>
        <w:ind w:left="0"/>
        <w:jc w:val="both"/>
      </w:pPr>
      <w:r>
        <w:rPr>
          <w:rFonts w:ascii="Times New Roman"/>
          <w:b w:val="false"/>
          <w:i w:val="false"/>
          <w:color w:val="000000"/>
          <w:sz w:val="28"/>
        </w:rPr>
        <w:t>
      Қазақстан Республикасының балалардың құқықтарын қорғау саласындағы уәкілетті органы көрсетілетін қызметті берушілерді, оның ішінде Бірыңғай байланыс орталығын мемлекеттік қызмет көрсетуге қойылатын талаптарға енгізілген өзгерістер мен толықтырулар туралы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8-1-тармақпен толықтырылды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54" w:id="63"/>
    <w:p>
      <w:pPr>
        <w:spacing w:after="0"/>
        <w:ind w:left="0"/>
        <w:jc w:val="left"/>
      </w:pPr>
      <w:r>
        <w:rPr>
          <w:rFonts w:ascii="Times New Roman"/>
          <w:b/>
          <w:i w:val="false"/>
          <w:color w:val="000000"/>
        </w:rPr>
        <w:t xml:space="preserve"> 3-тарау.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bookmarkEnd w:id="63"/>
    <w:bookmarkStart w:name="z55" w:id="64"/>
    <w:p>
      <w:pPr>
        <w:spacing w:after="0"/>
        <w:ind w:left="0"/>
        <w:jc w:val="both"/>
      </w:pPr>
      <w:r>
        <w:rPr>
          <w:rFonts w:ascii="Times New Roman"/>
          <w:b w:val="false"/>
          <w:i w:val="false"/>
          <w:color w:val="000000"/>
          <w:sz w:val="28"/>
        </w:rPr>
        <w:t>
      9.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(бұдан әрі – шағымды қарайтын орган) Қазақстан Республикасының заңнамасына сәйкес беріледі.</w:t>
      </w:r>
    </w:p>
    <w:bookmarkEnd w:id="64"/>
    <w:p>
      <w:pPr>
        <w:spacing w:after="0"/>
        <w:ind w:left="0"/>
        <w:jc w:val="both"/>
      </w:pPr>
      <w:r>
        <w:rPr>
          <w:rFonts w:ascii="Times New Roman"/>
          <w:b w:val="false"/>
          <w:i w:val="false"/>
          <w:color w:val="000000"/>
          <w:sz w:val="28"/>
        </w:rPr>
        <w:t>
      Мемлекеттік қызметтер көрсету мәселелері бойынша шағымды қарауды жоғары тұрған әкімшілік орган, лауазымды тұлға, шағымды қарайтын орган жүргізеді.</w:t>
      </w:r>
    </w:p>
    <w:p>
      <w:pPr>
        <w:spacing w:after="0"/>
        <w:ind w:left="0"/>
        <w:jc w:val="both"/>
      </w:pPr>
      <w:r>
        <w:rPr>
          <w:rFonts w:ascii="Times New Roman"/>
          <w:b w:val="false"/>
          <w:i w:val="false"/>
          <w:color w:val="000000"/>
          <w:sz w:val="28"/>
        </w:rPr>
        <w:t>
      Шағымдар көрсетілетін қызметті берушіге және (немесе) шешіміне, әрекетіне (әрекетсіздігіне) шағым жасаған лауазымды тұлғаға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тұлға шағым келіп түскен күннен бастап 3 (үш) жұмыс күнінен кешіктірмей оны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лауазымды тұлға, шешімге, әрекетке (әрекетсіздікке) шағым жасайды, егер ол 3 (үш) жұмыс күні ішінде шағымда көрсетілген талаптарды толық қанағаттандыратын шешімді немесе әкімшілік әрекетті қабылдаса, шағымды қарайтын органға шағым жібермейді.</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көрсетілетін қызметтер туралы заңның 25-бабы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Шағымды қарайтын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 w:id="65"/>
    <w:p>
      <w:pPr>
        <w:spacing w:after="0"/>
        <w:ind w:left="0"/>
        <w:jc w:val="both"/>
      </w:pPr>
      <w:r>
        <w:rPr>
          <w:rFonts w:ascii="Times New Roman"/>
          <w:b w:val="false"/>
          <w:i w:val="false"/>
          <w:color w:val="000000"/>
          <w:sz w:val="28"/>
        </w:rPr>
        <w:t>
      10.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bookmarkEnd w:id="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"Кәмелетке толмағандардың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мүлкіне иелік ету үшін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анықтамалар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 басшысына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(органның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 бойынша тұратын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 болған жағдайда)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сәйкестендіру нөмірі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 бойынша тұратын,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телефоны</w:t>
            </w:r>
          </w:p>
        </w:tc>
      </w:tr>
    </w:tbl>
    <w:bookmarkStart w:name="z58" w:id="66"/>
    <w:p>
      <w:pPr>
        <w:spacing w:after="0"/>
        <w:ind w:left="0"/>
        <w:jc w:val="left"/>
      </w:pPr>
      <w:r>
        <w:rPr>
          <w:rFonts w:ascii="Times New Roman"/>
          <w:b/>
          <w:i w:val="false"/>
          <w:color w:val="000000"/>
        </w:rPr>
        <w:t xml:space="preserve"> Кәмелетке толмағандардың мүлкіне иелік ету үшін өтініш</w:t>
      </w:r>
    </w:p>
    <w:bookmarkEnd w:id="66"/>
    <w:p>
      <w:pPr>
        <w:spacing w:after="0"/>
        <w:ind w:left="0"/>
        <w:jc w:val="both"/>
      </w:pPr>
      <w:r>
        <w:rPr>
          <w:rFonts w:ascii="Times New Roman"/>
          <w:b w:val="false"/>
          <w:i w:val="false"/>
          <w:color w:val="ff0000"/>
          <w:sz w:val="28"/>
        </w:rPr>
        <w:t xml:space="preserve">
      Ескерту. 1-қосымша жаңа редакцияда - ҚР Оқу-ағарту министрінің 03.06.2026 </w:t>
      </w:r>
      <w:r>
        <w:rPr>
          <w:rFonts w:ascii="Times New Roman"/>
          <w:b w:val="false"/>
          <w:i w:val="false"/>
          <w:color w:val="ff0000"/>
          <w:sz w:val="28"/>
        </w:rPr>
        <w:t>№ 154-НҚ</w:t>
      </w:r>
      <w:r>
        <w:rPr>
          <w:rFonts w:ascii="Times New Roman"/>
          <w:b w:val="false"/>
          <w:i w:val="false"/>
          <w:color w:val="ff0000"/>
          <w:sz w:val="28"/>
        </w:rPr>
        <w:t xml:space="preserve"> (12.07.2026 бастап қолданысқа енгізіледі) бұйрығымен.</w:t>
      </w:r>
    </w:p>
    <w:bookmarkStart w:name="z578" w:id="67"/>
    <w:p>
      <w:pPr>
        <w:spacing w:after="0"/>
        <w:ind w:left="0"/>
        <w:jc w:val="both"/>
      </w:pPr>
      <w:r>
        <w:rPr>
          <w:rFonts w:ascii="Times New Roman"/>
          <w:b w:val="false"/>
          <w:i w:val="false"/>
          <w:color w:val="000000"/>
          <w:sz w:val="28"/>
        </w:rPr>
        <w:t>
      Сізден (керегін таңдау):</w:t>
      </w:r>
    </w:p>
    <w:bookmarkEnd w:id="67"/>
    <w:bookmarkStart w:name="z579" w:id="68"/>
    <w:p>
      <w:pPr>
        <w:spacing w:after="0"/>
        <w:ind w:left="0"/>
        <w:jc w:val="both"/>
      </w:pPr>
      <w:r>
        <w:rPr>
          <w:rFonts w:ascii="Times New Roman"/>
          <w:b w:val="false"/>
          <w:i w:val="false"/>
          <w:color w:val="000000"/>
          <w:sz w:val="28"/>
        </w:rPr>
        <w:t>
      – мұра мүлікке иелік ету _______________ (ұйым атауы) мұраға құқық туралы куәліктегі жазбаға сәйкес көрсетіледі) салымшының қайтыс болуына байланысты (тегі, аты, әкесінің аты (ол болған жағдайда)) _________________;</w:t>
      </w:r>
    </w:p>
    <w:bookmarkEnd w:id="68"/>
    <w:bookmarkStart w:name="z580" w:id="69"/>
    <w:p>
      <w:pPr>
        <w:spacing w:after="0"/>
        <w:ind w:left="0"/>
        <w:jc w:val="both"/>
      </w:pPr>
      <w:r>
        <w:rPr>
          <w:rFonts w:ascii="Times New Roman"/>
          <w:b w:val="false"/>
          <w:i w:val="false"/>
          <w:color w:val="000000"/>
          <w:sz w:val="28"/>
        </w:rPr>
        <w:t>
      – кәмелетке толмаған балаға (балаларға) меншік құқығында тиесілі көлік құралына қатысты мәмілені жүзеге асыруға);</w:t>
      </w:r>
    </w:p>
    <w:bookmarkEnd w:id="69"/>
    <w:bookmarkStart w:name="z581" w:id="70"/>
    <w:p>
      <w:pPr>
        <w:spacing w:after="0"/>
        <w:ind w:left="0"/>
        <w:jc w:val="both"/>
      </w:pPr>
      <w:r>
        <w:rPr>
          <w:rFonts w:ascii="Times New Roman"/>
          <w:b w:val="false"/>
          <w:i w:val="false"/>
          <w:color w:val="000000"/>
          <w:sz w:val="28"/>
        </w:rPr>
        <w:t>
      – кәмелетке толмаған балалардың мүлкіне иелік етуге (құқықтар мен міндеттемелерді басқаға беру, шарттарды бұзу) ______________ (ұйымның атауы);</w:t>
      </w:r>
    </w:p>
    <w:bookmarkEnd w:id="70"/>
    <w:bookmarkStart w:name="z582" w:id="71"/>
    <w:p>
      <w:pPr>
        <w:spacing w:after="0"/>
        <w:ind w:left="0"/>
        <w:jc w:val="both"/>
      </w:pPr>
      <w:r>
        <w:rPr>
          <w:rFonts w:ascii="Times New Roman"/>
          <w:b w:val="false"/>
          <w:i w:val="false"/>
          <w:color w:val="000000"/>
          <w:sz w:val="28"/>
        </w:rPr>
        <w:t>
      – кәмелетке толмаған балаға (балаларға) меншік құқығында тиесілі ___________ мекенжайы бойынша орналасқан мүлікті (немесе мүліктен _____ үлесті) иеліктен шығаруға;</w:t>
      </w:r>
    </w:p>
    <w:bookmarkEnd w:id="71"/>
    <w:bookmarkStart w:name="z583" w:id="72"/>
    <w:p>
      <w:pPr>
        <w:spacing w:after="0"/>
        <w:ind w:left="0"/>
        <w:jc w:val="both"/>
      </w:pPr>
      <w:r>
        <w:rPr>
          <w:rFonts w:ascii="Times New Roman"/>
          <w:b w:val="false"/>
          <w:i w:val="false"/>
          <w:color w:val="000000"/>
          <w:sz w:val="28"/>
        </w:rPr>
        <w:t>
      – кәмелетке толмаған балаға (балаларға) меншік құқығында тиесілі ___________ мекенжайы бойынша орналасқан мүлікті (немесе мүліктен _____ үлесті) кепілге қою кәмелетке толмаған баланың (балалардың) мүлкіне қатысты): ______________________________________________________________ (балалардың тегі, аты, әкесінің аты (ол болған жағдайда), туған жылы, туу туралы куәліктің № көрсету)</w:t>
      </w:r>
    </w:p>
    <w:bookmarkEnd w:id="72"/>
    <w:bookmarkStart w:name="z584" w:id="73"/>
    <w:p>
      <w:pPr>
        <w:spacing w:after="0"/>
        <w:ind w:left="0"/>
        <w:jc w:val="both"/>
      </w:pPr>
      <w:r>
        <w:rPr>
          <w:rFonts w:ascii="Times New Roman"/>
          <w:b w:val="false"/>
          <w:i w:val="false"/>
          <w:color w:val="000000"/>
          <w:sz w:val="28"/>
        </w:rPr>
        <w:t>
      __________________________________________________________________________</w:t>
      </w:r>
    </w:p>
    <w:bookmarkEnd w:id="73"/>
    <w:bookmarkStart w:name="z585" w:id="74"/>
    <w:p>
      <w:pPr>
        <w:spacing w:after="0"/>
        <w:ind w:left="0"/>
        <w:jc w:val="both"/>
      </w:pPr>
      <w:r>
        <w:rPr>
          <w:rFonts w:ascii="Times New Roman"/>
          <w:b w:val="false"/>
          <w:i w:val="false"/>
          <w:color w:val="000000"/>
          <w:sz w:val="28"/>
        </w:rPr>
        <w:t>
      Цифрлық жүйелердегі "Дербес деректер және оларды қорғау туралы" Қазақстан Республикасы Заңымен қорғалатын құпияны құрайтын мәліметтерді пайдалануға келісім беремін.</w:t>
      </w:r>
    </w:p>
    <w:bookmarkEnd w:id="74"/>
    <w:bookmarkStart w:name="z586" w:id="75"/>
    <w:p>
      <w:pPr>
        <w:spacing w:after="0"/>
        <w:ind w:left="0"/>
        <w:jc w:val="both"/>
      </w:pPr>
      <w:r>
        <w:rPr>
          <w:rFonts w:ascii="Times New Roman"/>
          <w:b w:val="false"/>
          <w:i w:val="false"/>
          <w:color w:val="000000"/>
          <w:sz w:val="28"/>
        </w:rPr>
        <w:t>
      20__ жылғы "__" __________</w:t>
      </w:r>
    </w:p>
    <w:bookmarkEnd w:id="75"/>
    <w:bookmarkStart w:name="z587" w:id="76"/>
    <w:p>
      <w:pPr>
        <w:spacing w:after="0"/>
        <w:ind w:left="0"/>
        <w:jc w:val="both"/>
      </w:pPr>
      <w:r>
        <w:rPr>
          <w:rFonts w:ascii="Times New Roman"/>
          <w:b w:val="false"/>
          <w:i w:val="false"/>
          <w:color w:val="000000"/>
          <w:sz w:val="28"/>
        </w:rPr>
        <w:t>
      _______________________</w:t>
      </w:r>
    </w:p>
    <w:bookmarkEnd w:id="76"/>
    <w:bookmarkStart w:name="z588" w:id="77"/>
    <w:p>
      <w:pPr>
        <w:spacing w:after="0"/>
        <w:ind w:left="0"/>
        <w:jc w:val="both"/>
      </w:pPr>
      <w:r>
        <w:rPr>
          <w:rFonts w:ascii="Times New Roman"/>
          <w:b w:val="false"/>
          <w:i w:val="false"/>
          <w:color w:val="000000"/>
          <w:sz w:val="28"/>
        </w:rPr>
        <w:t>
      (өтініш берушінің қолы)</w:t>
      </w:r>
    </w:p>
    <w:bookmarkEnd w:id="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"Кәмелетке толмағандардың</w:t>
            </w:r>
            <w:r>
              <w:br/>
            </w:r>
            <w:r>
              <w:rPr>
                <w:rFonts w:ascii="Times New Roman"/>
                <w:b w:val="false"/>
                <w:i w:val="false"/>
                <w:color w:val="000000"/>
                <w:sz w:val="20"/>
              </w:rPr>
              <w:t>мүлкіне иелік ету үшін</w:t>
            </w:r>
            <w:r>
              <w:br/>
            </w:r>
            <w:r>
              <w:rPr>
                <w:rFonts w:ascii="Times New Roman"/>
                <w:b w:val="false"/>
                <w:i w:val="false"/>
                <w:color w:val="000000"/>
                <w:sz w:val="20"/>
              </w:rPr>
              <w:t>анықтамалар беру" мемлекеттік</w:t>
            </w:r>
            <w:r>
              <w:br/>
            </w:r>
            <w:r>
              <w:rPr>
                <w:rFonts w:ascii="Times New Roman"/>
                <w:b w:val="false"/>
                <w:i w:val="false"/>
                <w:color w:val="000000"/>
                <w:sz w:val="20"/>
              </w:rPr>
              <w:t>қызметті көрсету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Оқу-ағарту министрінің м.а. 05.05.2026 </w:t>
      </w:r>
      <w:r>
        <w:rPr>
          <w:rFonts w:ascii="Times New Roman"/>
          <w:b w:val="false"/>
          <w:i w:val="false"/>
          <w:color w:val="ff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Оқу-ағарту министрінің 03.06.2026 </w:t>
      </w:r>
      <w:r>
        <w:rPr>
          <w:rFonts w:ascii="Times New Roman"/>
          <w:b w:val="false"/>
          <w:i w:val="false"/>
          <w:color w:val="ff0000"/>
          <w:sz w:val="28"/>
        </w:rPr>
        <w:t>№ 154-НҚ</w:t>
      </w:r>
      <w:r>
        <w:rPr>
          <w:rFonts w:ascii="Times New Roman"/>
          <w:b w:val="false"/>
          <w:i w:val="false"/>
          <w:color w:val="ff0000"/>
          <w:sz w:val="28"/>
        </w:rPr>
        <w:t xml:space="preserve"> (12.07.2026 бастап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толмағандардың мүлкіне иелік ету үшін анықтамалар беру"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қалалардың, астананың, аудандардағы, облыстық маңызы бар қалалардағы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 көрсетудің нәтижесін беру "цифрлық үкіметтің" www.egov.kz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 балалардың мүлкіне иелік ету үшін анықтама не осы мемлекеттік қызмет көрсетуге қойылатын талаптарының 10-тармағында көзделген жағдайларда және негіздер бойынша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Порталда мемлекеттік қызмет көрсетудің нәтижесі көрсетілетін қызметті алушының "жеке кабинетіне" жолданады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аралықтағы түскі үзіліспен сағат 9.00-ден 18.30-ға дейін.</w:t>
            </w:r>
          </w:p>
          <w:p>
            <w:pPr>
              <w:spacing w:after="20"/>
              <w:ind w:left="20"/>
              <w:jc w:val="both"/>
            </w:pPr>
            <w:r>
              <w:rPr>
                <w:rFonts w:ascii="Times New Roman"/>
                <w:b w:val="false"/>
                <w:i w:val="false"/>
                <w:color w:val="000000"/>
                <w:sz w:val="20"/>
              </w:rPr>
              <w:t>
2) порталдағы: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жүгінген жағдайда өтінішті қабылдау және мемлекеттік қызмет көрсету нәтижесін беру келесі жұмыс күнімен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Қазақстан Республикасы Оқу-ағарту министрлігінің: www.edu.gov.kz интернет-ресурсында;</w:t>
            </w:r>
          </w:p>
          <w:p>
            <w:pPr>
              <w:spacing w:after="20"/>
              <w:ind w:left="20"/>
              <w:jc w:val="both"/>
            </w:pPr>
            <w:r>
              <w:rPr>
                <w:rFonts w:ascii="Times New Roman"/>
                <w:b w:val="false"/>
                <w:i w:val="false"/>
                <w:color w:val="000000"/>
                <w:sz w:val="20"/>
              </w:rPr>
              <w:t>
2) www.egov.kz порталында орналасқан.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 w:id="78"/>
          <w:p>
            <w:pPr>
              <w:spacing w:after="20"/>
              <w:ind w:left="20"/>
              <w:jc w:val="both"/>
            </w:pPr>
            <w:r>
              <w:rPr>
                <w:rFonts w:ascii="Times New Roman"/>
                <w:b w:val="false"/>
                <w:i w:val="false"/>
                <w:color w:val="000000"/>
                <w:sz w:val="20"/>
              </w:rPr>
              <w:t>
1) баланың (балалардың) заңды өкілдерінің біреуінің кәмелетке толмағандардың мүлкіне иелік етуге арналған электрондық құжат нысанындағы өтініші;</w:t>
            </w:r>
          </w:p>
          <w:bookmarkEnd w:id="78"/>
          <w:p>
            <w:pPr>
              <w:spacing w:after="20"/>
              <w:ind w:left="20"/>
              <w:jc w:val="both"/>
            </w:pPr>
            <w:r>
              <w:rPr>
                <w:rFonts w:ascii="Times New Roman"/>
                <w:b w:val="false"/>
                <w:i w:val="false"/>
                <w:color w:val="000000"/>
                <w:sz w:val="20"/>
              </w:rPr>
              <w:t>
2) "АХАТ тіркеу пункті" цифрлық жүйесінде (бұдан әрі – АХАТ ЦЖ) мәліметтер болмаған жағдайда не Қазақстан Республикасынан тыс жерде туған жағдайда баланың туу туралы куәлігінің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"Азаматтық хал актілерін мемлекеттік тіркеуді ұйымдастыру, азаматтық хал актілері жазбаларына өзгерістер енгізу, қалпына келтіру, жою қағидаларын бекіту туралы" Қазақстан Республикасы Әділет министрінің 2015 жылғы 25 ақпандағы № 112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актілерін мемлекеттік тіркеу тізілімінде № 10764 болып тіркелген) бекітілген нысан бойынша зайыбының (жұбайының) нотариус куәландырған келісімінің электрондық көшірмесі не баланың (балалардың) жеке тұратын заңды өкілінің келісімі (ата-анасының біреуінің балаға қамқорлығының болмау фактісін растайтын құжаттардың электрондық көшірмесі: қайтыс болу туралы куәлік немесе хабарлама, ата-аналарды ата-ана құқықтарынан айыру, олардың ата-ана құқықтарын шектеу, ата-анасын хабарсыз кеткен деп тану, әрекетке қабілетсіз (әрекет қабілеті шектеулі) деп тану, оларды қайтыс болды деп жариялау туралы сот шешімі, туу туралы анықтама және т. б. (АХАТ ЦЖ-да мәліметтер болмаған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заң бойынша мұрагерлікке құқығы туралы куәліктің электрондық көшірмесі (нотариустен) (заң бойынша мұрагерлікке құқық алған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мүліктің болуын растайтын құжаттардың электрондық көшірмесі (тиісті цифрлық жүйелерде тұрғынмәліметтер болмаған жағдайда);</w:t>
            </w:r>
          </w:p>
          <w:p>
            <w:pPr>
              <w:spacing w:after="20"/>
              <w:ind w:left="20"/>
              <w:jc w:val="both"/>
            </w:pPr>
            <w:r>
              <w:rPr>
                <w:rFonts w:ascii="Times New Roman"/>
                <w:b w:val="false"/>
                <w:i w:val="false"/>
                <w:color w:val="000000"/>
                <w:sz w:val="20"/>
              </w:rPr>
              <w:t>
6) осы бұйрықпен бекітілген отбасы және балалар саласында мемлекеттік қызметті көрсету қағидаларына 12-қосымшаға сәйкес бала (балалар) (он жасқа толған жағдайда) пікірінің электрондық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құжаттарының және (немесе) олардағы деректердің (мәліметтердің) дұрыс еместігін анықтау;</w:t>
            </w:r>
          </w:p>
          <w:p>
            <w:pPr>
              <w:spacing w:after="20"/>
              <w:ind w:left="20"/>
              <w:jc w:val="both"/>
            </w:pPr>
            <w:r>
              <w:rPr>
                <w:rFonts w:ascii="Times New Roman"/>
                <w:b w:val="false"/>
                <w:i w:val="false"/>
                <w:color w:val="000000"/>
                <w:sz w:val="20"/>
              </w:rPr>
              <w:t>
2) көрсетілетін қызметті алушының Қазақстан Республикасының Азаматтық Кодексінде және "Мемлекеттің қорғаншылық және қамқоршылық жөніндегі функцияларын жүзеге асыру қағидаларын бекіту туралы" Қазақстан Республикасы Үкіметінің 2012 жылғы 30 наурыздағы № 382 қаулысында белгіленген талаптарға сәйкес келмеуі;</w:t>
            </w:r>
          </w:p>
          <w:p>
            <w:pPr>
              <w:spacing w:after="20"/>
              <w:ind w:left="20"/>
              <w:jc w:val="both"/>
            </w:pPr>
            <w:r>
              <w:rPr>
                <w:rFonts w:ascii="Times New Roman"/>
                <w:b w:val="false"/>
                <w:i w:val="false"/>
                <w:color w:val="000000"/>
                <w:sz w:val="20"/>
              </w:rPr>
              <w:t>
3) он төрт жасқа толмаған жетім баланың, ата-анасының қамқорлығынсыз қалған баланың тұрғын үйін иеліктен шығару, оның ішінде айырбастау немесе сыйға тарту бойынша мәмілелер жасау немесе олардың атынан кепілгерлік шартын, тұрғын үйді өтеусіз пайдалануға тапсыру немесе кепілге қою бойынша мәмілелер, заң бойынша, өсиет бойынша оларға тиесілі мұрагерлік құқықтардан бас тартуына, олардың тұрғын үйін бөлуге немесе одан үлес бөліп алуға әкеп соғатын мәмілелер жасасу;</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көрсетілетін қызметтің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Көрсетілетін қызметті алушы мемлекеттік қызмет көрсету тәртібі мен мәртебесі туралы ақпаратты Бірыңғай байланыс орталығы арқылы алады: 1414, 8 800 080 7777.</w:t>
            </w:r>
          </w:p>
          <w:p>
            <w:pPr>
              <w:spacing w:after="20"/>
              <w:ind w:left="20"/>
              <w:jc w:val="both"/>
            </w:pPr>
            <w:r>
              <w:rPr>
                <w:rFonts w:ascii="Times New Roman"/>
                <w:b w:val="false"/>
                <w:i w:val="false"/>
                <w:color w:val="000000"/>
                <w:sz w:val="20"/>
              </w:rPr>
              <w:t>
Цифрлық құжаттар сервисі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"Кәмелетке толмағандардың</w:t>
            </w:r>
            <w:r>
              <w:br/>
            </w:r>
            <w:r>
              <w:rPr>
                <w:rFonts w:ascii="Times New Roman"/>
                <w:b w:val="false"/>
                <w:i w:val="false"/>
                <w:color w:val="000000"/>
                <w:sz w:val="20"/>
              </w:rPr>
              <w:t>мүлкіне иелік ету үшін</w:t>
            </w:r>
            <w:r>
              <w:br/>
            </w:r>
            <w:r>
              <w:rPr>
                <w:rFonts w:ascii="Times New Roman"/>
                <w:b w:val="false"/>
                <w:i w:val="false"/>
                <w:color w:val="000000"/>
                <w:sz w:val="20"/>
              </w:rPr>
              <w:t>анықтамалар беру"</w:t>
            </w:r>
            <w:r>
              <w:br/>
            </w:r>
            <w:r>
              <w:rPr>
                <w:rFonts w:ascii="Times New Roman"/>
                <w:b w:val="false"/>
                <w:i w:val="false"/>
                <w:color w:val="000000"/>
                <w:sz w:val="20"/>
              </w:rPr>
              <w:t>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2" w:id="79"/>
    <w:p>
      <w:pPr>
        <w:spacing w:after="0"/>
        <w:ind w:left="0"/>
        <w:jc w:val="left"/>
      </w:pPr>
      <w:r>
        <w:rPr>
          <w:rFonts w:ascii="Times New Roman"/>
          <w:b/>
          <w:i w:val="false"/>
          <w:color w:val="000000"/>
        </w:rPr>
        <w:t xml:space="preserve"> Кәмелетке толмаған балалардың мүлкіне иелік ету үшін анықтама</w:t>
      </w:r>
    </w:p>
    <w:bookmarkEnd w:id="79"/>
    <w:p>
      <w:pPr>
        <w:spacing w:after="0"/>
        <w:ind w:left="0"/>
        <w:jc w:val="both"/>
      </w:pPr>
      <w:r>
        <w:rPr>
          <w:rFonts w:ascii="Times New Roman"/>
          <w:b w:val="false"/>
          <w:i w:val="false"/>
          <w:color w:val="ff0000"/>
          <w:sz w:val="28"/>
        </w:rPr>
        <w:t xml:space="preserve">
      Ескерту. 3-қосымша жаңа редакцияда - ҚР Оқу-ағарту министрінің 12.04.2023 </w:t>
      </w:r>
      <w:r>
        <w:rPr>
          <w:rFonts w:ascii="Times New Roman"/>
          <w:b w:val="false"/>
          <w:i w:val="false"/>
          <w:color w:val="ff0000"/>
          <w:sz w:val="28"/>
        </w:rPr>
        <w:t>№ 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Республикалық маңызы бар қалалардың және астананың білім</w:t>
      </w:r>
    </w:p>
    <w:p>
      <w:pPr>
        <w:spacing w:after="0"/>
        <w:ind w:left="0"/>
        <w:jc w:val="both"/>
      </w:pPr>
      <w:r>
        <w:rPr>
          <w:rFonts w:ascii="Times New Roman"/>
          <w:b w:val="false"/>
          <w:i w:val="false"/>
          <w:color w:val="000000"/>
          <w:sz w:val="28"/>
        </w:rPr>
        <w:t xml:space="preserve">
      басқармалары, аудандардағы, облыстық маңызы бар қалалардағы білім </w:t>
      </w:r>
    </w:p>
    <w:p>
      <w:pPr>
        <w:spacing w:after="0"/>
        <w:ind w:left="0"/>
        <w:jc w:val="both"/>
      </w:pPr>
      <w:r>
        <w:rPr>
          <w:rFonts w:ascii="Times New Roman"/>
          <w:b w:val="false"/>
          <w:i w:val="false"/>
          <w:color w:val="000000"/>
          <w:sz w:val="28"/>
        </w:rPr>
        <w:t xml:space="preserve">
      бөлімдері _____________ жылы туған кәмелетке толмаған ________________ </w:t>
      </w:r>
    </w:p>
    <w:p>
      <w:pPr>
        <w:spacing w:after="0"/>
        <w:ind w:left="0"/>
        <w:jc w:val="both"/>
      </w:pPr>
      <w:r>
        <w:rPr>
          <w:rFonts w:ascii="Times New Roman"/>
          <w:b w:val="false"/>
          <w:i w:val="false"/>
          <w:color w:val="000000"/>
          <w:sz w:val="28"/>
        </w:rPr>
        <w:t xml:space="preserve">
      (баланың тегі, аты, әкеісінің аты (бар болғанда), туған жылы) заңды өкіл(дер)і </w:t>
      </w:r>
    </w:p>
    <w:p>
      <w:pPr>
        <w:spacing w:after="0"/>
        <w:ind w:left="0"/>
        <w:jc w:val="both"/>
      </w:pPr>
      <w:r>
        <w:rPr>
          <w:rFonts w:ascii="Times New Roman"/>
          <w:b w:val="false"/>
          <w:i w:val="false"/>
          <w:color w:val="000000"/>
          <w:sz w:val="28"/>
        </w:rPr>
        <w:t xml:space="preserve">
      (ата-аналары (ата-анасы), қорғаншысы немесе қамқоршысы, патронат </w:t>
      </w:r>
    </w:p>
    <w:p>
      <w:pPr>
        <w:spacing w:after="0"/>
        <w:ind w:left="0"/>
        <w:jc w:val="both"/>
      </w:pPr>
      <w:r>
        <w:rPr>
          <w:rFonts w:ascii="Times New Roman"/>
          <w:b w:val="false"/>
          <w:i w:val="false"/>
          <w:color w:val="000000"/>
          <w:sz w:val="28"/>
        </w:rPr>
        <w:t xml:space="preserve">
      тәрбиешісі және оларды алмастырушы басқа адамдар) ____________________ </w:t>
      </w:r>
    </w:p>
    <w:p>
      <w:pPr>
        <w:spacing w:after="0"/>
        <w:ind w:left="0"/>
        <w:jc w:val="both"/>
      </w:pPr>
      <w:r>
        <w:rPr>
          <w:rFonts w:ascii="Times New Roman"/>
          <w:b w:val="false"/>
          <w:i w:val="false"/>
          <w:color w:val="000000"/>
          <w:sz w:val="28"/>
        </w:rPr>
        <w:t>
      жылы туған, ___________________ (өтініш берушінің тегі, аты, әкеісінің аты</w:t>
      </w:r>
    </w:p>
    <w:p>
      <w:pPr>
        <w:spacing w:after="0"/>
        <w:ind w:left="0"/>
        <w:jc w:val="both"/>
      </w:pPr>
      <w:r>
        <w:rPr>
          <w:rFonts w:ascii="Times New Roman"/>
          <w:b w:val="false"/>
          <w:i w:val="false"/>
          <w:color w:val="000000"/>
          <w:sz w:val="28"/>
        </w:rPr>
        <w:t>
       (бар болғанда) (жеке куәлік №______ ______ жылы ______________ берілген)</w:t>
      </w:r>
    </w:p>
    <w:p>
      <w:pPr>
        <w:spacing w:after="0"/>
        <w:ind w:left="0"/>
        <w:jc w:val="both"/>
      </w:pPr>
      <w:r>
        <w:rPr>
          <w:rFonts w:ascii="Times New Roman"/>
          <w:b w:val="false"/>
          <w:i w:val="false"/>
          <w:color w:val="000000"/>
          <w:sz w:val="28"/>
        </w:rPr>
        <w:t xml:space="preserve">
       бойынша кәмелетке толмаған баланың (балалардың) </w:t>
      </w:r>
    </w:p>
    <w:p>
      <w:pPr>
        <w:spacing w:after="0"/>
        <w:ind w:left="0"/>
        <w:jc w:val="both"/>
      </w:pPr>
      <w:r>
        <w:rPr>
          <w:rFonts w:ascii="Times New Roman"/>
          <w:b w:val="false"/>
          <w:i w:val="false"/>
          <w:color w:val="000000"/>
          <w:sz w:val="28"/>
        </w:rPr>
        <w:t xml:space="preserve">
      _________________________________________ түріндегі (мүлік атауы) мүлкіне </w:t>
      </w:r>
    </w:p>
    <w:p>
      <w:pPr>
        <w:spacing w:after="0"/>
        <w:ind w:left="0"/>
        <w:jc w:val="both"/>
      </w:pPr>
      <w:r>
        <w:rPr>
          <w:rFonts w:ascii="Times New Roman"/>
          <w:b w:val="false"/>
          <w:i w:val="false"/>
          <w:color w:val="000000"/>
          <w:sz w:val="28"/>
        </w:rPr>
        <w:t xml:space="preserve">
      заңнамаға сәйкес тиесілі инвестициялық кірістермен, өсімпұлдармен және өзге </w:t>
      </w:r>
    </w:p>
    <w:p>
      <w:pPr>
        <w:spacing w:after="0"/>
        <w:ind w:left="0"/>
        <w:jc w:val="both"/>
      </w:pPr>
      <w:r>
        <w:rPr>
          <w:rFonts w:ascii="Times New Roman"/>
          <w:b w:val="false"/>
          <w:i w:val="false"/>
          <w:color w:val="000000"/>
          <w:sz w:val="28"/>
        </w:rPr>
        <w:t xml:space="preserve">
      де түсімдермен, нотариус берген (мемлекеттік лицензия № ___________ жылы </w:t>
      </w:r>
    </w:p>
    <w:p>
      <w:pPr>
        <w:spacing w:after="0"/>
        <w:ind w:left="0"/>
        <w:jc w:val="both"/>
      </w:pPr>
      <w:r>
        <w:rPr>
          <w:rFonts w:ascii="Times New Roman"/>
          <w:b w:val="false"/>
          <w:i w:val="false"/>
          <w:color w:val="000000"/>
          <w:sz w:val="28"/>
        </w:rPr>
        <w:t xml:space="preserve">
      берілген ____________) _____ жылғы заң/өсиет бойынша мұраға құқық туралы </w:t>
      </w:r>
    </w:p>
    <w:p>
      <w:pPr>
        <w:spacing w:after="0"/>
        <w:ind w:left="0"/>
        <w:jc w:val="both"/>
      </w:pPr>
      <w:r>
        <w:rPr>
          <w:rFonts w:ascii="Times New Roman"/>
          <w:b w:val="false"/>
          <w:i w:val="false"/>
          <w:color w:val="000000"/>
          <w:sz w:val="28"/>
        </w:rPr>
        <w:t>
      куәлікке сәйкес, _____________________________________________________</w:t>
      </w:r>
    </w:p>
    <w:p>
      <w:pPr>
        <w:spacing w:after="0"/>
        <w:ind w:left="0"/>
        <w:jc w:val="both"/>
      </w:pPr>
      <w:r>
        <w:rPr>
          <w:rFonts w:ascii="Times New Roman"/>
          <w:b w:val="false"/>
          <w:i w:val="false"/>
          <w:color w:val="000000"/>
          <w:sz w:val="28"/>
        </w:rPr>
        <w:t xml:space="preserve">
      (мұра қалдырушының тегі, аты, әкеісінің аты (бар болса) салымшының қайтыс </w:t>
      </w:r>
    </w:p>
    <w:p>
      <w:pPr>
        <w:spacing w:after="0"/>
        <w:ind w:left="0"/>
        <w:jc w:val="both"/>
      </w:pPr>
      <w:r>
        <w:rPr>
          <w:rFonts w:ascii="Times New Roman"/>
          <w:b w:val="false"/>
          <w:i w:val="false"/>
          <w:color w:val="000000"/>
          <w:sz w:val="28"/>
        </w:rPr>
        <w:t xml:space="preserve">
      болуына байланысты ______________________________________ мақсатында </w:t>
      </w:r>
    </w:p>
    <w:p>
      <w:pPr>
        <w:spacing w:after="0"/>
        <w:ind w:left="0"/>
        <w:jc w:val="both"/>
      </w:pPr>
      <w:r>
        <w:rPr>
          <w:rFonts w:ascii="Times New Roman"/>
          <w:b w:val="false"/>
          <w:i w:val="false"/>
          <w:color w:val="000000"/>
          <w:sz w:val="28"/>
        </w:rPr>
        <w:t xml:space="preserve">
      ________________________________________ мәміле түрін көрсету </w:t>
      </w:r>
    </w:p>
    <w:p>
      <w:pPr>
        <w:spacing w:after="0"/>
        <w:ind w:left="0"/>
        <w:jc w:val="both"/>
      </w:pPr>
      <w:r>
        <w:rPr>
          <w:rFonts w:ascii="Times New Roman"/>
          <w:b w:val="false"/>
          <w:i w:val="false"/>
          <w:color w:val="000000"/>
          <w:sz w:val="28"/>
        </w:rPr>
        <w:t>
      (анықтама берілетін ұйым атауы) иелік етуге рұқсат береді.</w:t>
      </w:r>
    </w:p>
    <w:p>
      <w:pPr>
        <w:spacing w:after="0"/>
        <w:ind w:left="0"/>
        <w:jc w:val="both"/>
      </w:pPr>
      <w:r>
        <w:rPr>
          <w:rFonts w:ascii="Times New Roman"/>
          <w:b w:val="false"/>
          <w:i w:val="false"/>
          <w:color w:val="000000"/>
          <w:sz w:val="28"/>
        </w:rPr>
        <w:t xml:space="preserve">
      Басшысы __________ _____________________________________ </w:t>
      </w:r>
    </w:p>
    <w:p>
      <w:pPr>
        <w:spacing w:after="0"/>
        <w:ind w:left="0"/>
        <w:jc w:val="both"/>
      </w:pPr>
      <w:r>
        <w:rPr>
          <w:rFonts w:ascii="Times New Roman"/>
          <w:b w:val="false"/>
          <w:i w:val="false"/>
          <w:color w:val="000000"/>
          <w:sz w:val="28"/>
        </w:rPr>
        <w:t>
                                       (қолы)          (тегі, аты, әкеісінің аты (бар болғанда)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2020 жылғы 24 сәуірдегі</w:t>
            </w:r>
            <w:r>
              <w:br/>
            </w:r>
            <w:r>
              <w:rPr>
                <w:rFonts w:ascii="Times New Roman"/>
                <w:b w:val="false"/>
                <w:i w:val="false"/>
                <w:color w:val="000000"/>
                <w:sz w:val="20"/>
              </w:rPr>
              <w:t xml:space="preserve">№ 158 бұйрығына </w:t>
            </w:r>
            <w:r>
              <w:br/>
            </w:r>
            <w:r>
              <w:rPr>
                <w:rFonts w:ascii="Times New Roman"/>
                <w:b w:val="false"/>
                <w:i w:val="false"/>
                <w:color w:val="000000"/>
                <w:sz w:val="20"/>
              </w:rPr>
              <w:t>3-қосымша</w:t>
            </w:r>
          </w:p>
        </w:tc>
      </w:tr>
    </w:tbl>
    <w:bookmarkStart w:name="z64" w:id="80"/>
    <w:p>
      <w:pPr>
        <w:spacing w:after="0"/>
        <w:ind w:left="0"/>
        <w:jc w:val="left"/>
      </w:pPr>
      <w:r>
        <w:rPr>
          <w:rFonts w:ascii="Times New Roman"/>
          <w:b/>
          <w:i w:val="false"/>
          <w:color w:val="000000"/>
        </w:rPr>
        <w:t xml:space="preserve"> "Жетім балаға (жетім балаларға) және ата-анасының қамқорлығынсыз қалған балаға (балаларға) қамқоршылық немесе қорғаншылық белгілеу" мемлекеттік қызметті көрсету қағидалары</w:t>
      </w:r>
    </w:p>
    <w:bookmarkEnd w:id="80"/>
    <w:bookmarkStart w:name="z65" w:id="81"/>
    <w:p>
      <w:pPr>
        <w:spacing w:after="0"/>
        <w:ind w:left="0"/>
        <w:jc w:val="left"/>
      </w:pPr>
      <w:r>
        <w:rPr>
          <w:rFonts w:ascii="Times New Roman"/>
          <w:b/>
          <w:i w:val="false"/>
          <w:color w:val="000000"/>
        </w:rPr>
        <w:t xml:space="preserve"> 1-тарау. Жалпы ережелер</w:t>
      </w:r>
    </w:p>
    <w:bookmarkEnd w:id="81"/>
    <w:bookmarkStart w:name="z66" w:id="82"/>
    <w:p>
      <w:pPr>
        <w:spacing w:after="0"/>
        <w:ind w:left="0"/>
        <w:jc w:val="both"/>
      </w:pPr>
      <w:r>
        <w:rPr>
          <w:rFonts w:ascii="Times New Roman"/>
          <w:b w:val="false"/>
          <w:i w:val="false"/>
          <w:color w:val="000000"/>
          <w:sz w:val="28"/>
        </w:rPr>
        <w:t xml:space="preserve">
      1. Осы "Жетім балаға (жетім балаларға) және ата-анасының қамқорлығынсыз қалған балаға (балаларға) қамқоршылық немесе қорғаншылық белгілеу" мемлекеттік қызметті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жетім балаға (жетім балаларға) және ата-анасының қамқорлығынсыз қалған балаға (балаларға) қамқоршылық немесе қорғаншылық белгілеу тәртібін айқындайды.</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 w:id="83"/>
    <w:p>
      <w:pPr>
        <w:spacing w:after="0"/>
        <w:ind w:left="0"/>
        <w:jc w:val="left"/>
      </w:pPr>
      <w:r>
        <w:rPr>
          <w:rFonts w:ascii="Times New Roman"/>
          <w:b/>
          <w:i w:val="false"/>
          <w:color w:val="000000"/>
        </w:rPr>
        <w:t xml:space="preserve"> 2-тарау. Мемлекеттік қызмет көрсету тәртібі</w:t>
      </w:r>
    </w:p>
    <w:bookmarkEnd w:id="83"/>
    <w:bookmarkStart w:name="z69" w:id="84"/>
    <w:p>
      <w:pPr>
        <w:spacing w:after="0"/>
        <w:ind w:left="0"/>
        <w:jc w:val="both"/>
      </w:pPr>
      <w:r>
        <w:rPr>
          <w:rFonts w:ascii="Times New Roman"/>
          <w:b w:val="false"/>
          <w:i w:val="false"/>
          <w:color w:val="000000"/>
          <w:sz w:val="28"/>
        </w:rPr>
        <w:t xml:space="preserve">
      3. "Жетім балаға (жетім балаларға) және ата-анасының қамқорлығынсыз қалған балаға (балаларға) қамқоршылық немесе қорғаншылық белгілеу" мемлекеттік көрсетілетін қызметті (бұдан әрі – мемлекеттік көрсетілетін қызмет) алу үшін жеке тұлғалар (бұдан әрі – көрсетілетін қызметті алушы) "Азаматтарға арналған үкімет" мемлекеттік корпорациясы (бұдан әрі – Мемлекеттік корпорация) немесе "цифрлық үкіметтің" веб-порталы (бұдан әрі – портал) арқылы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"Жетім балаға (жетім балаларға) және ата-анасының қамқорлығынсыз қалған балаға (балаларға) қамқоршылық немесе қорғаншылық белгілеу" мемлекеттік қызмет көрсетуге қойылатын негізгі талаптардың тізбесінде (бұдан әрі – Мемлекеттік қызмет көрсетуге қойылатын талаптар) көзделген құжаттарды қоса бере отырып,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 береді.</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0" w:id="85"/>
    <w:p>
      <w:pPr>
        <w:spacing w:after="0"/>
        <w:ind w:left="0"/>
        <w:jc w:val="both"/>
      </w:pPr>
      <w:r>
        <w:rPr>
          <w:rFonts w:ascii="Times New Roman"/>
          <w:b w:val="false"/>
          <w:i w:val="false"/>
          <w:color w:val="000000"/>
          <w:sz w:val="28"/>
        </w:rPr>
        <w:t>
      4. Құжаттарды Мемлекеттік корпорация арқылы қабылдаған кезде көрсетілетін қызметті алушыға тиісті құжаттардың қабылданғаны туралы қолхат беріледі.</w:t>
      </w:r>
    </w:p>
    <w:bookmarkEnd w:id="85"/>
    <w:bookmarkStart w:name="z71" w:id="86"/>
    <w:p>
      <w:pPr>
        <w:spacing w:after="0"/>
        <w:ind w:left="0"/>
        <w:jc w:val="both"/>
      </w:pPr>
      <w:r>
        <w:rPr>
          <w:rFonts w:ascii="Times New Roman"/>
          <w:b w:val="false"/>
          <w:i w:val="false"/>
          <w:color w:val="000000"/>
          <w:sz w:val="28"/>
        </w:rPr>
        <w:t>
      5. Республикалық маңызы бар қалалардың, астананың, аудандардағы, облыстық маңызы бар қалалардағы жергілікті атқарушы органдары (бұдан әрі – көрсетілетін қызметті беруші) құжаттар келіп түскен күні оларды қабылдауды жүзеге асырады және 2 (екі) жұмыс күні ішінде ұсынылған құжаттардың толықтығын тексереді.</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2" w:id="87"/>
    <w:p>
      <w:pPr>
        <w:spacing w:after="0"/>
        <w:ind w:left="0"/>
        <w:jc w:val="both"/>
      </w:pPr>
      <w:r>
        <w:rPr>
          <w:rFonts w:ascii="Times New Roman"/>
          <w:b w:val="false"/>
          <w:i w:val="false"/>
          <w:color w:val="000000"/>
          <w:sz w:val="28"/>
        </w:rPr>
        <w:t>
      6. Мемлекеттік корпорация құжаттар топтамасын көрсетілетін қызметті берушіге курьер арқылы жеткізуді 1 (бір) жұмыс күні ішінде жүзеге асырады.</w:t>
      </w:r>
    </w:p>
    <w:bookmarkEnd w:id="87"/>
    <w:p>
      <w:pPr>
        <w:spacing w:after="0"/>
        <w:ind w:left="0"/>
        <w:jc w:val="both"/>
      </w:pPr>
      <w:r>
        <w:rPr>
          <w:rFonts w:ascii="Times New Roman"/>
          <w:b w:val="false"/>
          <w:i w:val="false"/>
          <w:color w:val="000000"/>
          <w:sz w:val="28"/>
        </w:rPr>
        <w:t>
      Мемлекеттік корпорацияға жүгінген кезде құжаттарды қабылдау күні мемлекеттік қызмет көрсету мерзіміне кірмейді.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 w:id="88"/>
    <w:p>
      <w:pPr>
        <w:spacing w:after="0"/>
        <w:ind w:left="0"/>
        <w:jc w:val="both"/>
      </w:pPr>
      <w:r>
        <w:rPr>
          <w:rFonts w:ascii="Times New Roman"/>
          <w:b w:val="false"/>
          <w:i w:val="false"/>
          <w:color w:val="000000"/>
          <w:sz w:val="28"/>
        </w:rPr>
        <w:t>
      7. Портал арқылы жүгінген жағдайда көрсетілетін қызметті алушының "жеке кабинетіне" мемлекеттік көрсетілетін қызметке сұрау салудың қабылданғаны туралы мәртебе, сондай-ақ мемлекеттік көрсетілетін қызмет нәтижесін алу күні мен уақыты көрсетілген хабарлама жіберіледі.</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5" w:id="89"/>
    <w:p>
      <w:pPr>
        <w:spacing w:after="0"/>
        <w:ind w:left="0"/>
        <w:jc w:val="both"/>
      </w:pPr>
      <w:r>
        <w:rPr>
          <w:rFonts w:ascii="Times New Roman"/>
          <w:b w:val="false"/>
          <w:i w:val="false"/>
          <w:color w:val="000000"/>
          <w:sz w:val="28"/>
        </w:rPr>
        <w:t xml:space="preserve">
      9. Көрсетілетін қызмевеб порталтті алушының жеке басын растайтын құжаттары, баланың туу туралы куәлігі, туу туралы анықтама, некеге тұру туралы куәлік туралы мәліметтерді ("АХАТ тіркеу пункті" цифрлық жүйесінде мәліметтер болмаған жағдайда), сондай-ақ, "Денсаулық сақтау саласында мемлекеттік қызметтер көрсетудің кейбір мәселелері туралы" Қазақстан Республикасы Денсаулық сақтау министрінің 2020 жылғы 18 мамырдағы № ҚР ДСМ-49/2020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актілерін мемлекеттік тіркеу тізілімінде № 20665 болып тіркелген) бекітілген нысан бойынша "Наркология" психикалық денсаулық орталығы мен "Психиатрия" психикалық денсаулық орталығынан динамикалық бақылауда болуы (немесе болмауы) туралы мәліметтерді, қызметті алушының және егер некеде тұрған болса, зайыбының (жұбайының) және бірге тұратын өзге де адамдар (бар болса) тұрғын үйге меншік құқығының бар екендігін растайтын құжаттарды, мемлекеттік әлеуметтік жәрдемақыларды және өзге де әлеуметтік төлемдерді алуды, көрсетілетін қызметті алушының және (немесе) егер некеде тұрса, зайыбының (жұбайының) табысы туралы мәліметтерді растайтын құжаттарды Мемлекеттік корпорация қызметкері және көрсетілетін қызметті беруші "цифрлық үкімет" шлюзі арқылы тиісті мемлекеттік цифрлық жүйелерден алады".</w:t>
      </w:r>
    </w:p>
    <w:bookmarkEnd w:id="89"/>
    <w:bookmarkStart w:name="z598" w:id="90"/>
    <w:p>
      <w:pPr>
        <w:spacing w:after="0"/>
        <w:ind w:left="0"/>
        <w:jc w:val="both"/>
      </w:pPr>
      <w:r>
        <w:rPr>
          <w:rFonts w:ascii="Times New Roman"/>
          <w:b w:val="false"/>
          <w:i w:val="false"/>
          <w:color w:val="000000"/>
          <w:sz w:val="28"/>
        </w:rPr>
        <w:t>
      Көрсетілетін қызметті алушы мен зайыбының (жұбайының) (егер некеде тұрса) және бірге тұратын өзге де тұлғалардың (бар болса) соттылығының болуы не болмауы туралы мәліметтерді көрсетілетін қызметті беруші Қазақстан Республикасы Бас прокуратурасының Құқықтық статистика және арнайы есепке алу Комитетінің цифрлық жүйесінен алады.</w:t>
      </w:r>
    </w:p>
    <w:bookmarkEnd w:id="90"/>
    <w:bookmarkStart w:name="z599" w:id="91"/>
    <w:p>
      <w:pPr>
        <w:spacing w:after="0"/>
        <w:ind w:left="0"/>
        <w:jc w:val="both"/>
      </w:pPr>
      <w:r>
        <w:rPr>
          <w:rFonts w:ascii="Times New Roman"/>
          <w:b w:val="false"/>
          <w:i w:val="false"/>
          <w:color w:val="000000"/>
          <w:sz w:val="28"/>
        </w:rPr>
        <w:t>
      Егер Қазақстан Республикасының заңдарында өзгеше көзделмесе, Мемлекеттік корпорацияның қызметкері немесе көрсетілетін қызметті беруші мемлекеттік қызмет көрсету кезінде заңмен қорғалатын құпияны қамтитын, цифрлық жүйелердегі мәліметтерді пайдалануға көрсетілетін қызметті алушының келісімін алады.</w:t>
      </w:r>
    </w:p>
    <w:bookmarkEnd w:id="91"/>
    <w:bookmarkStart w:name="z600" w:id="92"/>
    <w:p>
      <w:pPr>
        <w:spacing w:after="0"/>
        <w:ind w:left="0"/>
        <w:jc w:val="both"/>
      </w:pPr>
      <w:r>
        <w:rPr>
          <w:rFonts w:ascii="Times New Roman"/>
          <w:b w:val="false"/>
          <w:i w:val="false"/>
          <w:color w:val="000000"/>
          <w:sz w:val="28"/>
        </w:rPr>
        <w:t>
      Көрсетілетін қызметті беруші мен Мемлекеттік корпорацияның қызметкері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порталдың хабарламасына жауап ретінде қысқа мәтіндік хабарлама жіберу арқылы алады.</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6" w:id="93"/>
    <w:p>
      <w:pPr>
        <w:spacing w:after="0"/>
        <w:ind w:left="0"/>
        <w:jc w:val="both"/>
      </w:pPr>
      <w:r>
        <w:rPr>
          <w:rFonts w:ascii="Times New Roman"/>
          <w:b w:val="false"/>
          <w:i w:val="false"/>
          <w:color w:val="000000"/>
          <w:sz w:val="28"/>
        </w:rPr>
        <w:t xml:space="preserve">
      10. Құжаттарды тексеру қорытындылары бойынша көрсетілетін қызметті беруші 3 (үш) жұмыс күні ішінде тұрғын үйге тексеру жүргізеді, оның нәтижелері бойынша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баланы (балаларды) қорғаншылыққа немесе қамқоршылыққа алуға тілек білдірген адамдардың тұрғын үй - тұрмыстық жағдайларын тексеру актісін (бұдан әрі-акт) жасайды.</w:t>
      </w:r>
    </w:p>
    <w:bookmarkEnd w:id="93"/>
    <w:bookmarkStart w:name="z352" w:id="94"/>
    <w:p>
      <w:pPr>
        <w:spacing w:after="0"/>
        <w:ind w:left="0"/>
        <w:jc w:val="both"/>
      </w:pPr>
      <w:r>
        <w:rPr>
          <w:rFonts w:ascii="Times New Roman"/>
          <w:b w:val="false"/>
          <w:i w:val="false"/>
          <w:color w:val="000000"/>
          <w:sz w:val="28"/>
        </w:rPr>
        <w:t xml:space="preserve">
      10-1. Акт жасалғаннан кейін көрсетілетін қызметті беруші 4 (төрт) жұмыс күні ішінде "Мемлекеттің қорғаншылық және қамқоршылық жөніндегі функцияларын жүзеге асыру қағидаларын бекіту туралы" Қазақстан Республикасы Үкіметінің 2012 жылғы 30 наурыздағы № 382 </w:t>
      </w:r>
      <w:r>
        <w:rPr>
          <w:rFonts w:ascii="Times New Roman"/>
          <w:b w:val="false"/>
          <w:i w:val="false"/>
          <w:color w:val="000000"/>
          <w:sz w:val="28"/>
        </w:rPr>
        <w:t>қаулысына</w:t>
      </w:r>
      <w:r>
        <w:rPr>
          <w:rFonts w:ascii="Times New Roman"/>
          <w:b w:val="false"/>
          <w:i w:val="false"/>
          <w:color w:val="000000"/>
          <w:sz w:val="28"/>
        </w:rPr>
        <w:t xml:space="preserve"> сәйкес он жасқа толған баланың оны отбасына қорғаншылыққа (қамқоршылыққа) орналастыруға келісімін ресімдейді.</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10-1-тармақпен толықтырылды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9" w:id="95"/>
    <w:p>
      <w:pPr>
        <w:spacing w:after="0"/>
        <w:ind w:left="0"/>
        <w:jc w:val="both"/>
      </w:pPr>
      <w:r>
        <w:rPr>
          <w:rFonts w:ascii="Times New Roman"/>
          <w:b w:val="false"/>
          <w:i w:val="false"/>
          <w:color w:val="000000"/>
          <w:sz w:val="28"/>
        </w:rPr>
        <w:t>
      10-2. Баланы қорғаншылыққа немесе қамқоршылыққа беру кезінде – оның туыстарының, ал олар болмаған жағдайда тіркелген некеде тұратын (ерлі-зайыпты) адамдардың басым құқығы болады.</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10-2-тармақпен толықтырылды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7" w:id="96"/>
    <w:p>
      <w:pPr>
        <w:spacing w:after="0"/>
        <w:ind w:left="0"/>
        <w:jc w:val="both"/>
      </w:pPr>
      <w:r>
        <w:rPr>
          <w:rFonts w:ascii="Times New Roman"/>
          <w:b w:val="false"/>
          <w:i w:val="false"/>
          <w:color w:val="000000"/>
          <w:sz w:val="28"/>
        </w:rPr>
        <w:t xml:space="preserve">
      11. Көрсетілетін қызметті беруші 8 (сегіз) жұмыс күні ішінде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аудандар мен облыстық маңызы бар қалалардың, республикалық маңызы бар қалалардың білім бөлімінің (басқармасының) қамқоршылық немесе қорғаншылық белгілеу туралы бұйрығын (бұдан әрі – бұйрық) шығарады.</w:t>
      </w:r>
    </w:p>
    <w:bookmarkEnd w:id="96"/>
    <w:p>
      <w:pPr>
        <w:spacing w:after="0"/>
        <w:ind w:left="0"/>
        <w:jc w:val="both"/>
      </w:pPr>
      <w:r>
        <w:rPr>
          <w:rFonts w:ascii="Times New Roman"/>
          <w:b w:val="false"/>
          <w:i w:val="false"/>
          <w:color w:val="000000"/>
          <w:sz w:val="28"/>
        </w:rPr>
        <w:t xml:space="preserve">
      Осы Қағидалардың Мемлекеттік қызмет көрсетуге қойылатын талаптарының 9-тармағында көрсетілген негіздер бойынша мемлекеттік қызметті көрсетуден бас тарту үшін негіз анықталған кезде, көрсетілетін қызметті беруші Қазақстан Республикасы Әкімшілік рәсімдік–процестік кодексінің (бұдан әрі – ҚР ӘПК)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қызметті көрсету мерзімі аяқталғанға дейін 3 (үш) жұмыс күнінен кешіктірмей, көрсетілетін қызметті алушыға мемлекеттік қызметті көрсетуден бас тарту туралы алдын ала шешім, сондай-ақ көрсетілетін қызметті алушыға алдын ала шешім бойынша ұстанымнын білдіруге мүмкіндік беру үшін тыңдауды өткізу уақыты мен орны туралы хабарламаны жолдайды.</w:t>
      </w:r>
    </w:p>
    <w:p>
      <w:pPr>
        <w:spacing w:after="0"/>
        <w:ind w:left="0"/>
        <w:jc w:val="both"/>
      </w:pPr>
      <w:r>
        <w:rPr>
          <w:rFonts w:ascii="Times New Roman"/>
          <w:b w:val="false"/>
          <w:i w:val="false"/>
          <w:color w:val="000000"/>
          <w:sz w:val="28"/>
        </w:rPr>
        <w:t xml:space="preserve">
      Тыңдау рәсімі ҚР ӘРПК-нің </w:t>
      </w:r>
      <w:r>
        <w:rPr>
          <w:rFonts w:ascii="Times New Roman"/>
          <w:b w:val="false"/>
          <w:i w:val="false"/>
          <w:color w:val="000000"/>
          <w:sz w:val="28"/>
          <w:u w:val="single"/>
        </w:rPr>
        <w:t>73-бабына</w:t>
      </w:r>
      <w:r>
        <w:rPr>
          <w:rFonts w:ascii="Times New Roman"/>
          <w:b w:val="false"/>
          <w:i w:val="false"/>
          <w:color w:val="000000"/>
          <w:sz w:val="28"/>
        </w:rPr>
        <w:t xml:space="preserve"> сәйкес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алушыға 2 (екі) жұмыс күні ішінде оң нәтиже не мемлекеттік қызметті көрсетуден дәлелді бас тарту көрсетілетін қызметті алушының "жеке кабинетіне" не Мемлекеттік корпорацияға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Оқу-ағарту министрінің 03.10.2022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0" w:id="97"/>
    <w:p>
      <w:pPr>
        <w:spacing w:after="0"/>
        <w:ind w:left="0"/>
        <w:jc w:val="both"/>
      </w:pPr>
      <w:r>
        <w:rPr>
          <w:rFonts w:ascii="Times New Roman"/>
          <w:b w:val="false"/>
          <w:i w:val="false"/>
          <w:color w:val="000000"/>
          <w:sz w:val="28"/>
        </w:rPr>
        <w:t>
      14. Мемлекеттік корпорацияда дайын құжаттарды беру жеке куәлігін (не нотариалды расталған сенімхат бойынша оның өкілі) ұсыну кезінде жүзеге асырылады.</w:t>
      </w:r>
    </w:p>
    <w:bookmarkEnd w:id="97"/>
    <w:p>
      <w:pPr>
        <w:spacing w:after="0"/>
        <w:ind w:left="0"/>
        <w:jc w:val="both"/>
      </w:pPr>
      <w:r>
        <w:rPr>
          <w:rFonts w:ascii="Times New Roman"/>
          <w:b w:val="false"/>
          <w:i w:val="false"/>
          <w:color w:val="000000"/>
          <w:sz w:val="28"/>
        </w:rPr>
        <w:t>
      Мемлекеттік корпорация бір ай ішінде нәтижені сақтауды қамтамасыз етеді, содан кейін оны көрсетілетін қызметті берушіге одан әрі сақтау үшін тапсырады. Көрсетілетін қызметті алушы бір ай өткеннен кейін жүгінген жағдайда Мемлекеттік корпорацияның сұранысы бойынша көрсетілетін қызметті беруші бір жұмыс күні ішінде дайын құжаттарды көрсетілетін қызметті алушыға беру үшін Мемлекеттік корпорацияға жібереді.</w:t>
      </w:r>
    </w:p>
    <w:bookmarkStart w:name="z81" w:id="98"/>
    <w:p>
      <w:pPr>
        <w:spacing w:after="0"/>
        <w:ind w:left="0"/>
        <w:jc w:val="both"/>
      </w:pPr>
      <w:r>
        <w:rPr>
          <w:rFonts w:ascii="Times New Roman"/>
          <w:b w:val="false"/>
          <w:i w:val="false"/>
          <w:color w:val="000000"/>
          <w:sz w:val="28"/>
        </w:rPr>
        <w:t>
      15. Құжаттарды қараудың жалпы мерзімі және қорғаншылықты немесе қамқоршылықты белгілеу не мемлекеттік қызмет көрсетуден бас тарту 19 (он тоғыз) жұмыс күнін құрайды.</w:t>
      </w:r>
    </w:p>
    <w:bookmarkEnd w:id="98"/>
    <w:bookmarkStart w:name="z365" w:id="99"/>
    <w:p>
      <w:pPr>
        <w:spacing w:after="0"/>
        <w:ind w:left="0"/>
        <w:jc w:val="both"/>
      </w:pPr>
      <w:r>
        <w:rPr>
          <w:rFonts w:ascii="Times New Roman"/>
          <w:b w:val="false"/>
          <w:i w:val="false"/>
          <w:color w:val="000000"/>
          <w:sz w:val="28"/>
        </w:rPr>
        <w:t xml:space="preserve">
      15-1. Туысы, өгей әкесі (өгей шешесі) түріндегі көрсетілетін қызметті алушы жетім балаға (жетім балаларға) және ата-анасының қамқорлығынсыз қалған балаға (балаларға) қорғаншылық немесе қамқоршылық белгіленген кезден бастап күнтізбелік бір жыл ішінде көрсетілетін қызметті берушіге "Неке (ерлі-зайыптылық) және отбасы туралы" Қазақстан Республикасы Кодексінің </w:t>
      </w:r>
      <w:r>
        <w:rPr>
          <w:rFonts w:ascii="Times New Roman"/>
          <w:b w:val="false"/>
          <w:i w:val="false"/>
          <w:color w:val="000000"/>
          <w:sz w:val="28"/>
        </w:rPr>
        <w:t>91-бабының</w:t>
      </w:r>
      <w:r>
        <w:rPr>
          <w:rFonts w:ascii="Times New Roman"/>
          <w:b w:val="false"/>
          <w:i w:val="false"/>
          <w:color w:val="000000"/>
          <w:sz w:val="28"/>
        </w:rPr>
        <w:t xml:space="preserve"> 4-тармағына сәйкес психологиялық даярлықтан өткені туралы сертификат береді.</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15-1-тармақпен толықтырылды - ҚР Оқу-ағарту министрінің м.а. 28.07.2022 </w:t>
      </w:r>
      <w:r>
        <w:rPr>
          <w:rFonts w:ascii="Times New Roman"/>
          <w:b w:val="false"/>
          <w:i w:val="false"/>
          <w:color w:val="ff0000"/>
          <w:sz w:val="28"/>
        </w:rPr>
        <w:t>№ 343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2" w:id="100"/>
    <w:p>
      <w:pPr>
        <w:spacing w:after="0"/>
        <w:ind w:left="0"/>
        <w:jc w:val="both"/>
      </w:pPr>
      <w:r>
        <w:rPr>
          <w:rFonts w:ascii="Times New Roman"/>
          <w:b w:val="false"/>
          <w:i w:val="false"/>
          <w:color w:val="000000"/>
          <w:sz w:val="28"/>
        </w:rPr>
        <w:t>
      16. Қажет болған жағдайда көрсетілетін қызметті алушы "бір өтініш" қағидаты бойынша "Қамқоршыларға немесе қорғаншыларға жетім баланы (жетім балаларды) және ата-анасының қамқорлығынсыз қалған баланы (балаларды) асырап-бағуға жәрдемақы тағайындау" мемлекеттік көрсетілетін қызметті алуға өтініш бере алады, ол жетім балаға (жетім балаларға) және ата-анасының қамқорлығынсыз қалған балаға (балаларға) қамқоршылық немесе қорғаншылық белгілеу қорытындысы бойынша көрсетілетін болады.</w:t>
      </w:r>
    </w:p>
    <w:bookmarkEnd w:id="100"/>
    <w:bookmarkStart w:name="z353" w:id="101"/>
    <w:p>
      <w:pPr>
        <w:spacing w:after="0"/>
        <w:ind w:left="0"/>
        <w:jc w:val="both"/>
      </w:pPr>
      <w:r>
        <w:rPr>
          <w:rFonts w:ascii="Times New Roman"/>
          <w:b w:val="false"/>
          <w:i w:val="false"/>
          <w:color w:val="000000"/>
          <w:sz w:val="28"/>
        </w:rPr>
        <w:t xml:space="preserve">
      16-1. Көрсетілетін қызметті беруші Заңның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101"/>
    <w:bookmarkStart w:name="z602" w:id="102"/>
    <w:p>
      <w:pPr>
        <w:spacing w:after="0"/>
        <w:ind w:left="0"/>
        <w:jc w:val="both"/>
      </w:pPr>
      <w:r>
        <w:rPr>
          <w:rFonts w:ascii="Times New Roman"/>
          <w:b w:val="false"/>
          <w:i w:val="false"/>
          <w:color w:val="000000"/>
          <w:sz w:val="28"/>
        </w:rPr>
        <w:t>
      Цифрлық жүйе істен шыққан кезде көрсетілетін қызметті беруші анықталған сәттен бастап дереу көрсетілетін қызметті берушінің цифрлық инфрақұрылымға жауапты құрылымдық бөлімшесінің қызметкерін хабардар етеді.</w:t>
      </w:r>
    </w:p>
    <w:bookmarkEnd w:id="102"/>
    <w:bookmarkStart w:name="z603" w:id="103"/>
    <w:p>
      <w:pPr>
        <w:spacing w:after="0"/>
        <w:ind w:left="0"/>
        <w:jc w:val="both"/>
      </w:pPr>
      <w:r>
        <w:rPr>
          <w:rFonts w:ascii="Times New Roman"/>
          <w:b w:val="false"/>
          <w:i w:val="false"/>
          <w:color w:val="000000"/>
          <w:sz w:val="28"/>
        </w:rPr>
        <w:t>
      Бұл жағдайда цифрлық инфрақұрылымға жауапты қызметкер Қағидалардың осы тармағының екінші бөлігінде көрсетілген мерзім ішінде техникалық проблема туралы хаттаманы жасайды және оған көрсетілетін қызметті беруші қол қояды.</w:t>
      </w:r>
    </w:p>
    <w:bookmarkEnd w:id="103"/>
    <w:bookmarkStart w:name="z604" w:id="104"/>
    <w:p>
      <w:pPr>
        <w:spacing w:after="0"/>
        <w:ind w:left="0"/>
        <w:jc w:val="both"/>
      </w:pPr>
      <w:r>
        <w:rPr>
          <w:rFonts w:ascii="Times New Roman"/>
          <w:b w:val="false"/>
          <w:i w:val="false"/>
          <w:color w:val="000000"/>
          <w:sz w:val="28"/>
        </w:rPr>
        <w:t>
      Осы Қағидаларға өзгерістер және (немесе) толықтырулар енгізілген кезде Қазақстан Республикасының балалардың құқықтарын қорғау саласындағы уәкілетті орган Қазақстан Республикасы Әділет министрлігінде тіркелген күннен кейін 3 (үш) жұмыс күні ішінде мемлекеттік қызметтер көрсету тәртібіне өзгерістер туралы Бірыңғай байланыс орталығына, "цифрлық үкіметтің" цифрлық инфрақұрылым операторына және қызмет көрсетушілерге ақпарат жібереді.</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16-1-тармақпен толықтырылды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83" w:id="105"/>
    <w:p>
      <w:pPr>
        <w:spacing w:after="0"/>
        <w:ind w:left="0"/>
        <w:jc w:val="left"/>
      </w:pPr>
      <w:r>
        <w:rPr>
          <w:rFonts w:ascii="Times New Roman"/>
          <w:b/>
          <w:i w:val="false"/>
          <w:color w:val="000000"/>
        </w:rPr>
        <w:t xml:space="preserve"> 3-тарау.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bookmarkEnd w:id="105"/>
    <w:bookmarkStart w:name="z84" w:id="106"/>
    <w:p>
      <w:pPr>
        <w:spacing w:after="0"/>
        <w:ind w:left="0"/>
        <w:jc w:val="both"/>
      </w:pPr>
      <w:r>
        <w:rPr>
          <w:rFonts w:ascii="Times New Roman"/>
          <w:b w:val="false"/>
          <w:i w:val="false"/>
          <w:color w:val="000000"/>
          <w:sz w:val="28"/>
        </w:rPr>
        <w:t>
      17.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(бұдан әрі – шағымды қарайтын орган) Қазақстан Республикасының заңнамасына сәйкес беріледі.</w:t>
      </w:r>
    </w:p>
    <w:bookmarkEnd w:id="106"/>
    <w:p>
      <w:pPr>
        <w:spacing w:after="0"/>
        <w:ind w:left="0"/>
        <w:jc w:val="both"/>
      </w:pPr>
      <w:r>
        <w:rPr>
          <w:rFonts w:ascii="Times New Roman"/>
          <w:b w:val="false"/>
          <w:i w:val="false"/>
          <w:color w:val="000000"/>
          <w:sz w:val="28"/>
        </w:rPr>
        <w:t>
      Мемлекеттік қызметтер көрсету мәселелері бойынша шағымды қарауды жоғары тұрған әкімшілік орган, лауазымды тұлға, шағымды қарайтын орган жүргізеді.</w:t>
      </w:r>
    </w:p>
    <w:p>
      <w:pPr>
        <w:spacing w:after="0"/>
        <w:ind w:left="0"/>
        <w:jc w:val="both"/>
      </w:pPr>
      <w:r>
        <w:rPr>
          <w:rFonts w:ascii="Times New Roman"/>
          <w:b w:val="false"/>
          <w:i w:val="false"/>
          <w:color w:val="000000"/>
          <w:sz w:val="28"/>
        </w:rPr>
        <w:t>
      Шағымдар көрсетілетін қызметті берушіге және (немесе) шешіміне, әрекетіне (әрекетсіздігіне) шағым жасаған лауазымды тұлғаға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тұлға шағым келіп түскен күннен бастап 3 (үш) жұмыс күнінен кешіктірмей оны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лауазымды тұлға, шешімге, әрекетке (әрекетсіздікке) шағым жасайды, егер ол 3 (үш) жұмыс күні ішінде шағымда көрсетілген талаптарды толық қанағаттандыратын шешімді немесе әкімшілік әрекетті қабылдаса, шағымды қарайтын органға шағым жібермейді.</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көрсетілетін қызметтер туралы заңның 25-бабы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Шағымды қарайтын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21-тармақтағы 21 деген нөмір 17 деген санмен ауыстырылды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5" w:id="107"/>
    <w:p>
      <w:pPr>
        <w:spacing w:after="0"/>
        <w:ind w:left="0"/>
        <w:jc w:val="both"/>
      </w:pPr>
      <w:r>
        <w:rPr>
          <w:rFonts w:ascii="Times New Roman"/>
          <w:b w:val="false"/>
          <w:i w:val="false"/>
          <w:color w:val="000000"/>
          <w:sz w:val="28"/>
        </w:rPr>
        <w:t>
      18.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22-тармақтағы 22 деген нөмір 18 деген санмен ауыстырылды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"Жетім балаға (жетім балаларға)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ата-анасының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қамқорлығынсыз қалған балаға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(балаларға) қамқоршылық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немесе қорғаншылық белгілеу"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қызметті көрсету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 басшысына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(мекеменің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азамат(ша) 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 болған жағдайда)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сәйкестендіру нөмірі)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тұратын, телефоны</w:t>
            </w:r>
          </w:p>
        </w:tc>
      </w:tr>
    </w:tbl>
    <w:bookmarkStart w:name="z87" w:id="108"/>
    <w:p>
      <w:pPr>
        <w:spacing w:after="0"/>
        <w:ind w:left="0"/>
        <w:jc w:val="left"/>
      </w:pPr>
      <w:r>
        <w:rPr>
          <w:rFonts w:ascii="Times New Roman"/>
          <w:b/>
          <w:i w:val="false"/>
          <w:color w:val="000000"/>
        </w:rPr>
        <w:t xml:space="preserve"> Өтініш</w:t>
      </w:r>
    </w:p>
    <w:bookmarkEnd w:id="108"/>
    <w:p>
      <w:pPr>
        <w:spacing w:after="0"/>
        <w:ind w:left="0"/>
        <w:jc w:val="both"/>
      </w:pPr>
      <w:r>
        <w:rPr>
          <w:rFonts w:ascii="Times New Roman"/>
          <w:b w:val="false"/>
          <w:i w:val="false"/>
          <w:color w:val="ff0000"/>
          <w:sz w:val="28"/>
        </w:rPr>
        <w:t xml:space="preserve">
      Ескерту. 1-қосымша жаңа редакцияда – жаңа редакцияда - ҚР Оқу-ағарту министрінің 03.06.2026 </w:t>
      </w:r>
      <w:r>
        <w:rPr>
          <w:rFonts w:ascii="Times New Roman"/>
          <w:b w:val="false"/>
          <w:i w:val="false"/>
          <w:color w:val="ff0000"/>
          <w:sz w:val="28"/>
        </w:rPr>
        <w:t>№ 154-НҚ</w:t>
      </w:r>
      <w:r>
        <w:rPr>
          <w:rFonts w:ascii="Times New Roman"/>
          <w:b w:val="false"/>
          <w:i w:val="false"/>
          <w:color w:val="ff0000"/>
          <w:sz w:val="28"/>
        </w:rPr>
        <w:t xml:space="preserve"> (12.07.2026 бастап қолданысқа енгізіледі) бұйрықтарымен.</w:t>
      </w:r>
    </w:p>
    <w:bookmarkStart w:name="z605" w:id="109"/>
    <w:p>
      <w:pPr>
        <w:spacing w:after="0"/>
        <w:ind w:left="0"/>
        <w:jc w:val="both"/>
      </w:pPr>
      <w:r>
        <w:rPr>
          <w:rFonts w:ascii="Times New Roman"/>
          <w:b w:val="false"/>
          <w:i w:val="false"/>
          <w:color w:val="000000"/>
          <w:sz w:val="28"/>
        </w:rPr>
        <w:t>
      Сізден жетім балаға (жетім балаларға) және ата-анасының қамқорлығынсыз қалған кәмелетке толмаған:</w:t>
      </w:r>
    </w:p>
    <w:bookmarkEnd w:id="109"/>
    <w:bookmarkStart w:name="z606" w:id="110"/>
    <w:p>
      <w:pPr>
        <w:spacing w:after="0"/>
        <w:ind w:left="0"/>
        <w:jc w:val="both"/>
      </w:pPr>
      <w:r>
        <w:rPr>
          <w:rFonts w:ascii="Times New Roman"/>
          <w:b w:val="false"/>
          <w:i w:val="false"/>
          <w:color w:val="000000"/>
          <w:sz w:val="28"/>
        </w:rPr>
        <w:t>
      1. _______________________________________мекенжайында тұратын  баланың тегі, аты, әкесінің аты (ол болған жағдайда)</w:t>
      </w:r>
    </w:p>
    <w:bookmarkEnd w:id="110"/>
    <w:bookmarkStart w:name="z607" w:id="111"/>
    <w:p>
      <w:pPr>
        <w:spacing w:after="0"/>
        <w:ind w:left="0"/>
        <w:jc w:val="both"/>
      </w:pPr>
      <w:r>
        <w:rPr>
          <w:rFonts w:ascii="Times New Roman"/>
          <w:b w:val="false"/>
          <w:i w:val="false"/>
          <w:color w:val="000000"/>
          <w:sz w:val="28"/>
        </w:rPr>
        <w:t>
      2. _____________________________________________________________</w:t>
      </w:r>
    </w:p>
    <w:bookmarkEnd w:id="111"/>
    <w:bookmarkStart w:name="z608" w:id="112"/>
    <w:p>
      <w:pPr>
        <w:spacing w:after="0"/>
        <w:ind w:left="0"/>
        <w:jc w:val="both"/>
      </w:pPr>
      <w:r>
        <w:rPr>
          <w:rFonts w:ascii="Times New Roman"/>
          <w:b w:val="false"/>
          <w:i w:val="false"/>
          <w:color w:val="000000"/>
          <w:sz w:val="28"/>
        </w:rPr>
        <w:t>
      қорғаншылық немесе қамқоршылық белгілеуді сұраймын.</w:t>
      </w:r>
    </w:p>
    <w:bookmarkEnd w:id="112"/>
    <w:bookmarkStart w:name="z609" w:id="113"/>
    <w:p>
      <w:pPr>
        <w:spacing w:after="0"/>
        <w:ind w:left="0"/>
        <w:jc w:val="both"/>
      </w:pPr>
      <w:r>
        <w:rPr>
          <w:rFonts w:ascii="Times New Roman"/>
          <w:b w:val="false"/>
          <w:i w:val="false"/>
          <w:color w:val="000000"/>
          <w:sz w:val="28"/>
        </w:rPr>
        <w:t>
      ________________________________ мекенжай бойынша тұрады.</w:t>
      </w:r>
    </w:p>
    <w:bookmarkEnd w:id="113"/>
    <w:bookmarkStart w:name="z610" w:id="114"/>
    <w:p>
      <w:pPr>
        <w:spacing w:after="0"/>
        <w:ind w:left="0"/>
        <w:jc w:val="both"/>
      </w:pPr>
      <w:r>
        <w:rPr>
          <w:rFonts w:ascii="Times New Roman"/>
          <w:b w:val="false"/>
          <w:i w:val="false"/>
          <w:color w:val="000000"/>
          <w:sz w:val="28"/>
        </w:rPr>
        <w:t>
      Бірге тұратын адамдар туралы мәліметтер: __________________________  (тегі, аты, әкесінің аты (ол болған жағдайда)</w:t>
      </w:r>
    </w:p>
    <w:bookmarkEnd w:id="114"/>
    <w:bookmarkStart w:name="z611" w:id="115"/>
    <w:p>
      <w:pPr>
        <w:spacing w:after="0"/>
        <w:ind w:left="0"/>
        <w:jc w:val="both"/>
      </w:pPr>
      <w:r>
        <w:rPr>
          <w:rFonts w:ascii="Times New Roman"/>
          <w:b w:val="false"/>
          <w:i w:val="false"/>
          <w:color w:val="000000"/>
          <w:sz w:val="28"/>
        </w:rPr>
        <w:t>
      Тұрғын үй-тұрмыстық жағдайын зерделеуін өткізуге қарсы емеспін.</w:t>
      </w:r>
    </w:p>
    <w:bookmarkEnd w:id="115"/>
    <w:bookmarkStart w:name="z612" w:id="116"/>
    <w:p>
      <w:pPr>
        <w:spacing w:after="0"/>
        <w:ind w:left="0"/>
        <w:jc w:val="both"/>
      </w:pPr>
      <w:r>
        <w:rPr>
          <w:rFonts w:ascii="Times New Roman"/>
          <w:b w:val="false"/>
          <w:i w:val="false"/>
          <w:color w:val="000000"/>
          <w:sz w:val="28"/>
        </w:rPr>
        <w:t>
      Цифрлық жүйелерде сипатталған "Дербес деректер және оларды қорғау туралы" Қазақстан Республикасының Заңымен құпия қорғалатын мәліметтерді қолдануға келісемін.</w:t>
      </w:r>
    </w:p>
    <w:bookmarkEnd w:id="116"/>
    <w:bookmarkStart w:name="z613" w:id="117"/>
    <w:p>
      <w:pPr>
        <w:spacing w:after="0"/>
        <w:ind w:left="0"/>
        <w:jc w:val="both"/>
      </w:pPr>
      <w:r>
        <w:rPr>
          <w:rFonts w:ascii="Times New Roman"/>
          <w:b w:val="false"/>
          <w:i w:val="false"/>
          <w:color w:val="000000"/>
          <w:sz w:val="28"/>
        </w:rPr>
        <w:t>
      20___ жылғы "___" ____________ _______________________ қолы</w:t>
      </w:r>
    </w:p>
    <w:bookmarkEnd w:id="1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"Жетім балаға (жетім балаларға)</w:t>
            </w:r>
            <w:r>
              <w:br/>
            </w:r>
            <w:r>
              <w:rPr>
                <w:rFonts w:ascii="Times New Roman"/>
                <w:b w:val="false"/>
                <w:i w:val="false"/>
                <w:color w:val="000000"/>
                <w:sz w:val="20"/>
              </w:rPr>
              <w:t>және ата-анасының</w:t>
            </w:r>
            <w:r>
              <w:br/>
            </w:r>
            <w:r>
              <w:rPr>
                <w:rFonts w:ascii="Times New Roman"/>
                <w:b w:val="false"/>
                <w:i w:val="false"/>
                <w:color w:val="000000"/>
                <w:sz w:val="20"/>
              </w:rPr>
              <w:t>қамқорлығынсыз қалған балаға</w:t>
            </w:r>
            <w:r>
              <w:br/>
            </w:r>
            <w:r>
              <w:rPr>
                <w:rFonts w:ascii="Times New Roman"/>
                <w:b w:val="false"/>
                <w:i w:val="false"/>
                <w:color w:val="000000"/>
                <w:sz w:val="20"/>
              </w:rPr>
              <w:t>(балаларға) қамқоршылық</w:t>
            </w:r>
            <w:r>
              <w:br/>
            </w:r>
            <w:r>
              <w:rPr>
                <w:rFonts w:ascii="Times New Roman"/>
                <w:b w:val="false"/>
                <w:i w:val="false"/>
                <w:color w:val="000000"/>
                <w:sz w:val="20"/>
              </w:rPr>
              <w:t>белгілеу"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Оқу-ағарту министрінің м.а. 05.05.2026 </w:t>
      </w:r>
      <w:r>
        <w:rPr>
          <w:rFonts w:ascii="Times New Roman"/>
          <w:b w:val="false"/>
          <w:i w:val="false"/>
          <w:color w:val="ff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Оқу-ағарту министрінің 03.06.2026 </w:t>
      </w:r>
      <w:r>
        <w:rPr>
          <w:rFonts w:ascii="Times New Roman"/>
          <w:b w:val="false"/>
          <w:i w:val="false"/>
          <w:color w:val="ff0000"/>
          <w:sz w:val="28"/>
        </w:rPr>
        <w:t>№ 154-НҚ</w:t>
      </w:r>
      <w:r>
        <w:rPr>
          <w:rFonts w:ascii="Times New Roman"/>
          <w:b w:val="false"/>
          <w:i w:val="false"/>
          <w:color w:val="ff0000"/>
          <w:sz w:val="28"/>
        </w:rPr>
        <w:t xml:space="preserve"> (12.07.2026 бастап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балаға (жетім балаларға) және ата-анасының қамқорлығынсыз қалған балаға (балаларға) қамқоршылық белгілеу"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қалалардың, астананың, аудандардағы, облыстық маңызы бар қалалардағы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 w:id="118"/>
          <w:p>
            <w:pPr>
              <w:spacing w:after="20"/>
              <w:ind w:left="20"/>
              <w:jc w:val="both"/>
            </w:pPr>
            <w:r>
              <w:rPr>
                <w:rFonts w:ascii="Times New Roman"/>
                <w:b w:val="false"/>
                <w:i w:val="false"/>
                <w:color w:val="000000"/>
                <w:sz w:val="20"/>
              </w:rPr>
              <w:t xml:space="preserve">
Мемлекеттік </w:t>
            </w:r>
          </w:p>
          <w:bookmarkEnd w:id="118"/>
          <w:p>
            <w:pPr>
              <w:spacing w:after="20"/>
              <w:ind w:left="20"/>
              <w:jc w:val="both"/>
            </w:pPr>
            <w:r>
              <w:rPr>
                <w:rFonts w:ascii="Times New Roman"/>
                <w:b w:val="false"/>
                <w:i w:val="false"/>
                <w:color w:val="000000"/>
                <w:sz w:val="20"/>
              </w:rPr>
              <w:t xml:space="preserve">
қызметті және оның кіші түрлерін </w:t>
            </w:r>
          </w:p>
          <w:p>
            <w:pPr>
              <w:spacing w:after="20"/>
              <w:ind w:left="20"/>
              <w:jc w:val="both"/>
            </w:pPr>
            <w:r>
              <w:rPr>
                <w:rFonts w:ascii="Times New Roman"/>
                <w:b w:val="false"/>
                <w:i w:val="false"/>
                <w:color w:val="000000"/>
                <w:sz w:val="20"/>
              </w:rPr>
              <w:t>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 w:id="119"/>
          <w:p>
            <w:pPr>
              <w:spacing w:after="20"/>
              <w:ind w:left="20"/>
              <w:jc w:val="both"/>
            </w:pPr>
            <w:r>
              <w:rPr>
                <w:rFonts w:ascii="Times New Roman"/>
                <w:b w:val="false"/>
                <w:i w:val="false"/>
                <w:color w:val="000000"/>
                <w:sz w:val="20"/>
              </w:rPr>
              <w:t>
Өтінішті қабылдау және мемлекеттік қызмет көрсетудің нәтижесін беру:</w:t>
            </w:r>
          </w:p>
          <w:bookmarkEnd w:id="119"/>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қоғамы (бұдан әрі – Мемлекеттік корпорация);</w:t>
            </w:r>
          </w:p>
          <w:p>
            <w:pPr>
              <w:spacing w:after="20"/>
              <w:ind w:left="20"/>
              <w:jc w:val="both"/>
            </w:pPr>
            <w:r>
              <w:rPr>
                <w:rFonts w:ascii="Times New Roman"/>
                <w:b w:val="false"/>
                <w:i w:val="false"/>
                <w:color w:val="000000"/>
                <w:sz w:val="20"/>
              </w:rPr>
              <w:t>
2) "цифрлық үкіметтің" www.egov.kz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корпорацияға құжаттарды тапсырған сәттен бастап, сондай-ақ портал арқылы өтініш жасаған кезде – 19 (он тоғыз) жұмыс күні;</w:t>
            </w:r>
          </w:p>
          <w:p>
            <w:pPr>
              <w:spacing w:after="20"/>
              <w:ind w:left="20"/>
              <w:jc w:val="both"/>
            </w:pPr>
            <w:r>
              <w:rPr>
                <w:rFonts w:ascii="Times New Roman"/>
                <w:b w:val="false"/>
                <w:i w:val="false"/>
                <w:color w:val="000000"/>
                <w:sz w:val="20"/>
              </w:rPr>
              <w:t>
2) Мемлекеттік корпорацияда құжаттарды тапсыру үшін күтудің рұқсат берілетін ең ұзақ уақыты – 15 минут;</w:t>
            </w:r>
          </w:p>
          <w:p>
            <w:pPr>
              <w:spacing w:after="20"/>
              <w:ind w:left="20"/>
              <w:jc w:val="both"/>
            </w:pPr>
            <w:r>
              <w:rPr>
                <w:rFonts w:ascii="Times New Roman"/>
                <w:b w:val="false"/>
                <w:i w:val="false"/>
                <w:color w:val="000000"/>
                <w:sz w:val="20"/>
              </w:rPr>
              <w:t>
3) Мемлекеттік корпорацияда қызмет көрсетудің рұқсат берілетін ең ұзақ уақыты – 15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Аудандар мен облыстық маңызы бар қалалардың, республикалық маңызы бар қалалардың және астананың білім бөлімінің (басқармасының) қамқоршылық немесе қорғаншылық белгілеу туралы бұйрығы не осы Мемлекеттік қызмет көрсетуге қойылатын талаптарының 10-тармағында көзделген негіздер бойынша мемлекеттік қызмет көрсетуден бас тарту туралы дәлелді жауап. </w:t>
            </w:r>
          </w:p>
          <w:p>
            <w:pPr>
              <w:spacing w:after="20"/>
              <w:ind w:left="20"/>
              <w:jc w:val="both"/>
            </w:pPr>
            <w:r>
              <w:rPr>
                <w:rFonts w:ascii="Times New Roman"/>
                <w:b w:val="false"/>
                <w:i w:val="false"/>
                <w:color w:val="000000"/>
                <w:sz w:val="20"/>
              </w:rPr>
              <w:t>
Порталда мемлекеттік қызмет көрсетудің нәтижесі көрсетілетін қызметті алушының "жеке кабинетіне" жіберіледі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берушіде: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аралықта түскі үзіліспен сағат 9.00-ден 18.30-ға дейін;</w:t>
            </w:r>
          </w:p>
          <w:p>
            <w:pPr>
              <w:spacing w:after="20"/>
              <w:ind w:left="20"/>
              <w:jc w:val="both"/>
            </w:pPr>
            <w:r>
              <w:rPr>
                <w:rFonts w:ascii="Times New Roman"/>
                <w:b w:val="false"/>
                <w:i w:val="false"/>
                <w:color w:val="000000"/>
                <w:sz w:val="20"/>
              </w:rPr>
              <w:t>
2) Мемлекеттік корпорацияда: еңбек заңнамасына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Қабылдау "электрондық" кезек тәртібімен, көрсетілетін қызметті алушының тіркелген жері бойынша немесе қорғаншылыққа мұқтаж кәмелетке толмаған баланың тіркелген жері бойынша жеделдетілген қызмет көрсетусіз жүзеге асырылады, портал арқылы электрондық кезекті "броньдауға" болады;</w:t>
            </w:r>
          </w:p>
          <w:p>
            <w:pPr>
              <w:spacing w:after="20"/>
              <w:ind w:left="20"/>
              <w:jc w:val="both"/>
            </w:pPr>
            <w:r>
              <w:rPr>
                <w:rFonts w:ascii="Times New Roman"/>
                <w:b w:val="false"/>
                <w:i w:val="false"/>
                <w:color w:val="000000"/>
                <w:sz w:val="20"/>
              </w:rPr>
              <w:t>
3) порталда: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өтініш жасаған жағдайда өтінішті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Қазақстан Республикасы Оқу-ағарту министрлігінің: www.edu.gov.kz интернет-ресурсында;</w:t>
            </w:r>
          </w:p>
          <w:p>
            <w:pPr>
              <w:spacing w:after="20"/>
              <w:ind w:left="20"/>
              <w:jc w:val="both"/>
            </w:pPr>
            <w:r>
              <w:rPr>
                <w:rFonts w:ascii="Times New Roman"/>
                <w:b w:val="false"/>
                <w:i w:val="false"/>
                <w:color w:val="000000"/>
                <w:sz w:val="20"/>
              </w:rPr>
              <w:t>
2) www.egov.kz порталында орналасқан.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 w:id="120"/>
          <w:p>
            <w:pPr>
              <w:spacing w:after="20"/>
              <w:ind w:left="20"/>
              <w:jc w:val="both"/>
            </w:pPr>
            <w:r>
              <w:rPr>
                <w:rFonts w:ascii="Times New Roman"/>
                <w:b w:val="false"/>
                <w:i w:val="false"/>
                <w:color w:val="000000"/>
                <w:sz w:val="20"/>
              </w:rPr>
              <w:t>
Мемлекеттік корпорацияға:</w:t>
            </w:r>
          </w:p>
          <w:bookmarkEnd w:id="120"/>
          <w:p>
            <w:pPr>
              <w:spacing w:after="20"/>
              <w:ind w:left="20"/>
              <w:jc w:val="both"/>
            </w:pPr>
            <w:r>
              <w:rPr>
                <w:rFonts w:ascii="Times New Roman"/>
                <w:b w:val="false"/>
                <w:i w:val="false"/>
                <w:color w:val="000000"/>
                <w:sz w:val="20"/>
              </w:rPr>
              <w:t>
1)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басын куәландыратын құжат немесе цифрлық құжаттар сервисінен цифрлық құжат (жеке басын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егер некеде тұрған жағдайда зайыбының (жұбайының) нотариалды расталған келісімі;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"Адамның бала асырап алуы, оны қорғаншылыққа немесе қамқоршылыққа, патронатқа қабылдап алуы мүмкін болмайтын аурулардың тізбесін бекіту туралы" Қазақстан Республикасы Денсаулық сақтау және әлеуметтік даму министрінің 2015 жылғы 28 тамыздағы № 692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актілерін мемлекеттік тіркеу тізілімінде № 12127 болып тіркелген) (бұдан әрі – № 692 бұйрық) бекітілген тізбеге сәйкес көрсетілетін қызметті алушының, сондай-ақ зайыбының (жұбайының), егер некеде тұрса, және көрсетілетін қызметті алушымен бірге тұратын өзге де адамдардың (бар болса) денсаулық жағдайы туралы анықтамалар, сондай-ақ "Денсаулық сақтау саласында мемлекеттік қызметтер көрсетудің кейбір мәселелері туралы" Қазақстан Республикасы Денсаулық сақтау министрінің 2020 жылғы 18 мамырдағы № ҚР ДСМ-49/2020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актілерін мемлекеттік тіркеу тізілімінде № 20665 болып тіркелген) (бұдан әрі – № ҚР ДСМ-49/2020 бұйрық) бекітілген нысанға сәйкес "Наркология" психикалық денсаулық орталығы мен "Психиатрия" психикалық денсаулық орталығынан динамикалық бақылауда болу (немесе болмауы) туралы мәліметтерді;</w:t>
            </w:r>
          </w:p>
          <w:p>
            <w:pPr>
              <w:spacing w:after="20"/>
              <w:ind w:left="20"/>
              <w:jc w:val="both"/>
            </w:pPr>
            <w:r>
              <w:rPr>
                <w:rFonts w:ascii="Times New Roman"/>
                <w:b w:val="false"/>
                <w:i w:val="false"/>
                <w:color w:val="000000"/>
                <w:sz w:val="20"/>
              </w:rPr>
              <w:t>
</w:t>
            </w:r>
            <w:r>
              <w:rPr>
                <w:rFonts w:ascii="Times New Roman"/>
                <w:b w:val="false"/>
                <w:i w:val="false"/>
                <w:color w:val="000000"/>
                <w:sz w:val="20"/>
              </w:rPr>
              <w:t>5) "АХАТ тіркеу пункті" цифрлық жүйесі (бұдан әрі – АХАТ ЦЖ) не Қазақстан Республикасынан тыс жерде некеге тұрған жағдайда некеге тұру туралы куәліктің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6) АХАТ ЦЖ-да мәліметтер болмаған жағдайда не Қазақстан Республикасынан тыс жерде туған баланың (балалардың) туу туралы куәлігі электрондық нысанда немесе оның қағаз түріндегі көшірмесі (түпнұсқасы сәйкестендіру үшін талап 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балаға жалғыз ата-анасының немесе екеуiнiң де қамқорлығының жоқтығын растайтын құжаттардың (қайтыс болу туралы куәлік немесе хабарлама, ата-ананы ата-ана құқықтарынан айыру, олардың ата-ана құқықтарын шектеу, ата-анасын хабарсыз кеткен деп тану, әрекетке қабiлетсiз (әрекет қабiлетi шектелген) деп тану, оларды қайтыс болды деп жариялау туралы сот шешімі, ата-анасының бас бостандығынан айыру орындарында жазасын өтеуi туралы сот үкімі, ата-аналардың іздестірілуін, баланың (балалардың) ата-анасынан айырып алынғанын, ата-анасының денсаулық сақтау ұйымдарында ұзақ мерзімді емделуін растайтын құжаттар, баланың (балалардың) әдейі тасталғаны туралы акті, баладан (балалардан) бас тарту туралы өтініш, анасының нұсқауы бойынша жазылған әкесі туралы мәлімет, "Азаматтық хал актілерін мемлекеттік тіркеуді ұйымдастыру, азаматтық хал актілерінің жазбаларына өзгерістер енгізу, қалпына келтіру, күшін жою қағидаларын бекіту туралы" Қазақстан Республикасы Әділет министрінің 2015 жылғы 28 ақпандағы № 112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10764 болып тіркелген) (бұдан әрі – № 112 бұйрық) бекітілген нысан бойынша туу туралы анықтама (АХАТ ЦЖ-да мәліметтер болмаған жағдайда) көшiрмелері;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көрсетілетін қызметті алушының және (немесе) егер ол некеде тұрса оның зайыбының (жұбайының) табысы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9) туыстарының, өгей әкесінің (өгей шешесінің) балаға (балаларға) туыстық фактісін растайтын құжаттардың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10) жетім балалар мен ата-анасының қамқорлығынсыз қалған балаларды отбасына тәрбиелеуге қабылдауға тілек білдірген адамдардың дайындықтан өткені туралы сертификат (баланың жақын туыстарын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11) көрсетілетін қызметті алушының және (немесе) зайыбының (жұбайының) тұрғын үйді пайдалану құқығын растайтын құжаттардың көшірмесі (тұрғын үйге меншік құқығы болмаған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 тексеру үшін түпнұсқада ұсынылады, содан кейін түпнұсқалар көрсетілетін қызметті алушыға қайтарылады;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порталға:</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ЭЦҚ-сымен қол қойылған немесе ұялы байланыс операторы берген көрсетілетін қызметті алушының абоненттік нөмірі порталдың есеп жазбасына тіркелген және қосылған кезде бір рет пайдаланатын пароль арқылы куәландырылған электрондық құжат нысанында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егер некеде тұрған жағдайда, зайыбының (жұбайының) нотариалды расталған келісімінің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 692 бұйрықпен бекітілген тізбеге сәйкес көрсетілетін қызметті алушының және егер ол некеде тұрса оның зайыбының (жұбайының) бірге тұратын өзге де адамдардың (бар болса) ауруының жоқтығын растайтын денсаулық жағдайы туралы анықтама, сондай-ақ № ҚР ДСМ 49/2020 бұйрығымен бекітілген нысанға сәйкес "Наркология" психикалық денсаулық орталығы мен "Психиатрия" психикалық денсаулық орталығынан динамикалық бақылауда болу (немесе болмауы) туралы мәліметтердің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АХАТ ЦЖ-да мәліметтер болмаған жағдайда не Қазақстан Республикасынан тыс жерде некеге тұрған жағдайда некеге тұру туралы куәліктің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5) АХАТ ЦЖ-да мәліметтер болмаған жағдайда не Қазақстан Республикасынан тыс жерде туған жағдайда, баланың (балалардың) туу туралы куәлігінің электрондық көшірмесі (түпнұсқасы сәйкестендіру үшін талап 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6) көрсетілетін қызметті алушының және (немесе) егер ол некеде тұрса оның зайыбының (жұбайының) табысы туралы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балаға жалғыз ата-анасының немесе екеуiнiң де қамқорлығының жоқтығын растайтын құжаттардың (қайтыс болу туралы куәлік немесе хабарлама, ата-ананы ата-ана құқықтарынан айыру, олардың ата-ана құқықтарын шектеу, ата-анасын хабарсыз кеткен деп тану, әрекетке қабiлетсiз (әрекет қабiлетi шектелген) деп тану, оларды қайтыс болды деп жариялау туралы сот шешімі, ата-анасының бас бостандығынан айыру орындарында жазасын өтеуi туралы сот үкімі, ата-аналардың іздестірілуін, баланың (балалардың) ата-анасынан айырып алынғанын, ата-анасының денсаулық сақтау ұйымдарында ұзақ мерзімді емделуін растайтын құжаттар, баланың (балалардың) әдейі тасталғаны туралы акті, баладан (балалардан) бас тарту туралы өтініш, № 112 бұйрықпен бекітілген нысан бойынша туу туралы анықтаманың (АХАТ ЦЖ-да мәліметтер болмаған жағдайда) электрондық көшiрмелері;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көрсетілетін қызметті алушының және (немесе) зайыбының (жұбайының) тұрғын үйді пайдалану құқығын растайтын құжаттардың электрондық көшірмесі (тұрғын үйге меншік құқығы болмаған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9) туыстарының, өгей әкесінің (өгей шешесінің) балаға (балаларға) туыстық фактісін растайтын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10) жетім балалар мен ата-анасының қамқорлығынсыз қалған балаларды отбасына тәрбиелеуге қабылдауға тілек білдірген тұлғалардың дайындықтан өткені туралы сертификаттың электрондық көшірмесі (баланың жақын туыстарын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Бала (балалар) жетім балалар мен ата-анасының қамқорлығынсыз қалған балаларға арналған білім беру ұйымдарында тұрған жағдайда баланың (балалардың) туу туралы куәлігін және көрсетілетін қызметті берушіге және Мемлекеттік корпорацияға тапсырылатын тізбенің 7) тармақшасында көрсетілген құжаттарды ұсыну талап етілмейді.</w:t>
            </w:r>
          </w:p>
          <w:p>
            <w:pPr>
              <w:spacing w:after="20"/>
              <w:ind w:left="20"/>
              <w:jc w:val="both"/>
            </w:pPr>
            <w:r>
              <w:rPr>
                <w:rFonts w:ascii="Times New Roman"/>
                <w:b w:val="false"/>
                <w:i w:val="false"/>
                <w:color w:val="000000"/>
                <w:sz w:val="20"/>
              </w:rPr>
              <w:t xml:space="preserve">
Қорғаншылық немесе қамқоршылық жөніндегі функцияларды жүзеге асыратын органдар "Неке (ерлі-зайыптылық) және отбасы туралы" Қазақстан Республикасы кодексінің 122-бабы </w:t>
            </w:r>
            <w:r>
              <w:rPr>
                <w:rFonts w:ascii="Times New Roman"/>
                <w:b w:val="false"/>
                <w:i w:val="false"/>
                <w:color w:val="000000"/>
                <w:sz w:val="20"/>
              </w:rPr>
              <w:t>1-тармағының</w:t>
            </w:r>
            <w:r>
              <w:rPr>
                <w:rFonts w:ascii="Times New Roman"/>
                <w:b w:val="false"/>
                <w:i w:val="false"/>
                <w:color w:val="000000"/>
                <w:sz w:val="20"/>
              </w:rPr>
              <w:t xml:space="preserve"> талаптарына сәйкес жетім балаларды және ата-анасының қамқорлығынсыз қалған балаларды туыстарына, өгей әкелеріне (өгей аналарына) қорғаншылыққа немесе қамқоршылыққа береді.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кәмелет жасқа толмауы;</w:t>
            </w:r>
          </w:p>
          <w:p>
            <w:pPr>
              <w:spacing w:after="20"/>
              <w:ind w:left="20"/>
              <w:jc w:val="both"/>
            </w:pPr>
            <w:r>
              <w:rPr>
                <w:rFonts w:ascii="Times New Roman"/>
                <w:b w:val="false"/>
                <w:i w:val="false"/>
                <w:color w:val="000000"/>
                <w:sz w:val="20"/>
              </w:rPr>
              <w:t>
2) соттың көрсетілетін қызметті алушыны әрекетке қабiлетсiз немесе әрекет қабiлетi шектеулі деп тануы;</w:t>
            </w:r>
          </w:p>
          <w:p>
            <w:pPr>
              <w:spacing w:after="20"/>
              <w:ind w:left="20"/>
              <w:jc w:val="both"/>
            </w:pPr>
            <w:r>
              <w:rPr>
                <w:rFonts w:ascii="Times New Roman"/>
                <w:b w:val="false"/>
                <w:i w:val="false"/>
                <w:color w:val="000000"/>
                <w:sz w:val="20"/>
              </w:rPr>
              <w:t>
3) соттың көрсетілетін қызметті алушыны ата-ана құқықтарынан айыруы немесе соттың ата-ана құқықтарын шектеуі;</w:t>
            </w:r>
          </w:p>
          <w:p>
            <w:pPr>
              <w:spacing w:after="20"/>
              <w:ind w:left="20"/>
              <w:jc w:val="both"/>
            </w:pPr>
            <w:r>
              <w:rPr>
                <w:rFonts w:ascii="Times New Roman"/>
                <w:b w:val="false"/>
                <w:i w:val="false"/>
                <w:color w:val="000000"/>
                <w:sz w:val="20"/>
              </w:rPr>
              <w:t>
4) өзiне Қазақстан Республикасының заңымен жүктелген мiндеттердi тиiсiнше орындамағаны үшiн қорғаншы немесе қамқоршы, патронат тәрбиеші, қабылдайтын ата-ана, қабылдайтын кәсіби тәрбиеші мiндеттерін орындаудан шеттетілуі;</w:t>
            </w:r>
          </w:p>
          <w:p>
            <w:pPr>
              <w:spacing w:after="20"/>
              <w:ind w:left="20"/>
              <w:jc w:val="both"/>
            </w:pPr>
            <w:r>
              <w:rPr>
                <w:rFonts w:ascii="Times New Roman"/>
                <w:b w:val="false"/>
                <w:i w:val="false"/>
                <w:color w:val="000000"/>
                <w:sz w:val="20"/>
              </w:rPr>
              <w:t>
5) бұрынғы бала асырап алушылардың кiнәсi бойынша бала асырап алудың күшiн жою туралы сот шешімі;</w:t>
            </w:r>
          </w:p>
          <w:p>
            <w:pPr>
              <w:spacing w:after="20"/>
              <w:ind w:left="20"/>
              <w:jc w:val="both"/>
            </w:pPr>
            <w:r>
              <w:rPr>
                <w:rFonts w:ascii="Times New Roman"/>
                <w:b w:val="false"/>
                <w:i w:val="false"/>
                <w:color w:val="000000"/>
                <w:sz w:val="20"/>
              </w:rPr>
              <w:t>
6) көрсетілетін қызметті алушының қорғаншы немесе қамқоршы, патронат тәрбиеші, қабылдайтын ата-ана, қабылдайтын кәсіби тәрбиеші мiндеттерін жүзеге асыруға кедергі келтіретін ауруының болуы;</w:t>
            </w:r>
          </w:p>
          <w:p>
            <w:pPr>
              <w:spacing w:after="20"/>
              <w:ind w:left="20"/>
              <w:jc w:val="both"/>
            </w:pPr>
            <w:r>
              <w:rPr>
                <w:rFonts w:ascii="Times New Roman"/>
                <w:b w:val="false"/>
                <w:i w:val="false"/>
                <w:color w:val="000000"/>
                <w:sz w:val="20"/>
              </w:rPr>
              <w:t>
7) көрсетілетін қызметті алушының тұрақты тұратын жерінің болмауы;</w:t>
            </w:r>
          </w:p>
          <w:p>
            <w:pPr>
              <w:spacing w:after="20"/>
              <w:ind w:left="20"/>
              <w:jc w:val="both"/>
            </w:pPr>
            <w:r>
              <w:rPr>
                <w:rFonts w:ascii="Times New Roman"/>
                <w:b w:val="false"/>
                <w:i w:val="false"/>
                <w:color w:val="000000"/>
                <w:sz w:val="20"/>
              </w:rPr>
              <w:t>
8) көрсетілетін қызметті алушының азаматтығының болмауы;</w:t>
            </w:r>
          </w:p>
          <w:p>
            <w:pPr>
              <w:spacing w:after="20"/>
              <w:ind w:left="20"/>
              <w:jc w:val="both"/>
            </w:pPr>
            <w:r>
              <w:rPr>
                <w:rFonts w:ascii="Times New Roman"/>
                <w:b w:val="false"/>
                <w:i w:val="false"/>
                <w:color w:val="000000"/>
                <w:sz w:val="20"/>
              </w:rPr>
              <w:t>
9) қорғаншылықты немесе қамқоршылықты белгілеу кезінде көрсетілетін қызметті алушының қамқорлыққа алынушыны Қазақстан Республикасының заңнамасында белгіленген ең төмен күнкөріс деңгейімен қамтамасыз ететін табысының болмауы;</w:t>
            </w:r>
          </w:p>
          <w:p>
            <w:pPr>
              <w:spacing w:after="20"/>
              <w:ind w:left="20"/>
              <w:jc w:val="both"/>
            </w:pPr>
            <w:r>
              <w:rPr>
                <w:rFonts w:ascii="Times New Roman"/>
                <w:b w:val="false"/>
                <w:i w:val="false"/>
                <w:color w:val="000000"/>
                <w:sz w:val="20"/>
              </w:rPr>
              <w:t>
10) көрсетілетін қызметті алушының психикалық денсаулық саласында медициналық көмек көрсететін ұйымдарда динамикалық байқаудағы адамдарды;</w:t>
            </w:r>
          </w:p>
          <w:p>
            <w:pPr>
              <w:spacing w:after="20"/>
              <w:ind w:left="20"/>
              <w:jc w:val="both"/>
            </w:pPr>
            <w:r>
              <w:rPr>
                <w:rFonts w:ascii="Times New Roman"/>
                <w:b w:val="false"/>
                <w:i w:val="false"/>
                <w:color w:val="000000"/>
                <w:sz w:val="20"/>
              </w:rPr>
              <w:t xml:space="preserve">
11) сотталғандығы бар немесе болған, қылмыстық қудалауға ұшырап отырған немесе ұшыраған адамдарды (өздеріне қатысты қылмыстық қудалау Қазақстан Республикасы Қылмыстық-процестік кодексінің </w:t>
            </w:r>
            <w:r>
              <w:rPr>
                <w:rFonts w:ascii="Times New Roman"/>
                <w:b w:val="false"/>
                <w:i w:val="false"/>
                <w:color w:val="000000"/>
                <w:sz w:val="20"/>
              </w:rPr>
              <w:t>35-бабы</w:t>
            </w:r>
            <w:r>
              <w:rPr>
                <w:rFonts w:ascii="Times New Roman"/>
                <w:b w:val="false"/>
                <w:i w:val="false"/>
                <w:color w:val="000000"/>
                <w:sz w:val="20"/>
              </w:rPr>
              <w:t xml:space="preserve"> бірінші бөлігінің 1) және 2) тармақтары негізінде тоқтатылған адамдарды қоспағанда);</w:t>
            </w:r>
          </w:p>
          <w:p>
            <w:pPr>
              <w:spacing w:after="20"/>
              <w:ind w:left="20"/>
              <w:jc w:val="both"/>
            </w:pPr>
            <w:r>
              <w:rPr>
                <w:rFonts w:ascii="Times New Roman"/>
                <w:b w:val="false"/>
                <w:i w:val="false"/>
                <w:color w:val="000000"/>
                <w:sz w:val="20"/>
              </w:rPr>
              <w:t>
12) Қазақстан Республикасының аумағында тұрақты тұратын, Кодекстің 91-бабының 4-тармағында белгіленген тәртіппен психологиялық даярлықтан өтпеген көрсетілетін қызметті алушылар (баланың жақын туыстарын қоспағанда);</w:t>
            </w:r>
          </w:p>
          <w:p>
            <w:pPr>
              <w:spacing w:after="20"/>
              <w:ind w:left="20"/>
              <w:jc w:val="both"/>
            </w:pPr>
            <w:r>
              <w:rPr>
                <w:rFonts w:ascii="Times New Roman"/>
                <w:b w:val="false"/>
                <w:i w:val="false"/>
                <w:color w:val="000000"/>
                <w:sz w:val="20"/>
              </w:rPr>
              <w:t>
13)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xml:space="preserve">
14)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ұсынылатын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p>
            <w:pPr>
              <w:spacing w:after="20"/>
              <w:ind w:left="20"/>
              <w:jc w:val="both"/>
            </w:pPr>
            <w:r>
              <w:rPr>
                <w:rFonts w:ascii="Times New Roman"/>
                <w:b w:val="false"/>
                <w:i w:val="false"/>
                <w:color w:val="000000"/>
                <w:sz w:val="20"/>
              </w:rPr>
              <w:t>
15) он жасқа толған баланың оны қамқорлыққа (қорғаншылыққа) беруге келісімнің жоқтығы;</w:t>
            </w:r>
          </w:p>
          <w:p>
            <w:pPr>
              <w:spacing w:after="20"/>
              <w:ind w:left="20"/>
              <w:jc w:val="both"/>
            </w:pPr>
            <w:r>
              <w:rPr>
                <w:rFonts w:ascii="Times New Roman"/>
                <w:b w:val="false"/>
                <w:i w:val="false"/>
                <w:color w:val="000000"/>
                <w:sz w:val="20"/>
              </w:rPr>
              <w:t>
16) қызмет алушының тұрғын алаңының белгіленген талаптарға сәйкес келмеуі, яғни бір адамға шаққанда он бес шаршы метрден кем болуы;</w:t>
            </w:r>
          </w:p>
          <w:p>
            <w:pPr>
              <w:spacing w:after="20"/>
              <w:ind w:left="20"/>
              <w:jc w:val="both"/>
            </w:pPr>
            <w:r>
              <w:rPr>
                <w:rFonts w:ascii="Times New Roman"/>
                <w:b w:val="false"/>
                <w:i w:val="false"/>
                <w:color w:val="000000"/>
                <w:sz w:val="20"/>
              </w:rPr>
              <w:t>
17) соттың қызмет алушымен бірге тұратын басқа адамдардың әрекет қабілетсіз немесе шектеулі әрекет қабілетті деп танылуы;</w:t>
            </w:r>
          </w:p>
          <w:p>
            <w:pPr>
              <w:spacing w:after="20"/>
              <w:ind w:left="20"/>
              <w:jc w:val="both"/>
            </w:pPr>
            <w:r>
              <w:rPr>
                <w:rFonts w:ascii="Times New Roman"/>
                <w:b w:val="false"/>
                <w:i w:val="false"/>
                <w:color w:val="000000"/>
                <w:sz w:val="20"/>
              </w:rPr>
              <w:t>
18) соттың қызмет алушымен бірге тұратын басқа адамдардың ата-аналық құқықтарынан айыру немесе олардың ата-аналық құқықтарын шектеу;</w:t>
            </w:r>
          </w:p>
          <w:p>
            <w:pPr>
              <w:spacing w:after="20"/>
              <w:ind w:left="20"/>
              <w:jc w:val="both"/>
            </w:pPr>
            <w:r>
              <w:rPr>
                <w:rFonts w:ascii="Times New Roman"/>
                <w:b w:val="false"/>
                <w:i w:val="false"/>
                <w:color w:val="000000"/>
                <w:sz w:val="20"/>
              </w:rPr>
              <w:t>
19) қызмет алушымен бірге тұратын басқа адамдардың заңмен жүктелген міндеттерін (қамқоршы немесе қорғаншы, патронат тәрбиеші, қабылдайтын ата-ана, қабылдайтын кәсіби тәрбиеші) дұрыс орындамағаны үшін орындаудан шеттетілулері;</w:t>
            </w:r>
          </w:p>
          <w:p>
            <w:pPr>
              <w:spacing w:after="20"/>
              <w:ind w:left="20"/>
              <w:jc w:val="both"/>
            </w:pPr>
            <w:r>
              <w:rPr>
                <w:rFonts w:ascii="Times New Roman"/>
                <w:b w:val="false"/>
                <w:i w:val="false"/>
                <w:color w:val="000000"/>
                <w:sz w:val="20"/>
              </w:rPr>
              <w:t>
20) қызмет алушымен бірге тұратын басқа адамдарға қатысты бұрынғы асырап алуды жою туралы сот шешімінің болуы, егер ол бұрынғы асырап алушылардың кінәсінен болса;</w:t>
            </w:r>
          </w:p>
          <w:p>
            <w:pPr>
              <w:spacing w:after="20"/>
              <w:ind w:left="20"/>
              <w:jc w:val="both"/>
            </w:pPr>
            <w:r>
              <w:rPr>
                <w:rFonts w:ascii="Times New Roman"/>
                <w:b w:val="false"/>
                <w:i w:val="false"/>
                <w:color w:val="000000"/>
                <w:sz w:val="20"/>
              </w:rPr>
              <w:t>
21) қызмет алушымен бірге тұратын басқа адамдардың қамқоршы немесе қорғаншы, патронат тәрбиеші, қабылдайтын ата-ана, қабылдайтын кәсіби тәрбиеші ретінде қызмет атқаруға кедергі келтіретін ауруларының болуы;</w:t>
            </w:r>
          </w:p>
          <w:p>
            <w:pPr>
              <w:spacing w:after="20"/>
              <w:ind w:left="20"/>
              <w:jc w:val="both"/>
            </w:pPr>
            <w:r>
              <w:rPr>
                <w:rFonts w:ascii="Times New Roman"/>
                <w:b w:val="false"/>
                <w:i w:val="false"/>
                <w:color w:val="000000"/>
                <w:sz w:val="20"/>
              </w:rPr>
              <w:t xml:space="preserve">
22) қызмет алушымен бірге тұратын басқа адамдардың қазіргі немесе бұрынғы сотталғандықтары, қылмыстық жауапкершілікке тартылуы немесе тартылған болуы (Республикасының Қылмыстық-процестік кодексінің </w:t>
            </w:r>
            <w:r>
              <w:rPr>
                <w:rFonts w:ascii="Times New Roman"/>
                <w:b w:val="false"/>
                <w:i w:val="false"/>
                <w:color w:val="000000"/>
                <w:sz w:val="20"/>
              </w:rPr>
              <w:t>35-бабының</w:t>
            </w:r>
            <w:r>
              <w:rPr>
                <w:rFonts w:ascii="Times New Roman"/>
                <w:b w:val="false"/>
                <w:i w:val="false"/>
                <w:color w:val="000000"/>
                <w:sz w:val="20"/>
              </w:rPr>
              <w:t xml:space="preserve"> бірінші бөлімі, 1) және 2) тармақтары бойынша қылмыстық жауапкершіліктен босатылған адамдардан басқа);</w:t>
            </w:r>
          </w:p>
          <w:p>
            <w:pPr>
              <w:spacing w:after="20"/>
              <w:ind w:left="20"/>
              <w:jc w:val="both"/>
            </w:pPr>
            <w:r>
              <w:rPr>
                <w:rFonts w:ascii="Times New Roman"/>
                <w:b w:val="false"/>
                <w:i w:val="false"/>
                <w:color w:val="000000"/>
                <w:sz w:val="20"/>
              </w:rPr>
              <w:t>
23) қызмет алушымен бірге тұратын басқа адамдардың психикалық денсаулық саласында медициналық көмекті көрсететін ұйымдарда динамикалық бақылауда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көрсетілетін қызметтің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ЭЦҚ-сы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Көрсетілетін қызметті алушы мемлекеттік қызмет көрсету тәртібі мен мәртебесі туралы ақпаратты Бірыңғай байланыс орталығы арқылы алады: 1414, 8 800 080 7777.</w:t>
            </w:r>
          </w:p>
          <w:p>
            <w:pPr>
              <w:spacing w:after="20"/>
              <w:ind w:left="20"/>
              <w:jc w:val="both"/>
            </w:pPr>
            <w:r>
              <w:rPr>
                <w:rFonts w:ascii="Times New Roman"/>
                <w:b w:val="false"/>
                <w:i w:val="false"/>
                <w:color w:val="000000"/>
                <w:sz w:val="20"/>
              </w:rPr>
              <w:t>
Цифрлық құжаттар сервисі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"Жетім балаға (жетім балаларға) </w:t>
            </w:r>
            <w:r>
              <w:br/>
            </w:r>
            <w:r>
              <w:rPr>
                <w:rFonts w:ascii="Times New Roman"/>
                <w:b w:val="false"/>
                <w:i w:val="false"/>
                <w:color w:val="000000"/>
                <w:sz w:val="20"/>
              </w:rPr>
              <w:t xml:space="preserve">және ата-анасының </w:t>
            </w:r>
            <w:r>
              <w:br/>
            </w:r>
            <w:r>
              <w:rPr>
                <w:rFonts w:ascii="Times New Roman"/>
                <w:b w:val="false"/>
                <w:i w:val="false"/>
                <w:color w:val="000000"/>
                <w:sz w:val="20"/>
              </w:rPr>
              <w:t xml:space="preserve">қамқорлығынсыз қалған балаға </w:t>
            </w:r>
            <w:r>
              <w:br/>
            </w:r>
            <w:r>
              <w:rPr>
                <w:rFonts w:ascii="Times New Roman"/>
                <w:b w:val="false"/>
                <w:i w:val="false"/>
                <w:color w:val="000000"/>
                <w:sz w:val="20"/>
              </w:rPr>
              <w:t xml:space="preserve">(балаларға) қамқоршылық </w:t>
            </w:r>
            <w:r>
              <w:br/>
            </w:r>
            <w:r>
              <w:rPr>
                <w:rFonts w:ascii="Times New Roman"/>
                <w:b w:val="false"/>
                <w:i w:val="false"/>
                <w:color w:val="000000"/>
                <w:sz w:val="20"/>
              </w:rPr>
              <w:t xml:space="preserve">немесе қорғаншылық белгілеу" </w:t>
            </w:r>
            <w:r>
              <w:br/>
            </w:r>
            <w:r>
              <w:rPr>
                <w:rFonts w:ascii="Times New Roman"/>
                <w:b w:val="false"/>
                <w:i w:val="false"/>
                <w:color w:val="000000"/>
                <w:sz w:val="20"/>
              </w:rPr>
              <w:t xml:space="preserve">мемлекеттік қызметті көрсету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1" w:id="121"/>
    <w:p>
      <w:pPr>
        <w:spacing w:after="0"/>
        <w:ind w:left="0"/>
        <w:jc w:val="left"/>
      </w:pPr>
      <w:r>
        <w:rPr>
          <w:rFonts w:ascii="Times New Roman"/>
          <w:b/>
          <w:i w:val="false"/>
          <w:color w:val="000000"/>
        </w:rPr>
        <w:t xml:space="preserve"> Құжаттарды қабылдаудан бас тарту туралы қолхат</w:t>
      </w:r>
    </w:p>
    <w:bookmarkEnd w:id="121"/>
    <w:p>
      <w:pPr>
        <w:spacing w:after="0"/>
        <w:ind w:left="0"/>
        <w:jc w:val="both"/>
      </w:pPr>
      <w:r>
        <w:rPr>
          <w:rFonts w:ascii="Times New Roman"/>
          <w:b w:val="false"/>
          <w:i w:val="false"/>
          <w:color w:val="ff0000"/>
          <w:sz w:val="28"/>
        </w:rPr>
        <w:t xml:space="preserve">
      Ескерту. 3-қосымша жаңа редакцияда - ҚР Оқу-ағарту министрінің 12.04.2023 </w:t>
      </w:r>
      <w:r>
        <w:rPr>
          <w:rFonts w:ascii="Times New Roman"/>
          <w:b w:val="false"/>
          <w:i w:val="false"/>
          <w:color w:val="ff0000"/>
          <w:sz w:val="28"/>
        </w:rPr>
        <w:t>№ 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"Мемлекеттік көрсетілетін қызметтер туралы" Қазақстан Республикасы Заңының </w:t>
      </w:r>
      <w:r>
        <w:rPr>
          <w:rFonts w:ascii="Times New Roman"/>
          <w:b w:val="false"/>
          <w:i w:val="false"/>
          <w:color w:val="000000"/>
          <w:sz w:val="28"/>
        </w:rPr>
        <w:t>20-бабының</w:t>
      </w:r>
      <w:r>
        <w:rPr>
          <w:rFonts w:ascii="Times New Roman"/>
          <w:b w:val="false"/>
          <w:i w:val="false"/>
          <w:color w:val="000000"/>
          <w:sz w:val="28"/>
        </w:rPr>
        <w:t xml:space="preserve"> 2-тармағын басшылыққа алып, "Азаматтарға арналған үкімет" Мемлекеттік корпорацияның коммерциялық емес қоғамы филиалының № __ бөлімі ____________________________________ (мекенжайды көрсету) мемлекеттік қызмет көрсетуге қойылатын талаптарында көзделген тізбеге сәйкес Сіз ұсынған құжаттар топтамасының толық болмауына байланысты ___________________________________ (мемлекеттік көрсетілетін қызметтің атауы) мемлекеттік қызмет көрсетуге құжаттарды қабылдаудан бас тартады, атап айтқанда:</w:t>
      </w:r>
    </w:p>
    <w:p>
      <w:pPr>
        <w:spacing w:after="0"/>
        <w:ind w:left="0"/>
        <w:jc w:val="both"/>
      </w:pPr>
      <w:r>
        <w:rPr>
          <w:rFonts w:ascii="Times New Roman"/>
          <w:b w:val="false"/>
          <w:i w:val="false"/>
          <w:color w:val="000000"/>
          <w:sz w:val="28"/>
        </w:rPr>
        <w:t>
      Жоқ құжаттардың атауы:</w:t>
      </w:r>
    </w:p>
    <w:p>
      <w:pPr>
        <w:spacing w:after="0"/>
        <w:ind w:left="0"/>
        <w:jc w:val="both"/>
      </w:pPr>
      <w:r>
        <w:rPr>
          <w:rFonts w:ascii="Times New Roman"/>
          <w:b w:val="false"/>
          <w:i w:val="false"/>
          <w:color w:val="000000"/>
          <w:sz w:val="28"/>
        </w:rPr>
        <w:t>
      1) ____________________________________________________;</w:t>
      </w:r>
    </w:p>
    <w:p>
      <w:pPr>
        <w:spacing w:after="0"/>
        <w:ind w:left="0"/>
        <w:jc w:val="both"/>
      </w:pPr>
      <w:r>
        <w:rPr>
          <w:rFonts w:ascii="Times New Roman"/>
          <w:b w:val="false"/>
          <w:i w:val="false"/>
          <w:color w:val="000000"/>
          <w:sz w:val="28"/>
        </w:rPr>
        <w:t>
      2) ____________________________________________________;</w:t>
      </w:r>
    </w:p>
    <w:p>
      <w:pPr>
        <w:spacing w:after="0"/>
        <w:ind w:left="0"/>
        <w:jc w:val="both"/>
      </w:pPr>
      <w:r>
        <w:rPr>
          <w:rFonts w:ascii="Times New Roman"/>
          <w:b w:val="false"/>
          <w:i w:val="false"/>
          <w:color w:val="000000"/>
          <w:sz w:val="28"/>
        </w:rPr>
        <w:t>
      3) ____________________________________________________.</w:t>
      </w:r>
    </w:p>
    <w:p>
      <w:pPr>
        <w:spacing w:after="0"/>
        <w:ind w:left="0"/>
        <w:jc w:val="both"/>
      </w:pPr>
      <w:r>
        <w:rPr>
          <w:rFonts w:ascii="Times New Roman"/>
          <w:b w:val="false"/>
          <w:i w:val="false"/>
          <w:color w:val="000000"/>
          <w:sz w:val="28"/>
        </w:rPr>
        <w:t xml:space="preserve">
      Осы қолхат әр тарапқа біреуден 2 данада жасалды. </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болғанда)</w:t>
      </w:r>
    </w:p>
    <w:p>
      <w:pPr>
        <w:spacing w:after="0"/>
        <w:ind w:left="0"/>
        <w:jc w:val="both"/>
      </w:pPr>
      <w:r>
        <w:rPr>
          <w:rFonts w:ascii="Times New Roman"/>
          <w:b w:val="false"/>
          <w:i w:val="false"/>
          <w:color w:val="000000"/>
          <w:sz w:val="28"/>
        </w:rPr>
        <w:t>
      (Мемлекеттік корпорацияның қызметкері) ___________________ (қолы)</w:t>
      </w:r>
    </w:p>
    <w:p>
      <w:pPr>
        <w:spacing w:after="0"/>
        <w:ind w:left="0"/>
        <w:jc w:val="both"/>
      </w:pPr>
      <w:r>
        <w:rPr>
          <w:rFonts w:ascii="Times New Roman"/>
          <w:b w:val="false"/>
          <w:i w:val="false"/>
          <w:color w:val="000000"/>
          <w:sz w:val="28"/>
        </w:rPr>
        <w:t>
      Орындаушының тегі, аты, әкесінің аты (бар болғанда) ________________</w:t>
      </w:r>
    </w:p>
    <w:p>
      <w:pPr>
        <w:spacing w:after="0"/>
        <w:ind w:left="0"/>
        <w:jc w:val="both"/>
      </w:pPr>
      <w:r>
        <w:rPr>
          <w:rFonts w:ascii="Times New Roman"/>
          <w:b w:val="false"/>
          <w:i w:val="false"/>
          <w:color w:val="000000"/>
          <w:sz w:val="28"/>
        </w:rPr>
        <w:t>
      Қабылдаушының тегі, аты, әкесінің аты (бар болғанда) _______________</w:t>
      </w:r>
    </w:p>
    <w:p>
      <w:pPr>
        <w:spacing w:after="0"/>
        <w:ind w:left="0"/>
        <w:jc w:val="both"/>
      </w:pPr>
      <w:r>
        <w:rPr>
          <w:rFonts w:ascii="Times New Roman"/>
          <w:b w:val="false"/>
          <w:i w:val="false"/>
          <w:color w:val="000000"/>
          <w:sz w:val="28"/>
        </w:rPr>
        <w:t>
      (көрсетілетін қызметті алушының қолы) "___"____________ 20__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"Жетім балаға (жетім балаларға) </w:t>
            </w:r>
            <w:r>
              <w:br/>
            </w:r>
            <w:r>
              <w:rPr>
                <w:rFonts w:ascii="Times New Roman"/>
                <w:b w:val="false"/>
                <w:i w:val="false"/>
                <w:color w:val="000000"/>
                <w:sz w:val="20"/>
              </w:rPr>
              <w:t xml:space="preserve">және ата-анасының </w:t>
            </w:r>
            <w:r>
              <w:br/>
            </w:r>
            <w:r>
              <w:rPr>
                <w:rFonts w:ascii="Times New Roman"/>
                <w:b w:val="false"/>
                <w:i w:val="false"/>
                <w:color w:val="000000"/>
                <w:sz w:val="20"/>
              </w:rPr>
              <w:t xml:space="preserve">қамқорлығынсыз қалған балаға </w:t>
            </w:r>
            <w:r>
              <w:br/>
            </w:r>
            <w:r>
              <w:rPr>
                <w:rFonts w:ascii="Times New Roman"/>
                <w:b w:val="false"/>
                <w:i w:val="false"/>
                <w:color w:val="000000"/>
                <w:sz w:val="20"/>
              </w:rPr>
              <w:t xml:space="preserve">(балаларға) қамқоршылық </w:t>
            </w:r>
            <w:r>
              <w:br/>
            </w:r>
            <w:r>
              <w:rPr>
                <w:rFonts w:ascii="Times New Roman"/>
                <w:b w:val="false"/>
                <w:i w:val="false"/>
                <w:color w:val="000000"/>
                <w:sz w:val="20"/>
              </w:rPr>
              <w:t xml:space="preserve">немесе қорғаншылық белгілеу" </w:t>
            </w:r>
            <w:r>
              <w:br/>
            </w:r>
            <w:r>
              <w:rPr>
                <w:rFonts w:ascii="Times New Roman"/>
                <w:b w:val="false"/>
                <w:i w:val="false"/>
                <w:color w:val="000000"/>
                <w:sz w:val="20"/>
              </w:rPr>
              <w:t xml:space="preserve">мемлекеттік қызметті көрсету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_________________________</w:t>
            </w:r>
            <w:r>
              <w:br/>
            </w:r>
            <w:r>
              <w:rPr>
                <w:rFonts w:ascii="Times New Roman"/>
                <w:b w:val="false"/>
                <w:i w:val="false"/>
                <w:color w:val="000000"/>
                <w:sz w:val="20"/>
              </w:rPr>
              <w:t>басшысы (органның атауы)</w:t>
            </w:r>
            <w:r>
              <w:br/>
            </w:r>
            <w:r>
              <w:rPr>
                <w:rFonts w:ascii="Times New Roman"/>
                <w:b w:val="false"/>
                <w:i w:val="false"/>
                <w:color w:val="000000"/>
                <w:sz w:val="20"/>
              </w:rPr>
              <w:t>_________________________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(бар болғанда)</w:t>
            </w:r>
            <w:r>
              <w:br/>
            </w:r>
            <w:r>
              <w:rPr>
                <w:rFonts w:ascii="Times New Roman"/>
                <w:b w:val="false"/>
                <w:i w:val="false"/>
                <w:color w:val="000000"/>
                <w:sz w:val="20"/>
              </w:rPr>
              <w:t>_________________________</w:t>
            </w:r>
            <w:r>
              <w:br/>
            </w:r>
            <w:r>
              <w:rPr>
                <w:rFonts w:ascii="Times New Roman"/>
                <w:b w:val="false"/>
                <w:i w:val="false"/>
                <w:color w:val="000000"/>
                <w:sz w:val="20"/>
              </w:rPr>
              <w:t>20___ жылғы "__"</w:t>
            </w:r>
            <w:r>
              <w:br/>
            </w:r>
            <w:r>
              <w:rPr>
                <w:rFonts w:ascii="Times New Roman"/>
                <w:b w:val="false"/>
                <w:i w:val="false"/>
                <w:color w:val="000000"/>
                <w:sz w:val="20"/>
              </w:rPr>
              <w:t>_________________________</w:t>
            </w:r>
            <w:r>
              <w:br/>
            </w:r>
            <w:r>
              <w:rPr>
                <w:rFonts w:ascii="Times New Roman"/>
                <w:b w:val="false"/>
                <w:i w:val="false"/>
                <w:color w:val="000000"/>
                <w:sz w:val="20"/>
              </w:rPr>
              <w:t>күні, қолы, мөрдің орны</w:t>
            </w:r>
          </w:p>
        </w:tc>
      </w:tr>
    </w:tbl>
    <w:bookmarkStart w:name="z93" w:id="122"/>
    <w:p>
      <w:pPr>
        <w:spacing w:after="0"/>
        <w:ind w:left="0"/>
        <w:jc w:val="left"/>
      </w:pPr>
      <w:r>
        <w:rPr>
          <w:rFonts w:ascii="Times New Roman"/>
          <w:b/>
          <w:i w:val="false"/>
          <w:color w:val="000000"/>
        </w:rPr>
        <w:t xml:space="preserve"> Қорғаншы (қамқоршы) болуға тілек білдірген адамдардың тұрғын үй-тұрмыстық жағдайларын тексеріп-қарау  АКТІСІ</w:t>
      </w:r>
    </w:p>
    <w:bookmarkEnd w:id="122"/>
    <w:p>
      <w:pPr>
        <w:spacing w:after="0"/>
        <w:ind w:left="0"/>
        <w:jc w:val="both"/>
      </w:pPr>
      <w:r>
        <w:rPr>
          <w:rFonts w:ascii="Times New Roman"/>
          <w:b w:val="false"/>
          <w:i w:val="false"/>
          <w:color w:val="ff0000"/>
          <w:sz w:val="28"/>
        </w:rPr>
        <w:t xml:space="preserve">
      Ескерту. 4-қосымша жаңа редакцияда - ҚР Оқу-ағарту министрінің 12.04.2023 </w:t>
      </w:r>
      <w:r>
        <w:rPr>
          <w:rFonts w:ascii="Times New Roman"/>
          <w:b w:val="false"/>
          <w:i w:val="false"/>
          <w:color w:val="ff0000"/>
          <w:sz w:val="28"/>
        </w:rPr>
        <w:t>№ 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Тексеріп-қарау жүргізілген күн ____________________________________</w:t>
      </w:r>
    </w:p>
    <w:p>
      <w:pPr>
        <w:spacing w:after="0"/>
        <w:ind w:left="0"/>
        <w:jc w:val="both"/>
      </w:pPr>
      <w:r>
        <w:rPr>
          <w:rFonts w:ascii="Times New Roman"/>
          <w:b w:val="false"/>
          <w:i w:val="false"/>
          <w:color w:val="000000"/>
          <w:sz w:val="28"/>
        </w:rPr>
        <w:t>
      Тексеріп-қарауды жүргізген 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(тексеріп-қарауды жүргізген адамдардың тегі, аты, әкесінің аты (бар болған жағдайда), </w:t>
      </w:r>
    </w:p>
    <w:p>
      <w:pPr>
        <w:spacing w:after="0"/>
        <w:ind w:left="0"/>
        <w:jc w:val="both"/>
      </w:pPr>
      <w:r>
        <w:rPr>
          <w:rFonts w:ascii="Times New Roman"/>
          <w:b w:val="false"/>
          <w:i w:val="false"/>
          <w:color w:val="000000"/>
          <w:sz w:val="28"/>
        </w:rPr>
        <w:t>
      лауазымы, жұмыс орны)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Қорғаншылық немесе қамқоршылық жөніндегі функцияларды жүзеге асыратын органның мекенжайы және телефоны: </w:t>
      </w:r>
    </w:p>
    <w:p>
      <w:pPr>
        <w:spacing w:after="0"/>
        <w:ind w:left="0"/>
        <w:jc w:val="both"/>
      </w:pPr>
      <w:r>
        <w:rPr>
          <w:rFonts w:ascii="Times New Roman"/>
          <w:b w:val="false"/>
          <w:i w:val="false"/>
          <w:color w:val="000000"/>
          <w:sz w:val="28"/>
        </w:rPr>
        <w:t>
      ___________________</w:t>
      </w:r>
    </w:p>
    <w:p>
      <w:pPr>
        <w:spacing w:after="0"/>
        <w:ind w:left="0"/>
        <w:jc w:val="both"/>
      </w:pPr>
      <w:r>
        <w:rPr>
          <w:rFonts w:ascii="Times New Roman"/>
          <w:b w:val="false"/>
          <w:i w:val="false"/>
          <w:color w:val="000000"/>
          <w:sz w:val="28"/>
        </w:rPr>
        <w:t xml:space="preserve">
      1. 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болған жағдайда), туған жылы)</w:t>
      </w:r>
    </w:p>
    <w:p>
      <w:pPr>
        <w:spacing w:after="0"/>
        <w:ind w:left="0"/>
        <w:jc w:val="both"/>
      </w:pPr>
      <w:r>
        <w:rPr>
          <w:rFonts w:ascii="Times New Roman"/>
          <w:b w:val="false"/>
          <w:i w:val="false"/>
          <w:color w:val="000000"/>
          <w:sz w:val="28"/>
        </w:rPr>
        <w:t>
      тұрғын үй-тұрмыстық жағдайлары тексерілді.</w:t>
      </w:r>
    </w:p>
    <w:p>
      <w:pPr>
        <w:spacing w:after="0"/>
        <w:ind w:left="0"/>
        <w:jc w:val="both"/>
      </w:pPr>
      <w:r>
        <w:rPr>
          <w:rFonts w:ascii="Times New Roman"/>
          <w:b w:val="false"/>
          <w:i w:val="false"/>
          <w:color w:val="000000"/>
          <w:sz w:val="28"/>
        </w:rPr>
        <w:t>
      Жеке басын куәландыратын құжат _________________________________</w:t>
      </w:r>
    </w:p>
    <w:p>
      <w:pPr>
        <w:spacing w:after="0"/>
        <w:ind w:left="0"/>
        <w:jc w:val="both"/>
      </w:pPr>
      <w:r>
        <w:rPr>
          <w:rFonts w:ascii="Times New Roman"/>
          <w:b w:val="false"/>
          <w:i w:val="false"/>
          <w:color w:val="000000"/>
          <w:sz w:val="28"/>
        </w:rPr>
        <w:t>
      Тұрғылықты жері (тіркеу орны бойынша) ___________________________</w:t>
      </w:r>
    </w:p>
    <w:p>
      <w:pPr>
        <w:spacing w:after="0"/>
        <w:ind w:left="0"/>
        <w:jc w:val="both"/>
      </w:pPr>
      <w:r>
        <w:rPr>
          <w:rFonts w:ascii="Times New Roman"/>
          <w:b w:val="false"/>
          <w:i w:val="false"/>
          <w:color w:val="000000"/>
          <w:sz w:val="28"/>
        </w:rPr>
        <w:t>
      Нақты тұрғылықты жері __________________________________________</w:t>
      </w:r>
    </w:p>
    <w:p>
      <w:pPr>
        <w:spacing w:after="0"/>
        <w:ind w:left="0"/>
        <w:jc w:val="both"/>
      </w:pPr>
      <w:r>
        <w:rPr>
          <w:rFonts w:ascii="Times New Roman"/>
          <w:b w:val="false"/>
          <w:i w:val="false"/>
          <w:color w:val="000000"/>
          <w:sz w:val="28"/>
        </w:rPr>
        <w:t>
      Білімі ______________________________________________________________</w:t>
      </w:r>
    </w:p>
    <w:p>
      <w:pPr>
        <w:spacing w:after="0"/>
        <w:ind w:left="0"/>
        <w:jc w:val="both"/>
      </w:pPr>
      <w:r>
        <w:rPr>
          <w:rFonts w:ascii="Times New Roman"/>
          <w:b w:val="false"/>
          <w:i w:val="false"/>
          <w:color w:val="000000"/>
          <w:sz w:val="28"/>
        </w:rPr>
        <w:t xml:space="preserve">
      Жұмыс орны ________________________________________________________ </w:t>
      </w:r>
    </w:p>
    <w:p>
      <w:pPr>
        <w:spacing w:after="0"/>
        <w:ind w:left="0"/>
        <w:jc w:val="both"/>
      </w:pPr>
      <w:r>
        <w:rPr>
          <w:rFonts w:ascii="Times New Roman"/>
          <w:b w:val="false"/>
          <w:i w:val="false"/>
          <w:color w:val="000000"/>
          <w:sz w:val="28"/>
        </w:rPr>
        <w:t>
      (тегі, аты, әкесінің аты (бар болған жағдайда), туған жылы)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Жеке басын куәландыратын құжат _____________________________________</w:t>
      </w:r>
    </w:p>
    <w:p>
      <w:pPr>
        <w:spacing w:after="0"/>
        <w:ind w:left="0"/>
        <w:jc w:val="both"/>
      </w:pPr>
      <w:r>
        <w:rPr>
          <w:rFonts w:ascii="Times New Roman"/>
          <w:b w:val="false"/>
          <w:i w:val="false"/>
          <w:color w:val="000000"/>
          <w:sz w:val="28"/>
        </w:rPr>
        <w:t>
      Тұрғылықты жері (тіркеу орны бойынша) _______________________________</w:t>
      </w:r>
    </w:p>
    <w:p>
      <w:pPr>
        <w:spacing w:after="0"/>
        <w:ind w:left="0"/>
        <w:jc w:val="both"/>
      </w:pPr>
      <w:r>
        <w:rPr>
          <w:rFonts w:ascii="Times New Roman"/>
          <w:b w:val="false"/>
          <w:i w:val="false"/>
          <w:color w:val="000000"/>
          <w:sz w:val="28"/>
        </w:rPr>
        <w:t>
      Нақты тұрғылықты жері ______________________________________________</w:t>
      </w:r>
    </w:p>
    <w:p>
      <w:pPr>
        <w:spacing w:after="0"/>
        <w:ind w:left="0"/>
        <w:jc w:val="both"/>
      </w:pPr>
      <w:r>
        <w:rPr>
          <w:rFonts w:ascii="Times New Roman"/>
          <w:b w:val="false"/>
          <w:i w:val="false"/>
          <w:color w:val="000000"/>
          <w:sz w:val="28"/>
        </w:rPr>
        <w:t>
      Білімі ______________________________________________________________</w:t>
      </w:r>
    </w:p>
    <w:p>
      <w:pPr>
        <w:spacing w:after="0"/>
        <w:ind w:left="0"/>
        <w:jc w:val="both"/>
      </w:pPr>
      <w:r>
        <w:rPr>
          <w:rFonts w:ascii="Times New Roman"/>
          <w:b w:val="false"/>
          <w:i w:val="false"/>
          <w:color w:val="000000"/>
          <w:sz w:val="28"/>
        </w:rPr>
        <w:t>
      Жұмыс орны ________________________________________________________</w:t>
      </w:r>
    </w:p>
    <w:p>
      <w:pPr>
        <w:spacing w:after="0"/>
        <w:ind w:left="0"/>
        <w:jc w:val="both"/>
      </w:pPr>
      <w:r>
        <w:rPr>
          <w:rFonts w:ascii="Times New Roman"/>
          <w:b w:val="false"/>
          <w:i w:val="false"/>
          <w:color w:val="000000"/>
          <w:sz w:val="28"/>
        </w:rPr>
        <w:t>
      2. Тұрғын үй-тұрмыстық жағдайларының жалпы сипаттамасы Тұрғын үйді пайдалану құқығын растайтын құжат</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Тұрғын үйдің меншік иесінің тегі, аты, әкесінің аты (бар болған жағдайда),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Жалпы көлемі ________(шаршы метр) тұрғын көлемі __________(шаршы метр)</w:t>
      </w:r>
    </w:p>
    <w:p>
      <w:pPr>
        <w:spacing w:after="0"/>
        <w:ind w:left="0"/>
        <w:jc w:val="both"/>
      </w:pPr>
      <w:r>
        <w:rPr>
          <w:rFonts w:ascii="Times New Roman"/>
          <w:b w:val="false"/>
          <w:i w:val="false"/>
          <w:color w:val="000000"/>
          <w:sz w:val="28"/>
        </w:rPr>
        <w:t xml:space="preserve">
      Тұрғын бөлмелердің саны ___________, тіркеуде тұрғандар ________________ </w:t>
      </w:r>
    </w:p>
    <w:p>
      <w:pPr>
        <w:spacing w:after="0"/>
        <w:ind w:left="0"/>
        <w:jc w:val="both"/>
      </w:pPr>
      <w:r>
        <w:rPr>
          <w:rFonts w:ascii="Times New Roman"/>
          <w:b w:val="false"/>
          <w:i w:val="false"/>
          <w:color w:val="000000"/>
          <w:sz w:val="28"/>
        </w:rPr>
        <w:t>
                                                            (тұрақты, уақытша)</w:t>
      </w:r>
    </w:p>
    <w:p>
      <w:pPr>
        <w:spacing w:after="0"/>
        <w:ind w:left="0"/>
        <w:jc w:val="both"/>
      </w:pPr>
      <w:r>
        <w:rPr>
          <w:rFonts w:ascii="Times New Roman"/>
          <w:b w:val="false"/>
          <w:i w:val="false"/>
          <w:color w:val="000000"/>
          <w:sz w:val="28"/>
        </w:rPr>
        <w:t xml:space="preserve">
      Тұрғын үйдің жайлылығы _____________________________________________ </w:t>
      </w:r>
    </w:p>
    <w:p>
      <w:pPr>
        <w:spacing w:after="0"/>
        <w:ind w:left="0"/>
        <w:jc w:val="both"/>
      </w:pPr>
      <w:r>
        <w:rPr>
          <w:rFonts w:ascii="Times New Roman"/>
          <w:b w:val="false"/>
          <w:i w:val="false"/>
          <w:color w:val="000000"/>
          <w:sz w:val="28"/>
        </w:rPr>
        <w:t>
                              (абаттандырылған, абаттандырылмаған, ішінара жайлы)</w:t>
      </w:r>
    </w:p>
    <w:p>
      <w:pPr>
        <w:spacing w:after="0"/>
        <w:ind w:left="0"/>
        <w:jc w:val="both"/>
      </w:pPr>
      <w:r>
        <w:rPr>
          <w:rFonts w:ascii="Times New Roman"/>
          <w:b w:val="false"/>
          <w:i w:val="false"/>
          <w:color w:val="000000"/>
          <w:sz w:val="28"/>
        </w:rPr>
        <w:t xml:space="preserve">
      Санитариялық-гигиеналық жай-күйі ____________________________________ </w:t>
      </w:r>
    </w:p>
    <w:p>
      <w:pPr>
        <w:spacing w:after="0"/>
        <w:ind w:left="0"/>
        <w:jc w:val="both"/>
      </w:pPr>
      <w:r>
        <w:rPr>
          <w:rFonts w:ascii="Times New Roman"/>
          <w:b w:val="false"/>
          <w:i w:val="false"/>
          <w:color w:val="000000"/>
          <w:sz w:val="28"/>
        </w:rPr>
        <w:t>
      (жақсы, қанағаттанарлық, қанағаттанарлықсыз)</w:t>
      </w:r>
    </w:p>
    <w:p>
      <w:pPr>
        <w:spacing w:after="0"/>
        <w:ind w:left="0"/>
        <w:jc w:val="both"/>
      </w:pPr>
      <w:r>
        <w:rPr>
          <w:rFonts w:ascii="Times New Roman"/>
          <w:b w:val="false"/>
          <w:i w:val="false"/>
          <w:color w:val="000000"/>
          <w:sz w:val="28"/>
        </w:rPr>
        <w:t>
      Тұрғын үй туралы қосымша мәліметтер (балаға арналған жеке жатын орны, сабақ дайындауға, демалуға арналған орынның, жиһаздардың және т.б. бар болуы)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3. Отбасының бірге тұратын басқа мүшелері: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қызметі немесе оқу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қатынастары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bl>
    <w:p>
      <w:pPr>
        <w:spacing w:after="0"/>
        <w:ind w:left="0"/>
        <w:jc w:val="both"/>
      </w:pPr>
      <w:r>
        <w:rPr>
          <w:rFonts w:ascii="Times New Roman"/>
          <w:b w:val="false"/>
          <w:i w:val="false"/>
          <w:color w:val="000000"/>
          <w:sz w:val="28"/>
        </w:rPr>
        <w:t>
      4. Отбасының табысы туралы мәлімет: жалпы сома __________, оның ішінде жалақы, басқа да табыстар _________________________________ (жазу).</w:t>
      </w:r>
    </w:p>
    <w:p>
      <w:pPr>
        <w:spacing w:after="0"/>
        <w:ind w:left="0"/>
        <w:jc w:val="both"/>
      </w:pPr>
      <w:r>
        <w:rPr>
          <w:rFonts w:ascii="Times New Roman"/>
          <w:b w:val="false"/>
          <w:i w:val="false"/>
          <w:color w:val="000000"/>
          <w:sz w:val="28"/>
        </w:rPr>
        <w:t xml:space="preserve">
      5. Отбасының сипаттамасы (отбасындағы адамдар арасындағы өзара қарым-қатынас, олардың жеке қасиеттері, қызығушылығы, балалармен қарым-қатынас тәжірибесі, барлық отбасы мүшелерінің балаларды қабылдауға дайындығы) </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6. Қамқорлыққа (қорғаншылыққа) баланы алу себептері: ______________</w:t>
      </w:r>
    </w:p>
    <w:p>
      <w:pPr>
        <w:spacing w:after="0"/>
        <w:ind w:left="0"/>
        <w:jc w:val="both"/>
      </w:pPr>
      <w:r>
        <w:rPr>
          <w:rFonts w:ascii="Times New Roman"/>
          <w:b w:val="false"/>
          <w:i w:val="false"/>
          <w:color w:val="000000"/>
          <w:sz w:val="28"/>
        </w:rPr>
        <w:t>
      7. Қорытынды (балаларды отбасына беру үшін жағдайдың бар болуы)</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(қолы)             (тегі, аты-жөні) (күні)</w:t>
      </w:r>
    </w:p>
    <w:p>
      <w:pPr>
        <w:spacing w:after="0"/>
        <w:ind w:left="0"/>
        <w:jc w:val="both"/>
      </w:pPr>
      <w:r>
        <w:rPr>
          <w:rFonts w:ascii="Times New Roman"/>
          <w:b w:val="false"/>
          <w:i w:val="false"/>
          <w:color w:val="000000"/>
          <w:sz w:val="28"/>
        </w:rPr>
        <w:t xml:space="preserve">
      Таныстық: ___________________________________________________________ </w:t>
      </w:r>
    </w:p>
    <w:p>
      <w:pPr>
        <w:spacing w:after="0"/>
        <w:ind w:left="0"/>
        <w:jc w:val="both"/>
      </w:pPr>
      <w:r>
        <w:rPr>
          <w:rFonts w:ascii="Times New Roman"/>
          <w:b w:val="false"/>
          <w:i w:val="false"/>
          <w:color w:val="000000"/>
          <w:sz w:val="28"/>
        </w:rPr>
        <w:t>
      (баланы (балаларды) отбасына қабылдауға тілек білдірген тұлғалардың</w:t>
      </w:r>
    </w:p>
    <w:p>
      <w:pPr>
        <w:spacing w:after="0"/>
        <w:ind w:left="0"/>
        <w:jc w:val="both"/>
      </w:pPr>
      <w:r>
        <w:rPr>
          <w:rFonts w:ascii="Times New Roman"/>
          <w:b w:val="false"/>
          <w:i w:val="false"/>
          <w:color w:val="000000"/>
          <w:sz w:val="28"/>
        </w:rPr>
        <w:t>
      тегі, аты, әкесінің аты (бар болған жағдайда), күні,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"Жетім балаға (жетім балаларға) </w:t>
            </w:r>
            <w:r>
              <w:br/>
            </w:r>
            <w:r>
              <w:rPr>
                <w:rFonts w:ascii="Times New Roman"/>
                <w:b w:val="false"/>
                <w:i w:val="false"/>
                <w:color w:val="000000"/>
                <w:sz w:val="20"/>
              </w:rPr>
              <w:t xml:space="preserve">және ата-анасының </w:t>
            </w:r>
            <w:r>
              <w:br/>
            </w:r>
            <w:r>
              <w:rPr>
                <w:rFonts w:ascii="Times New Roman"/>
                <w:b w:val="false"/>
                <w:i w:val="false"/>
                <w:color w:val="000000"/>
                <w:sz w:val="20"/>
              </w:rPr>
              <w:t xml:space="preserve">қамқорлығынсыз қалған балаға </w:t>
            </w:r>
            <w:r>
              <w:br/>
            </w:r>
            <w:r>
              <w:rPr>
                <w:rFonts w:ascii="Times New Roman"/>
                <w:b w:val="false"/>
                <w:i w:val="false"/>
                <w:color w:val="000000"/>
                <w:sz w:val="20"/>
              </w:rPr>
              <w:t xml:space="preserve">(балаларға) қамқоршылық </w:t>
            </w:r>
            <w:r>
              <w:br/>
            </w:r>
            <w:r>
              <w:rPr>
                <w:rFonts w:ascii="Times New Roman"/>
                <w:b w:val="false"/>
                <w:i w:val="false"/>
                <w:color w:val="000000"/>
                <w:sz w:val="20"/>
              </w:rPr>
              <w:t xml:space="preserve">немесе қорғаншылық белгілеу" </w:t>
            </w:r>
            <w:r>
              <w:br/>
            </w:r>
            <w:r>
              <w:rPr>
                <w:rFonts w:ascii="Times New Roman"/>
                <w:b w:val="false"/>
                <w:i w:val="false"/>
                <w:color w:val="000000"/>
                <w:sz w:val="20"/>
              </w:rPr>
              <w:t>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5" w:id="123"/>
    <w:p>
      <w:pPr>
        <w:spacing w:after="0"/>
        <w:ind w:left="0"/>
        <w:jc w:val="left"/>
      </w:pPr>
      <w:r>
        <w:rPr>
          <w:rFonts w:ascii="Times New Roman"/>
          <w:b/>
          <w:i w:val="false"/>
          <w:color w:val="000000"/>
        </w:rPr>
        <w:t xml:space="preserve"> Қорғаншылық немесе қамқоршылық белгілеу туралы бұйрығы  ________________________________ (мекеменің атауы)</w:t>
      </w:r>
    </w:p>
    <w:bookmarkEnd w:id="123"/>
    <w:p>
      <w:pPr>
        <w:spacing w:after="0"/>
        <w:ind w:left="0"/>
        <w:jc w:val="both"/>
      </w:pPr>
      <w:r>
        <w:rPr>
          <w:rFonts w:ascii="Times New Roman"/>
          <w:b w:val="false"/>
          <w:i w:val="false"/>
          <w:color w:val="ff0000"/>
          <w:sz w:val="28"/>
        </w:rPr>
        <w:t xml:space="preserve">
      Ескерту. 5-қосымша жаңа редакцияда - ҚР Оқу-ағарту министрінің 12.04.2023 </w:t>
      </w:r>
      <w:r>
        <w:rPr>
          <w:rFonts w:ascii="Times New Roman"/>
          <w:b w:val="false"/>
          <w:i w:val="false"/>
          <w:color w:val="ff0000"/>
          <w:sz w:val="28"/>
        </w:rPr>
        <w:t>№ 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__________ 20____ жыл</w:t>
            </w:r>
          </w:p>
        </w:tc>
      </w:tr>
    </w:tbl>
    <w:p>
      <w:pPr>
        <w:spacing w:after="0"/>
        <w:ind w:left="0"/>
        <w:jc w:val="both"/>
      </w:pPr>
      <w:r>
        <w:rPr>
          <w:rFonts w:ascii="Times New Roman"/>
          <w:b w:val="false"/>
          <w:i w:val="false"/>
          <w:color w:val="000000"/>
          <w:sz w:val="28"/>
        </w:rPr>
        <w:t xml:space="preserve">
      "Неке (ерлі-зайыптылық) және отбасы туралы" Қазақстан Республикасы Кодексінің </w:t>
      </w:r>
      <w:r>
        <w:rPr>
          <w:rFonts w:ascii="Times New Roman"/>
          <w:b w:val="false"/>
          <w:i w:val="false"/>
          <w:color w:val="000000"/>
          <w:sz w:val="28"/>
        </w:rPr>
        <w:t>119</w:t>
      </w:r>
      <w:r>
        <w:rPr>
          <w:rFonts w:ascii="Times New Roman"/>
          <w:b w:val="false"/>
          <w:i w:val="false"/>
          <w:color w:val="000000"/>
          <w:sz w:val="28"/>
        </w:rPr>
        <w:t xml:space="preserve"> және </w:t>
      </w:r>
      <w:r>
        <w:rPr>
          <w:rFonts w:ascii="Times New Roman"/>
          <w:b w:val="false"/>
          <w:i w:val="false"/>
          <w:color w:val="000000"/>
          <w:sz w:val="28"/>
        </w:rPr>
        <w:t>121-баптарына</w:t>
      </w:r>
      <w:r>
        <w:rPr>
          <w:rFonts w:ascii="Times New Roman"/>
          <w:b w:val="false"/>
          <w:i w:val="false"/>
          <w:color w:val="000000"/>
          <w:sz w:val="28"/>
        </w:rPr>
        <w:t xml:space="preserve"> сәйкес ______________________ өтінішінің (тегі, аты, әкесінің аты (бар болғанда) және ұсынылған құжаттарының негізінде </w:t>
      </w:r>
      <w:r>
        <w:rPr>
          <w:rFonts w:ascii="Times New Roman"/>
          <w:b/>
          <w:i w:val="false"/>
          <w:color w:val="000000"/>
          <w:sz w:val="28"/>
        </w:rPr>
        <w:t>БҰЙРАМЫН:</w:t>
      </w:r>
    </w:p>
    <w:p>
      <w:pPr>
        <w:spacing w:after="0"/>
        <w:ind w:left="0"/>
        <w:jc w:val="both"/>
      </w:pPr>
      <w:r>
        <w:rPr>
          <w:rFonts w:ascii="Times New Roman"/>
          <w:b w:val="false"/>
          <w:i w:val="false"/>
          <w:color w:val="000000"/>
          <w:sz w:val="28"/>
        </w:rPr>
        <w:t>
      1. Қосымшаға сәйкес жетім балаға (жетім балаларға) және ата-анасының қамқорлығынсыз қалған балаға (балаларға) қорғаншылық немесе қамқоршылық белгіленсін: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Қорғаншы (қамқоршы)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Қорғаншылыққа алынатын бала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Қорғаншылықты және қамқоршылықты ресімдеу негізі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Қорғаншының (қамқоршының) тегі, аты, әкесінің аты (бар болғанда), туған жылы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Жүктеу</w:t>
      </w:r>
    </w:p>
    <w:p>
      <w:pPr>
        <w:spacing w:after="0"/>
        <w:ind w:left="0"/>
        <w:jc w:val="both"/>
      </w:pPr>
      <w:r>
        <w:rPr>
          <w:rFonts w:ascii="Times New Roman"/>
          <w:b w:val="false"/>
          <w:i w:val="false"/>
          <w:color w:val="000000"/>
          <w:sz w:val="28"/>
        </w:rPr>
        <w:t>
      2. Иелігіндегі тұрғын үйі _________________________ бекітілсін.</w:t>
      </w:r>
    </w:p>
    <w:p>
      <w:pPr>
        <w:spacing w:after="0"/>
        <w:ind w:left="0"/>
        <w:jc w:val="both"/>
      </w:pPr>
      <w:r>
        <w:rPr>
          <w:rFonts w:ascii="Times New Roman"/>
          <w:b w:val="false"/>
          <w:i w:val="false"/>
          <w:color w:val="000000"/>
          <w:sz w:val="28"/>
        </w:rPr>
        <w:t xml:space="preserve">
      _____________________________________________________ басшысы </w:t>
      </w:r>
    </w:p>
    <w:p>
      <w:pPr>
        <w:spacing w:after="0"/>
        <w:ind w:left="0"/>
        <w:jc w:val="both"/>
      </w:pPr>
      <w:r>
        <w:rPr>
          <w:rFonts w:ascii="Times New Roman"/>
          <w:b w:val="false"/>
          <w:i w:val="false"/>
          <w:color w:val="000000"/>
          <w:sz w:val="28"/>
        </w:rPr>
        <w:t>
      (мекеменің атауы)</w:t>
      </w:r>
    </w:p>
    <w:p>
      <w:pPr>
        <w:spacing w:after="0"/>
        <w:ind w:left="0"/>
        <w:jc w:val="both"/>
      </w:pPr>
      <w:r>
        <w:rPr>
          <w:rFonts w:ascii="Times New Roman"/>
          <w:b w:val="false"/>
          <w:i w:val="false"/>
          <w:color w:val="000000"/>
          <w:sz w:val="28"/>
        </w:rPr>
        <w:t xml:space="preserve">
      _________________________________             _______________ </w:t>
      </w:r>
    </w:p>
    <w:p>
      <w:pPr>
        <w:spacing w:after="0"/>
        <w:ind w:left="0"/>
        <w:jc w:val="both"/>
      </w:pPr>
      <w:r>
        <w:rPr>
          <w:rFonts w:ascii="Times New Roman"/>
          <w:b w:val="false"/>
          <w:i w:val="false"/>
          <w:color w:val="000000"/>
          <w:sz w:val="28"/>
        </w:rPr>
        <w:t>
      (тегі, аты, әкесінің аты (бар болғанда))                   (қолы)</w:t>
      </w:r>
    </w:p>
    <w:p>
      <w:pPr>
        <w:spacing w:after="0"/>
        <w:ind w:left="0"/>
        <w:jc w:val="both"/>
      </w:pPr>
      <w:r>
        <w:rPr>
          <w:rFonts w:ascii="Times New Roman"/>
          <w:b w:val="false"/>
          <w:i w:val="false"/>
          <w:color w:val="000000"/>
          <w:sz w:val="28"/>
        </w:rPr>
        <w:t>
      Мөрдің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2020 жылғы 24 сәуірдегі</w:t>
            </w:r>
            <w:r>
              <w:br/>
            </w:r>
            <w:r>
              <w:rPr>
                <w:rFonts w:ascii="Times New Roman"/>
                <w:b w:val="false"/>
                <w:i w:val="false"/>
                <w:color w:val="000000"/>
                <w:sz w:val="20"/>
              </w:rPr>
              <w:t xml:space="preserve">№ 158 бұйрығына </w:t>
            </w:r>
            <w:r>
              <w:br/>
            </w:r>
            <w:r>
              <w:rPr>
                <w:rFonts w:ascii="Times New Roman"/>
                <w:b w:val="false"/>
                <w:i w:val="false"/>
                <w:color w:val="000000"/>
                <w:sz w:val="20"/>
              </w:rPr>
              <w:t>4-қосымша</w:t>
            </w:r>
          </w:p>
        </w:tc>
      </w:tr>
    </w:tbl>
    <w:bookmarkStart w:name="z97" w:id="124"/>
    <w:p>
      <w:pPr>
        <w:spacing w:after="0"/>
        <w:ind w:left="0"/>
        <w:jc w:val="left"/>
      </w:pPr>
      <w:r>
        <w:rPr>
          <w:rFonts w:ascii="Times New Roman"/>
          <w:b/>
          <w:i w:val="false"/>
          <w:color w:val="000000"/>
        </w:rPr>
        <w:t xml:space="preserve"> "Қамқоршыларға немесе қорғаншыларға жетім баланы (жетім балаларды) және ата-анасының қамқорлығынсыз қалған баланы (балаларды) асырап-бағуға жәрдемақы тағайындау" мемлекеттік қызметті көрсету қағидалары</w:t>
      </w:r>
    </w:p>
    <w:bookmarkEnd w:id="124"/>
    <w:p>
      <w:pPr>
        <w:spacing w:after="0"/>
        <w:ind w:left="0"/>
        <w:jc w:val="both"/>
      </w:pPr>
      <w:r>
        <w:rPr>
          <w:rFonts w:ascii="Times New Roman"/>
          <w:b w:val="false"/>
          <w:i w:val="false"/>
          <w:color w:val="ff0000"/>
          <w:sz w:val="28"/>
        </w:rPr>
        <w:t xml:space="preserve">
      Ескерту. Күші жойылды – ҚР Оқу-ағарту министрінің 30.06.2023 </w:t>
      </w:r>
      <w:r>
        <w:rPr>
          <w:rFonts w:ascii="Times New Roman"/>
          <w:b w:val="false"/>
          <w:i w:val="false"/>
          <w:color w:val="ff0000"/>
          <w:sz w:val="28"/>
        </w:rPr>
        <w:t>№ 188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2020 жылғы 24 сәуірдегі</w:t>
            </w:r>
            <w:r>
              <w:br/>
            </w:r>
            <w:r>
              <w:rPr>
                <w:rFonts w:ascii="Times New Roman"/>
                <w:b w:val="false"/>
                <w:i w:val="false"/>
                <w:color w:val="000000"/>
                <w:sz w:val="20"/>
              </w:rPr>
              <w:t>№ 158 бұйрығына</w:t>
            </w:r>
            <w:r>
              <w:br/>
            </w:r>
            <w:r>
              <w:rPr>
                <w:rFonts w:ascii="Times New Roman"/>
                <w:b w:val="false"/>
                <w:i w:val="false"/>
                <w:color w:val="000000"/>
                <w:sz w:val="20"/>
              </w:rPr>
              <w:t>4-қосымша</w:t>
            </w:r>
          </w:p>
        </w:tc>
      </w:tr>
    </w:tbl>
    <w:bookmarkStart w:name="z391" w:id="125"/>
    <w:p>
      <w:pPr>
        <w:spacing w:after="0"/>
        <w:ind w:left="0"/>
        <w:jc w:val="left"/>
      </w:pPr>
      <w:r>
        <w:rPr>
          <w:rFonts w:ascii="Times New Roman"/>
          <w:b/>
          <w:i w:val="false"/>
          <w:color w:val="000000"/>
        </w:rPr>
        <w:t xml:space="preserve"> "Қорғаншыларға немесе қамқоршыларға жетім баланы (жетім балаларды) және ата-анасының қамқорлығынсыз қалған баланы (балаларды) күтіп-бағуға жәрдемақы тағайындау және төлеу мөлшері" мемлекеттік қызметті көрсету қағидалары</w:t>
      </w:r>
    </w:p>
    <w:bookmarkEnd w:id="125"/>
    <w:p>
      <w:pPr>
        <w:spacing w:after="0"/>
        <w:ind w:left="0"/>
        <w:jc w:val="both"/>
      </w:pPr>
      <w:r>
        <w:rPr>
          <w:rFonts w:ascii="Times New Roman"/>
          <w:b w:val="false"/>
          <w:i w:val="false"/>
          <w:color w:val="ff0000"/>
          <w:sz w:val="28"/>
        </w:rPr>
        <w:t xml:space="preserve">
      Ескерту. 4-қосымша жаңа редакцияда - ҚР Оқу-ағарту министрінің 16.02.2024 </w:t>
      </w:r>
      <w:r>
        <w:rPr>
          <w:rFonts w:ascii="Times New Roman"/>
          <w:b w:val="false"/>
          <w:i w:val="false"/>
          <w:color w:val="ff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92" w:id="126"/>
    <w:p>
      <w:pPr>
        <w:spacing w:after="0"/>
        <w:ind w:left="0"/>
        <w:jc w:val="left"/>
      </w:pPr>
      <w:r>
        <w:rPr>
          <w:rFonts w:ascii="Times New Roman"/>
          <w:b/>
          <w:i w:val="false"/>
          <w:color w:val="000000"/>
        </w:rPr>
        <w:t xml:space="preserve"> 1-тарау. Жалпы ережелер</w:t>
      </w:r>
    </w:p>
    <w:bookmarkEnd w:id="126"/>
    <w:bookmarkStart w:name="z393" w:id="127"/>
    <w:p>
      <w:pPr>
        <w:spacing w:after="0"/>
        <w:ind w:left="0"/>
        <w:jc w:val="both"/>
      </w:pPr>
      <w:r>
        <w:rPr>
          <w:rFonts w:ascii="Times New Roman"/>
          <w:b w:val="false"/>
          <w:i w:val="false"/>
          <w:color w:val="000000"/>
          <w:sz w:val="28"/>
        </w:rPr>
        <w:t xml:space="preserve">
      1. Осы "Қорғаншыларға немесе қамқоршыларға жетім баланы (жетім балаларды) және ата-анасының қамқорлығынсыз қалған баланы (балаларды) күтіп-бағуға жәрдемақы тағайындау және төлеу мөлшері" мемлекеттік қызметті көрсету қағидалары (бұдан әрі – Қағидалар) "Неке (ерлі-зайыптылық) және отбасы туралы" Қазақстан Республикасы Кодексінің 125-бабы </w:t>
      </w:r>
      <w:r>
        <w:rPr>
          <w:rFonts w:ascii="Times New Roman"/>
          <w:b w:val="false"/>
          <w:i w:val="false"/>
          <w:color w:val="000000"/>
          <w:sz w:val="28"/>
        </w:rPr>
        <w:t>2-тармағы</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қорғаншыларға немесе қамқоршыларға жетім баланы (жетім балаларды) және ата-анасының қамқорлығынсыз қалған баланы (балаларды) күтіп-бағуға жәрдемақы тағайындау және төлеу мөлшерінің тәртібін айқындайды.</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4" w:id="128"/>
    <w:p>
      <w:pPr>
        <w:spacing w:after="0"/>
        <w:ind w:left="0"/>
        <w:jc w:val="both"/>
      </w:pPr>
      <w:r>
        <w:rPr>
          <w:rFonts w:ascii="Times New Roman"/>
          <w:b w:val="false"/>
          <w:i w:val="false"/>
          <w:color w:val="000000"/>
          <w:sz w:val="28"/>
        </w:rPr>
        <w:t>
      2. Жәрдемақы тағайындау және төлеу қорғаншыларға немесе қамқоршыларға ата-анасының қайтыс болуына, ата-ана құқықтарының шектелуiне немесе олардан айрылуына, ата-аналары хабарсыз кеткен деп танылуына, олардың қайтыс болған деп жариялануына, әрекетке қабiлетсiз, әрекет қабiлетi шектелген деп танылуына, бас бостандығынан айыру орындарында жазасын өтеуiне, ата-анасының іздестірілуіне, ата-анасының баласын тәрбиелеуден немесе оның құқықтары мен мүдделерiн қорғаудан жалтаруына, оның iшiнде ата-анасының өз баласын стационарлық үлгідегі тәрбиелеу, емдеу және медициналық-әлеуметтік мекемесiнен алудан бас тартуына байланысты, сондай-ақ ата-ана қамқоршылығы болмаған өзге де жағдайларда жалғыз ата-анасының немесе екеуiнiң де қамқорлығынсыз қалған кәмелетке толмаған баланы күтіп-бағуға жүргiзiледi.</w:t>
      </w:r>
    </w:p>
    <w:bookmarkEnd w:id="128"/>
    <w:bookmarkStart w:name="z395" w:id="129"/>
    <w:p>
      <w:pPr>
        <w:spacing w:after="0"/>
        <w:ind w:left="0"/>
        <w:jc w:val="left"/>
      </w:pPr>
      <w:r>
        <w:rPr>
          <w:rFonts w:ascii="Times New Roman"/>
          <w:b/>
          <w:i w:val="false"/>
          <w:color w:val="000000"/>
        </w:rPr>
        <w:t xml:space="preserve"> 2-тарау. Мемлекеттік қызмет көрсету тәртібі</w:t>
      </w:r>
    </w:p>
    <w:bookmarkEnd w:id="129"/>
    <w:bookmarkStart w:name="z396" w:id="130"/>
    <w:p>
      <w:pPr>
        <w:spacing w:after="0"/>
        <w:ind w:left="0"/>
        <w:jc w:val="both"/>
      </w:pPr>
      <w:r>
        <w:rPr>
          <w:rFonts w:ascii="Times New Roman"/>
          <w:b w:val="false"/>
          <w:i w:val="false"/>
          <w:color w:val="000000"/>
          <w:sz w:val="28"/>
        </w:rPr>
        <w:t xml:space="preserve">
      3. "Қорғаншыларға немесе қамқоршыларға жетім баланы (жетім балаларды) және ата-анасының қамқорлығынсыз қалған баланы (балаларды) күтіп-бағуға жәрдемақы тағайындау және төлеу мөлшері" мемлекеттік көрсетілетін қызметті (бұдан әрі – мемлекеттік көрсетілетін қызмет) алу үшін жеке тұлға (бұдан әрі – көрсетілетін қызметті алушы) "Азаматтарға арналған үкімет" мемлекеттік корпорациясы (бұдан әрі – Мемлекеттік корпорация) немесе "цифрлық үкіметтің" веб-порталы (бұдан әрі – портал) арқылы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"Қорғаншыларға немесе қамқоршыларға жетім баланы (жетім балаларды) және ата-анасының қамқорлығынсыз қалған баланы (балаларды) күтіп-бағуға жәрдемақы тағайындау және төлеу мөлшері" мемлекеттік қызмет көрсетуге қойылатын негізгі талаптардың тізбесінде (бұдан әрі – Мемлекеттік қызмет көрсетуге қойылатын талаптар) көзделген құжаттарды қоса бере отырып,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 береді.</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97" w:id="131"/>
    <w:p>
      <w:pPr>
        <w:spacing w:after="0"/>
        <w:ind w:left="0"/>
        <w:jc w:val="both"/>
      </w:pPr>
      <w:r>
        <w:rPr>
          <w:rFonts w:ascii="Times New Roman"/>
          <w:b w:val="false"/>
          <w:i w:val="false"/>
          <w:color w:val="000000"/>
          <w:sz w:val="28"/>
        </w:rPr>
        <w:t>
      4. Құжаттарды Мемлекеттік корпорация арқылы қабылдаған кезде көрсетілетін қызметті алушыға тиісті құжаттардың қабылданғаны туралы қолхат беріледі.</w:t>
      </w:r>
    </w:p>
    <w:bookmarkEnd w:id="131"/>
    <w:bookmarkStart w:name="z398" w:id="132"/>
    <w:p>
      <w:pPr>
        <w:spacing w:after="0"/>
        <w:ind w:left="0"/>
        <w:jc w:val="both"/>
      </w:pPr>
      <w:r>
        <w:rPr>
          <w:rFonts w:ascii="Times New Roman"/>
          <w:b w:val="false"/>
          <w:i w:val="false"/>
          <w:color w:val="000000"/>
          <w:sz w:val="28"/>
        </w:rPr>
        <w:t>
      5. Республикалық маңызы бар қалалардың, астананың, аудандардағы, облыстық маңызы бар қалалардағы жергілікті атқарушы органдары (бұдан әрі – көрсетілетін қызметті беруші) құжаттарды алған сәттен бастап 1 (бір) жұмыс күні ішінде ұсынылған құжаттардың толықтығын тексереді.</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9" w:id="133"/>
    <w:p>
      <w:pPr>
        <w:spacing w:after="0"/>
        <w:ind w:left="0"/>
        <w:jc w:val="both"/>
      </w:pPr>
      <w:r>
        <w:rPr>
          <w:rFonts w:ascii="Times New Roman"/>
          <w:b w:val="false"/>
          <w:i w:val="false"/>
          <w:color w:val="000000"/>
          <w:sz w:val="28"/>
        </w:rPr>
        <w:t>
      6. Мемлекеттік корпорация құжаттар топтамасын көрсетілетін қызметті берушіге курьер арқылы жеткізуді 1 (бір) жұмыс күні ішінде жүзеге асырады.</w:t>
      </w:r>
    </w:p>
    <w:bookmarkEnd w:id="133"/>
    <w:p>
      <w:pPr>
        <w:spacing w:after="0"/>
        <w:ind w:left="0"/>
        <w:jc w:val="both"/>
      </w:pPr>
      <w:r>
        <w:rPr>
          <w:rFonts w:ascii="Times New Roman"/>
          <w:b w:val="false"/>
          <w:i w:val="false"/>
          <w:color w:val="000000"/>
          <w:sz w:val="28"/>
        </w:rPr>
        <w:t>
      Мемлекеттік корпорацияға жүгінген кезде құжаттарды қабылдау күні мемлекеттік қызмет көрсету мерзіміне кірмейді.</w:t>
      </w:r>
    </w:p>
    <w:bookmarkStart w:name="z400" w:id="134"/>
    <w:p>
      <w:pPr>
        <w:spacing w:after="0"/>
        <w:ind w:left="0"/>
        <w:jc w:val="both"/>
      </w:pPr>
      <w:r>
        <w:rPr>
          <w:rFonts w:ascii="Times New Roman"/>
          <w:b w:val="false"/>
          <w:i w:val="false"/>
          <w:color w:val="000000"/>
          <w:sz w:val="28"/>
        </w:rPr>
        <w:t>
      7. Көрсетілетін қызметті алушы портал арқылы жүгінген кезде мемлекеттік көрсетілетін қызмет нәтижесі туралы хабарлама көрсетілетін қызметті берушінің уәкілетті тұлғасының электрондық цифрлық қолтаңбасымен куәландырылған электрондық құжат нысанында "жеке кабинетке" жіберіледі.</w:t>
      </w:r>
    </w:p>
    <w:bookmarkEnd w:id="134"/>
    <w:bookmarkStart w:name="z401" w:id="135"/>
    <w:p>
      <w:pPr>
        <w:spacing w:after="0"/>
        <w:ind w:left="0"/>
        <w:jc w:val="both"/>
      </w:pPr>
      <w:r>
        <w:rPr>
          <w:rFonts w:ascii="Times New Roman"/>
          <w:b w:val="false"/>
          <w:i w:val="false"/>
          <w:color w:val="000000"/>
          <w:sz w:val="28"/>
        </w:rPr>
        <w:t>
      8. Көрсетілетін қызметті алушының жеке басын растайтын құжаттары, баланың туу туралы куәлігі туралы мәліметтерді ("АХАТ тіркеу пункті" цифрлық жүйесінде мәліметтер болмаған жағдайда), қорғаншылық және қамқоршылық туралы анықтаманы, мемлекеттік әлеуметтік жәрдемақыны және өзге де әлеуметтік төлемдерді алатынын, екінші деңгейдегі банкте немесе банк операцияларының жекелеген түрлерін жүзеге асыруға Қазақстан Республикасы Ұлттық Банкінің лицензиясы бар ұйымда қорғаншының немесе қамқоршының атына дербес шот ашу туралы шарт жасасқанын растайтын құжаттарды Мемлекеттік корпорацияның қызметкері және көрсетілетін қызметті беруші "цифрлық үкімет" шлюзі арқылы тиісті мемлекеттік цифрлық жүйелерден алады".</w:t>
      </w:r>
    </w:p>
    <w:bookmarkEnd w:id="135"/>
    <w:bookmarkStart w:name="z615" w:id="136"/>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көрсетілетін қызметті беруші мен Мемлекеттік корпорация қызметкері, мемлекеттік қызмет көрсету үшін талап етілетін қолжетімділігі шектеулі дербес деректерге қол жеткізуге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көрсетілетін қызметті алушының келісімін алады.</w:t>
      </w:r>
    </w:p>
    <w:bookmarkEnd w:id="136"/>
    <w:bookmarkStart w:name="z616" w:id="137"/>
    <w:p>
      <w:pPr>
        <w:spacing w:after="0"/>
        <w:ind w:left="0"/>
        <w:jc w:val="both"/>
      </w:pPr>
      <w:r>
        <w:rPr>
          <w:rFonts w:ascii="Times New Roman"/>
          <w:b w:val="false"/>
          <w:i w:val="false"/>
          <w:color w:val="000000"/>
          <w:sz w:val="28"/>
        </w:rPr>
        <w:t>
      Көрсетілетін қызметті беруші іске асырылған интеграция арқылы цифрлық құжаттарды цифрлық құжаттар сервисінен порталда тіркелген пайдаланушының ұялы байланысының абоненттік нөмірі арқылы ұсынылған құжат иесінің келісімі болған жағдайда, бір реттік парольді беру арқылы немесе порталдың хабарламасына жауап ретінде қысқа мәтіндік хабарлама жіберу арқылы алады.</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02" w:id="138"/>
    <w:p>
      <w:pPr>
        <w:spacing w:after="0"/>
        <w:ind w:left="0"/>
        <w:jc w:val="both"/>
      </w:pPr>
      <w:r>
        <w:rPr>
          <w:rFonts w:ascii="Times New Roman"/>
          <w:b w:val="false"/>
          <w:i w:val="false"/>
          <w:color w:val="000000"/>
          <w:sz w:val="28"/>
        </w:rPr>
        <w:t xml:space="preserve">
      9. Құжаттарды тексеру қорытындылары бойынша көрсетілетін қызметті беруші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қорғаншыларға немесе қамқоршыларға жетім баланы (жетім балаларды) және ата-анасының қамқорлығынсыз қалған баланы (балаларды) күтіп-бағуға жәрдемақы тағайындау туралы шешімді не мемлекеттік қызметті көрсетуден бас тарту туралы дәлелді жауапты дайындайды және көрсетілетін қызметті алушының "жеке кабинетіне" көрсетілетін қызметті берушінің уәкілетті тұлғасының ЭЦҚ қойылған электрондық құжат нысанында және Мемлекеттік корпорацияға жолдайды.</w:t>
      </w:r>
    </w:p>
    <w:bookmarkEnd w:id="138"/>
    <w:bookmarkStart w:name="z403" w:id="139"/>
    <w:p>
      <w:pPr>
        <w:spacing w:after="0"/>
        <w:ind w:left="0"/>
        <w:jc w:val="both"/>
      </w:pPr>
      <w:r>
        <w:rPr>
          <w:rFonts w:ascii="Times New Roman"/>
          <w:b w:val="false"/>
          <w:i w:val="false"/>
          <w:color w:val="000000"/>
          <w:sz w:val="28"/>
        </w:rPr>
        <w:t>
      10. Мемлекеттік корпорацияда дайын құжаттарды беру жеке куәлікті көрсеткен немесе көрсетілетін қызметті алушы электрондық құжаттарды цифрлық құжаттар сервисінен (не нотариалды куәландырылған сенімхат бойынша оның өкілінен) пайдаланған кезде жүзеге асырылады.</w:t>
      </w:r>
    </w:p>
    <w:bookmarkEnd w:id="139"/>
    <w:p>
      <w:pPr>
        <w:spacing w:after="0"/>
        <w:ind w:left="0"/>
        <w:jc w:val="both"/>
      </w:pPr>
      <w:r>
        <w:rPr>
          <w:rFonts w:ascii="Times New Roman"/>
          <w:b w:val="false"/>
          <w:i w:val="false"/>
          <w:color w:val="000000"/>
          <w:sz w:val="28"/>
        </w:rPr>
        <w:t>
      Мемлекеттік корпорация бір ай ішінде нәтижені сақтауды қамтамасыз етеді, содан кейін оны көрсетілетін қызметті берушіге одан әрі сақтау үшін тапсырады. Көрсетілетін қызметті алушы бір ай өткеннен кейін жүгінген жағдайда Мемлекеттік корпорацияның сұранысы бойынша көрсетілетін қызметті беруші 1 (бір) жұмыс күні ішінде дайын құжаттарды көрсетілетін қызметті алушыға беру үшін Мемлекеттік корпорацияға жібереді.</w:t>
      </w:r>
    </w:p>
    <w:bookmarkStart w:name="z404" w:id="140"/>
    <w:p>
      <w:pPr>
        <w:spacing w:after="0"/>
        <w:ind w:left="0"/>
        <w:jc w:val="both"/>
      </w:pPr>
      <w:r>
        <w:rPr>
          <w:rFonts w:ascii="Times New Roman"/>
          <w:b w:val="false"/>
          <w:i w:val="false"/>
          <w:color w:val="000000"/>
          <w:sz w:val="28"/>
        </w:rPr>
        <w:t>
      11. Құжаттарды қараудың және қорғаншыларға немесе қамқоршыларға жетім баланы (жетім балаларды) және ата-анасының қамқорлығынсыз қалған баланы (балаларды) күтіп-бағуға жәрдемақы тағайындаудың жалпы мерзімі не мемлекеттік қызмет көрсетуден бас тарту 1(бір) жұмыс күнін құрайды.</w:t>
      </w:r>
    </w:p>
    <w:bookmarkEnd w:id="140"/>
    <w:bookmarkStart w:name="z405" w:id="141"/>
    <w:p>
      <w:pPr>
        <w:spacing w:after="0"/>
        <w:ind w:left="0"/>
        <w:jc w:val="both"/>
      </w:pPr>
      <w:r>
        <w:rPr>
          <w:rFonts w:ascii="Times New Roman"/>
          <w:b w:val="false"/>
          <w:i w:val="false"/>
          <w:color w:val="000000"/>
          <w:sz w:val="28"/>
        </w:rPr>
        <w:t xml:space="preserve">
      12. Көрсетілетін қызметті беруші Заңның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141"/>
    <w:bookmarkStart w:name="z617" w:id="142"/>
    <w:p>
      <w:pPr>
        <w:spacing w:after="0"/>
        <w:ind w:left="0"/>
        <w:jc w:val="both"/>
      </w:pPr>
      <w:r>
        <w:rPr>
          <w:rFonts w:ascii="Times New Roman"/>
          <w:b w:val="false"/>
          <w:i w:val="false"/>
          <w:color w:val="000000"/>
          <w:sz w:val="28"/>
        </w:rPr>
        <w:t xml:space="preserve">
      Осы </w:t>
      </w:r>
      <w:r>
        <w:rPr>
          <w:rFonts w:ascii="Times New Roman"/>
          <w:b w:val="false"/>
          <w:i w:val="false"/>
          <w:color w:val="000000"/>
          <w:sz w:val="28"/>
        </w:rPr>
        <w:t>Қағидаларға</w:t>
      </w:r>
      <w:r>
        <w:rPr>
          <w:rFonts w:ascii="Times New Roman"/>
          <w:b w:val="false"/>
          <w:i w:val="false"/>
          <w:color w:val="000000"/>
          <w:sz w:val="28"/>
        </w:rPr>
        <w:t xml:space="preserve"> өзгерістер және (немесе) толықтырулар енгізілген кезде Қазақстан Республикасының балалардың құқықтарын қорғау саласындағы уәкілетті орган Қазақстан Республикасы Әділет министрлігінде тіркелген күннен кейін 3 (үш) жұмыс күні ішінде мемлекеттік қызметтер көрсету тәртібіне өзгерістер туралы Бірыңғай байланыс орталығына, "цифрлық үкіметтің" цифрлық инфрақұрылым операторына және қызмет көрсетушілерге ақпарат жібереді.</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06" w:id="143"/>
    <w:p>
      <w:pPr>
        <w:spacing w:after="0"/>
        <w:ind w:left="0"/>
        <w:jc w:val="left"/>
      </w:pPr>
      <w:r>
        <w:rPr>
          <w:rFonts w:ascii="Times New Roman"/>
          <w:b/>
          <w:i w:val="false"/>
          <w:color w:val="000000"/>
        </w:rPr>
        <w:t xml:space="preserve"> 3-тарау. Қызмет алушыларға жетім баланы (жетім балаларды) және ата-анасының қамқорлығынсыз қалған баланы (балаларды) күтіп-бағуға жәрдемақы тағайындау тәртібі</w:t>
      </w:r>
    </w:p>
    <w:bookmarkEnd w:id="143"/>
    <w:bookmarkStart w:name="z407" w:id="144"/>
    <w:p>
      <w:pPr>
        <w:spacing w:after="0"/>
        <w:ind w:left="0"/>
        <w:jc w:val="both"/>
      </w:pPr>
      <w:r>
        <w:rPr>
          <w:rFonts w:ascii="Times New Roman"/>
          <w:b w:val="false"/>
          <w:i w:val="false"/>
          <w:color w:val="000000"/>
          <w:sz w:val="28"/>
        </w:rPr>
        <w:t>
      13. Егер баланың (балалардың) жалақысы, алименттері, зейнетақылары және өзге де әлеуметтiк төлемдері түріндегі табыстарының, сондай-ақ өзіне тиесілі мүлкінен түсетін табыстарының орташа айлық сомасы тиісті облыстағы, республикалық маңызы бар қаладағы, астанадағы жетім балалар мен ата-анасының қамқорлығынсыз қалған балаларға арналған мекемелердегі баланы күтіп-бағуға арналған орташа айлық шығыстардан аспайтын болса, қызмет алушыларға жетім баланы (жетім балаларды) және ата-анасының қамқорлығынсыз қалған баланы (балаларды) күтіп-бағуға жәрдемақы қорғаншылықтағы немесе қамқоршылықтағы әр балаға (балаларға) тағайындалады.</w:t>
      </w:r>
    </w:p>
    <w:bookmarkEnd w:id="144"/>
    <w:p>
      <w:pPr>
        <w:spacing w:after="0"/>
        <w:ind w:left="0"/>
        <w:jc w:val="both"/>
      </w:pPr>
      <w:r>
        <w:rPr>
          <w:rFonts w:ascii="Times New Roman"/>
          <w:b w:val="false"/>
          <w:i w:val="false"/>
          <w:color w:val="000000"/>
          <w:sz w:val="28"/>
        </w:rPr>
        <w:t>
      Баланың орташа айлық табысын анықтау кезінде адам жәрдемақы тағайындауға жүгінген жылдың 1 қаңтарынан бастап жәрдемақы тағайындауға жүгінген айға дейінгі кезеңде баланың ақшалай нысанда нақты алған табыстары ескеріледі.</w:t>
      </w:r>
    </w:p>
    <w:bookmarkStart w:name="z408" w:id="145"/>
    <w:p>
      <w:pPr>
        <w:spacing w:after="0"/>
        <w:ind w:left="0"/>
        <w:jc w:val="both"/>
      </w:pPr>
      <w:r>
        <w:rPr>
          <w:rFonts w:ascii="Times New Roman"/>
          <w:b w:val="false"/>
          <w:i w:val="false"/>
          <w:color w:val="000000"/>
          <w:sz w:val="28"/>
        </w:rPr>
        <w:t>
      14. Баланың орташа айлық табысы табыстар сомасын жылдың 1 қаңтарынан бастап жәрдемақы тағайындауға жүгінген айға дейінгі айлардың санына бөлу арқылы анықталады.</w:t>
      </w:r>
    </w:p>
    <w:bookmarkEnd w:id="145"/>
    <w:p>
      <w:pPr>
        <w:spacing w:after="0"/>
        <w:ind w:left="0"/>
        <w:jc w:val="both"/>
      </w:pPr>
      <w:r>
        <w:rPr>
          <w:rFonts w:ascii="Times New Roman"/>
          <w:b w:val="false"/>
          <w:i w:val="false"/>
          <w:color w:val="000000"/>
          <w:sz w:val="28"/>
        </w:rPr>
        <w:t xml:space="preserve">
      Жетім балалар мен ата-анасының қамқорлығынсыз қалған балаларға арналған мекемелердегі баланы күтіп-бағуға арналған орташа айлық шығыстарды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формула бойынша облыстың (республикалық маңызы бар қаланың, астананың) білім басқармасы ай сайын анықтайды.</w:t>
      </w:r>
    </w:p>
    <w:bookmarkStart w:name="z409" w:id="146"/>
    <w:p>
      <w:pPr>
        <w:spacing w:after="0"/>
        <w:ind w:left="0"/>
        <w:jc w:val="both"/>
      </w:pPr>
      <w:r>
        <w:rPr>
          <w:rFonts w:ascii="Times New Roman"/>
          <w:b w:val="false"/>
          <w:i w:val="false"/>
          <w:color w:val="000000"/>
          <w:sz w:val="28"/>
        </w:rPr>
        <w:t>
      15. Көрсетілетін қызметті алушыға жетім баланы (жетім балаларды) және ата-анасының қамқорлығынсыз қалған баланы (балаларды) күтіп-бағуға жәрдемақы көрсетілетін қызметті беруші барлық құжаттарды қабылдаған айдан бастап тағайындалады.</w:t>
      </w:r>
    </w:p>
    <w:bookmarkEnd w:id="146"/>
    <w:bookmarkStart w:name="z410" w:id="147"/>
    <w:p>
      <w:pPr>
        <w:spacing w:after="0"/>
        <w:ind w:left="0"/>
        <w:jc w:val="both"/>
      </w:pPr>
      <w:r>
        <w:rPr>
          <w:rFonts w:ascii="Times New Roman"/>
          <w:b w:val="false"/>
          <w:i w:val="false"/>
          <w:color w:val="000000"/>
          <w:sz w:val="28"/>
        </w:rPr>
        <w:t>
      16. Көрсетілетін қызметті алушы жетім баланы (жетім балаларды) және ата-анасының қамқорлығынсыз қалған баланы (балаларды) күтіп-бағуға жәрдемақы төлеуді көрсетілетін қызметті беруші көрсетілетін қызметті алушының дербес шоттарына ақша қаражатын аудару арқылы ай сайын, ағымдағы айдың 15-і күнінен кешіктірмей жүргізеді.</w:t>
      </w:r>
    </w:p>
    <w:bookmarkEnd w:id="147"/>
    <w:bookmarkStart w:name="z411" w:id="148"/>
    <w:p>
      <w:pPr>
        <w:spacing w:after="0"/>
        <w:ind w:left="0"/>
        <w:jc w:val="both"/>
      </w:pPr>
      <w:r>
        <w:rPr>
          <w:rFonts w:ascii="Times New Roman"/>
          <w:b w:val="false"/>
          <w:i w:val="false"/>
          <w:color w:val="000000"/>
          <w:sz w:val="28"/>
        </w:rPr>
        <w:t>
      17. Көрсетілетін қызметті алушы жетім баланы (жетім балаларды) және ата-анасының қамқорлығынсыз қалған баланы (балаларды) күтіп-бағуға жәрдемақы осы Қағидалардың 22-тармағында көрсетілген оларды төлеуді тоқтатуға әкеп соғатын жағдайларды қоспағанда, оның туған айын қоса алғанда, қамқорлыққа алынушы он сегіз жасқа толғанға дейін төленедi.</w:t>
      </w:r>
    </w:p>
    <w:bookmarkEnd w:id="148"/>
    <w:bookmarkStart w:name="z412" w:id="149"/>
    <w:p>
      <w:pPr>
        <w:spacing w:after="0"/>
        <w:ind w:left="0"/>
        <w:jc w:val="both"/>
      </w:pPr>
      <w:r>
        <w:rPr>
          <w:rFonts w:ascii="Times New Roman"/>
          <w:b w:val="false"/>
          <w:i w:val="false"/>
          <w:color w:val="000000"/>
          <w:sz w:val="28"/>
        </w:rPr>
        <w:t>
      18. Жетім баланы (жетім балаларды) және ата-анасының қамқорлығынсыз қалған баланы (балаларды) күтіп-бағуға арналған, көрсетілетін қызметті берушінің кінәсінен уақтылы алмаған жәрдемақы мерзімі шектелместен өткен кезең үшiн бір мезгілде көрсетілетін қызметті алушыға төленедi.</w:t>
      </w:r>
    </w:p>
    <w:bookmarkEnd w:id="149"/>
    <w:bookmarkStart w:name="z413" w:id="150"/>
    <w:p>
      <w:pPr>
        <w:spacing w:after="0"/>
        <w:ind w:left="0"/>
        <w:jc w:val="both"/>
      </w:pPr>
      <w:r>
        <w:rPr>
          <w:rFonts w:ascii="Times New Roman"/>
          <w:b w:val="false"/>
          <w:i w:val="false"/>
          <w:color w:val="000000"/>
          <w:sz w:val="28"/>
        </w:rPr>
        <w:t>
      19. Көрсетілетін қызметті алушы тұрғылықты жерінің ауысқаны туралы көрсетілетін қызметті берушіге көшкен күннен бастап 5 (бес) жұмыс күнінен кешіктірмей хабардар етедi. Жетім баланы (жетім балаларды) және ата-анасының қамқорлығынсыз қалған баланы (балаларды) күтіп-бағуға жәрдемақы алатын көрсетілетін қызметті алушы тұрғылықты жерін ауыстырған кезде бұрынғы тұрғылықты жеріндегі көрсетілетін қызметті берушіге тұрғылықты жерінің ауысқаны туралы хабарлама алған күннен бастап 7 (жеті) жұмыс күні ішінде қамқорлыққа алынушының жеке iсін жаңа тұрғылықты жеріндегі көрсетілетін қызметті берушіге жібереді. Бұл ретте қамқорлыққа алынушының жеке ісінде жәрдемақы төлемі қай күнге дейін жүргізілгені көрсетіледі.</w:t>
      </w:r>
    </w:p>
    <w:bookmarkEnd w:id="150"/>
    <w:p>
      <w:pPr>
        <w:spacing w:after="0"/>
        <w:ind w:left="0"/>
        <w:jc w:val="both"/>
      </w:pPr>
      <w:r>
        <w:rPr>
          <w:rFonts w:ascii="Times New Roman"/>
          <w:b w:val="false"/>
          <w:i w:val="false"/>
          <w:color w:val="000000"/>
          <w:sz w:val="28"/>
        </w:rPr>
        <w:t>
      Жаңа тұрғылықты жері бойынша жәрдемақы төлеуді қайта бастау бұрынғы тұрғылықты жері бойынша төлеу аяқталған күннен бастап 5 (бес) жұмыс күні ішінде жүзеге асырылады.</w:t>
      </w:r>
    </w:p>
    <w:bookmarkStart w:name="z414" w:id="151"/>
    <w:p>
      <w:pPr>
        <w:spacing w:after="0"/>
        <w:ind w:left="0"/>
        <w:jc w:val="both"/>
      </w:pPr>
      <w:r>
        <w:rPr>
          <w:rFonts w:ascii="Times New Roman"/>
          <w:b w:val="false"/>
          <w:i w:val="false"/>
          <w:color w:val="000000"/>
          <w:sz w:val="28"/>
        </w:rPr>
        <w:t>
      20. Егер Қазақстан Республикасының азаматы шетел азаматы немесе Қазақстан Республикасының аумағында тұратын азаматтығы жоқ тұлға болып табылатын жетім баланың (жетім балалардың) және ата-анасының қамқорлығынсыз қалған баланың (балалардың) қорғаншы немесе қамқоршы болған жағдайда, жәрдемақының төленуі, егер Қазақстан Республикасы ратификациялаған халықаралық шарттарда өзгеше көзделмесе, Қазақстан Республикасы азаматтарының мұндай балалармен нақты тұратын жері бойынша олардың өзара есеп айырысуларынсыз жүргізіледі.</w:t>
      </w:r>
    </w:p>
    <w:bookmarkEnd w:id="151"/>
    <w:bookmarkStart w:name="z415" w:id="152"/>
    <w:p>
      <w:pPr>
        <w:spacing w:after="0"/>
        <w:ind w:left="0"/>
        <w:jc w:val="both"/>
      </w:pPr>
      <w:r>
        <w:rPr>
          <w:rFonts w:ascii="Times New Roman"/>
          <w:b w:val="false"/>
          <w:i w:val="false"/>
          <w:color w:val="000000"/>
          <w:sz w:val="28"/>
        </w:rPr>
        <w:t>
      21. Жетім баланы (жетім балаларды) және ата-анасының қамқорлығынсыз қалған баланы (балаларды) күтіп-бағуға жәрдемақы:</w:t>
      </w:r>
    </w:p>
    <w:bookmarkEnd w:id="152"/>
    <w:p>
      <w:pPr>
        <w:spacing w:after="0"/>
        <w:ind w:left="0"/>
        <w:jc w:val="both"/>
      </w:pPr>
      <w:r>
        <w:rPr>
          <w:rFonts w:ascii="Times New Roman"/>
          <w:b w:val="false"/>
          <w:i w:val="false"/>
          <w:color w:val="000000"/>
          <w:sz w:val="28"/>
        </w:rPr>
        <w:t>
      1) баланың (балалардың) жетім балалар мен ата-анасының қамқорлығынсыз қалған балаларға арналған мекемеде, стационарлық үлгідегі медициналық-әлеуметтік мекемелерде толық мемлекеттік қамтамасыз етуде тұрған;</w:t>
      </w:r>
    </w:p>
    <w:p>
      <w:pPr>
        <w:spacing w:after="0"/>
        <w:ind w:left="0"/>
        <w:jc w:val="both"/>
      </w:pPr>
      <w:r>
        <w:rPr>
          <w:rFonts w:ascii="Times New Roman"/>
          <w:b w:val="false"/>
          <w:i w:val="false"/>
          <w:color w:val="000000"/>
          <w:sz w:val="28"/>
        </w:rPr>
        <w:t>
      2) баланың (балалардың) орташа айлық табысының сомасы тиісті облыстағы, республикалық маңызы бар қаладағы, астанадағы жетім балалар мен ата-анасының қамқорлығынсыз қалған балаларға арналған мекемелердегі баланы күтіп-бағуға арналған орташа айлық шығыстардың сомасынан артқан;</w:t>
      </w:r>
    </w:p>
    <w:p>
      <w:pPr>
        <w:spacing w:after="0"/>
        <w:ind w:left="0"/>
        <w:jc w:val="both"/>
      </w:pPr>
      <w:r>
        <w:rPr>
          <w:rFonts w:ascii="Times New Roman"/>
          <w:b w:val="false"/>
          <w:i w:val="false"/>
          <w:color w:val="000000"/>
          <w:sz w:val="28"/>
        </w:rPr>
        <w:t>
      3) ата-аналарының өз баласын жеке өздері тәрбиелеуді және күтіп-бағуды жүзеге асыруға мүмкіндіктері болған, бірақ оны басқа адамдарға (ұзақ мерзімді қызметтік іс-сапарларда, балалармен бөлек тұратын, бірақ оларды күтіп-бағуға және тәрбиелеуге жағдайлары бар) қорғаншылыққа немесе қамқоршылыққа өз еркімен берген жағдайларда тағайындалмайды.</w:t>
      </w:r>
    </w:p>
    <w:p>
      <w:pPr>
        <w:spacing w:after="0"/>
        <w:ind w:left="0"/>
        <w:jc w:val="both"/>
      </w:pPr>
      <w:r>
        <w:rPr>
          <w:rFonts w:ascii="Times New Roman"/>
          <w:b w:val="false"/>
          <w:i w:val="false"/>
          <w:color w:val="000000"/>
          <w:sz w:val="28"/>
        </w:rPr>
        <w:t>
      22. Көрсетілетін қызметті алушы жетім баланы (жетім балаларды) және ата-анасының қамқорлығынсыз қалған баланы (балаларды) күтіп-бағуға жәрдемақы төлеу көрсетілетін қызметті берушінің шешімі бойынша мынандай жағдайларда тоқтатылады:</w:t>
      </w:r>
    </w:p>
    <w:p>
      <w:pPr>
        <w:spacing w:after="0"/>
        <w:ind w:left="0"/>
        <w:jc w:val="both"/>
      </w:pPr>
      <w:r>
        <w:rPr>
          <w:rFonts w:ascii="Times New Roman"/>
          <w:b w:val="false"/>
          <w:i w:val="false"/>
          <w:color w:val="000000"/>
          <w:sz w:val="28"/>
        </w:rPr>
        <w:t>
      1) қамқорлыққа алынушының кәмелеттік жасқа толуы;</w:t>
      </w:r>
    </w:p>
    <w:p>
      <w:pPr>
        <w:spacing w:after="0"/>
        <w:ind w:left="0"/>
        <w:jc w:val="both"/>
      </w:pPr>
      <w:r>
        <w:rPr>
          <w:rFonts w:ascii="Times New Roman"/>
          <w:b w:val="false"/>
          <w:i w:val="false"/>
          <w:color w:val="000000"/>
          <w:sz w:val="28"/>
        </w:rPr>
        <w:t>
      2) қамқорлыққа алынушының жетім балалар мен ата-анасының қамқорлығынсыз қалған балаларға арналған мекемеге, стационарлық үлгідегі медициналық-әлеуметтік мекемеге толық мемлекеттiк қамтамасыз етуге орналасуы;</w:t>
      </w:r>
    </w:p>
    <w:p>
      <w:pPr>
        <w:spacing w:after="0"/>
        <w:ind w:left="0"/>
        <w:jc w:val="both"/>
      </w:pPr>
      <w:r>
        <w:rPr>
          <w:rFonts w:ascii="Times New Roman"/>
          <w:b w:val="false"/>
          <w:i w:val="false"/>
          <w:color w:val="000000"/>
          <w:sz w:val="28"/>
        </w:rPr>
        <w:t>
      3) қамқорлыққа алынушы баланың (балалардың) асырап алынуы;</w:t>
      </w:r>
    </w:p>
    <w:p>
      <w:pPr>
        <w:spacing w:after="0"/>
        <w:ind w:left="0"/>
        <w:jc w:val="both"/>
      </w:pPr>
      <w:r>
        <w:rPr>
          <w:rFonts w:ascii="Times New Roman"/>
          <w:b w:val="false"/>
          <w:i w:val="false"/>
          <w:color w:val="000000"/>
          <w:sz w:val="28"/>
        </w:rPr>
        <w:t>
      4) қорғаншының немесе қамқоршының Кодекске сәйкес өз мiндеттерiн атқарудан босатылуы және шеттетілуі;</w:t>
      </w:r>
    </w:p>
    <w:p>
      <w:pPr>
        <w:spacing w:after="0"/>
        <w:ind w:left="0"/>
        <w:jc w:val="both"/>
      </w:pPr>
      <w:r>
        <w:rPr>
          <w:rFonts w:ascii="Times New Roman"/>
          <w:b w:val="false"/>
          <w:i w:val="false"/>
          <w:color w:val="000000"/>
          <w:sz w:val="28"/>
        </w:rPr>
        <w:t>
      5) қамқорлыққа алынушы баланың (балалардың) некеге тұруы;</w:t>
      </w:r>
    </w:p>
    <w:p>
      <w:pPr>
        <w:spacing w:after="0"/>
        <w:ind w:left="0"/>
        <w:jc w:val="both"/>
      </w:pPr>
      <w:r>
        <w:rPr>
          <w:rFonts w:ascii="Times New Roman"/>
          <w:b w:val="false"/>
          <w:i w:val="false"/>
          <w:color w:val="000000"/>
          <w:sz w:val="28"/>
        </w:rPr>
        <w:t xml:space="preserve">
      6) жетім баланың (жетім балалардың) және ата-анасының қамқорлығынсыз қалған баланың (балалардың) Қазақстан Республикасының Азаматтық кодексінің </w:t>
      </w:r>
      <w:r>
        <w:rPr>
          <w:rFonts w:ascii="Times New Roman"/>
          <w:b w:val="false"/>
          <w:i w:val="false"/>
          <w:color w:val="000000"/>
          <w:sz w:val="28"/>
        </w:rPr>
        <w:t>22-1 бабына</w:t>
      </w:r>
      <w:r>
        <w:rPr>
          <w:rFonts w:ascii="Times New Roman"/>
          <w:b w:val="false"/>
          <w:i w:val="false"/>
          <w:color w:val="000000"/>
          <w:sz w:val="28"/>
        </w:rPr>
        <w:t xml:space="preserve"> сәйкес толық әрекетке қабiлеттi (эмансипацияланған) деп жариялануы;</w:t>
      </w:r>
    </w:p>
    <w:p>
      <w:pPr>
        <w:spacing w:after="0"/>
        <w:ind w:left="0"/>
        <w:jc w:val="both"/>
      </w:pPr>
      <w:r>
        <w:rPr>
          <w:rFonts w:ascii="Times New Roman"/>
          <w:b w:val="false"/>
          <w:i w:val="false"/>
          <w:color w:val="000000"/>
          <w:sz w:val="28"/>
        </w:rPr>
        <w:t>
      7) жетім баланың (жетім балалардың) және ата-анасының қамқорлығынсыз қалған баланың (балалардың) бөлімнің қорытындысы негізінде ата-анасына қайтарылуы;</w:t>
      </w:r>
    </w:p>
    <w:p>
      <w:pPr>
        <w:spacing w:after="0"/>
        <w:ind w:left="0"/>
        <w:jc w:val="both"/>
      </w:pPr>
      <w:r>
        <w:rPr>
          <w:rFonts w:ascii="Times New Roman"/>
          <w:b w:val="false"/>
          <w:i w:val="false"/>
          <w:color w:val="000000"/>
          <w:sz w:val="28"/>
        </w:rPr>
        <w:t>
      8) баланың (балалардың) қайтыс болуы;</w:t>
      </w:r>
    </w:p>
    <w:p>
      <w:pPr>
        <w:spacing w:after="0"/>
        <w:ind w:left="0"/>
        <w:jc w:val="both"/>
      </w:pPr>
      <w:r>
        <w:rPr>
          <w:rFonts w:ascii="Times New Roman"/>
          <w:b w:val="false"/>
          <w:i w:val="false"/>
          <w:color w:val="000000"/>
          <w:sz w:val="28"/>
        </w:rPr>
        <w:t>
      9) баланың (балалардың) орташа айлық кірісі сомасының тиісті облыстағы, республикалық маңызы бар қаладағы, елордадағы жетім балалар мен ата-анасының қамқорлығынсыз қалған балаларға арналған мекемелердегі баланы күтіп-бағуға арналған орташа айлық шығыстардың сомасынан артып кетуі.</w:t>
      </w:r>
    </w:p>
    <w:bookmarkStart w:name="z416" w:id="153"/>
    <w:p>
      <w:pPr>
        <w:spacing w:after="0"/>
        <w:ind w:left="0"/>
        <w:jc w:val="both"/>
      </w:pPr>
      <w:r>
        <w:rPr>
          <w:rFonts w:ascii="Times New Roman"/>
          <w:b w:val="false"/>
          <w:i w:val="false"/>
          <w:color w:val="000000"/>
          <w:sz w:val="28"/>
        </w:rPr>
        <w:t>
      23. Жәрдемақы төлеудi тоқтату көрсетілетін қызметті берушінің шешiмi бойынша төлемдi тоқтатуға әкелетін мән-жайлар туындаған айдан кейінгі айдан бастап жүргiзiледi.</w:t>
      </w:r>
    </w:p>
    <w:bookmarkEnd w:id="153"/>
    <w:bookmarkStart w:name="z417" w:id="154"/>
    <w:p>
      <w:pPr>
        <w:spacing w:after="0"/>
        <w:ind w:left="0"/>
        <w:jc w:val="both"/>
      </w:pPr>
      <w:r>
        <w:rPr>
          <w:rFonts w:ascii="Times New Roman"/>
          <w:b w:val="false"/>
          <w:i w:val="false"/>
          <w:color w:val="000000"/>
          <w:sz w:val="28"/>
        </w:rPr>
        <w:t>
      24. Егер көрсетілетін қызметті алушыға іздеу нәтижесінде ата-аналарының табылғаны, олардың емделіп шығуы, бас бостандығынан айыру орындарынан босауы, қамқорлыққа алушының кірісінің өзгергені және көрсетілетін қызметті алушыға жетім баланы (жетім балаларды) және ата-анасының қамқорлығынсыз қалған баланы (балаларды) күтіп-бағуға жәрдемақының төленуін тоқтатуға әкеп соқтыратын өзге де жағдайлар туралы белгілі болса, ол көрсетілетін қызметті берушіге бұл туралы 5 (бес) жұмыс күні ішінде хабардар етеді.</w:t>
      </w:r>
    </w:p>
    <w:bookmarkEnd w:id="154"/>
    <w:bookmarkStart w:name="z418" w:id="155"/>
    <w:p>
      <w:pPr>
        <w:spacing w:after="0"/>
        <w:ind w:left="0"/>
        <w:jc w:val="both"/>
      </w:pPr>
      <w:r>
        <w:rPr>
          <w:rFonts w:ascii="Times New Roman"/>
          <w:b w:val="false"/>
          <w:i w:val="false"/>
          <w:color w:val="000000"/>
          <w:sz w:val="28"/>
        </w:rPr>
        <w:t>
      25. Жәрдемақы төлеудi тоқтату туралы шешім қабылданған күннен бастап 5 (бес) жұмыс күні ішінде көрсетілетін қызмет беруші бұл туралы көрсетілетін қызмет алушыларды хабардар етеді.</w:t>
      </w:r>
    </w:p>
    <w:bookmarkEnd w:id="155"/>
    <w:bookmarkStart w:name="z419" w:id="156"/>
    <w:p>
      <w:pPr>
        <w:spacing w:after="0"/>
        <w:ind w:left="0"/>
        <w:jc w:val="both"/>
      </w:pPr>
      <w:r>
        <w:rPr>
          <w:rFonts w:ascii="Times New Roman"/>
          <w:b w:val="false"/>
          <w:i w:val="false"/>
          <w:color w:val="000000"/>
          <w:sz w:val="28"/>
        </w:rPr>
        <w:t>
      26. Егер артық төлем алушы тарапынан терiс пайдаланудың нәтижесiнде болса, заңсыз төленген және алынған жәрдемақы көрсететін қызмет алушыдан өндiрiлiп алынады. Артық төленген жәрдемақыны өндiрiп алу өз еркімен немесе сот шешiмiнiң негiзiнде жүргiзiледi.</w:t>
      </w:r>
    </w:p>
    <w:bookmarkEnd w:id="156"/>
    <w:bookmarkStart w:name="z420" w:id="157"/>
    <w:p>
      <w:pPr>
        <w:spacing w:after="0"/>
        <w:ind w:left="0"/>
        <w:jc w:val="left"/>
      </w:pPr>
      <w:r>
        <w:rPr>
          <w:rFonts w:ascii="Times New Roman"/>
          <w:b/>
          <w:i w:val="false"/>
          <w:color w:val="000000"/>
        </w:rPr>
        <w:t xml:space="preserve"> 4-тарау. Қызмет алушыларға жетім баланы (жетім балаларды) және ата-анасының қамқорлығынсыз қалған баланы (балаларды) күтіп-бағуға жәрдемақы төлеу мөлшері</w:t>
      </w:r>
    </w:p>
    <w:bookmarkEnd w:id="157"/>
    <w:bookmarkStart w:name="z421" w:id="158"/>
    <w:p>
      <w:pPr>
        <w:spacing w:after="0"/>
        <w:ind w:left="0"/>
        <w:jc w:val="both"/>
      </w:pPr>
      <w:r>
        <w:rPr>
          <w:rFonts w:ascii="Times New Roman"/>
          <w:b w:val="false"/>
          <w:i w:val="false"/>
          <w:color w:val="000000"/>
          <w:sz w:val="28"/>
        </w:rPr>
        <w:t>
      27. Көрсетілетін қызмет алушыға жетім баланы (жетім балаларды) және ата-анасының қамқорлығынсыз қалған баланы (балаларды) күтіп-бағуға жәрдемақы төлеу мөлшері айына 10 (он) айлық есептік көрсеткішті құрайды.</w:t>
      </w:r>
    </w:p>
    <w:bookmarkEnd w:id="158"/>
    <w:bookmarkStart w:name="z422" w:id="159"/>
    <w:p>
      <w:pPr>
        <w:spacing w:after="0"/>
        <w:ind w:left="0"/>
        <w:jc w:val="left"/>
      </w:pPr>
      <w:r>
        <w:rPr>
          <w:rFonts w:ascii="Times New Roman"/>
          <w:b/>
          <w:i w:val="false"/>
          <w:color w:val="000000"/>
        </w:rPr>
        <w:t xml:space="preserve"> 5-тарау.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bookmarkEnd w:id="159"/>
    <w:bookmarkStart w:name="z423" w:id="160"/>
    <w:p>
      <w:pPr>
        <w:spacing w:after="0"/>
        <w:ind w:left="0"/>
        <w:jc w:val="both"/>
      </w:pPr>
      <w:r>
        <w:rPr>
          <w:rFonts w:ascii="Times New Roman"/>
          <w:b w:val="false"/>
          <w:i w:val="false"/>
          <w:color w:val="000000"/>
          <w:sz w:val="28"/>
        </w:rPr>
        <w:t>
      28.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(бұдан әрі – шағымды қарайтын орган) Қазақстан Республикасының заңнамасына сәйкес беріледі.</w:t>
      </w:r>
    </w:p>
    <w:bookmarkEnd w:id="160"/>
    <w:p>
      <w:pPr>
        <w:spacing w:after="0"/>
        <w:ind w:left="0"/>
        <w:jc w:val="both"/>
      </w:pPr>
      <w:r>
        <w:rPr>
          <w:rFonts w:ascii="Times New Roman"/>
          <w:b w:val="false"/>
          <w:i w:val="false"/>
          <w:color w:val="000000"/>
          <w:sz w:val="28"/>
        </w:rPr>
        <w:t>
      Мемлекеттік қызметтер көрсету мәселелері бойынша шағымды қарауды жоғары тұрған әкімшілік орган, лауазымды тұлға, шағымды қарайтын орган жүргізеді.</w:t>
      </w:r>
    </w:p>
    <w:p>
      <w:pPr>
        <w:spacing w:after="0"/>
        <w:ind w:left="0"/>
        <w:jc w:val="both"/>
      </w:pPr>
      <w:r>
        <w:rPr>
          <w:rFonts w:ascii="Times New Roman"/>
          <w:b w:val="false"/>
          <w:i w:val="false"/>
          <w:color w:val="000000"/>
          <w:sz w:val="28"/>
        </w:rPr>
        <w:t>
      Шағымдар көрсетілетін қызметті берушіге және (немесе) шешіміне, әрекетіне (әрекетсіздігіне) шағым жасаған лауазымды тұлғаға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тұлға шағым келіп түскен күннен бастап 3 (үш) жұмыс күнінен кешіктірмей оны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лауазымды тұлға, шешімге, әрекетке (әрекетсіздікке) шағым жасайды, егер ол 3 (үш) жұмыс күні ішінде шағымда көрсетілген талаптарды толық қанағаттандыратын шешімді немесе әкімшілік әрекетті қабылдаса, шағымды қарайтын органға шағым жібермейді.</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көрсетілетін қызметтер туралы заңның 25-бабы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Шағымды қарайтын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xml:space="preserve">
      Егер заңда өзгеше көзделмесе,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шағымданғаннан кейін сотқа жүгінуге жол беріледі.</w:t>
      </w:r>
    </w:p>
    <w:bookmarkStart w:name="z424" w:id="161"/>
    <w:p>
      <w:pPr>
        <w:spacing w:after="0"/>
        <w:ind w:left="0"/>
        <w:jc w:val="both"/>
      </w:pPr>
      <w:r>
        <w:rPr>
          <w:rFonts w:ascii="Times New Roman"/>
          <w:b w:val="false"/>
          <w:i w:val="false"/>
          <w:color w:val="000000"/>
          <w:sz w:val="28"/>
        </w:rPr>
        <w:t>
      29. Көрсетілетін қызметті алушы, егер мемлекеттік қызмет көрсету нәтижелерімен келіспесе, Қазақстан Республикасының заңнамасында белгіленген тәртіппен сотқа жүгінуге құқылы.</w:t>
      </w:r>
    </w:p>
    <w:bookmarkEnd w:id="1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"Қорғаншыларға немесе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қамқоршыларға жетім баланы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(жетім балаларды) және 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анасының қамқорлығынсыз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қалған баланы (балаларды)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күтіп-бағуға жәрдемақы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тағайындау және төлеу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мөлшері"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көрсету қағидалары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қызмет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берушінің атауы)</w:t>
            </w:r>
          </w:p>
        </w:tc>
      </w:tr>
    </w:tbl>
    <w:bookmarkStart w:name="z426" w:id="162"/>
    <w:p>
      <w:pPr>
        <w:spacing w:after="0"/>
        <w:ind w:left="0"/>
        <w:jc w:val="left"/>
      </w:pPr>
      <w:r>
        <w:rPr>
          <w:rFonts w:ascii="Times New Roman"/>
          <w:b/>
          <w:i w:val="false"/>
          <w:color w:val="000000"/>
        </w:rPr>
        <w:t xml:space="preserve"> Жетім баланы (жетім балаларды) және ата-анасының қамқорлығынсыз қалған баланы (балаларды) күтіп-бағуға жәрдемақы тағайындау үшін көрсетілетін қызмет алушының өтініші</w:t>
      </w:r>
    </w:p>
    <w:bookmarkEnd w:id="162"/>
    <w:p>
      <w:pPr>
        <w:spacing w:after="0"/>
        <w:ind w:left="0"/>
        <w:jc w:val="both"/>
      </w:pPr>
      <w:r>
        <w:rPr>
          <w:rFonts w:ascii="Times New Roman"/>
          <w:b w:val="false"/>
          <w:i w:val="false"/>
          <w:color w:val="ff0000"/>
          <w:sz w:val="28"/>
        </w:rPr>
        <w:t xml:space="preserve">
      Ескерту. 1-қосымша жаңа редакцияда - ҚР Оқу-ағарту министрінің 03.06.2026 </w:t>
      </w:r>
      <w:r>
        <w:rPr>
          <w:rFonts w:ascii="Times New Roman"/>
          <w:b w:val="false"/>
          <w:i w:val="false"/>
          <w:color w:val="ff0000"/>
          <w:sz w:val="28"/>
        </w:rPr>
        <w:t>№ 154-НҚ</w:t>
      </w:r>
      <w:r>
        <w:rPr>
          <w:rFonts w:ascii="Times New Roman"/>
          <w:b w:val="false"/>
          <w:i w:val="false"/>
          <w:color w:val="ff0000"/>
          <w:sz w:val="28"/>
        </w:rPr>
        <w:t xml:space="preserve"> (12.07.2026 бастап қолданысқа енгізіледі) бұйрығымен.</w:t>
      </w:r>
    </w:p>
    <w:bookmarkStart w:name="z618" w:id="163"/>
    <w:p>
      <w:pPr>
        <w:spacing w:after="0"/>
        <w:ind w:left="0"/>
        <w:jc w:val="both"/>
      </w:pPr>
      <w:r>
        <w:rPr>
          <w:rFonts w:ascii="Times New Roman"/>
          <w:b w:val="false"/>
          <w:i w:val="false"/>
          <w:color w:val="000000"/>
          <w:sz w:val="28"/>
        </w:rPr>
        <w:t>
      Ата-анасының қамқорлығынсыз қалған баланы (балаларды) күтіп-бағуға  жәрдемақы тағайындауды сұраймын ____________________________________  баланың (балалардың) тегі, аты, әкесінің аты (ол болған жағдайда),</w:t>
      </w:r>
    </w:p>
    <w:bookmarkEnd w:id="163"/>
    <w:bookmarkStart w:name="z619" w:id="164"/>
    <w:p>
      <w:pPr>
        <w:spacing w:after="0"/>
        <w:ind w:left="0"/>
        <w:jc w:val="both"/>
      </w:pPr>
      <w:r>
        <w:rPr>
          <w:rFonts w:ascii="Times New Roman"/>
          <w:b w:val="false"/>
          <w:i w:val="false"/>
          <w:color w:val="000000"/>
          <w:sz w:val="28"/>
        </w:rPr>
        <w:t>
      Қызмет алушының:</w:t>
      </w:r>
    </w:p>
    <w:bookmarkEnd w:id="164"/>
    <w:bookmarkStart w:name="z620" w:id="165"/>
    <w:p>
      <w:pPr>
        <w:spacing w:after="0"/>
        <w:ind w:left="0"/>
        <w:jc w:val="both"/>
      </w:pPr>
      <w:r>
        <w:rPr>
          <w:rFonts w:ascii="Times New Roman"/>
          <w:b w:val="false"/>
          <w:i w:val="false"/>
          <w:color w:val="000000"/>
          <w:sz w:val="28"/>
        </w:rPr>
        <w:t>
      Тегі__________________________________________________________</w:t>
      </w:r>
    </w:p>
    <w:bookmarkEnd w:id="165"/>
    <w:bookmarkStart w:name="z621" w:id="166"/>
    <w:p>
      <w:pPr>
        <w:spacing w:after="0"/>
        <w:ind w:left="0"/>
        <w:jc w:val="both"/>
      </w:pPr>
      <w:r>
        <w:rPr>
          <w:rFonts w:ascii="Times New Roman"/>
          <w:b w:val="false"/>
          <w:i w:val="false"/>
          <w:color w:val="000000"/>
          <w:sz w:val="28"/>
        </w:rPr>
        <w:t>
      Аты ______________Әкесінің аты (ол болған жағдайда) _____________</w:t>
      </w:r>
    </w:p>
    <w:bookmarkEnd w:id="166"/>
    <w:bookmarkStart w:name="z622" w:id="167"/>
    <w:p>
      <w:pPr>
        <w:spacing w:after="0"/>
        <w:ind w:left="0"/>
        <w:jc w:val="both"/>
      </w:pPr>
      <w:r>
        <w:rPr>
          <w:rFonts w:ascii="Times New Roman"/>
          <w:b w:val="false"/>
          <w:i w:val="false"/>
          <w:color w:val="000000"/>
          <w:sz w:val="28"/>
        </w:rPr>
        <w:t>
      Мекенжайы: __________________________________________________</w:t>
      </w:r>
    </w:p>
    <w:bookmarkEnd w:id="167"/>
    <w:bookmarkStart w:name="z623" w:id="168"/>
    <w:p>
      <w:pPr>
        <w:spacing w:after="0"/>
        <w:ind w:left="0"/>
        <w:jc w:val="both"/>
      </w:pPr>
      <w:r>
        <w:rPr>
          <w:rFonts w:ascii="Times New Roman"/>
          <w:b w:val="false"/>
          <w:i w:val="false"/>
          <w:color w:val="000000"/>
          <w:sz w:val="28"/>
        </w:rPr>
        <w:t>
      20__ жылғы "___" __________ қорғаншылық немесе қамқоршылық тағайындау туралы органның шешімі</w:t>
      </w:r>
    </w:p>
    <w:bookmarkEnd w:id="168"/>
    <w:bookmarkStart w:name="z624" w:id="169"/>
    <w:p>
      <w:pPr>
        <w:spacing w:after="0"/>
        <w:ind w:left="0"/>
        <w:jc w:val="both"/>
      </w:pPr>
      <w:r>
        <w:rPr>
          <w:rFonts w:ascii="Times New Roman"/>
          <w:b w:val="false"/>
          <w:i w:val="false"/>
          <w:color w:val="000000"/>
          <w:sz w:val="28"/>
        </w:rPr>
        <w:t>
      Көрсетілетін қызмет алушының жеке басын растайтын құжаттың түрі ____________сериясы ________________нөмірі _______________ кiм берді _____________________</w:t>
      </w:r>
    </w:p>
    <w:bookmarkEnd w:id="169"/>
    <w:bookmarkStart w:name="z625" w:id="170"/>
    <w:p>
      <w:pPr>
        <w:spacing w:after="0"/>
        <w:ind w:left="0"/>
        <w:jc w:val="both"/>
      </w:pPr>
      <w:r>
        <w:rPr>
          <w:rFonts w:ascii="Times New Roman"/>
          <w:b w:val="false"/>
          <w:i w:val="false"/>
          <w:color w:val="000000"/>
          <w:sz w:val="28"/>
        </w:rPr>
        <w:t>
      Жеке сәйкестендiру нөмiрi ______________________________</w:t>
      </w:r>
    </w:p>
    <w:bookmarkEnd w:id="170"/>
    <w:bookmarkStart w:name="z626" w:id="171"/>
    <w:p>
      <w:pPr>
        <w:spacing w:after="0"/>
        <w:ind w:left="0"/>
        <w:jc w:val="both"/>
      </w:pPr>
      <w:r>
        <w:rPr>
          <w:rFonts w:ascii="Times New Roman"/>
          <w:b w:val="false"/>
          <w:i w:val="false"/>
          <w:color w:val="000000"/>
          <w:sz w:val="28"/>
        </w:rPr>
        <w:t>
      Дербес шотының № ____________________________________</w:t>
      </w:r>
    </w:p>
    <w:bookmarkEnd w:id="171"/>
    <w:bookmarkStart w:name="z627" w:id="172"/>
    <w:p>
      <w:pPr>
        <w:spacing w:after="0"/>
        <w:ind w:left="0"/>
        <w:jc w:val="both"/>
      </w:pPr>
      <w:r>
        <w:rPr>
          <w:rFonts w:ascii="Times New Roman"/>
          <w:b w:val="false"/>
          <w:i w:val="false"/>
          <w:color w:val="000000"/>
          <w:sz w:val="28"/>
        </w:rPr>
        <w:t>
      Банктiң атауы _________________________________________</w:t>
      </w:r>
    </w:p>
    <w:bookmarkEnd w:id="172"/>
    <w:bookmarkStart w:name="z628" w:id="173"/>
    <w:p>
      <w:pPr>
        <w:spacing w:after="0"/>
        <w:ind w:left="0"/>
        <w:jc w:val="both"/>
      </w:pPr>
      <w:r>
        <w:rPr>
          <w:rFonts w:ascii="Times New Roman"/>
          <w:b w:val="false"/>
          <w:i w:val="false"/>
          <w:color w:val="000000"/>
          <w:sz w:val="28"/>
        </w:rPr>
        <w:t>
      Жеке деректерде өзгерістер болған кезде 15 (он бес) жұмыс күні ішінде олар туралы хабарлауға міндеттенемін.</w:t>
      </w:r>
    </w:p>
    <w:bookmarkEnd w:id="173"/>
    <w:bookmarkStart w:name="z629" w:id="174"/>
    <w:p>
      <w:pPr>
        <w:spacing w:after="0"/>
        <w:ind w:left="0"/>
        <w:jc w:val="both"/>
      </w:pPr>
      <w:r>
        <w:rPr>
          <w:rFonts w:ascii="Times New Roman"/>
          <w:b w:val="false"/>
          <w:i w:val="false"/>
          <w:color w:val="000000"/>
          <w:sz w:val="28"/>
        </w:rPr>
        <w:t>
      Дұрыс емес мәлiметтер мен жалған құжаттар ұсынғаны үшiн жауапкершiлiкке тартылу туралы маған ескертiлдi.</w:t>
      </w:r>
    </w:p>
    <w:bookmarkEnd w:id="174"/>
    <w:bookmarkStart w:name="z630" w:id="175"/>
    <w:p>
      <w:pPr>
        <w:spacing w:after="0"/>
        <w:ind w:left="0"/>
        <w:jc w:val="both"/>
      </w:pPr>
      <w:r>
        <w:rPr>
          <w:rFonts w:ascii="Times New Roman"/>
          <w:b w:val="false"/>
          <w:i w:val="false"/>
          <w:color w:val="000000"/>
          <w:sz w:val="28"/>
        </w:rPr>
        <w:t>
      Цифрлық жүйелерде сипатталған "Дербес деректер және оларды қорғау туралы" Қазақстан Республикасының Заңымен құпия қорғалатын мәліметтерді қолдануға келісемін.</w:t>
      </w:r>
    </w:p>
    <w:bookmarkEnd w:id="175"/>
    <w:bookmarkStart w:name="z631" w:id="176"/>
    <w:p>
      <w:pPr>
        <w:spacing w:after="0"/>
        <w:ind w:left="0"/>
        <w:jc w:val="both"/>
      </w:pPr>
      <w:r>
        <w:rPr>
          <w:rFonts w:ascii="Times New Roman"/>
          <w:b w:val="false"/>
          <w:i w:val="false"/>
          <w:color w:val="000000"/>
          <w:sz w:val="28"/>
        </w:rPr>
        <w:t>
      20__жылғы "___"_____________ ___________________  (қолы)</w:t>
      </w:r>
    </w:p>
    <w:bookmarkEnd w:id="1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"Қорғаншыларға немесе</w:t>
            </w:r>
            <w:r>
              <w:br/>
            </w:r>
            <w:r>
              <w:rPr>
                <w:rFonts w:ascii="Times New Roman"/>
                <w:b w:val="false"/>
                <w:i w:val="false"/>
                <w:color w:val="000000"/>
                <w:sz w:val="20"/>
              </w:rPr>
              <w:t>қамқоршыларға жетім баланы</w:t>
            </w:r>
            <w:r>
              <w:br/>
            </w:r>
            <w:r>
              <w:rPr>
                <w:rFonts w:ascii="Times New Roman"/>
                <w:b w:val="false"/>
                <w:i w:val="false"/>
                <w:color w:val="000000"/>
                <w:sz w:val="20"/>
              </w:rPr>
              <w:t>(жетім балаларды) және ата-</w:t>
            </w:r>
            <w:r>
              <w:br/>
            </w:r>
            <w:r>
              <w:rPr>
                <w:rFonts w:ascii="Times New Roman"/>
                <w:b w:val="false"/>
                <w:i w:val="false"/>
                <w:color w:val="000000"/>
                <w:sz w:val="20"/>
              </w:rPr>
              <w:t>анасының қамқорлығынсыз</w:t>
            </w:r>
            <w:r>
              <w:br/>
            </w:r>
            <w:r>
              <w:rPr>
                <w:rFonts w:ascii="Times New Roman"/>
                <w:b w:val="false"/>
                <w:i w:val="false"/>
                <w:color w:val="000000"/>
                <w:sz w:val="20"/>
              </w:rPr>
              <w:t>қалған баланы (балаларды)</w:t>
            </w:r>
            <w:r>
              <w:br/>
            </w:r>
            <w:r>
              <w:rPr>
                <w:rFonts w:ascii="Times New Roman"/>
                <w:b w:val="false"/>
                <w:i w:val="false"/>
                <w:color w:val="000000"/>
                <w:sz w:val="20"/>
              </w:rPr>
              <w:t>күтіп-бағуға жәрдемақы</w:t>
            </w:r>
            <w:r>
              <w:br/>
            </w:r>
            <w:r>
              <w:rPr>
                <w:rFonts w:ascii="Times New Roman"/>
                <w:b w:val="false"/>
                <w:i w:val="false"/>
                <w:color w:val="000000"/>
                <w:sz w:val="20"/>
              </w:rPr>
              <w:t>тағайындау және төлеу</w:t>
            </w:r>
            <w:r>
              <w:br/>
            </w:r>
            <w:r>
              <w:rPr>
                <w:rFonts w:ascii="Times New Roman"/>
                <w:b w:val="false"/>
                <w:i w:val="false"/>
                <w:color w:val="000000"/>
                <w:sz w:val="20"/>
              </w:rPr>
              <w:t>мөлшері" мемлекеттік қызметті</w:t>
            </w:r>
            <w:r>
              <w:br/>
            </w:r>
            <w:r>
              <w:rPr>
                <w:rFonts w:ascii="Times New Roman"/>
                <w:b w:val="false"/>
                <w:i w:val="false"/>
                <w:color w:val="000000"/>
                <w:sz w:val="20"/>
              </w:rPr>
              <w:t>көрсету қағидалары</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Оқу-ағарту министрінің м.а. 05.05.2026 </w:t>
      </w:r>
      <w:r>
        <w:rPr>
          <w:rFonts w:ascii="Times New Roman"/>
          <w:b w:val="false"/>
          <w:i w:val="false"/>
          <w:color w:val="ff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Оқу-ағарту министрінің 03.06.2026 </w:t>
      </w:r>
      <w:r>
        <w:rPr>
          <w:rFonts w:ascii="Times New Roman"/>
          <w:b w:val="false"/>
          <w:i w:val="false"/>
          <w:color w:val="ff0000"/>
          <w:sz w:val="28"/>
        </w:rPr>
        <w:t>№ 154-НҚ</w:t>
      </w:r>
      <w:r>
        <w:rPr>
          <w:rFonts w:ascii="Times New Roman"/>
          <w:b w:val="false"/>
          <w:i w:val="false"/>
          <w:color w:val="ff0000"/>
          <w:sz w:val="28"/>
        </w:rPr>
        <w:t xml:space="preserve"> (12.07.2026 бастап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"Қорғаншыларға немесе қамқоршыларға жетім баланы (жетім балаларды) және ата-анасының қамқорлығынсыз қалған баланы (балаларды) күтіп-бағуға жәрдемақы тағайындау және төлеу мөлшері"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Республикалық маңызы бар қалалардың, астананың, аудандардағы, облыстық маңызы бар қалалардағы жергілікті атқарушы органдары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 көрсетудің нәтижесін беру:</w:t>
            </w:r>
          </w:p>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қоғамы (бұдан әрі) – Мемлекеттік корпорация);</w:t>
            </w:r>
          </w:p>
          <w:p>
            <w:pPr>
              <w:spacing w:after="20"/>
              <w:ind w:left="20"/>
              <w:jc w:val="both"/>
            </w:pPr>
            <w:r>
              <w:rPr>
                <w:rFonts w:ascii="Times New Roman"/>
                <w:b w:val="false"/>
                <w:i w:val="false"/>
                <w:color w:val="000000"/>
                <w:sz w:val="20"/>
              </w:rPr>
              <w:t>
2) "электрондық үкіметтің" www.egov.kz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корпорацияға құжаттарды тапсырған сәттен бастап, сондай-ақ портал арқылы өтініш берген кезде – 1 (бір) жұмыс күні, бұл ретте құжаттарды қабылдау күні мемлекеттік қызмет көрсету мерзіміне кірмейді.</w:t>
            </w:r>
          </w:p>
          <w:p>
            <w:pPr>
              <w:spacing w:after="20"/>
              <w:ind w:left="20"/>
              <w:jc w:val="both"/>
            </w:pPr>
            <w:r>
              <w:rPr>
                <w:rFonts w:ascii="Times New Roman"/>
                <w:b w:val="false"/>
                <w:i w:val="false"/>
                <w:color w:val="000000"/>
                <w:sz w:val="20"/>
              </w:rPr>
              <w:t>
2) Мемлекеттік корпорацияда көрсетілетін қызметті алушының құжаттарды тапсыруы үшін күтудің рұқсат берілетін ең ұзақ уақыты – 15 минут;</w:t>
            </w:r>
          </w:p>
          <w:p>
            <w:pPr>
              <w:spacing w:after="20"/>
              <w:ind w:left="20"/>
              <w:jc w:val="both"/>
            </w:pPr>
            <w:r>
              <w:rPr>
                <w:rFonts w:ascii="Times New Roman"/>
                <w:b w:val="false"/>
                <w:i w:val="false"/>
                <w:color w:val="000000"/>
                <w:sz w:val="20"/>
              </w:rPr>
              <w:t>
3) Мемлекеттік корпорацияда көрсетілетін қызметті алушыға қызмет көрсетудің рұқсат берілетін ең ұзақ уақыты – 15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автоматтындырылған)/</w:t>
            </w:r>
          </w:p>
          <w:p>
            <w:pPr>
              <w:spacing w:after="20"/>
              <w:ind w:left="20"/>
              <w:jc w:val="both"/>
            </w:pPr>
            <w:r>
              <w:rPr>
                <w:rFonts w:ascii="Times New Roman"/>
                <w:b w:val="false"/>
                <w:i w:val="false"/>
                <w:color w:val="000000"/>
                <w:sz w:val="20"/>
              </w:rPr>
              <w:t xml:space="preserve">
қағаз түрінде "бір өтініш" қағидаты бойынша көрсетілетін қызмет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алушыларға жетім баланы (жетім балаларды) және ата-анасының қамқорлығынсыз қалған баланы (балаларды) күтіп-бағуға жәрдемақы тағайындау туралы шешім не негіздер бойынша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Порталда мемлекеттік қызмет көрсетудің нәтижесі көрсетілетін қызметті алушының "жеке кабинетіне" жіберіледі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берушіде: Қазақстан Республикасының еңбек заңнамасына сәйкес демалыс және мереке күндерін қоспағанда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2) Мемлекеттік корпорацияда: еңбек заңнамасына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xml:space="preserve">
Қабылдау жеделдетіп қызмет көрсетусіз, кәмелетке толмаған баланың тұрғылықты жері бойынша "электронды" кезек күту тәртібімен жүзеге асырылады, портал арқылы электрондық кезекті "брондауға" болады; </w:t>
            </w:r>
          </w:p>
          <w:p>
            <w:pPr>
              <w:spacing w:after="20"/>
              <w:ind w:left="20"/>
              <w:jc w:val="both"/>
            </w:pPr>
            <w:r>
              <w:rPr>
                <w:rFonts w:ascii="Times New Roman"/>
                <w:b w:val="false"/>
                <w:i w:val="false"/>
                <w:color w:val="000000"/>
                <w:sz w:val="20"/>
              </w:rPr>
              <w:t>
3) порталда: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жүгінген жағдайда өтінішті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Қазақстан Республикасы Оқу-ағарту министрлігінің: www.edu.gov.kz интернет-ресурсында;</w:t>
            </w:r>
          </w:p>
          <w:p>
            <w:pPr>
              <w:spacing w:after="20"/>
              <w:ind w:left="20"/>
              <w:jc w:val="both"/>
            </w:pPr>
            <w:r>
              <w:rPr>
                <w:rFonts w:ascii="Times New Roman"/>
                <w:b w:val="false"/>
                <w:i w:val="false"/>
                <w:color w:val="000000"/>
                <w:sz w:val="20"/>
              </w:rPr>
              <w:t>
2) www.egov.kz порталында орналасқан.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корпорацияға:</w:t>
            </w:r>
          </w:p>
          <w:p>
            <w:pPr>
              <w:spacing w:after="20"/>
              <w:ind w:left="20"/>
              <w:jc w:val="both"/>
            </w:pPr>
            <w:r>
              <w:rPr>
                <w:rFonts w:ascii="Times New Roman"/>
                <w:b w:val="false"/>
                <w:i w:val="false"/>
                <w:color w:val="000000"/>
                <w:sz w:val="20"/>
              </w:rPr>
              <w:t>
1) өтініш;</w:t>
            </w:r>
          </w:p>
          <w:p>
            <w:pPr>
              <w:spacing w:after="20"/>
              <w:ind w:left="20"/>
              <w:jc w:val="both"/>
            </w:pPr>
            <w:r>
              <w:rPr>
                <w:rFonts w:ascii="Times New Roman"/>
                <w:b w:val="false"/>
                <w:i w:val="false"/>
                <w:color w:val="000000"/>
                <w:sz w:val="20"/>
              </w:rPr>
              <w:t>
2) жеке басын куәландыратын құжат немесе цифрлық құжаттар сервисінен электрондық құжат (жеке басын сәйкестендіру үшін қажет);</w:t>
            </w:r>
          </w:p>
          <w:p>
            <w:pPr>
              <w:spacing w:after="20"/>
              <w:ind w:left="20"/>
              <w:jc w:val="both"/>
            </w:pPr>
            <w:r>
              <w:rPr>
                <w:rFonts w:ascii="Times New Roman"/>
                <w:b w:val="false"/>
                <w:i w:val="false"/>
                <w:color w:val="000000"/>
                <w:sz w:val="20"/>
              </w:rPr>
              <w:t>
3) "АХАЖ тіркеу пункті" ақпараттық жүйесінде (бұдан әрі – АХАЖ АЖ) мәліметтер болмаған жағдайда не Қазақстан Республикасынан тыс жерде туылған жағдайда баланың (балалардың) туу туралы куәлігі электрондық нысанда немесе оның қағаз жеткізгіштегі көшірмесі;</w:t>
            </w:r>
          </w:p>
          <w:p>
            <w:pPr>
              <w:spacing w:after="20"/>
              <w:ind w:left="20"/>
              <w:jc w:val="both"/>
            </w:pPr>
            <w:r>
              <w:rPr>
                <w:rFonts w:ascii="Times New Roman"/>
                <w:b w:val="false"/>
                <w:i w:val="false"/>
                <w:color w:val="000000"/>
                <w:sz w:val="20"/>
              </w:rPr>
              <w:t>
4) екінші деңгейдегі банкте немесе банк операцияларының жеке түрлерін жүзеге асыруға Қазақстан Республикасы Ұлттық Банкінің лицензиясы бар ұйымда қорғаншының немесе қамқоршының атына дербес шоттың ашылуы туралы шарттың көшірмесі;</w:t>
            </w:r>
          </w:p>
          <w:p>
            <w:pPr>
              <w:spacing w:after="20"/>
              <w:ind w:left="20"/>
              <w:jc w:val="both"/>
            </w:pPr>
            <w:r>
              <w:rPr>
                <w:rFonts w:ascii="Times New Roman"/>
                <w:b w:val="false"/>
                <w:i w:val="false"/>
                <w:color w:val="000000"/>
                <w:sz w:val="20"/>
              </w:rPr>
              <w:t>
5) аудандар мен облыстық маңызы бар қалалардың, Астана, Алматы және Шымкент қалаларының білім бөлімінің (басқармасының) қорғаншылық немесе қамқоршылық белгілеу туралы бұйрығының көшірмесі;</w:t>
            </w:r>
          </w:p>
          <w:p>
            <w:pPr>
              <w:spacing w:after="20"/>
              <w:ind w:left="20"/>
              <w:jc w:val="both"/>
            </w:pPr>
            <w:r>
              <w:rPr>
                <w:rFonts w:ascii="Times New Roman"/>
                <w:b w:val="false"/>
                <w:i w:val="false"/>
                <w:color w:val="000000"/>
                <w:sz w:val="20"/>
              </w:rPr>
              <w:t>
6) баланың (балалардың) табысы (мемлекеттік әлеуметтік жәрдемақыларды және өзге де әлеуметтік төлемдерді алуды растайтын құжаттар, алименттер, баланың (балалардың) мүлкінен түсетін табыстары туралы мәліметтер) туралы құжаттар.</w:t>
            </w:r>
          </w:p>
          <w:p>
            <w:pPr>
              <w:spacing w:after="20"/>
              <w:ind w:left="20"/>
              <w:jc w:val="both"/>
            </w:pPr>
            <w:r>
              <w:rPr>
                <w:rFonts w:ascii="Times New Roman"/>
                <w:b w:val="false"/>
                <w:i w:val="false"/>
                <w:color w:val="000000"/>
                <w:sz w:val="20"/>
              </w:rPr>
              <w:t>
Салыстырып тексеру үшін құжаттар түпнұсқада ұсынылады, кейін түпнұсқалары көрсетілетін қызметті алушыға қайтарылады;</w:t>
            </w:r>
          </w:p>
          <w:p>
            <w:pPr>
              <w:spacing w:after="20"/>
              <w:ind w:left="20"/>
              <w:jc w:val="both"/>
            </w:pPr>
            <w:r>
              <w:rPr>
                <w:rFonts w:ascii="Times New Roman"/>
                <w:b w:val="false"/>
                <w:i w:val="false"/>
                <w:color w:val="000000"/>
                <w:sz w:val="20"/>
              </w:rPr>
              <w:t>
порталда:</w:t>
            </w:r>
          </w:p>
          <w:p>
            <w:pPr>
              <w:spacing w:after="20"/>
              <w:ind w:left="20"/>
              <w:jc w:val="both"/>
            </w:pPr>
            <w:r>
              <w:rPr>
                <w:rFonts w:ascii="Times New Roman"/>
                <w:b w:val="false"/>
                <w:i w:val="false"/>
                <w:color w:val="000000"/>
                <w:sz w:val="20"/>
              </w:rPr>
              <w:t>
1) көрсетілетін қызметті алушының ЭЦҚ-сымен немесе көрсетілетін қызметті алушының ұялы байланыс операторы ұсынған абоненттік номері порталдың есеп жазбасына тіркелген және қосылған кезде, бір рет пайдаланатын құпиясөзбен куәландырылған, электрондық құжат нысанындағы өтініш;</w:t>
            </w:r>
          </w:p>
          <w:p>
            <w:pPr>
              <w:spacing w:after="20"/>
              <w:ind w:left="20"/>
              <w:jc w:val="both"/>
            </w:pPr>
            <w:r>
              <w:rPr>
                <w:rFonts w:ascii="Times New Roman"/>
                <w:b w:val="false"/>
                <w:i w:val="false"/>
                <w:color w:val="000000"/>
                <w:sz w:val="20"/>
              </w:rPr>
              <w:t>
2) АХАЖ АЖ-да мәліметтер болмаған жағдайда не Қазақстан Республикасынан тыс жерде туылған жағдайда, баланың туу туралы куәлігінің электрондық көшірмесі;</w:t>
            </w:r>
          </w:p>
          <w:p>
            <w:pPr>
              <w:spacing w:after="20"/>
              <w:ind w:left="20"/>
              <w:jc w:val="both"/>
            </w:pPr>
            <w:r>
              <w:rPr>
                <w:rFonts w:ascii="Times New Roman"/>
                <w:b w:val="false"/>
                <w:i w:val="false"/>
                <w:color w:val="000000"/>
                <w:sz w:val="20"/>
              </w:rPr>
              <w:t>
3) екінші деңгейдегі банкте немесе банк операцияларының жеке түрлерін жүзеге асыруға Қазақстан Республикасы Ұлттық Банкінің лицензиясы бар ұйымда қорғаншының немесе қамқоршының атына дербес шоттың ашылуы туралы шарттың электрондық көшірмесі;</w:t>
            </w:r>
          </w:p>
          <w:p>
            <w:pPr>
              <w:spacing w:after="20"/>
              <w:ind w:left="20"/>
              <w:jc w:val="both"/>
            </w:pPr>
            <w:r>
              <w:rPr>
                <w:rFonts w:ascii="Times New Roman"/>
                <w:b w:val="false"/>
                <w:i w:val="false"/>
                <w:color w:val="000000"/>
                <w:sz w:val="20"/>
              </w:rPr>
              <w:t>
4) баланың (балалардың) табысы (мемлекеттік әлеуметтік жәрдемақыларды және өзге де әлеуметтік төлемдер, алименттер, баланың (балалардың) мүлкінен түсетін табыстары туралы мәліметтер) туралы құжаттардың электрондық көшірмелері.</w:t>
            </w:r>
          </w:p>
          <w:p>
            <w:pPr>
              <w:spacing w:after="20"/>
              <w:ind w:left="20"/>
              <w:jc w:val="both"/>
            </w:pPr>
            <w:r>
              <w:rPr>
                <w:rFonts w:ascii="Times New Roman"/>
                <w:b w:val="false"/>
                <w:i w:val="false"/>
                <w:color w:val="000000"/>
                <w:sz w:val="20"/>
              </w:rPr>
              <w:t>
5) аудандар мен облыстық маңызы бар қалалардың, Астана, Алматы және Шымкент қалаларының білім бөлімінің (басқармасының) қорғаншылық немесе қамқоршылық белгілеу туралы бұйрығының электрондық көшірмесі.</w:t>
            </w:r>
          </w:p>
          <w:p>
            <w:pPr>
              <w:spacing w:after="20"/>
              <w:ind w:left="20"/>
              <w:jc w:val="both"/>
            </w:pPr>
            <w:r>
              <w:rPr>
                <w:rFonts w:ascii="Times New Roman"/>
                <w:b w:val="false"/>
                <w:i w:val="false"/>
                <w:color w:val="000000"/>
                <w:sz w:val="20"/>
              </w:rPr>
              <w:t>
Көрсетілетін қызметті алушы "Жетім балаға (жетім балаларға) және ата-анасының қамқорлығынсыз қалған балаға (балаларға) қорғаншылық немесе қамқоршылық белгілеу" мемлекеттік көрсетілетін қызметін алуға "бір өтініш" қағидаты бойынша өтініш берген кезде көрсетілетін қызметті берушіге тапсырылатын тізбенің 5) тармақшасындағы көрсетілген құжатты ұсыну талап етілмейді.</w:t>
            </w:r>
          </w:p>
          <w:p>
            <w:pPr>
              <w:spacing w:after="20"/>
              <w:ind w:left="20"/>
              <w:jc w:val="both"/>
            </w:pPr>
            <w:r>
              <w:rPr>
                <w:rFonts w:ascii="Times New Roman"/>
                <w:b w:val="false"/>
                <w:i w:val="false"/>
                <w:color w:val="000000"/>
                <w:sz w:val="20"/>
              </w:rPr>
              <w:t>
Көрсетілетін қызметті алушының жеке басын растайтын құжаттары, баланың туу туралы куәлігі туралы мәліметтерді, қорғаншылық және қамқоршылық туралы анықтаманы, мемлекеттік әлеуметтік жәрдемақыны және өзге де әлеуметтік төлемдерді алатынын, екінші деңгейдегі банкте немесе банк операцияларының жекелеген түрлерін жүзеге асыруға Қазақстан Республикасы Ұлттық Банкінің лицензиясы бар ұйымда қорғаншының немесе қамқоршының атына дербес шот ашу туралы шарт жасасқанын растайтын құжаттарды Мемлекеттік корпорацияның қызметкері және көрсетілетін қызметті беруші "электрондық үкімет" шлюзі арқылы тиісті мемлекеттік ақпараттық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баланың (балалардың) жетім балалар мен ата-анасының қамқорлығынсыз қалған балаларға арналған мекемеде, стационарлық үлгідегі медициналық-әлеуметтік мекемелерде толық мемлекеттік қамтамасыз етуде болуы;</w:t>
            </w:r>
          </w:p>
          <w:p>
            <w:pPr>
              <w:spacing w:after="20"/>
              <w:ind w:left="20"/>
              <w:jc w:val="both"/>
            </w:pPr>
            <w:r>
              <w:rPr>
                <w:rFonts w:ascii="Times New Roman"/>
                <w:b w:val="false"/>
                <w:i w:val="false"/>
                <w:color w:val="000000"/>
                <w:sz w:val="20"/>
              </w:rPr>
              <w:t>
2) баланың (балалардың) орташа айлық табысының сомасы тиісті облыстағы, республикалық маңызы бар қаладағы, астанадағы жетім балалар мен ата-анасының қамқорлығынсыз қалған балаларға арналған мекемелердегі баланы күтіп-бағуға арналған орташа айлық шығыстардың сомасынан артуы;</w:t>
            </w:r>
          </w:p>
          <w:p>
            <w:pPr>
              <w:spacing w:after="20"/>
              <w:ind w:left="20"/>
              <w:jc w:val="both"/>
            </w:pPr>
            <w:r>
              <w:rPr>
                <w:rFonts w:ascii="Times New Roman"/>
                <w:b w:val="false"/>
                <w:i w:val="false"/>
                <w:color w:val="000000"/>
                <w:sz w:val="20"/>
              </w:rPr>
              <w:t>
3) ата-аналарының өз баласын жеке өздері тәрбиелеуді және күтіп-бағуды жүзеге асыруға мүмкіндіктері болған, бірақ оны басқа адамдарға (ұзақ мерзімді қызметтік іссапарларда болуы, балалардан бөлек тұру, бірақ оларды күтіп-бағуға және тәрбиелеуге жағдайлары бар) қорғаншылыққа немесе қамқоршылыққа өз еркімен берген жағдайларда;</w:t>
            </w:r>
          </w:p>
          <w:p>
            <w:pPr>
              <w:spacing w:after="20"/>
              <w:ind w:left="20"/>
              <w:jc w:val="both"/>
            </w:pPr>
            <w:r>
              <w:rPr>
                <w:rFonts w:ascii="Times New Roman"/>
                <w:b w:val="false"/>
                <w:i w:val="false"/>
                <w:color w:val="000000"/>
                <w:sz w:val="20"/>
              </w:rPr>
              <w:t>
4)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5)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xml:space="preserve">
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 w:id="177"/>
          <w:p>
            <w:pPr>
              <w:spacing w:after="20"/>
              <w:ind w:left="20"/>
              <w:jc w:val="both"/>
            </w:pPr>
            <w:r>
              <w:rPr>
                <w:rFonts w:ascii="Times New Roman"/>
                <w:b w:val="false"/>
                <w:i w:val="false"/>
                <w:color w:val="000000"/>
                <w:sz w:val="20"/>
              </w:rPr>
              <w:t>
Көрсетілетін қызметті алушының ЭЦҚ болған жағдайда мемлекеттік көрсетілетін қызметті портал арқылы электрондық нысанда алуға мүмкіндігі бар.</w:t>
            </w:r>
          </w:p>
          <w:bookmarkEnd w:id="177"/>
          <w:p>
            <w:pPr>
              <w:spacing w:after="20"/>
              <w:ind w:left="20"/>
              <w:jc w:val="both"/>
            </w:pPr>
            <w:r>
              <w:rPr>
                <w:rFonts w:ascii="Times New Roman"/>
                <w:b w:val="false"/>
                <w:i w:val="false"/>
                <w:color w:val="000000"/>
                <w:sz w:val="20"/>
              </w:rPr>
              <w:t>
Көрсетілетін қызметті алушы мемлекеттік қызмет көрсету тәртібі мен мәртебесі туралы ақпаратты анықтамалар, Бірыңғай байланыс орталығы арқылы алады: 1414, 8 800 080 7777.</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мобильді қосымшада және пайдаланушылардың цифрлық жүйелерінде авторландырылған субъектілер үшін қолжетімді.</w:t>
            </w:r>
          </w:p>
          <w:p>
            <w:pPr>
              <w:spacing w:after="20"/>
              <w:ind w:left="20"/>
              <w:jc w:val="both"/>
            </w:pPr>
            <w:r>
              <w:rPr>
                <w:rFonts w:ascii="Times New Roman"/>
                <w:b w:val="false"/>
                <w:i w:val="false"/>
                <w:color w:val="000000"/>
                <w:sz w:val="20"/>
              </w:rPr>
              <w:t>
Субъект мобильді қосымшада және пайдаланушылардың цифрлық жүйелерінде қолжетімді әдістермен авторизациядан өтеді, бұдан әрі "Цифрлық құжаттар" бөлімінде одан әрі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"Қорғаншыларға немесе</w:t>
            </w:r>
            <w:r>
              <w:br/>
            </w:r>
            <w:r>
              <w:rPr>
                <w:rFonts w:ascii="Times New Roman"/>
                <w:b w:val="false"/>
                <w:i w:val="false"/>
                <w:color w:val="000000"/>
                <w:sz w:val="20"/>
              </w:rPr>
              <w:t>қамқоршыларға жетім баланы</w:t>
            </w:r>
            <w:r>
              <w:br/>
            </w:r>
            <w:r>
              <w:rPr>
                <w:rFonts w:ascii="Times New Roman"/>
                <w:b w:val="false"/>
                <w:i w:val="false"/>
                <w:color w:val="000000"/>
                <w:sz w:val="20"/>
              </w:rPr>
              <w:t>(жетім балаларды) және ата-</w:t>
            </w:r>
            <w:r>
              <w:br/>
            </w:r>
            <w:r>
              <w:rPr>
                <w:rFonts w:ascii="Times New Roman"/>
                <w:b w:val="false"/>
                <w:i w:val="false"/>
                <w:color w:val="000000"/>
                <w:sz w:val="20"/>
              </w:rPr>
              <w:t xml:space="preserve">анасының қамқорлығынсыз </w:t>
            </w:r>
            <w:r>
              <w:br/>
            </w:r>
            <w:r>
              <w:rPr>
                <w:rFonts w:ascii="Times New Roman"/>
                <w:b w:val="false"/>
                <w:i w:val="false"/>
                <w:color w:val="000000"/>
                <w:sz w:val="20"/>
              </w:rPr>
              <w:t xml:space="preserve">қалған баланы (балаларды) </w:t>
            </w:r>
            <w:r>
              <w:br/>
            </w:r>
            <w:r>
              <w:rPr>
                <w:rFonts w:ascii="Times New Roman"/>
                <w:b w:val="false"/>
                <w:i w:val="false"/>
                <w:color w:val="000000"/>
                <w:sz w:val="20"/>
              </w:rPr>
              <w:t>күтіп-бағуға жәрдемақы</w:t>
            </w:r>
            <w:r>
              <w:br/>
            </w:r>
            <w:r>
              <w:rPr>
                <w:rFonts w:ascii="Times New Roman"/>
                <w:b w:val="false"/>
                <w:i w:val="false"/>
                <w:color w:val="000000"/>
                <w:sz w:val="20"/>
              </w:rPr>
              <w:t xml:space="preserve">тағайындау және төлеу </w:t>
            </w:r>
            <w:r>
              <w:br/>
            </w:r>
            <w:r>
              <w:rPr>
                <w:rFonts w:ascii="Times New Roman"/>
                <w:b w:val="false"/>
                <w:i w:val="false"/>
                <w:color w:val="000000"/>
                <w:sz w:val="20"/>
              </w:rPr>
              <w:t xml:space="preserve">мөлшері" мемлекеттік қызметті </w:t>
            </w:r>
            <w:r>
              <w:br/>
            </w:r>
            <w:r>
              <w:rPr>
                <w:rFonts w:ascii="Times New Roman"/>
                <w:b w:val="false"/>
                <w:i w:val="false"/>
                <w:color w:val="000000"/>
                <w:sz w:val="20"/>
              </w:rPr>
              <w:t>көрсету қағидалары</w:t>
            </w:r>
            <w:r>
              <w:br/>
            </w:r>
            <w:r>
              <w:rPr>
                <w:rFonts w:ascii="Times New Roman"/>
                <w:b w:val="false"/>
                <w:i w:val="false"/>
                <w:color w:val="000000"/>
                <w:sz w:val="20"/>
              </w:rPr>
              <w:t>3-қосымша</w:t>
            </w:r>
          </w:p>
        </w:tc>
      </w:tr>
    </w:tbl>
    <w:bookmarkStart w:name="z430" w:id="178"/>
    <w:p>
      <w:pPr>
        <w:spacing w:after="0"/>
        <w:ind w:left="0"/>
        <w:jc w:val="left"/>
      </w:pPr>
      <w:r>
        <w:rPr>
          <w:rFonts w:ascii="Times New Roman"/>
          <w:b/>
          <w:i w:val="false"/>
          <w:color w:val="000000"/>
        </w:rPr>
        <w:t xml:space="preserve"> Құжаттарды қабылдаудан бас тарту туралы қолхат</w:t>
      </w:r>
    </w:p>
    <w:bookmarkEnd w:id="178"/>
    <w:p>
      <w:pPr>
        <w:spacing w:after="0"/>
        <w:ind w:left="0"/>
        <w:jc w:val="both"/>
      </w:pPr>
      <w:r>
        <w:rPr>
          <w:rFonts w:ascii="Times New Roman"/>
          <w:b w:val="false"/>
          <w:i w:val="false"/>
          <w:color w:val="000000"/>
          <w:sz w:val="28"/>
        </w:rPr>
        <w:t xml:space="preserve">
      "Мемлекеттік көрсетілетін қызметтер туралы" Қазақстан Республикасы Заңының </w:t>
      </w:r>
    </w:p>
    <w:p>
      <w:pPr>
        <w:spacing w:after="0"/>
        <w:ind w:left="0"/>
        <w:jc w:val="both"/>
      </w:pPr>
      <w:r>
        <w:rPr>
          <w:rFonts w:ascii="Times New Roman"/>
          <w:b w:val="false"/>
          <w:i w:val="false"/>
          <w:color w:val="000000"/>
          <w:sz w:val="28"/>
        </w:rPr>
        <w:t xml:space="preserve">
      20-бабының </w:t>
      </w:r>
      <w:r>
        <w:rPr>
          <w:rFonts w:ascii="Times New Roman"/>
          <w:b w:val="false"/>
          <w:i w:val="false"/>
          <w:color w:val="000000"/>
          <w:sz w:val="28"/>
        </w:rPr>
        <w:t>2-тармағын</w:t>
      </w:r>
      <w:r>
        <w:rPr>
          <w:rFonts w:ascii="Times New Roman"/>
          <w:b w:val="false"/>
          <w:i w:val="false"/>
          <w:color w:val="000000"/>
          <w:sz w:val="28"/>
        </w:rPr>
        <w:t xml:space="preserve"> басшылыққа алып, "Азаматтарға арналған үкімет" </w:t>
      </w:r>
    </w:p>
    <w:p>
      <w:pPr>
        <w:spacing w:after="0"/>
        <w:ind w:left="0"/>
        <w:jc w:val="both"/>
      </w:pPr>
      <w:r>
        <w:rPr>
          <w:rFonts w:ascii="Times New Roman"/>
          <w:b w:val="false"/>
          <w:i w:val="false"/>
          <w:color w:val="000000"/>
          <w:sz w:val="28"/>
        </w:rPr>
        <w:t xml:space="preserve">
      Мемлекеттік корпорацияның коммерциялық емес қоғамы филиалының № ___ бөлімі </w:t>
      </w:r>
    </w:p>
    <w:p>
      <w:pPr>
        <w:spacing w:after="0"/>
        <w:ind w:left="0"/>
        <w:jc w:val="both"/>
      </w:pPr>
      <w:r>
        <w:rPr>
          <w:rFonts w:ascii="Times New Roman"/>
          <w:b w:val="false"/>
          <w:i w:val="false"/>
          <w:color w:val="000000"/>
          <w:sz w:val="28"/>
        </w:rPr>
        <w:t xml:space="preserve">
      (мекенжайды көрсету) мемлекеттік қызмет көрсетуге қойылатын талаптарында </w:t>
      </w:r>
    </w:p>
    <w:p>
      <w:pPr>
        <w:spacing w:after="0"/>
        <w:ind w:left="0"/>
        <w:jc w:val="both"/>
      </w:pPr>
      <w:r>
        <w:rPr>
          <w:rFonts w:ascii="Times New Roman"/>
          <w:b w:val="false"/>
          <w:i w:val="false"/>
          <w:color w:val="000000"/>
          <w:sz w:val="28"/>
        </w:rPr>
        <w:t xml:space="preserve">
      көзделген тізбеге сәйкес Сіз ұсынған құжаттар топтамасының толық болмауына </w:t>
      </w:r>
    </w:p>
    <w:p>
      <w:pPr>
        <w:spacing w:after="0"/>
        <w:ind w:left="0"/>
        <w:jc w:val="both"/>
      </w:pPr>
      <w:r>
        <w:rPr>
          <w:rFonts w:ascii="Times New Roman"/>
          <w:b w:val="false"/>
          <w:i w:val="false"/>
          <w:color w:val="000000"/>
          <w:sz w:val="28"/>
        </w:rPr>
        <w:t xml:space="preserve">
      байланысты ________________________________________ </w:t>
      </w:r>
    </w:p>
    <w:p>
      <w:pPr>
        <w:spacing w:after="0"/>
        <w:ind w:left="0"/>
        <w:jc w:val="both"/>
      </w:pPr>
      <w:r>
        <w:rPr>
          <w:rFonts w:ascii="Times New Roman"/>
          <w:b w:val="false"/>
          <w:i w:val="false"/>
          <w:color w:val="000000"/>
          <w:sz w:val="28"/>
        </w:rPr>
        <w:t xml:space="preserve">
      (мемлекеттік көрсетілетін қызметтің атауы) </w:t>
      </w:r>
    </w:p>
    <w:p>
      <w:pPr>
        <w:spacing w:after="0"/>
        <w:ind w:left="0"/>
        <w:jc w:val="both"/>
      </w:pPr>
      <w:r>
        <w:rPr>
          <w:rFonts w:ascii="Times New Roman"/>
          <w:b w:val="false"/>
          <w:i w:val="false"/>
          <w:color w:val="000000"/>
          <w:sz w:val="28"/>
        </w:rPr>
        <w:t xml:space="preserve">
      мемлекеттік қызмет көрсетуге құжаттарды қабылдаудан бас тартады, атап айтқанда: </w:t>
      </w:r>
    </w:p>
    <w:p>
      <w:pPr>
        <w:spacing w:after="0"/>
        <w:ind w:left="0"/>
        <w:jc w:val="both"/>
      </w:pPr>
      <w:r>
        <w:rPr>
          <w:rFonts w:ascii="Times New Roman"/>
          <w:b w:val="false"/>
          <w:i w:val="false"/>
          <w:color w:val="000000"/>
          <w:sz w:val="28"/>
        </w:rPr>
        <w:t xml:space="preserve">
      Жоқ құжаттардың атауы: </w:t>
      </w:r>
    </w:p>
    <w:p>
      <w:pPr>
        <w:spacing w:after="0"/>
        <w:ind w:left="0"/>
        <w:jc w:val="both"/>
      </w:pPr>
      <w:r>
        <w:rPr>
          <w:rFonts w:ascii="Times New Roman"/>
          <w:b w:val="false"/>
          <w:i w:val="false"/>
          <w:color w:val="000000"/>
          <w:sz w:val="28"/>
        </w:rPr>
        <w:t xml:space="preserve">
      1) ____________________________________________________; </w:t>
      </w:r>
    </w:p>
    <w:p>
      <w:pPr>
        <w:spacing w:after="0"/>
        <w:ind w:left="0"/>
        <w:jc w:val="both"/>
      </w:pPr>
      <w:r>
        <w:rPr>
          <w:rFonts w:ascii="Times New Roman"/>
          <w:b w:val="false"/>
          <w:i w:val="false"/>
          <w:color w:val="000000"/>
          <w:sz w:val="28"/>
        </w:rPr>
        <w:t xml:space="preserve">
      2) ____________________________________________________; </w:t>
      </w:r>
    </w:p>
    <w:p>
      <w:pPr>
        <w:spacing w:after="0"/>
        <w:ind w:left="0"/>
        <w:jc w:val="both"/>
      </w:pPr>
      <w:r>
        <w:rPr>
          <w:rFonts w:ascii="Times New Roman"/>
          <w:b w:val="false"/>
          <w:i w:val="false"/>
          <w:color w:val="000000"/>
          <w:sz w:val="28"/>
        </w:rPr>
        <w:t xml:space="preserve">
      3) ____________________________________________________. </w:t>
      </w:r>
    </w:p>
    <w:p>
      <w:pPr>
        <w:spacing w:after="0"/>
        <w:ind w:left="0"/>
        <w:jc w:val="both"/>
      </w:pPr>
      <w:r>
        <w:rPr>
          <w:rFonts w:ascii="Times New Roman"/>
          <w:b w:val="false"/>
          <w:i w:val="false"/>
          <w:color w:val="000000"/>
          <w:sz w:val="28"/>
        </w:rPr>
        <w:t xml:space="preserve">
      Осы қолхат әр тарап үшін бір-бірден, 2 (екі) данада жасалды.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Мемлекеттік корпорация қызметкерінің тегі, аты, әкесінің аты (бар болғанда) </w:t>
      </w:r>
    </w:p>
    <w:p>
      <w:pPr>
        <w:spacing w:after="0"/>
        <w:ind w:left="0"/>
        <w:jc w:val="both"/>
      </w:pPr>
      <w:r>
        <w:rPr>
          <w:rFonts w:ascii="Times New Roman"/>
          <w:b w:val="false"/>
          <w:i w:val="false"/>
          <w:color w:val="000000"/>
          <w:sz w:val="28"/>
        </w:rPr>
        <w:t xml:space="preserve">
      Орындаушы: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болғанда) </w:t>
      </w:r>
    </w:p>
    <w:p>
      <w:pPr>
        <w:spacing w:after="0"/>
        <w:ind w:left="0"/>
        <w:jc w:val="both"/>
      </w:pPr>
      <w:r>
        <w:rPr>
          <w:rFonts w:ascii="Times New Roman"/>
          <w:b w:val="false"/>
          <w:i w:val="false"/>
          <w:color w:val="000000"/>
          <w:sz w:val="28"/>
        </w:rPr>
        <w:t xml:space="preserve">
      Телефон: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Қабылдаушы: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болғанда) </w:t>
      </w:r>
    </w:p>
    <w:p>
      <w:pPr>
        <w:spacing w:after="0"/>
        <w:ind w:left="0"/>
        <w:jc w:val="both"/>
      </w:pPr>
      <w:r>
        <w:rPr>
          <w:rFonts w:ascii="Times New Roman"/>
          <w:b w:val="false"/>
          <w:i w:val="false"/>
          <w:color w:val="000000"/>
          <w:sz w:val="28"/>
        </w:rPr>
        <w:t>
      "___"____________ 20__ жыл __________________________________ (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"Қорғаншыларға немесе</w:t>
            </w:r>
            <w:r>
              <w:br/>
            </w:r>
            <w:r>
              <w:rPr>
                <w:rFonts w:ascii="Times New Roman"/>
                <w:b w:val="false"/>
                <w:i w:val="false"/>
                <w:color w:val="000000"/>
                <w:sz w:val="20"/>
              </w:rPr>
              <w:t>қамқоршыларға жетім баланы</w:t>
            </w:r>
            <w:r>
              <w:br/>
            </w:r>
            <w:r>
              <w:rPr>
                <w:rFonts w:ascii="Times New Roman"/>
                <w:b w:val="false"/>
                <w:i w:val="false"/>
                <w:color w:val="000000"/>
                <w:sz w:val="20"/>
              </w:rPr>
              <w:t>(жетім балаларды) және ата-</w:t>
            </w:r>
            <w:r>
              <w:br/>
            </w:r>
            <w:r>
              <w:rPr>
                <w:rFonts w:ascii="Times New Roman"/>
                <w:b w:val="false"/>
                <w:i w:val="false"/>
                <w:color w:val="000000"/>
                <w:sz w:val="20"/>
              </w:rPr>
              <w:t xml:space="preserve">анасының қамқорлығынсыз </w:t>
            </w:r>
            <w:r>
              <w:br/>
            </w:r>
            <w:r>
              <w:rPr>
                <w:rFonts w:ascii="Times New Roman"/>
                <w:b w:val="false"/>
                <w:i w:val="false"/>
                <w:color w:val="000000"/>
                <w:sz w:val="20"/>
              </w:rPr>
              <w:t xml:space="preserve">қалған баланы (балаларды) </w:t>
            </w:r>
            <w:r>
              <w:br/>
            </w:r>
            <w:r>
              <w:rPr>
                <w:rFonts w:ascii="Times New Roman"/>
                <w:b w:val="false"/>
                <w:i w:val="false"/>
                <w:color w:val="000000"/>
                <w:sz w:val="20"/>
              </w:rPr>
              <w:t>күтіп-бағуға жәрдемақы</w:t>
            </w:r>
            <w:r>
              <w:br/>
            </w:r>
            <w:r>
              <w:rPr>
                <w:rFonts w:ascii="Times New Roman"/>
                <w:b w:val="false"/>
                <w:i w:val="false"/>
                <w:color w:val="000000"/>
                <w:sz w:val="20"/>
              </w:rPr>
              <w:t xml:space="preserve">тағайындау және төлеу </w:t>
            </w:r>
            <w:r>
              <w:br/>
            </w:r>
            <w:r>
              <w:rPr>
                <w:rFonts w:ascii="Times New Roman"/>
                <w:b w:val="false"/>
                <w:i w:val="false"/>
                <w:color w:val="000000"/>
                <w:sz w:val="20"/>
              </w:rPr>
              <w:t xml:space="preserve">мөлшері" мемлекеттік қызметті </w:t>
            </w:r>
            <w:r>
              <w:br/>
            </w:r>
            <w:r>
              <w:rPr>
                <w:rFonts w:ascii="Times New Roman"/>
                <w:b w:val="false"/>
                <w:i w:val="false"/>
                <w:color w:val="000000"/>
                <w:sz w:val="20"/>
              </w:rPr>
              <w:t>көрсету қағидалары</w:t>
            </w:r>
            <w:r>
              <w:br/>
            </w:r>
            <w:r>
              <w:rPr>
                <w:rFonts w:ascii="Times New Roman"/>
                <w:b w:val="false"/>
                <w:i w:val="false"/>
                <w:color w:val="000000"/>
                <w:sz w:val="20"/>
              </w:rPr>
              <w:t>4-қосымша</w:t>
            </w:r>
          </w:p>
        </w:tc>
      </w:tr>
    </w:tbl>
    <w:bookmarkStart w:name="z432" w:id="179"/>
    <w:p>
      <w:pPr>
        <w:spacing w:after="0"/>
        <w:ind w:left="0"/>
        <w:jc w:val="left"/>
      </w:pPr>
      <w:r>
        <w:rPr>
          <w:rFonts w:ascii="Times New Roman"/>
          <w:b/>
          <w:i w:val="false"/>
          <w:color w:val="000000"/>
        </w:rPr>
        <w:t xml:space="preserve"> Қызмет алушыларға жетім баланы (жетім балаларды) және ата-анасының қамқорлығынсыз қалған баланы (балаларды) күтіп-бағуға жәрдемақы тағайындау (тағайындаудан бас тарту) туралы шешім</w:t>
      </w:r>
    </w:p>
    <w:bookmarkEnd w:id="179"/>
    <w:p>
      <w:pPr>
        <w:spacing w:after="0"/>
        <w:ind w:left="0"/>
        <w:jc w:val="both"/>
      </w:pPr>
      <w:r>
        <w:rPr>
          <w:rFonts w:ascii="Times New Roman"/>
          <w:b w:val="false"/>
          <w:i w:val="false"/>
          <w:color w:val="000000"/>
          <w:sz w:val="28"/>
        </w:rPr>
        <w:t xml:space="preserve">
      №________                                     20 ___ жылғы "__" 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(органның атауы) </w:t>
      </w:r>
    </w:p>
    <w:p>
      <w:pPr>
        <w:spacing w:after="0"/>
        <w:ind w:left="0"/>
        <w:jc w:val="both"/>
      </w:pPr>
      <w:r>
        <w:rPr>
          <w:rFonts w:ascii="Times New Roman"/>
          <w:b w:val="false"/>
          <w:i w:val="false"/>
          <w:color w:val="000000"/>
          <w:sz w:val="28"/>
        </w:rPr>
        <w:t xml:space="preserve">
      Істің № _______ </w:t>
      </w:r>
    </w:p>
    <w:p>
      <w:pPr>
        <w:spacing w:after="0"/>
        <w:ind w:left="0"/>
        <w:jc w:val="both"/>
      </w:pPr>
      <w:r>
        <w:rPr>
          <w:rFonts w:ascii="Times New Roman"/>
          <w:b w:val="false"/>
          <w:i w:val="false"/>
          <w:color w:val="000000"/>
          <w:sz w:val="28"/>
        </w:rPr>
        <w:t xml:space="preserve">
      Азамат (ша) 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болғанда) </w:t>
      </w:r>
    </w:p>
    <w:p>
      <w:pPr>
        <w:spacing w:after="0"/>
        <w:ind w:left="0"/>
        <w:jc w:val="both"/>
      </w:pPr>
      <w:r>
        <w:rPr>
          <w:rFonts w:ascii="Times New Roman"/>
          <w:b w:val="false"/>
          <w:i w:val="false"/>
          <w:color w:val="000000"/>
          <w:sz w:val="28"/>
        </w:rPr>
        <w:t xml:space="preserve">
      Жүгінген күні _________________________________________________________ </w:t>
      </w:r>
    </w:p>
    <w:p>
      <w:pPr>
        <w:spacing w:after="0"/>
        <w:ind w:left="0"/>
        <w:jc w:val="both"/>
      </w:pPr>
      <w:r>
        <w:rPr>
          <w:rFonts w:ascii="Times New Roman"/>
          <w:b w:val="false"/>
          <w:i w:val="false"/>
          <w:color w:val="000000"/>
          <w:sz w:val="28"/>
        </w:rPr>
        <w:t xml:space="preserve">
      Баланың туу туралы куәлігі (туу туралы актінің жазылуы) </w:t>
      </w:r>
    </w:p>
    <w:p>
      <w:pPr>
        <w:spacing w:after="0"/>
        <w:ind w:left="0"/>
        <w:jc w:val="both"/>
      </w:pPr>
      <w:r>
        <w:rPr>
          <w:rFonts w:ascii="Times New Roman"/>
          <w:b w:val="false"/>
          <w:i w:val="false"/>
          <w:color w:val="000000"/>
          <w:sz w:val="28"/>
        </w:rPr>
        <w:t xml:space="preserve">
      № _____________ берген күні ______________________________ баланың туу </w:t>
      </w:r>
    </w:p>
    <w:p>
      <w:pPr>
        <w:spacing w:after="0"/>
        <w:ind w:left="0"/>
        <w:jc w:val="both"/>
      </w:pPr>
      <w:r>
        <w:rPr>
          <w:rFonts w:ascii="Times New Roman"/>
          <w:b w:val="false"/>
          <w:i w:val="false"/>
          <w:color w:val="000000"/>
          <w:sz w:val="28"/>
        </w:rPr>
        <w:t xml:space="preserve">
      туралы куәлігін (туу туралы актінің жазылуы) берген органның атауы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Баланың тегі, аты, әкесінің аты (бар болғанда) ______________________________ </w:t>
      </w:r>
    </w:p>
    <w:p>
      <w:pPr>
        <w:spacing w:after="0"/>
        <w:ind w:left="0"/>
        <w:jc w:val="both"/>
      </w:pPr>
      <w:r>
        <w:rPr>
          <w:rFonts w:ascii="Times New Roman"/>
          <w:b w:val="false"/>
          <w:i w:val="false"/>
          <w:color w:val="000000"/>
          <w:sz w:val="28"/>
        </w:rPr>
        <w:t xml:space="preserve">
      Баланың туған жылы ___________________________________________________ </w:t>
      </w:r>
    </w:p>
    <w:p>
      <w:pPr>
        <w:spacing w:after="0"/>
        <w:ind w:left="0"/>
        <w:jc w:val="both"/>
      </w:pPr>
      <w:r>
        <w:rPr>
          <w:rFonts w:ascii="Times New Roman"/>
          <w:b w:val="false"/>
          <w:i w:val="false"/>
          <w:color w:val="000000"/>
          <w:sz w:val="28"/>
        </w:rPr>
        <w:t xml:space="preserve">
      Органның қорғаншылық немесе қамқоршылық тағайындау туралы шешімі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Тағайындаған күні 20 ___ жылғы "___" ___________________________________ </w:t>
      </w:r>
    </w:p>
    <w:p>
      <w:pPr>
        <w:spacing w:after="0"/>
        <w:ind w:left="0"/>
        <w:jc w:val="both"/>
      </w:pPr>
      <w:r>
        <w:rPr>
          <w:rFonts w:ascii="Times New Roman"/>
          <w:b w:val="false"/>
          <w:i w:val="false"/>
          <w:color w:val="000000"/>
          <w:sz w:val="28"/>
        </w:rPr>
        <w:t xml:space="preserve">
      Белгіленген жәрдемақы сомасы 20___ жылдың ___ дан 20___ жылдың _______ </w:t>
      </w:r>
    </w:p>
    <w:p>
      <w:pPr>
        <w:spacing w:after="0"/>
        <w:ind w:left="0"/>
        <w:jc w:val="both"/>
      </w:pPr>
      <w:r>
        <w:rPr>
          <w:rFonts w:ascii="Times New Roman"/>
          <w:b w:val="false"/>
          <w:i w:val="false"/>
          <w:color w:val="000000"/>
          <w:sz w:val="28"/>
        </w:rPr>
        <w:t xml:space="preserve">
      ға дейін ______________________________________ теңге сомасында </w:t>
      </w:r>
    </w:p>
    <w:p>
      <w:pPr>
        <w:spacing w:after="0"/>
        <w:ind w:left="0"/>
        <w:jc w:val="both"/>
      </w:pPr>
      <w:r>
        <w:rPr>
          <w:rFonts w:ascii="Times New Roman"/>
          <w:b w:val="false"/>
          <w:i w:val="false"/>
          <w:color w:val="000000"/>
          <w:sz w:val="28"/>
        </w:rPr>
        <w:t xml:space="preserve">
      (жазбаша) </w:t>
      </w:r>
    </w:p>
    <w:p>
      <w:pPr>
        <w:spacing w:after="0"/>
        <w:ind w:left="0"/>
        <w:jc w:val="both"/>
      </w:pPr>
      <w:r>
        <w:rPr>
          <w:rFonts w:ascii="Times New Roman"/>
          <w:b w:val="false"/>
          <w:i w:val="false"/>
          <w:color w:val="000000"/>
          <w:sz w:val="28"/>
        </w:rPr>
        <w:t xml:space="preserve">
      Баланың тегі, аты, әкесінің аты (бар болғанда) _____________________________ </w:t>
      </w:r>
    </w:p>
    <w:p>
      <w:pPr>
        <w:spacing w:after="0"/>
        <w:ind w:left="0"/>
        <w:jc w:val="both"/>
      </w:pPr>
      <w:r>
        <w:rPr>
          <w:rFonts w:ascii="Times New Roman"/>
          <w:b w:val="false"/>
          <w:i w:val="false"/>
          <w:color w:val="000000"/>
          <w:sz w:val="28"/>
        </w:rPr>
        <w:t xml:space="preserve">
      жәрдемақы _________________ ден ____________ ға дейін ___________ теңге </w:t>
      </w:r>
    </w:p>
    <w:p>
      <w:pPr>
        <w:spacing w:after="0"/>
        <w:ind w:left="0"/>
        <w:jc w:val="both"/>
      </w:pPr>
      <w:r>
        <w:rPr>
          <w:rFonts w:ascii="Times New Roman"/>
          <w:b w:val="false"/>
          <w:i w:val="false"/>
          <w:color w:val="000000"/>
          <w:sz w:val="28"/>
        </w:rPr>
        <w:t xml:space="preserve">
      сомасында ___________________________________________________________ </w:t>
      </w:r>
    </w:p>
    <w:p>
      <w:pPr>
        <w:spacing w:after="0"/>
        <w:ind w:left="0"/>
        <w:jc w:val="both"/>
      </w:pPr>
      <w:r>
        <w:rPr>
          <w:rFonts w:ascii="Times New Roman"/>
          <w:b w:val="false"/>
          <w:i w:val="false"/>
          <w:color w:val="000000"/>
          <w:sz w:val="28"/>
        </w:rPr>
        <w:t xml:space="preserve">
      (жазбаша) </w:t>
      </w:r>
    </w:p>
    <w:p>
      <w:pPr>
        <w:spacing w:after="0"/>
        <w:ind w:left="0"/>
        <w:jc w:val="both"/>
      </w:pPr>
      <w:r>
        <w:rPr>
          <w:rFonts w:ascii="Times New Roman"/>
          <w:b w:val="false"/>
          <w:i w:val="false"/>
          <w:color w:val="000000"/>
          <w:sz w:val="28"/>
        </w:rPr>
        <w:t xml:space="preserve">
      Жәрдемақы тағайындаудан бас тарту себебі: _______________________________ </w:t>
      </w:r>
    </w:p>
    <w:p>
      <w:pPr>
        <w:spacing w:after="0"/>
        <w:ind w:left="0"/>
        <w:jc w:val="both"/>
      </w:pPr>
      <w:r>
        <w:rPr>
          <w:rFonts w:ascii="Times New Roman"/>
          <w:b w:val="false"/>
          <w:i w:val="false"/>
          <w:color w:val="000000"/>
          <w:sz w:val="28"/>
        </w:rPr>
        <w:t xml:space="preserve">
      Мөрдің орны </w:t>
      </w:r>
    </w:p>
    <w:p>
      <w:pPr>
        <w:spacing w:after="0"/>
        <w:ind w:left="0"/>
        <w:jc w:val="both"/>
      </w:pPr>
      <w:r>
        <w:rPr>
          <w:rFonts w:ascii="Times New Roman"/>
          <w:b w:val="false"/>
          <w:i w:val="false"/>
          <w:color w:val="000000"/>
          <w:sz w:val="28"/>
        </w:rPr>
        <w:t>
      Басшы _______________________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"Қорғаншыларға немесе</w:t>
            </w:r>
            <w:r>
              <w:br/>
            </w:r>
            <w:r>
              <w:rPr>
                <w:rFonts w:ascii="Times New Roman"/>
                <w:b w:val="false"/>
                <w:i w:val="false"/>
                <w:color w:val="000000"/>
                <w:sz w:val="20"/>
              </w:rPr>
              <w:t>қамқоршыларға жетім баланы</w:t>
            </w:r>
            <w:r>
              <w:br/>
            </w:r>
            <w:r>
              <w:rPr>
                <w:rFonts w:ascii="Times New Roman"/>
                <w:b w:val="false"/>
                <w:i w:val="false"/>
                <w:color w:val="000000"/>
                <w:sz w:val="20"/>
              </w:rPr>
              <w:t>(жетім балаларды) және</w:t>
            </w:r>
            <w:r>
              <w:br/>
            </w:r>
            <w:r>
              <w:rPr>
                <w:rFonts w:ascii="Times New Roman"/>
                <w:b w:val="false"/>
                <w:i w:val="false"/>
                <w:color w:val="000000"/>
                <w:sz w:val="20"/>
              </w:rPr>
              <w:t>ата-анасының қамқорлығынсыз</w:t>
            </w:r>
            <w:r>
              <w:br/>
            </w:r>
            <w:r>
              <w:rPr>
                <w:rFonts w:ascii="Times New Roman"/>
                <w:b w:val="false"/>
                <w:i w:val="false"/>
                <w:color w:val="000000"/>
                <w:sz w:val="20"/>
              </w:rPr>
              <w:t xml:space="preserve">қалған баланы (балаларды) </w:t>
            </w:r>
            <w:r>
              <w:br/>
            </w:r>
            <w:r>
              <w:rPr>
                <w:rFonts w:ascii="Times New Roman"/>
                <w:b w:val="false"/>
                <w:i w:val="false"/>
                <w:color w:val="000000"/>
                <w:sz w:val="20"/>
              </w:rPr>
              <w:t xml:space="preserve">күтіп-бағуға жәрдемақы </w:t>
            </w:r>
            <w:r>
              <w:br/>
            </w:r>
            <w:r>
              <w:rPr>
                <w:rFonts w:ascii="Times New Roman"/>
                <w:b w:val="false"/>
                <w:i w:val="false"/>
                <w:color w:val="000000"/>
                <w:sz w:val="20"/>
              </w:rPr>
              <w:t>тағайындау және төлеу</w:t>
            </w:r>
            <w:r>
              <w:br/>
            </w:r>
            <w:r>
              <w:rPr>
                <w:rFonts w:ascii="Times New Roman"/>
                <w:b w:val="false"/>
                <w:i w:val="false"/>
                <w:color w:val="000000"/>
                <w:sz w:val="20"/>
              </w:rPr>
              <w:t>мөлшері" мемлекеттік қызметті</w:t>
            </w:r>
            <w:r>
              <w:br/>
            </w:r>
            <w:r>
              <w:rPr>
                <w:rFonts w:ascii="Times New Roman"/>
                <w:b w:val="false"/>
                <w:i w:val="false"/>
                <w:color w:val="000000"/>
                <w:sz w:val="20"/>
              </w:rPr>
              <w:t>көрсету қағидалары</w:t>
            </w:r>
            <w:r>
              <w:br/>
            </w:r>
            <w:r>
              <w:rPr>
                <w:rFonts w:ascii="Times New Roman"/>
                <w:b w:val="false"/>
                <w:i w:val="false"/>
                <w:color w:val="000000"/>
                <w:sz w:val="20"/>
              </w:rPr>
              <w:t>5-қосымша</w:t>
            </w:r>
          </w:p>
        </w:tc>
      </w:tr>
    </w:tbl>
    <w:bookmarkStart w:name="z434" w:id="180"/>
    <w:p>
      <w:pPr>
        <w:spacing w:after="0"/>
        <w:ind w:left="0"/>
        <w:jc w:val="left"/>
      </w:pPr>
      <w:r>
        <w:rPr>
          <w:rFonts w:ascii="Times New Roman"/>
          <w:b/>
          <w:i w:val="false"/>
          <w:color w:val="000000"/>
        </w:rPr>
        <w:t xml:space="preserve"> Жетім балалар мен ата-анасының қамқорлығынсыз қалған балаларға арналған мекемелердегі баланы күтіп-бағуға арналған орташа айлық шығыстарды есептеу формуласы</w:t>
      </w:r>
    </w:p>
    <w:bookmarkEnd w:id="180"/>
    <w:p>
      <w:pPr>
        <w:spacing w:after="0"/>
        <w:ind w:left="0"/>
        <w:jc w:val="both"/>
      </w:pPr>
      <w:r>
        <w:rPr>
          <w:rFonts w:ascii="Times New Roman"/>
          <w:b w:val="false"/>
          <w:i w:val="false"/>
          <w:color w:val="000000"/>
          <w:sz w:val="28"/>
        </w:rPr>
        <w:t>
      Жетім балалар мен ата-анасының қамқорлығынсыз қалған балаларға арналған мекемелердегі баланы күтіп-бағуға арналған орташа айлық шығыстар мына формула бойынша анықталады:</w:t>
      </w:r>
    </w:p>
    <w:p>
      <w:pPr>
        <w:spacing w:after="0"/>
        <w:ind w:left="0"/>
        <w:jc w:val="both"/>
      </w:pPr>
      <w:r>
        <w:rPr>
          <w:rFonts w:ascii="Times New Roman"/>
          <w:b w:val="false"/>
          <w:i w:val="false"/>
          <w:color w:val="000000"/>
          <w:sz w:val="28"/>
        </w:rPr>
        <w:t>
      ОШ=АШ</w:t>
      </w:r>
      <w:r>
        <w:rPr>
          <w:rFonts w:ascii="Times New Roman"/>
          <w:b w:val="false"/>
          <w:i w:val="false"/>
          <w:color w:val="000000"/>
          <w:vertAlign w:val="subscript"/>
        </w:rPr>
        <w:t>ББ</w:t>
      </w:r>
      <w:r>
        <w:rPr>
          <w:rFonts w:ascii="Times New Roman"/>
          <w:b w:val="false"/>
          <w:i w:val="false"/>
          <w:color w:val="000000"/>
          <w:sz w:val="28"/>
        </w:rPr>
        <w:t>/БС/12 ай</w:t>
      </w:r>
    </w:p>
    <w:p>
      <w:pPr>
        <w:spacing w:after="0"/>
        <w:ind w:left="0"/>
        <w:jc w:val="both"/>
      </w:pPr>
      <w:r>
        <w:rPr>
          <w:rFonts w:ascii="Times New Roman"/>
          <w:b w:val="false"/>
          <w:i w:val="false"/>
          <w:color w:val="000000"/>
          <w:sz w:val="28"/>
        </w:rPr>
        <w:t>
      мұндағы:</w:t>
      </w:r>
    </w:p>
    <w:p>
      <w:pPr>
        <w:spacing w:after="0"/>
        <w:ind w:left="0"/>
        <w:jc w:val="both"/>
      </w:pPr>
      <w:r>
        <w:rPr>
          <w:rFonts w:ascii="Times New Roman"/>
          <w:b w:val="false"/>
          <w:i w:val="false"/>
          <w:color w:val="000000"/>
          <w:sz w:val="28"/>
        </w:rPr>
        <w:t>
      ОШ – тиісті облыстағы, республикалық маңызы бар қаладағы, астанадағы жетім балалар мен ата-анасының қамқорлығынсыз қалған балаларға арналған мекемелердегі баланы күтіп-бағуға арналған орташа айлық шығыстар;</w:t>
      </w:r>
    </w:p>
    <w:p>
      <w:pPr>
        <w:spacing w:after="0"/>
        <w:ind w:left="0"/>
        <w:jc w:val="both"/>
      </w:pPr>
      <w:r>
        <w:rPr>
          <w:rFonts w:ascii="Times New Roman"/>
          <w:b w:val="false"/>
          <w:i w:val="false"/>
          <w:color w:val="000000"/>
          <w:sz w:val="28"/>
        </w:rPr>
        <w:t>
      АШ</w:t>
      </w:r>
      <w:r>
        <w:rPr>
          <w:rFonts w:ascii="Times New Roman"/>
          <w:b w:val="false"/>
          <w:i w:val="false"/>
          <w:color w:val="000000"/>
          <w:vertAlign w:val="subscript"/>
        </w:rPr>
        <w:t>ББ</w:t>
      </w:r>
      <w:r>
        <w:rPr>
          <w:rFonts w:ascii="Times New Roman"/>
          <w:b w:val="false"/>
          <w:i w:val="false"/>
          <w:color w:val="000000"/>
          <w:sz w:val="28"/>
        </w:rPr>
        <w:t xml:space="preserve"> – еңбекке ақы төлеу шығыстарын, өтемақы төлемдерін, әлеуметтiк салықты және Мемлекеттік әлеуметтiк сақтандыру қорына әлеуметтік аударымдарды, мемлекет ішінде және елден тыс іс-сапарларды және қызметтік жол жүрулерді, орындаушылық құжаттарды орындауды, сот актілерін қоспағанда, облыстың (республикалық маңызы бар қаланың, астананың) білім басқармасының "Жетімдерді, ата-анасының қамқорлығынсыз қалған балаларды әлеуметтік қамтамасыз ету" бюджеттік бағдарламасы бойынша адамның жәрдемақы тағайындауға жүгінген жылдағы жоспарлы шығыстарының сомасы,</w:t>
      </w:r>
    </w:p>
    <w:p>
      <w:pPr>
        <w:spacing w:after="0"/>
        <w:ind w:left="0"/>
        <w:jc w:val="both"/>
      </w:pPr>
      <w:r>
        <w:rPr>
          <w:rFonts w:ascii="Times New Roman"/>
          <w:b w:val="false"/>
          <w:i w:val="false"/>
          <w:color w:val="000000"/>
          <w:sz w:val="28"/>
        </w:rPr>
        <w:t>
      БС – адамның жәрдемақы тағайындауға жүгінген жылдың 1 қаңтарындағы облыстың (республикалық маңызы бар қаланың, астананың) білім басқармаларының "Жетімдерді, ата-анасының қамқорлығынсыз қалған балаларды әлеуметтік қамтамасыз ету" бюджеттік бағдарламалары бойынша қаржыландырылатын ұйымдарда толық мемлекеттік қамтамасыз етуде күтіп-бағылатын балалардың нақты саны.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2020 жылғы 24 сәуірдегі</w:t>
            </w:r>
            <w:r>
              <w:br/>
            </w:r>
            <w:r>
              <w:rPr>
                <w:rFonts w:ascii="Times New Roman"/>
                <w:b w:val="false"/>
                <w:i w:val="false"/>
                <w:color w:val="000000"/>
                <w:sz w:val="20"/>
              </w:rPr>
              <w:t xml:space="preserve">№ 158 бұйрығына </w:t>
            </w:r>
            <w:r>
              <w:br/>
            </w:r>
            <w:r>
              <w:rPr>
                <w:rFonts w:ascii="Times New Roman"/>
                <w:b w:val="false"/>
                <w:i w:val="false"/>
                <w:color w:val="000000"/>
                <w:sz w:val="20"/>
              </w:rPr>
              <w:t>5-қосымша</w:t>
            </w:r>
          </w:p>
        </w:tc>
      </w:tr>
    </w:tbl>
    <w:bookmarkStart w:name="z124" w:id="181"/>
    <w:p>
      <w:pPr>
        <w:spacing w:after="0"/>
        <w:ind w:left="0"/>
        <w:jc w:val="left"/>
      </w:pPr>
      <w:r>
        <w:rPr>
          <w:rFonts w:ascii="Times New Roman"/>
          <w:b/>
          <w:i w:val="false"/>
          <w:color w:val="000000"/>
        </w:rPr>
        <w:t xml:space="preserve"> "Баланы (балаларды) патронаттық тәрбиелеуге беру және патронат тәрбиешiлерге берiлген баланы (балаларды) асырап-бағуға ақшалай қаражат төлеуді тағайындау" мемлекеттік қызметті көрсету қағидалары</w:t>
      </w:r>
    </w:p>
    <w:bookmarkEnd w:id="181"/>
    <w:p>
      <w:pPr>
        <w:spacing w:after="0"/>
        <w:ind w:left="0"/>
        <w:jc w:val="both"/>
      </w:pPr>
      <w:r>
        <w:rPr>
          <w:rFonts w:ascii="Times New Roman"/>
          <w:b w:val="false"/>
          <w:i w:val="false"/>
          <w:color w:val="ff0000"/>
          <w:sz w:val="28"/>
        </w:rPr>
        <w:t xml:space="preserve">
      Ескерту. Күші жойылды – ҚР Оқу-ағарту министрінің 30.06.2023 </w:t>
      </w:r>
      <w:r>
        <w:rPr>
          <w:rFonts w:ascii="Times New Roman"/>
          <w:b w:val="false"/>
          <w:i w:val="false"/>
          <w:color w:val="ff0000"/>
          <w:sz w:val="28"/>
        </w:rPr>
        <w:t>№ 188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2020 жылғы 24 сәуірдегі</w:t>
            </w:r>
            <w:r>
              <w:br/>
            </w:r>
            <w:r>
              <w:rPr>
                <w:rFonts w:ascii="Times New Roman"/>
                <w:b w:val="false"/>
                <w:i w:val="false"/>
                <w:color w:val="000000"/>
                <w:sz w:val="20"/>
              </w:rPr>
              <w:t>№ 158 бұйрығына</w:t>
            </w:r>
            <w:r>
              <w:br/>
            </w:r>
            <w:r>
              <w:rPr>
                <w:rFonts w:ascii="Times New Roman"/>
                <w:b w:val="false"/>
                <w:i w:val="false"/>
                <w:color w:val="000000"/>
                <w:sz w:val="20"/>
              </w:rPr>
              <w:t>5-қосымша</w:t>
            </w:r>
          </w:p>
        </w:tc>
      </w:tr>
    </w:tbl>
    <w:bookmarkStart w:name="z436" w:id="182"/>
    <w:p>
      <w:pPr>
        <w:spacing w:after="0"/>
        <w:ind w:left="0"/>
        <w:jc w:val="left"/>
      </w:pPr>
      <w:r>
        <w:rPr>
          <w:rFonts w:ascii="Times New Roman"/>
          <w:b/>
          <w:i w:val="false"/>
          <w:color w:val="000000"/>
        </w:rPr>
        <w:t xml:space="preserve"> "Баланы (балаларды) патронаттық тәрбиелеуге беру және патронат тәрбиешілерге берілген баланы (балаларды) күтіп-бағуға ақшалай қаражатты тағайындау және төлеу мөлшері" мемлекеттік қызмет көрсету қағидалары</w:t>
      </w:r>
    </w:p>
    <w:bookmarkEnd w:id="182"/>
    <w:p>
      <w:pPr>
        <w:spacing w:after="0"/>
        <w:ind w:left="0"/>
        <w:jc w:val="both"/>
      </w:pPr>
      <w:r>
        <w:rPr>
          <w:rFonts w:ascii="Times New Roman"/>
          <w:b w:val="false"/>
          <w:i w:val="false"/>
          <w:color w:val="ff0000"/>
          <w:sz w:val="28"/>
        </w:rPr>
        <w:t xml:space="preserve">
      Ескерту. 5-қосымша жаңа редакцияда - ҚР Оқу-ағарту министрінің 16.02.2024 </w:t>
      </w:r>
      <w:r>
        <w:rPr>
          <w:rFonts w:ascii="Times New Roman"/>
          <w:b w:val="false"/>
          <w:i w:val="false"/>
          <w:color w:val="ff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37" w:id="183"/>
    <w:p>
      <w:pPr>
        <w:spacing w:after="0"/>
        <w:ind w:left="0"/>
        <w:jc w:val="left"/>
      </w:pPr>
      <w:r>
        <w:rPr>
          <w:rFonts w:ascii="Times New Roman"/>
          <w:b/>
          <w:i w:val="false"/>
          <w:color w:val="000000"/>
        </w:rPr>
        <w:t xml:space="preserve"> 1-тарау. Жалпы ережелер</w:t>
      </w:r>
    </w:p>
    <w:bookmarkEnd w:id="183"/>
    <w:bookmarkStart w:name="z438" w:id="184"/>
    <w:p>
      <w:pPr>
        <w:spacing w:after="0"/>
        <w:ind w:left="0"/>
        <w:jc w:val="both"/>
      </w:pPr>
      <w:r>
        <w:rPr>
          <w:rFonts w:ascii="Times New Roman"/>
          <w:b w:val="false"/>
          <w:i w:val="false"/>
          <w:color w:val="000000"/>
          <w:sz w:val="28"/>
        </w:rPr>
        <w:t xml:space="preserve">
      1. Осы "Баланы (балаларды) патронаттық тәрбиелеуге беру және патронат тәрбиешілерге берілген баланы (балаларды) күтіп-бағуға ақшалай қаражатты тағайындау және төлеу мөлшері" мемлекеттік қызмет көрсету қағидалары (бұдан әрі – Қағидалар) Қазақстан Республикасы "Неке (ерлі-зайыптылық) және отбасы туралы" Кодексінің 133-бабының </w:t>
      </w:r>
      <w:r>
        <w:rPr>
          <w:rFonts w:ascii="Times New Roman"/>
          <w:b w:val="false"/>
          <w:i w:val="false"/>
          <w:color w:val="000000"/>
          <w:sz w:val="28"/>
        </w:rPr>
        <w:t>3-тармағы</w:t>
      </w:r>
      <w:r>
        <w:rPr>
          <w:rFonts w:ascii="Times New Roman"/>
          <w:b w:val="false"/>
          <w:i w:val="false"/>
          <w:color w:val="000000"/>
          <w:sz w:val="28"/>
        </w:rPr>
        <w:t xml:space="preserve"> және 137-бабының </w:t>
      </w:r>
      <w:r>
        <w:rPr>
          <w:rFonts w:ascii="Times New Roman"/>
          <w:b w:val="false"/>
          <w:i w:val="false"/>
          <w:color w:val="000000"/>
          <w:sz w:val="28"/>
        </w:rPr>
        <w:t>1-тармағы</w:t>
      </w:r>
      <w:r>
        <w:rPr>
          <w:rFonts w:ascii="Times New Roman"/>
          <w:b w:val="false"/>
          <w:i w:val="false"/>
          <w:color w:val="000000"/>
          <w:sz w:val="28"/>
        </w:rPr>
        <w:t xml:space="preserve"> мен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баланы (балаларды) патронаттық тәрбиелеуге беру және оларды асырап-бағуға ақшалай қаражатты тағайындау және төлеу мөлшерінің тәртібін айқындайды.</w:t>
      </w:r>
    </w:p>
    <w:bookmarkEnd w:id="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9" w:id="185"/>
    <w:p>
      <w:pPr>
        <w:spacing w:after="0"/>
        <w:ind w:left="0"/>
        <w:jc w:val="both"/>
      </w:pPr>
      <w:r>
        <w:rPr>
          <w:rFonts w:ascii="Times New Roman"/>
          <w:b w:val="false"/>
          <w:i w:val="false"/>
          <w:color w:val="000000"/>
          <w:sz w:val="28"/>
        </w:rPr>
        <w:t>
      2. Патронат нысанындағы қорғаншылық немесе қамқоршылық кәмелетке толмаған жетім балаларға, ата-анасының қамқорлығынсыз қалған, оның ішінде білім беру ұйымындағы, медициналық немесе өзге де ұйымдағы балаларға белгіленеді.</w:t>
      </w:r>
    </w:p>
    <w:bookmarkEnd w:id="185"/>
    <w:bookmarkStart w:name="z440" w:id="186"/>
    <w:p>
      <w:pPr>
        <w:spacing w:after="0"/>
        <w:ind w:left="0"/>
        <w:jc w:val="left"/>
      </w:pPr>
      <w:r>
        <w:rPr>
          <w:rFonts w:ascii="Times New Roman"/>
          <w:b/>
          <w:i w:val="false"/>
          <w:color w:val="000000"/>
        </w:rPr>
        <w:t xml:space="preserve"> 2-тарау. Мемлекеттік қызмет көрсету тәртібі</w:t>
      </w:r>
    </w:p>
    <w:bookmarkEnd w:id="186"/>
    <w:bookmarkStart w:name="z441" w:id="187"/>
    <w:p>
      <w:pPr>
        <w:spacing w:after="0"/>
        <w:ind w:left="0"/>
        <w:jc w:val="both"/>
      </w:pPr>
      <w:r>
        <w:rPr>
          <w:rFonts w:ascii="Times New Roman"/>
          <w:b w:val="false"/>
          <w:i w:val="false"/>
          <w:color w:val="000000"/>
          <w:sz w:val="28"/>
        </w:rPr>
        <w:t xml:space="preserve">
      3. "Баланы (балаларды) патронаттық тәрбиелеуге беру және патронат тәрбиешілерге берілген баланы (балаларды) күтіп-бағуға ақшалай қаражатты тағайындау және төлеу мөлшері" мемлекеттік көрсетілетін қызметті (бұдан әрі – мемлекеттік көрсетілетін қызмет) алу үшін жеке тұлға (бұдан әрі – көрсетілетін қызметті алушы) "цифрлық үкіметтің" веб-порталы (бұдан әрі – портал)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"Баланы (балаларды) патронаттық тәрбиелеуге беру және патронат тәрбиешілерге берілген баланы (балаларды) күтіп-бағуға ақшалай қаражатты тағайындау және төлеу мөлшері" мемлекеттік қызмет көрсетуге қойылатын негізгі талаптардың тізбесінде (бұдан әрі – Мемлекеттік қызмет көрсетуге қойылатын талаптар) көзделген құжаттарды қоса бере отырып,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 береді.</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42" w:id="188"/>
    <w:p>
      <w:pPr>
        <w:spacing w:after="0"/>
        <w:ind w:left="0"/>
        <w:jc w:val="both"/>
      </w:pPr>
      <w:r>
        <w:rPr>
          <w:rFonts w:ascii="Times New Roman"/>
          <w:b w:val="false"/>
          <w:i w:val="false"/>
          <w:color w:val="000000"/>
          <w:sz w:val="28"/>
        </w:rPr>
        <w:t>
      4. Қызметті алушының "жеке кабинетіне" мемлекеттік көрсетілетін қызметке сұрау салудың қабылданғаны туралы мәртебе, сондай-ақ хабарлама жіберіледі.</w:t>
      </w:r>
    </w:p>
    <w:bookmarkEnd w:id="188"/>
    <w:bookmarkStart w:name="z443" w:id="189"/>
    <w:p>
      <w:pPr>
        <w:spacing w:after="0"/>
        <w:ind w:left="0"/>
        <w:jc w:val="both"/>
      </w:pPr>
      <w:r>
        <w:rPr>
          <w:rFonts w:ascii="Times New Roman"/>
          <w:b w:val="false"/>
          <w:i w:val="false"/>
          <w:color w:val="000000"/>
          <w:sz w:val="28"/>
        </w:rPr>
        <w:t>
      5. Республикалық маңызы бар қалалардың, астананың, аудандардағы, облыстық маңызы бар қалалардағы жергілікті атқарушы органдары (бұдан әрі – көрсетілетін қызметті беруші) құжаттарды алған сәттен бастап 1 (бір) жұмыс күні ішінде ұсынылған құжаттардың толықтығын тексереді.</w:t>
      </w:r>
    </w:p>
    <w:bookmarkEnd w:id="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4" w:id="190"/>
    <w:p>
      <w:pPr>
        <w:spacing w:after="0"/>
        <w:ind w:left="0"/>
        <w:jc w:val="both"/>
      </w:pPr>
      <w:r>
        <w:rPr>
          <w:rFonts w:ascii="Times New Roman"/>
          <w:b w:val="false"/>
          <w:i w:val="false"/>
          <w:color w:val="000000"/>
          <w:sz w:val="28"/>
        </w:rPr>
        <w:t xml:space="preserve">
      6. Жеке басын растайтын құжаттар, некеге тұру туралы куәлік туралы мәліметтерді ("АХАТ тіркеу пункті" цифрлық жүйесінде мәліметтер болмаған жағдайда), көрсетілетін қызметті алушының және егер некеде тұрса, "Денсаулық сақтау саласында мемлекеттік қызметтер көрсетудің кейбір мәселелері туралы" Қазақстан Республикасы Денсаулық сақтау министрінің 2020 жылғы 18 мамырдағы № ҚР ДСМ-49/2020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актілерін мемлекеттік тіркеу тізілімінде № 20665 болып тіркелген) бекітілген нысан бойынша "Наркология" психикалық денсаулық орталығы мен "Психиатрия" психикалық денсаулық орталығынан динамикалық бақылауда болу (немесе болмауы) туралы мәліметтерді, көрсетілетін қызметті алушының және егер некеде тұрған болса, зайыбының (жұбайының) бірге тұратын өзге де адамдардың (бар болса) тұрғын үйге меншік құқығының бар екендігін растайтын құжаттарды, білімі туралы мәліметтерді, баланың (балалардың) білім беру ұйымында оқуы туралы анықтаманы (мектеп жасындағы балалар үшін), екінші деңгейдегі банкте немесе банк операцияларының жекелеген түрлерін жүзеге асыруға Қазақстан Республикасы Ұлттық Банкінің лицензиясы бар ұйымда ағымдағы шот ашу туралы шарт жасасқанын растайтын мәліметтерді көрсетілетін қызметті беруші "цифрлық үкімет" шлюзі арқылы тиісті мемлекеттік цифрлық жүйелерден алады".</w:t>
      </w:r>
    </w:p>
    <w:bookmarkEnd w:id="190"/>
    <w:bookmarkStart w:name="z633" w:id="191"/>
    <w:p>
      <w:pPr>
        <w:spacing w:after="0"/>
        <w:ind w:left="0"/>
        <w:jc w:val="both"/>
      </w:pPr>
      <w:r>
        <w:rPr>
          <w:rFonts w:ascii="Times New Roman"/>
          <w:b w:val="false"/>
          <w:i w:val="false"/>
          <w:color w:val="000000"/>
          <w:sz w:val="28"/>
        </w:rPr>
        <w:t>
      Қызметті алушы мен зайыбының (жұбайының) (егер некеде тұрса), бірге тұратын өзге де адамдардың (бар болса) соттылығының болуы не болмауы туралы мәліметтерді көрсетілетін қызметті беруші Қазақстан Республикасы Бас прокуратурасының Құқықтық статистика және арнайы есепке алу Комитетінің цифрлық жүйесінен алады.</w:t>
      </w:r>
    </w:p>
    <w:bookmarkEnd w:id="191"/>
    <w:bookmarkStart w:name="z634" w:id="192"/>
    <w:p>
      <w:pPr>
        <w:spacing w:after="0"/>
        <w:ind w:left="0"/>
        <w:jc w:val="both"/>
      </w:pPr>
      <w:r>
        <w:rPr>
          <w:rFonts w:ascii="Times New Roman"/>
          <w:b w:val="false"/>
          <w:i w:val="false"/>
          <w:color w:val="000000"/>
          <w:sz w:val="28"/>
        </w:rPr>
        <w:t>
      Егер Қазақстан Республикасының заңдарында өзгеше көзделмесе, көрсетілетін қызметті беруші мемлекеттік қызмет көрсету кезінде заңмен қорғалатын құпияны қамтитын цифрлық жүйелердегі мәліметтерді пайдалануға көрсетілетін қызметті алушының келісімін алады.</w:t>
      </w:r>
    </w:p>
    <w:bookmarkEnd w:id="192"/>
    <w:bookmarkStart w:name="z635" w:id="193"/>
    <w:p>
      <w:pPr>
        <w:spacing w:after="0"/>
        <w:ind w:left="0"/>
        <w:jc w:val="both"/>
      </w:pPr>
      <w:r>
        <w:rPr>
          <w:rFonts w:ascii="Times New Roman"/>
          <w:b w:val="false"/>
          <w:i w:val="false"/>
          <w:color w:val="000000"/>
          <w:sz w:val="28"/>
        </w:rPr>
        <w:t>
      Көрсетілетін қызметті беруші іске асырылған интеграция арқылы цифрлық құжаттарды цифрлық құжаттар сервисінен порталда тіркелген пайдаланушының ұялы байланысының абоненттік нөмірі арқылы ұсынылған құжат иесінің келісімі болған жағдайда, бір реттік парольді беру арқылы немесе порталдың хабарламасына жауап ретінде қысқа мәтіндік хабарлама жіберу арқылы алады.</w:t>
      </w:r>
    </w:p>
    <w:bookmarkEnd w:id="193"/>
    <w:bookmarkStart w:name="z636" w:id="194"/>
    <w:p>
      <w:pPr>
        <w:spacing w:after="0"/>
        <w:ind w:left="0"/>
        <w:jc w:val="both"/>
      </w:pPr>
      <w:r>
        <w:rPr>
          <w:rFonts w:ascii="Times New Roman"/>
          <w:b w:val="false"/>
          <w:i w:val="false"/>
          <w:color w:val="000000"/>
          <w:sz w:val="28"/>
        </w:rPr>
        <w:t>
      Көрсетілетін қызметті алушы құжаттардың толық топтамасын ұсынбаған және (немесе) қолданылу мерзімі өтіп кеткен құжаттарды ұсынған жағдайда, көрсетілетін қызметті беруші көрсетілетін қызметті алушыға өтінішті одан әрі қараудан бас тартады.</w:t>
      </w:r>
    </w:p>
    <w:bookmarkEnd w:id="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45" w:id="195"/>
    <w:p>
      <w:pPr>
        <w:spacing w:after="0"/>
        <w:ind w:left="0"/>
        <w:jc w:val="both"/>
      </w:pPr>
      <w:r>
        <w:rPr>
          <w:rFonts w:ascii="Times New Roman"/>
          <w:b w:val="false"/>
          <w:i w:val="false"/>
          <w:color w:val="000000"/>
          <w:sz w:val="28"/>
        </w:rPr>
        <w:t>
      7. Құжаттарды тексеру қорытындылары бойынша көрсетілетін қызметті беруші 2 (екі) жұмыс күні ішінде тұрғын үйге тексеру жүргізеді, оның нәтижелері бойынша баланы (балаларды) патронаттық тәрбиелеуге қабылдауға тілек білдірген адамдардың тұрғын үй-тұрмыстық жағдайларын тексеру актісін (бұдан әрі – акт) жасайды.</w:t>
      </w:r>
    </w:p>
    <w:bookmarkEnd w:id="195"/>
    <w:bookmarkStart w:name="z446" w:id="196"/>
    <w:p>
      <w:pPr>
        <w:spacing w:after="0"/>
        <w:ind w:left="0"/>
        <w:jc w:val="both"/>
      </w:pPr>
      <w:r>
        <w:rPr>
          <w:rFonts w:ascii="Times New Roman"/>
          <w:b w:val="false"/>
          <w:i w:val="false"/>
          <w:color w:val="000000"/>
          <w:sz w:val="28"/>
        </w:rPr>
        <w:t>
      8. Акт жасалғаннан кейін көрсетілетін қызметті беруші он жасқа толған баланың оны патронаттық тәрбиеге беру туралы келісімін 2 (екі) жұмыс күні ішінде рәсімдейді.</w:t>
      </w:r>
    </w:p>
    <w:bookmarkEnd w:id="196"/>
    <w:p>
      <w:pPr>
        <w:spacing w:after="0"/>
        <w:ind w:left="0"/>
        <w:jc w:val="both"/>
      </w:pPr>
      <w:r>
        <w:rPr>
          <w:rFonts w:ascii="Times New Roman"/>
          <w:b w:val="false"/>
          <w:i w:val="false"/>
          <w:color w:val="000000"/>
          <w:sz w:val="28"/>
        </w:rPr>
        <w:t>
      8-1 "Патронаттық тәрбиеге беру кезінде – оның туыстарының, ал олар болмаған жағдайда тіркелген некеде тұратын (ерлі-зайыпты) адамдардың басым құқығы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8-1-тармақпен толықтырылды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7" w:id="197"/>
    <w:p>
      <w:pPr>
        <w:spacing w:after="0"/>
        <w:ind w:left="0"/>
        <w:jc w:val="both"/>
      </w:pPr>
      <w:r>
        <w:rPr>
          <w:rFonts w:ascii="Times New Roman"/>
          <w:b w:val="false"/>
          <w:i w:val="false"/>
          <w:color w:val="000000"/>
          <w:sz w:val="28"/>
        </w:rPr>
        <w:t xml:space="preserve">
      9. Көрсетілетін қызметті беруші 1 (бір) жұмыс күні ішінде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баланы (балаларды) патронаттық тәрбиелеуге беру туралы шарт (бұдан әрі – шарт) жасасу туралы хабарлама дайындайды.</w:t>
      </w:r>
    </w:p>
    <w:bookmarkEnd w:id="197"/>
    <w:p>
      <w:pPr>
        <w:spacing w:after="0"/>
        <w:ind w:left="0"/>
        <w:jc w:val="both"/>
      </w:pPr>
      <w:r>
        <w:rPr>
          <w:rFonts w:ascii="Times New Roman"/>
          <w:b w:val="false"/>
          <w:i w:val="false"/>
          <w:color w:val="000000"/>
          <w:sz w:val="28"/>
        </w:rPr>
        <w:t xml:space="preserve">
      Осы Қағидалардың Мемлекеттік қызмет көрсетуге қойылатын талаптарының 9-тармағында көрсетілген негіздер бойынша мемлекеттік қызметті көрсетуден бас тарту үшін негіз анықталған кезде, көрсетілетін қызметті беруші Қазақстан Республикасы Әкімшілік рәсімдік–процестік кодексінің (бұдан әрі – ҚР ӘПК)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қызметті көрсету мерзімі аяқталғанға дейін 3 (үш) жұмыс күнінен кешіктірмей, көрсетілетін қызметті алушыға мемлекеттік қызметті көрсетуден бас тарту туралы алдын ала шешім, сондай-ақ көрсетілетін қызметті алушыға алдын ала шешім бойынша ұстанымнын білдіруге мүмкіндік беру үшін тыңдауды өткізу уақыты мен орны туралы хабарламаны жолдайды.</w:t>
      </w:r>
    </w:p>
    <w:p>
      <w:pPr>
        <w:spacing w:after="0"/>
        <w:ind w:left="0"/>
        <w:jc w:val="both"/>
      </w:pPr>
      <w:r>
        <w:rPr>
          <w:rFonts w:ascii="Times New Roman"/>
          <w:b w:val="false"/>
          <w:i w:val="false"/>
          <w:color w:val="000000"/>
          <w:sz w:val="28"/>
        </w:rPr>
        <w:t xml:space="preserve">
      Тыңдау рәсімі ҚР ӘРПК-нің </w:t>
      </w:r>
      <w:r>
        <w:rPr>
          <w:rFonts w:ascii="Times New Roman"/>
          <w:b w:val="false"/>
          <w:i w:val="false"/>
          <w:color w:val="000000"/>
          <w:sz w:val="28"/>
          <w:u w:val="single"/>
        </w:rPr>
        <w:t>73-бабына</w:t>
      </w:r>
      <w:r>
        <w:rPr>
          <w:rFonts w:ascii="Times New Roman"/>
          <w:b w:val="false"/>
          <w:i w:val="false"/>
          <w:color w:val="000000"/>
          <w:sz w:val="28"/>
        </w:rPr>
        <w:t xml:space="preserve"> сәйкес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алушыға көрсетілетін қызметті берушінің уәкілетті адамының электрондық цифрлық қолтаңбасы (бұдан әрі – ЭЦҚ) қойылған электрондық құжат нысанында 1 (бір) жұмыс күні ішінде шарт жасасу туралы хабарлама не мемлекеттік қызмет көрсетуден дәлелді бас тарту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8" w:id="198"/>
    <w:p>
      <w:pPr>
        <w:spacing w:after="0"/>
        <w:ind w:left="0"/>
        <w:jc w:val="both"/>
      </w:pPr>
      <w:r>
        <w:rPr>
          <w:rFonts w:ascii="Times New Roman"/>
          <w:b w:val="false"/>
          <w:i w:val="false"/>
          <w:color w:val="000000"/>
          <w:sz w:val="28"/>
        </w:rPr>
        <w:t>
      10. Қызметті алушы шарт жасасу туралы хабарламаны алғаннан кейін көрсетілетін қызметті берушіге шартқа қол қою үшін 1 (бір) жұмыс күні ішінде келуі қажет.</w:t>
      </w:r>
    </w:p>
    <w:bookmarkEnd w:id="198"/>
    <w:bookmarkStart w:name="z449" w:id="199"/>
    <w:p>
      <w:pPr>
        <w:spacing w:after="0"/>
        <w:ind w:left="0"/>
        <w:jc w:val="both"/>
      </w:pPr>
      <w:r>
        <w:rPr>
          <w:rFonts w:ascii="Times New Roman"/>
          <w:b w:val="false"/>
          <w:i w:val="false"/>
          <w:color w:val="000000"/>
          <w:sz w:val="28"/>
        </w:rPr>
        <w:t xml:space="preserve">
      11. Шартқа қол қойылғаннан кейін көрсетілетін қызметті беруші 2 (екі) жұмыс күні ішінде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баланы (балаларды) асырап-бағуға ақшалай қаражат төлеуді тағайындау туралы шешімді не мемлекеттік қызмет көрсетуден бас тарту туралы дәлелді жауапты дайындайды және көрсетілетін қызметті берушінің уәкілетті тұлғасының ЭЦҚ қойылған электрондық құжат нысанында көрсетілетін қызметті алушының "жеке кабинетін" жолдайды.</w:t>
      </w:r>
    </w:p>
    <w:bookmarkEnd w:id="199"/>
    <w:bookmarkStart w:name="z450" w:id="200"/>
    <w:p>
      <w:pPr>
        <w:spacing w:after="0"/>
        <w:ind w:left="0"/>
        <w:jc w:val="both"/>
      </w:pPr>
      <w:r>
        <w:rPr>
          <w:rFonts w:ascii="Times New Roman"/>
          <w:b w:val="false"/>
          <w:i w:val="false"/>
          <w:color w:val="000000"/>
          <w:sz w:val="28"/>
        </w:rPr>
        <w:t xml:space="preserve">
      12. Туысы, өгей әкесі (өгей шешесі) түріндегі көрсетілетін қызметті алушы баланы (балаларды) патронаттық тәрбиелеуге қабылдаған кезден бастап күнтізбелік бір жыл ішінде көрсетілетін қызметті берушіге Кодекстің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психологиялық даярлықтан өткені туралы сертификат береді.</w:t>
      </w:r>
    </w:p>
    <w:bookmarkEnd w:id="200"/>
    <w:bookmarkStart w:name="z451" w:id="201"/>
    <w:p>
      <w:pPr>
        <w:spacing w:after="0"/>
        <w:ind w:left="0"/>
        <w:jc w:val="both"/>
      </w:pPr>
      <w:r>
        <w:rPr>
          <w:rFonts w:ascii="Times New Roman"/>
          <w:b w:val="false"/>
          <w:i w:val="false"/>
          <w:color w:val="000000"/>
          <w:sz w:val="28"/>
        </w:rPr>
        <w:t xml:space="preserve">
      13. Көрсетілетін қызметті беруші Заңның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201"/>
    <w:bookmarkStart w:name="z637" w:id="202"/>
    <w:p>
      <w:pPr>
        <w:spacing w:after="0"/>
        <w:ind w:left="0"/>
        <w:jc w:val="both"/>
      </w:pPr>
      <w:r>
        <w:rPr>
          <w:rFonts w:ascii="Times New Roman"/>
          <w:b w:val="false"/>
          <w:i w:val="false"/>
          <w:color w:val="000000"/>
          <w:sz w:val="28"/>
        </w:rPr>
        <w:t xml:space="preserve">
      Осы </w:t>
      </w:r>
      <w:r>
        <w:rPr>
          <w:rFonts w:ascii="Times New Roman"/>
          <w:b w:val="false"/>
          <w:i w:val="false"/>
          <w:color w:val="000000"/>
          <w:sz w:val="28"/>
        </w:rPr>
        <w:t>Қағидаларға</w:t>
      </w:r>
      <w:r>
        <w:rPr>
          <w:rFonts w:ascii="Times New Roman"/>
          <w:b w:val="false"/>
          <w:i w:val="false"/>
          <w:color w:val="000000"/>
          <w:sz w:val="28"/>
        </w:rPr>
        <w:t xml:space="preserve"> өзгерістер және (немесе) толықтырулар енгізілген кезде Қазақстан Республикасының балалардың құқықтарын қорғау саласындағы уәкілетті орган Қазақстан Республикасы Әділет министрлігінде тіркелген күннен кейін 3 (үш) жұмыс күні ішінде мемлекеттік қызметтер көрсету тәртібіне өзгерістер туралы Бірыңғай байланыс орталығына, "цифрлық үкіметтің" цифрлық инфрақұрылым операторына және қызмет көрсетушілерге ақпарат жібереді.</w:t>
      </w:r>
    </w:p>
    <w:bookmarkEnd w:id="2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52" w:id="203"/>
    <w:p>
      <w:pPr>
        <w:spacing w:after="0"/>
        <w:ind w:left="0"/>
        <w:jc w:val="left"/>
      </w:pPr>
      <w:r>
        <w:rPr>
          <w:rFonts w:ascii="Times New Roman"/>
          <w:b/>
          <w:i w:val="false"/>
          <w:color w:val="000000"/>
        </w:rPr>
        <w:t xml:space="preserve"> 3-тарау. Көрсететін қызмет алушыға берiлген баланы (балаларды) күтіп-бағуға бөлінетін ақша қаражатын төлеу тәртiбi</w:t>
      </w:r>
    </w:p>
    <w:bookmarkEnd w:id="203"/>
    <w:bookmarkStart w:name="z453" w:id="204"/>
    <w:p>
      <w:pPr>
        <w:spacing w:after="0"/>
        <w:ind w:left="0"/>
        <w:jc w:val="both"/>
      </w:pPr>
      <w:r>
        <w:rPr>
          <w:rFonts w:ascii="Times New Roman"/>
          <w:b w:val="false"/>
          <w:i w:val="false"/>
          <w:color w:val="000000"/>
          <w:sz w:val="28"/>
        </w:rPr>
        <w:t>
      14. Білім беру ұйымдарында, медициналық немесе басқа ұйымда мемлекет толық қамтамасыз ететін қамқорлықтағы балаларға ақша қаражаты тағайындалмайды.</w:t>
      </w:r>
    </w:p>
    <w:bookmarkEnd w:id="204"/>
    <w:bookmarkStart w:name="z454" w:id="205"/>
    <w:p>
      <w:pPr>
        <w:spacing w:after="0"/>
        <w:ind w:left="0"/>
        <w:jc w:val="both"/>
      </w:pPr>
      <w:r>
        <w:rPr>
          <w:rFonts w:ascii="Times New Roman"/>
          <w:b w:val="false"/>
          <w:i w:val="false"/>
          <w:color w:val="000000"/>
          <w:sz w:val="28"/>
        </w:rPr>
        <w:t>
      15. Қызмет алушыға ақша қаражатын тағайындау туралы шешімнің негізінде көрсетілетін қызмет берушіге 5 (бес) жұмыс күні ішінде патронат тәрбиешілерге ақша қаражатын төлеуді жүргізеді.</w:t>
      </w:r>
    </w:p>
    <w:bookmarkEnd w:id="205"/>
    <w:bookmarkStart w:name="z455" w:id="206"/>
    <w:p>
      <w:pPr>
        <w:spacing w:after="0"/>
        <w:ind w:left="0"/>
        <w:jc w:val="both"/>
      </w:pPr>
      <w:r>
        <w:rPr>
          <w:rFonts w:ascii="Times New Roman"/>
          <w:b w:val="false"/>
          <w:i w:val="false"/>
          <w:color w:val="000000"/>
          <w:sz w:val="28"/>
        </w:rPr>
        <w:t>
      16. Патронаттық тәрбиедегі балаға (балаларға) бөлінетін ақша қаражатын төлеудi мерзiмiнен бұрын тоқтатуға әкеп соғатын, осы Қағидалардың 18-тармағында көрсетілген жағдайларды қоспағанда, қамқорлықтағы балаға он сегіз жасқа толғанға дейiн көрсетілетін қызмет алушыға тағайындалады және төленедi.</w:t>
      </w:r>
    </w:p>
    <w:bookmarkEnd w:id="206"/>
    <w:bookmarkStart w:name="z456" w:id="207"/>
    <w:p>
      <w:pPr>
        <w:spacing w:after="0"/>
        <w:ind w:left="0"/>
        <w:jc w:val="both"/>
      </w:pPr>
      <w:r>
        <w:rPr>
          <w:rFonts w:ascii="Times New Roman"/>
          <w:b w:val="false"/>
          <w:i w:val="false"/>
          <w:color w:val="000000"/>
          <w:sz w:val="28"/>
        </w:rPr>
        <w:t>
      17. Қызмет алушыға берілген баланы (балаларды) күтіп-бағуға бөлінетін ақша қаражатын төлеуді көрсетілетін қызмет алушы мен көрсетілетін қызмет беруші арасында жасалатын баланы (балаларды) патронаттық тәрбиелеуге беру туралы шарттың негізінде ақша қаражатын тағайындау туралы шешім шыққан күннен бастап ағымдағы айдың 15-күнінен кешіктірмей ай сайын жүргізеді.</w:t>
      </w:r>
    </w:p>
    <w:bookmarkEnd w:id="207"/>
    <w:bookmarkStart w:name="z457" w:id="208"/>
    <w:p>
      <w:pPr>
        <w:spacing w:after="0"/>
        <w:ind w:left="0"/>
        <w:jc w:val="both"/>
      </w:pPr>
      <w:r>
        <w:rPr>
          <w:rFonts w:ascii="Times New Roman"/>
          <w:b w:val="false"/>
          <w:i w:val="false"/>
          <w:color w:val="000000"/>
          <w:sz w:val="28"/>
        </w:rPr>
        <w:t>
      18. Қызмет алушыға баланы (балаларды) күтіп-бағуға бөлінетін ақша қаражатын төлеу мынадай негiздемелер бойынша тоқтатылады:</w:t>
      </w:r>
    </w:p>
    <w:bookmarkEnd w:id="208"/>
    <w:p>
      <w:pPr>
        <w:spacing w:after="0"/>
        <w:ind w:left="0"/>
        <w:jc w:val="both"/>
      </w:pPr>
      <w:r>
        <w:rPr>
          <w:rFonts w:ascii="Times New Roman"/>
          <w:b w:val="false"/>
          <w:i w:val="false"/>
          <w:color w:val="000000"/>
          <w:sz w:val="28"/>
        </w:rPr>
        <w:t>
      1) қамқорлықтағы баланың кәмелетке толуы;</w:t>
      </w:r>
    </w:p>
    <w:p>
      <w:pPr>
        <w:spacing w:after="0"/>
        <w:ind w:left="0"/>
        <w:jc w:val="both"/>
      </w:pPr>
      <w:r>
        <w:rPr>
          <w:rFonts w:ascii="Times New Roman"/>
          <w:b w:val="false"/>
          <w:i w:val="false"/>
          <w:color w:val="000000"/>
          <w:sz w:val="28"/>
        </w:rPr>
        <w:t>
      2) қамқорлықтағы баланың жетiм балалар мен ата-аналарының қамқорлығынсыз қалған балаларға арналған ұйымдарға, стационар үлгісіндегі медициналық-әлеуметтік мекемеге толық мемлекеттік қамтамасыз етуге орналасуы;</w:t>
      </w:r>
    </w:p>
    <w:p>
      <w:pPr>
        <w:spacing w:after="0"/>
        <w:ind w:left="0"/>
        <w:jc w:val="both"/>
      </w:pPr>
      <w:r>
        <w:rPr>
          <w:rFonts w:ascii="Times New Roman"/>
          <w:b w:val="false"/>
          <w:i w:val="false"/>
          <w:color w:val="000000"/>
          <w:sz w:val="28"/>
        </w:rPr>
        <w:t>
      3) қамқорлықтағы баланы асырап алу;</w:t>
      </w:r>
    </w:p>
    <w:p>
      <w:pPr>
        <w:spacing w:after="0"/>
        <w:ind w:left="0"/>
        <w:jc w:val="both"/>
      </w:pPr>
      <w:r>
        <w:rPr>
          <w:rFonts w:ascii="Times New Roman"/>
          <w:b w:val="false"/>
          <w:i w:val="false"/>
          <w:color w:val="000000"/>
          <w:sz w:val="28"/>
        </w:rPr>
        <w:t>
      4) патронат тәрбиешiнiң өз мiндеттерiн атқарудан шеттетілуі;</w:t>
      </w:r>
    </w:p>
    <w:p>
      <w:pPr>
        <w:spacing w:after="0"/>
        <w:ind w:left="0"/>
        <w:jc w:val="both"/>
      </w:pPr>
      <w:r>
        <w:rPr>
          <w:rFonts w:ascii="Times New Roman"/>
          <w:b w:val="false"/>
          <w:i w:val="false"/>
          <w:color w:val="000000"/>
          <w:sz w:val="28"/>
        </w:rPr>
        <w:t>
      5) шарт мерзiмiнiң өтуi немесе оның мерзiмiнен бұрын бұзылуы.</w:t>
      </w:r>
    </w:p>
    <w:bookmarkStart w:name="z458" w:id="209"/>
    <w:p>
      <w:pPr>
        <w:spacing w:after="0"/>
        <w:ind w:left="0"/>
        <w:jc w:val="both"/>
      </w:pPr>
      <w:r>
        <w:rPr>
          <w:rFonts w:ascii="Times New Roman"/>
          <w:b w:val="false"/>
          <w:i w:val="false"/>
          <w:color w:val="000000"/>
          <w:sz w:val="28"/>
        </w:rPr>
        <w:t>
      19. Қызмет алушыға берілген баланы (балаларды) күтіп-бағуға бөлінетін ақша қаражатын төлеуді тоқтату көрсетілетін қызмет берушінің шешiмi бойынша, төлеудi тоқтатуға әкеп соқтырған мән-жайлар туындаған айдан кейiнгi айдан бастап жүргiзiледi.</w:t>
      </w:r>
    </w:p>
    <w:bookmarkEnd w:id="209"/>
    <w:bookmarkStart w:name="z459" w:id="210"/>
    <w:p>
      <w:pPr>
        <w:spacing w:after="0"/>
        <w:ind w:left="0"/>
        <w:jc w:val="both"/>
      </w:pPr>
      <w:r>
        <w:rPr>
          <w:rFonts w:ascii="Times New Roman"/>
          <w:b w:val="false"/>
          <w:i w:val="false"/>
          <w:color w:val="000000"/>
          <w:sz w:val="28"/>
        </w:rPr>
        <w:t>
      20. Көрсетілетін қызмет беруші шешiм қабылданған күнiнен бастап бір ай мерзiмде қызмет алушыға ақша қаражатын төлеудiң тоқтатылғаны туралы хабардар етеді.</w:t>
      </w:r>
    </w:p>
    <w:bookmarkEnd w:id="210"/>
    <w:bookmarkStart w:name="z460" w:id="211"/>
    <w:p>
      <w:pPr>
        <w:spacing w:after="0"/>
        <w:ind w:left="0"/>
        <w:jc w:val="both"/>
      </w:pPr>
      <w:r>
        <w:rPr>
          <w:rFonts w:ascii="Times New Roman"/>
          <w:b w:val="false"/>
          <w:i w:val="false"/>
          <w:color w:val="000000"/>
          <w:sz w:val="28"/>
        </w:rPr>
        <w:t>
      21. Көрсетілетін қызмет берушінің кiнәсiнен көрсетілетін қызмет алушы уақтылы алмаған ақша қаражаты, егер ол үшiн өтiнiш қамқорлықтағы бала он сегіз жасқа толғанға дейiн берiлсе, көрсетілетін қызмет берушіге өтініш түскен күннен бастап барлық өткен кезең үшiн төленедi.</w:t>
      </w:r>
    </w:p>
    <w:bookmarkEnd w:id="211"/>
    <w:bookmarkStart w:name="z461" w:id="212"/>
    <w:p>
      <w:pPr>
        <w:spacing w:after="0"/>
        <w:ind w:left="0"/>
        <w:jc w:val="both"/>
      </w:pPr>
      <w:r>
        <w:rPr>
          <w:rFonts w:ascii="Times New Roman"/>
          <w:b w:val="false"/>
          <w:i w:val="false"/>
          <w:color w:val="000000"/>
          <w:sz w:val="28"/>
        </w:rPr>
        <w:t>
      22. Патронаттағы балаға (балаларға) ақша қаражатын тағайындау және төлеу бойынша құжаттар көрсетілетін қызмет берушінің қамқорлықтағы балалардың жеке істерінде сақталады.</w:t>
      </w:r>
    </w:p>
    <w:bookmarkEnd w:id="212"/>
    <w:bookmarkStart w:name="z462" w:id="213"/>
    <w:p>
      <w:pPr>
        <w:spacing w:after="0"/>
        <w:ind w:left="0"/>
        <w:jc w:val="both"/>
      </w:pPr>
      <w:r>
        <w:rPr>
          <w:rFonts w:ascii="Times New Roman"/>
          <w:b w:val="false"/>
          <w:i w:val="false"/>
          <w:color w:val="000000"/>
          <w:sz w:val="28"/>
        </w:rPr>
        <w:t>
      23. Қызмет алушы шығыстарды есепке алуды ақша қаражатының кірісі және шығысы бойынша жазбалар түрінде жүргізеді.</w:t>
      </w:r>
    </w:p>
    <w:bookmarkEnd w:id="213"/>
    <w:bookmarkStart w:name="z463" w:id="214"/>
    <w:p>
      <w:pPr>
        <w:spacing w:after="0"/>
        <w:ind w:left="0"/>
        <w:jc w:val="left"/>
      </w:pPr>
      <w:r>
        <w:rPr>
          <w:rFonts w:ascii="Times New Roman"/>
          <w:b/>
          <w:i w:val="false"/>
          <w:color w:val="000000"/>
        </w:rPr>
        <w:t xml:space="preserve"> 4-тарау. Қызмет алушыға берiлген баланы (балаларды) күтіп-бағуға бөлінетін ақша қаражатын төлеу мөлшері</w:t>
      </w:r>
    </w:p>
    <w:bookmarkEnd w:id="214"/>
    <w:bookmarkStart w:name="z464" w:id="215"/>
    <w:p>
      <w:pPr>
        <w:spacing w:after="0"/>
        <w:ind w:left="0"/>
        <w:jc w:val="both"/>
      </w:pPr>
      <w:r>
        <w:rPr>
          <w:rFonts w:ascii="Times New Roman"/>
          <w:b w:val="false"/>
          <w:i w:val="false"/>
          <w:color w:val="000000"/>
          <w:sz w:val="28"/>
        </w:rPr>
        <w:t>
      24. Қызмет алушыға берiлген баланы (балаларды) күтіп-бағуға бөлінетін ақша қаражатын төлеу ай сайын мынадай мөлшерде жүргiзiледi:</w:t>
      </w:r>
    </w:p>
    <w:bookmarkEnd w:id="215"/>
    <w:p>
      <w:pPr>
        <w:spacing w:after="0"/>
        <w:ind w:left="0"/>
        <w:jc w:val="both"/>
      </w:pPr>
      <w:r>
        <w:rPr>
          <w:rFonts w:ascii="Times New Roman"/>
          <w:b w:val="false"/>
          <w:i w:val="false"/>
          <w:color w:val="000000"/>
          <w:sz w:val="28"/>
        </w:rPr>
        <w:t>
      1) мектеп жасына дейiнгi бiр бала үшiн тамақтану – 6 (алты) айлық есептiк көрсеткiш;</w:t>
      </w:r>
    </w:p>
    <w:p>
      <w:pPr>
        <w:spacing w:after="0"/>
        <w:ind w:left="0"/>
        <w:jc w:val="both"/>
      </w:pPr>
      <w:r>
        <w:rPr>
          <w:rFonts w:ascii="Times New Roman"/>
          <w:b w:val="false"/>
          <w:i w:val="false"/>
          <w:color w:val="000000"/>
          <w:sz w:val="28"/>
        </w:rPr>
        <w:t>
      2) мектеп жасындағы бiр бала үшiн тамақтану – 7 (жеті) айлық есептiк көрсеткiш;</w:t>
      </w:r>
    </w:p>
    <w:p>
      <w:pPr>
        <w:spacing w:after="0"/>
        <w:ind w:left="0"/>
        <w:jc w:val="both"/>
      </w:pPr>
      <w:r>
        <w:rPr>
          <w:rFonts w:ascii="Times New Roman"/>
          <w:b w:val="false"/>
          <w:i w:val="false"/>
          <w:color w:val="000000"/>
          <w:sz w:val="28"/>
        </w:rPr>
        <w:t>
      3) бiр баланың киiм-кешегi, аяқ киiмi және жұмсақ мүкәммалы – 3 (үш) айлық есептiк көрсеткiш.</w:t>
      </w:r>
    </w:p>
    <w:bookmarkStart w:name="z465" w:id="216"/>
    <w:p>
      <w:pPr>
        <w:spacing w:after="0"/>
        <w:ind w:left="0"/>
        <w:jc w:val="both"/>
      </w:pPr>
      <w:r>
        <w:rPr>
          <w:rFonts w:ascii="Times New Roman"/>
          <w:b w:val="false"/>
          <w:i w:val="false"/>
          <w:color w:val="000000"/>
          <w:sz w:val="28"/>
        </w:rPr>
        <w:t>
      25. Көрсетілетін қызмет беруші қызмет алушыларға берiлген баланы (балаларды) күтіп-бағуға бөлінетін ақша қаражатының жұмсалуын бақылауды жарты жылда кемінде 1 (бір) рет жүргізеді.</w:t>
      </w:r>
    </w:p>
    <w:bookmarkEnd w:id="216"/>
    <w:bookmarkStart w:name="z466" w:id="217"/>
    <w:p>
      <w:pPr>
        <w:spacing w:after="0"/>
        <w:ind w:left="0"/>
        <w:jc w:val="left"/>
      </w:pPr>
      <w:r>
        <w:rPr>
          <w:rFonts w:ascii="Times New Roman"/>
          <w:b/>
          <w:i w:val="false"/>
          <w:color w:val="000000"/>
        </w:rPr>
        <w:t xml:space="preserve"> 5-тарау.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bookmarkEnd w:id="217"/>
    <w:bookmarkStart w:name="z467" w:id="218"/>
    <w:p>
      <w:pPr>
        <w:spacing w:after="0"/>
        <w:ind w:left="0"/>
        <w:jc w:val="both"/>
      </w:pPr>
      <w:r>
        <w:rPr>
          <w:rFonts w:ascii="Times New Roman"/>
          <w:b w:val="false"/>
          <w:i w:val="false"/>
          <w:color w:val="000000"/>
          <w:sz w:val="28"/>
        </w:rPr>
        <w:t>
      26.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(бұдан әрі – шағымды қарайтын орган) Қазақстан Республикасының заңнамасына сәйкес беріледі.</w:t>
      </w:r>
    </w:p>
    <w:bookmarkEnd w:id="218"/>
    <w:p>
      <w:pPr>
        <w:spacing w:after="0"/>
        <w:ind w:left="0"/>
        <w:jc w:val="both"/>
      </w:pPr>
      <w:r>
        <w:rPr>
          <w:rFonts w:ascii="Times New Roman"/>
          <w:b w:val="false"/>
          <w:i w:val="false"/>
          <w:color w:val="000000"/>
          <w:sz w:val="28"/>
        </w:rPr>
        <w:t>
      Мемлекеттік қызметтер көрсету мәселелері бойынша шағымды қарауды жоғары тұрған әкімшілік орган, лауазымды тұлға, шағымды қарайтын орган жүргізеді.</w:t>
      </w:r>
    </w:p>
    <w:p>
      <w:pPr>
        <w:spacing w:after="0"/>
        <w:ind w:left="0"/>
        <w:jc w:val="both"/>
      </w:pPr>
      <w:r>
        <w:rPr>
          <w:rFonts w:ascii="Times New Roman"/>
          <w:b w:val="false"/>
          <w:i w:val="false"/>
          <w:color w:val="000000"/>
          <w:sz w:val="28"/>
        </w:rPr>
        <w:t>
      Шағымдар көрсетілетін қызметті берушіге және (немесе) шешіміне, әрекетіне (әрекетсіздігіне) шағым жасаған лауазымды тұлғаға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тұлға шағым келіп түскен күннен бастап 3 (үш) жұмыс күнінен кешіктірмей оны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лауазымды тұлға, шешімге, әрекетке (әрекетсіздікке) шағым жасайды, егер ол 3 (үш) жұмыс күні ішінде шағымда көрсетілген талаптарды толық қанағаттандыратын шешімді немесе әкімшілік әрекетті қабылдаса, шағымды қарайтын органға шағым жібермейді.</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көрсетілетін қызметтер туралы заңның 25-бабы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Шағымды қарайтын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xml:space="preserve">
      Егер заңда өзгеше көзделмесе,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шағымданғаннан кейін сотқа жүгінуге жол беріледі.</w:t>
      </w:r>
    </w:p>
    <w:bookmarkStart w:name="z468" w:id="219"/>
    <w:p>
      <w:pPr>
        <w:spacing w:after="0"/>
        <w:ind w:left="0"/>
        <w:jc w:val="both"/>
      </w:pPr>
      <w:r>
        <w:rPr>
          <w:rFonts w:ascii="Times New Roman"/>
          <w:b w:val="false"/>
          <w:i w:val="false"/>
          <w:color w:val="000000"/>
          <w:sz w:val="28"/>
        </w:rPr>
        <w:t>
      27. Қызметті алушы, егер мемлекеттік қызмет көрсету нәтижелерімен келіспесе, Қазақстан Республикасының заңнамасында белгіленген тәртіппен сотқа жүгінуге құқылы.</w:t>
      </w:r>
    </w:p>
    <w:bookmarkEnd w:id="2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"Баланы (балаларды)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патронаттық тәрбиелеуге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патронат тәрбиешілерге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берілген баланы (балаларды)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күтіп-бағуға ақшалай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қаражатты тағайындау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және төлеу мөлшері"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(органның атауы)</w:t>
            </w:r>
          </w:p>
        </w:tc>
      </w:tr>
    </w:tbl>
    <w:bookmarkStart w:name="z470" w:id="220"/>
    <w:p>
      <w:pPr>
        <w:spacing w:after="0"/>
        <w:ind w:left="0"/>
        <w:jc w:val="left"/>
      </w:pPr>
      <w:r>
        <w:rPr>
          <w:rFonts w:ascii="Times New Roman"/>
          <w:b/>
          <w:i w:val="false"/>
          <w:color w:val="000000"/>
        </w:rPr>
        <w:t xml:space="preserve"> Патронаттық тәрбиеші болуға ниет білдіру және ақшалай қаражат тағайындау туралы өтініш</w:t>
      </w:r>
    </w:p>
    <w:bookmarkEnd w:id="220"/>
    <w:p>
      <w:pPr>
        <w:spacing w:after="0"/>
        <w:ind w:left="0"/>
        <w:jc w:val="both"/>
      </w:pPr>
      <w:r>
        <w:rPr>
          <w:rFonts w:ascii="Times New Roman"/>
          <w:b w:val="false"/>
          <w:i w:val="false"/>
          <w:color w:val="ff0000"/>
          <w:sz w:val="28"/>
        </w:rPr>
        <w:t xml:space="preserve">
      Ескерту. 1-қосымша жаңа редакцияда - ҚР Оқу-ағарту министрінің 03.06.2026 </w:t>
      </w:r>
      <w:r>
        <w:rPr>
          <w:rFonts w:ascii="Times New Roman"/>
          <w:b w:val="false"/>
          <w:i w:val="false"/>
          <w:color w:val="ff0000"/>
          <w:sz w:val="28"/>
        </w:rPr>
        <w:t>№ 154-НҚ</w:t>
      </w:r>
      <w:r>
        <w:rPr>
          <w:rFonts w:ascii="Times New Roman"/>
          <w:b w:val="false"/>
          <w:i w:val="false"/>
          <w:color w:val="ff0000"/>
          <w:sz w:val="28"/>
        </w:rPr>
        <w:t xml:space="preserve"> (12.07.2026 бастап қолданысқа енгізіледі) бұйрығымен.</w:t>
      </w:r>
    </w:p>
    <w:bookmarkStart w:name="z638" w:id="221"/>
    <w:p>
      <w:pPr>
        <w:spacing w:after="0"/>
        <w:ind w:left="0"/>
        <w:jc w:val="both"/>
      </w:pPr>
      <w:r>
        <w:rPr>
          <w:rFonts w:ascii="Times New Roman"/>
          <w:b w:val="false"/>
          <w:i w:val="false"/>
          <w:color w:val="000000"/>
          <w:sz w:val="28"/>
        </w:rPr>
        <w:t>
      Балаларды патронаттық тәрбиеге беруді және оларға асырап-бағуға ақшалай қаражат тағайындауды сұраймын</w:t>
      </w:r>
    </w:p>
    <w:bookmarkEnd w:id="221"/>
    <w:bookmarkStart w:name="z639" w:id="222"/>
    <w:p>
      <w:pPr>
        <w:spacing w:after="0"/>
        <w:ind w:left="0"/>
        <w:jc w:val="both"/>
      </w:pPr>
      <w:r>
        <w:rPr>
          <w:rFonts w:ascii="Times New Roman"/>
          <w:b w:val="false"/>
          <w:i w:val="false"/>
          <w:color w:val="000000"/>
          <w:sz w:val="28"/>
        </w:rPr>
        <w:t xml:space="preserve">
      1.___________________ тұратын баланың (балалардың) тегі, Аты, әкесінің аты (бар болса) көрсетілсін _________________________________. (білім беру ұйымының атауы)________________________________ </w:t>
      </w:r>
    </w:p>
    <w:bookmarkEnd w:id="222"/>
    <w:bookmarkStart w:name="z640" w:id="223"/>
    <w:p>
      <w:pPr>
        <w:spacing w:after="0"/>
        <w:ind w:left="0"/>
        <w:jc w:val="both"/>
      </w:pPr>
      <w:r>
        <w:rPr>
          <w:rFonts w:ascii="Times New Roman"/>
          <w:b w:val="false"/>
          <w:i w:val="false"/>
          <w:color w:val="000000"/>
          <w:sz w:val="28"/>
        </w:rPr>
        <w:t>
      Бірге тұратын адамдар туралы мәліметтер:_________________________</w:t>
      </w:r>
    </w:p>
    <w:bookmarkEnd w:id="223"/>
    <w:bookmarkStart w:name="z641" w:id="224"/>
    <w:p>
      <w:pPr>
        <w:spacing w:after="0"/>
        <w:ind w:left="0"/>
        <w:jc w:val="both"/>
      </w:pPr>
      <w:r>
        <w:rPr>
          <w:rFonts w:ascii="Times New Roman"/>
          <w:b w:val="false"/>
          <w:i w:val="false"/>
          <w:color w:val="000000"/>
          <w:sz w:val="28"/>
        </w:rPr>
        <w:t>
      Тұрғын үй-тұрмыстық жағдай зерделеуін өткізуге қарсы емеспін.</w:t>
      </w:r>
    </w:p>
    <w:bookmarkEnd w:id="224"/>
    <w:bookmarkStart w:name="z642" w:id="225"/>
    <w:p>
      <w:pPr>
        <w:spacing w:after="0"/>
        <w:ind w:left="0"/>
        <w:jc w:val="both"/>
      </w:pPr>
      <w:r>
        <w:rPr>
          <w:rFonts w:ascii="Times New Roman"/>
          <w:b w:val="false"/>
          <w:i w:val="false"/>
          <w:color w:val="000000"/>
          <w:sz w:val="28"/>
        </w:rPr>
        <w:t>
      Тұрғылықты мекенжайым өзгерген жағдайда күнтізбелік 10 (он) күн ішінде ол туралы міндетті түрде хабарлаймын.</w:t>
      </w:r>
    </w:p>
    <w:bookmarkEnd w:id="225"/>
    <w:bookmarkStart w:name="z643" w:id="226"/>
    <w:p>
      <w:pPr>
        <w:spacing w:after="0"/>
        <w:ind w:left="0"/>
        <w:jc w:val="both"/>
      </w:pPr>
      <w:r>
        <w:rPr>
          <w:rFonts w:ascii="Times New Roman"/>
          <w:b w:val="false"/>
          <w:i w:val="false"/>
          <w:color w:val="000000"/>
          <w:sz w:val="28"/>
        </w:rPr>
        <w:t>
      Дұрыс емес мәліметтер мен жалған құжаттар ұсынғаны үшін жауапкершілік туралы ескертілді.</w:t>
      </w:r>
    </w:p>
    <w:bookmarkEnd w:id="226"/>
    <w:bookmarkStart w:name="z644" w:id="227"/>
    <w:p>
      <w:pPr>
        <w:spacing w:after="0"/>
        <w:ind w:left="0"/>
        <w:jc w:val="both"/>
      </w:pPr>
      <w:r>
        <w:rPr>
          <w:rFonts w:ascii="Times New Roman"/>
          <w:b w:val="false"/>
          <w:i w:val="false"/>
          <w:color w:val="000000"/>
          <w:sz w:val="28"/>
        </w:rPr>
        <w:t>
      Цифрлық жүйелерде сипатталған "Дербес деректер және оларды қорғау туралы" Қазақстан Республикасының Заңымен құпия қорғалатын мәліметтерді қолдануға келісемін.</w:t>
      </w:r>
    </w:p>
    <w:bookmarkEnd w:id="227"/>
    <w:bookmarkStart w:name="z645" w:id="228"/>
    <w:p>
      <w:pPr>
        <w:spacing w:after="0"/>
        <w:ind w:left="0"/>
        <w:jc w:val="both"/>
      </w:pPr>
      <w:r>
        <w:rPr>
          <w:rFonts w:ascii="Times New Roman"/>
          <w:b w:val="false"/>
          <w:i w:val="false"/>
          <w:color w:val="000000"/>
          <w:sz w:val="28"/>
        </w:rPr>
        <w:t>
      20__ жылғы "___" _____________ __________________</w:t>
      </w:r>
    </w:p>
    <w:bookmarkEnd w:id="228"/>
    <w:bookmarkStart w:name="z646" w:id="229"/>
    <w:p>
      <w:pPr>
        <w:spacing w:after="0"/>
        <w:ind w:left="0"/>
        <w:jc w:val="both"/>
      </w:pPr>
      <w:r>
        <w:rPr>
          <w:rFonts w:ascii="Times New Roman"/>
          <w:b w:val="false"/>
          <w:i w:val="false"/>
          <w:color w:val="000000"/>
          <w:sz w:val="28"/>
        </w:rPr>
        <w:t>
      (қолы)</w:t>
      </w:r>
    </w:p>
    <w:bookmarkEnd w:id="2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"Баланы (балаларды)</w:t>
            </w:r>
            <w:r>
              <w:br/>
            </w:r>
            <w:r>
              <w:rPr>
                <w:rFonts w:ascii="Times New Roman"/>
                <w:b w:val="false"/>
                <w:i w:val="false"/>
                <w:color w:val="000000"/>
                <w:sz w:val="20"/>
              </w:rPr>
              <w:t>патронаттық тәрбиелеуге беру</w:t>
            </w:r>
            <w:r>
              <w:br/>
            </w:r>
            <w:r>
              <w:rPr>
                <w:rFonts w:ascii="Times New Roman"/>
                <w:b w:val="false"/>
                <w:i w:val="false"/>
                <w:color w:val="000000"/>
                <w:sz w:val="20"/>
              </w:rPr>
              <w:t>және патронат тәрбиешілерге</w:t>
            </w:r>
            <w:r>
              <w:br/>
            </w:r>
            <w:r>
              <w:rPr>
                <w:rFonts w:ascii="Times New Roman"/>
                <w:b w:val="false"/>
                <w:i w:val="false"/>
                <w:color w:val="000000"/>
                <w:sz w:val="20"/>
              </w:rPr>
              <w:t>берілген баланы (балаларды)</w:t>
            </w:r>
            <w:r>
              <w:br/>
            </w:r>
            <w:r>
              <w:rPr>
                <w:rFonts w:ascii="Times New Roman"/>
                <w:b w:val="false"/>
                <w:i w:val="false"/>
                <w:color w:val="000000"/>
                <w:sz w:val="20"/>
              </w:rPr>
              <w:t>күтіп-бағуға ақшалай қаражатты</w:t>
            </w:r>
            <w:r>
              <w:br/>
            </w:r>
            <w:r>
              <w:rPr>
                <w:rFonts w:ascii="Times New Roman"/>
                <w:b w:val="false"/>
                <w:i w:val="false"/>
                <w:color w:val="000000"/>
                <w:sz w:val="20"/>
              </w:rPr>
              <w:t>тағайындау және төлеу</w:t>
            </w:r>
            <w:r>
              <w:br/>
            </w:r>
            <w:r>
              <w:rPr>
                <w:rFonts w:ascii="Times New Roman"/>
                <w:b w:val="false"/>
                <w:i w:val="false"/>
                <w:color w:val="000000"/>
                <w:sz w:val="20"/>
              </w:rPr>
              <w:t>мөлшері" қағидалары</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Оқу-ағарту министрінің м.а. 05.05.2026 </w:t>
      </w:r>
      <w:r>
        <w:rPr>
          <w:rFonts w:ascii="Times New Roman"/>
          <w:b w:val="false"/>
          <w:i w:val="false"/>
          <w:color w:val="ff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Оқу-ағарту министрінің 03.06.2026 </w:t>
      </w:r>
      <w:r>
        <w:rPr>
          <w:rFonts w:ascii="Times New Roman"/>
          <w:b w:val="false"/>
          <w:i w:val="false"/>
          <w:color w:val="ff0000"/>
          <w:sz w:val="28"/>
        </w:rPr>
        <w:t>№ 154-НҚ</w:t>
      </w:r>
      <w:r>
        <w:rPr>
          <w:rFonts w:ascii="Times New Roman"/>
          <w:b w:val="false"/>
          <w:i w:val="false"/>
          <w:color w:val="ff0000"/>
          <w:sz w:val="28"/>
        </w:rPr>
        <w:t xml:space="preserve"> (12.07.2026 бастап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 (балаларды) патронаттық тәрбиелеуге беру және патронат тәрбиешілерге берілген баланы (балаларды) күтіп-бағуға ақшалай қаражатты тағайындау және төлеу мөлшері"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қалалардың, астананың, аудандардағы, облыстық маңызы бар қалалардағы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Өтініштерді қабылдау және мемлекеттік қызмет көрсетудің нәтижелерін беру "цифрлық үкіметтің" www.egov.kz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(ішінара цифрландырылған)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 (балаларды) патронаттық тәрбиеге беру туралы шарт жасау туралы хабарлама және қызмет алушыға баланы (балаларды) күтіп-бағуға бөлінетін ақша қаражатын тағайындау туралы шешім не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Порталда мемлекеттік қызмет көрсету нәтижесі көрсетілетін қызметті алушының "жеке кабинетіне" жіберіледі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берушіде: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аралықтағы түскі үзіліспен сағат 9.00-ден 18.30-ға дейін;</w:t>
            </w:r>
          </w:p>
          <w:p>
            <w:pPr>
              <w:spacing w:after="20"/>
              <w:ind w:left="20"/>
              <w:jc w:val="both"/>
            </w:pPr>
            <w:r>
              <w:rPr>
                <w:rFonts w:ascii="Times New Roman"/>
                <w:b w:val="false"/>
                <w:i w:val="false"/>
                <w:color w:val="000000"/>
                <w:sz w:val="20"/>
              </w:rPr>
              <w:t>
2) порталда: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жүгінген жағдайда өтінішті қабылдау келесі жұмыс күнімен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Қазақстан Республикасы Оқу-ағарту министрлігінің: www.gov.kz интернет-ресурсында;</w:t>
            </w:r>
          </w:p>
          <w:p>
            <w:pPr>
              <w:spacing w:after="20"/>
              <w:ind w:left="20"/>
              <w:jc w:val="both"/>
            </w:pPr>
            <w:r>
              <w:rPr>
                <w:rFonts w:ascii="Times New Roman"/>
                <w:b w:val="false"/>
                <w:i w:val="false"/>
                <w:color w:val="000000"/>
                <w:sz w:val="20"/>
              </w:rPr>
              <w:t>
2) www.egov.kz порталында орналасқан.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 w:id="230"/>
          <w:p>
            <w:pPr>
              <w:spacing w:after="20"/>
              <w:ind w:left="20"/>
              <w:jc w:val="both"/>
            </w:pPr>
            <w:r>
              <w:rPr>
                <w:rFonts w:ascii="Times New Roman"/>
                <w:b w:val="false"/>
                <w:i w:val="false"/>
                <w:color w:val="000000"/>
                <w:sz w:val="20"/>
              </w:rPr>
              <w:t>
1) көрсетілетін қызметті алушының ЭЦҚ-сы қойылған немесе көрсетілетін қызметті алушының ұялы байланыс операторы берген абоненттік нөмірі порталдың есептік жазбасына тіркелген және қосылған кезде бір реттік пароль арқылы куәландырылған электрондық құжат нысанындағы баланы (балаларды) патронаттық тәрбиелеуге беру және ақшалай қаражат төлеуді тағайындау туралы өтініш;</w:t>
            </w:r>
          </w:p>
          <w:bookmarkEnd w:id="230"/>
          <w:p>
            <w:pPr>
              <w:spacing w:after="20"/>
              <w:ind w:left="20"/>
              <w:jc w:val="both"/>
            </w:pPr>
            <w:r>
              <w:rPr>
                <w:rFonts w:ascii="Times New Roman"/>
                <w:b w:val="false"/>
                <w:i w:val="false"/>
                <w:color w:val="000000"/>
                <w:sz w:val="20"/>
              </w:rPr>
              <w:t>
2) егер көрсетілетін қызметті алушы некеде тұрса оның зайыбының (жұбайының) келiсiмiнің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"АХАТ тіркеу пункті" цифрлық жүйесінде не Қазақстан Республикасынан тыс жерлерде мәліметтер болмаған кезде неке қию туралы куәліктің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алушының және (немесе) зайыбының (жұбайының) тұрғын үйді пайдалану құқығын растайтын құжаттардың электрондық көшірмелері (тұрғын үйге меншік құқығы болмаған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"Адамның бала асырап алуы, оны қорғаншылыққа немесе қамқоршылыққа, патронатқа қабылдап алуы мүмкін болмайтын аурулардың тізбесін бекіту туралы" Қазақстан Республикасы Денсаулық сақтау және әлеуметтік даму министрінің 2015 жылғы 28 тамыздағы № 692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актілерін мемлекеттік тіркеу тізілімінде № 12127 болып тіркелген) бекітілген тізбеге сәйкес көрсетілетін қызметті алушының және егер ол некеде тұрса оның зайыбының (жұбайының), бірге тұратын өзге де адамдардың (бар болса) ауруының жоқтығын растайтын денсаулық жағдайы туралы анықтамалар, сондай-ақ "Денсаулық сақтау саласында мемлекеттік қызметтер көрсетудің кейбір мәселелері туралы" Қазақстан Республикасы Денсаулық сақтау министрінің 2020 жылғы 18 мамырдағы № ҚР ДСМ-49/2020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актілерін мемлекеттік тіркеу тізілімінде № 20665 болып тіркелген) (бұдан әрі – № ҚР ДСМ-49/2020 бұйрық) бекітілген нысанға сәйкес "Наркология" психикалық денсаулық орталығы мен "Психиатрия" психикалық денсаулық орталығынан динамикалық бақылауда болу (немесе болмауы) туралы мәліметтердің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6) білімі туралы мәліметінің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7) жетім балалар мен ата-анасының қамқорлығынсыз қалған балаларды отбасына тәрбиелеуге қабылдауға тілек білдірген адамдардың дайындықтан өткені туралы сертификаттың электрондық көшірмесі (баланың жақын туыстарын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8) екінші деңгейдегі банкте немесе банктік операциялардың жеке түрлерін жүзеге асыруға Қазақстан Республикасы Ұлттық Банкінің лицензиясы бар ұйымда дербес шот ашу туралы шарттың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9) туыстарының, өгей әкесінің (өгей шешесінің) балаға (балаларға) туыстық фактісін растайтын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басын растайтын құжаттар, некеге тұру туралы куәлік туралы мәліметтерді, көрсетілетін қызметті алушының және егер некеде тұрса, № ҚР ДСМ-49/2020 бұйрығымен бекітілген нысан бойынша "Наркология" психикалық денсаулық орталығы мен "Психиатрия" психикалық денсаулық орталығынан динамикалық бақылауда болу (немесе болмауы) туралы мәліметтерді, көрсетілетін қызметті алушының және егер некеде тұрған болса, зайыбының (жұбайының) тұрғын үйге меншік құқығының бар екендігін растайтын құжаттарды, білімі туралы мәліметтерді, баланың (балалардың) білім беру ұйымында оқуы туралы анықтаманы (мектеп жасындағы балалар үшін), екінші деңгейдегі банкте немесе банк операцияларының жекелеген түрлерін жүзеге асыруға Қазақстан Республикасы Ұлттық Банкінің лицензиясы бар ұйымда ағымдағы шот ашу туралы шарт жасасқанын растайтын мәліметтерді көрсетілетін қызметті беруші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мен зайыбының (жұбайының) (егер некеде тұрса) соттылығының болуы не болмауы туралы мәліметтерді көрсетілетін қызметті беруші Қазақстан Республикасы Бас прокуратурасының Құқықтық статистика және арнайы есепке алу Комитетінің цифрлық жүйесінен алады.</w:t>
            </w:r>
          </w:p>
          <w:p>
            <w:pPr>
              <w:spacing w:after="20"/>
              <w:ind w:left="20"/>
              <w:jc w:val="both"/>
            </w:pPr>
            <w:r>
              <w:rPr>
                <w:rFonts w:ascii="Times New Roman"/>
                <w:b w:val="false"/>
                <w:i w:val="false"/>
                <w:color w:val="000000"/>
                <w:sz w:val="20"/>
              </w:rPr>
              <w:t xml:space="preserve">
Қорғаншылық немесе қамқоршылық жөніндегі функцияларды жүзеге асыратын органдар кодекстің </w:t>
            </w:r>
            <w:r>
              <w:rPr>
                <w:rFonts w:ascii="Times New Roman"/>
                <w:b w:val="false"/>
                <w:i w:val="false"/>
                <w:color w:val="000000"/>
                <w:sz w:val="20"/>
              </w:rPr>
              <w:t>122-бабы</w:t>
            </w:r>
            <w:r>
              <w:rPr>
                <w:rFonts w:ascii="Times New Roman"/>
                <w:b w:val="false"/>
                <w:i w:val="false"/>
                <w:color w:val="000000"/>
                <w:sz w:val="20"/>
              </w:rPr>
              <w:t xml:space="preserve"> 1-тармағының талаптарына сәйкес жетім балаларды және ата-анасының қамқорлығынсыз қалған балаларды туыстарына, өгей әкелеріне (өгей аналарына) патронаттық тәрбиеге береді.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кәмелет жасқа толмауы;</w:t>
            </w:r>
          </w:p>
          <w:p>
            <w:pPr>
              <w:spacing w:after="20"/>
              <w:ind w:left="20"/>
              <w:jc w:val="both"/>
            </w:pPr>
            <w:r>
              <w:rPr>
                <w:rFonts w:ascii="Times New Roman"/>
                <w:b w:val="false"/>
                <w:i w:val="false"/>
                <w:color w:val="000000"/>
                <w:sz w:val="20"/>
              </w:rPr>
              <w:t>
2) соттың көрсетілетін қызметті алушыны әрекетке қабiлетсiз немесе әрекет қабiлетi шектеулі деп тануы;</w:t>
            </w:r>
          </w:p>
          <w:p>
            <w:pPr>
              <w:spacing w:after="20"/>
              <w:ind w:left="20"/>
              <w:jc w:val="both"/>
            </w:pPr>
            <w:r>
              <w:rPr>
                <w:rFonts w:ascii="Times New Roman"/>
                <w:b w:val="false"/>
                <w:i w:val="false"/>
                <w:color w:val="000000"/>
                <w:sz w:val="20"/>
              </w:rPr>
              <w:t>
3) соттың көрсетілетін қызметті алушыны ата-ана құқықтарынан айыруы немесе соттың ата-ана құқықтарын шектеуі;</w:t>
            </w:r>
          </w:p>
          <w:p>
            <w:pPr>
              <w:spacing w:after="20"/>
              <w:ind w:left="20"/>
              <w:jc w:val="both"/>
            </w:pPr>
            <w:r>
              <w:rPr>
                <w:rFonts w:ascii="Times New Roman"/>
                <w:b w:val="false"/>
                <w:i w:val="false"/>
                <w:color w:val="000000"/>
                <w:sz w:val="20"/>
              </w:rPr>
              <w:t>
4) өзiне Қазақстан Республикасының заңымен жүктелген мiндеттердi тиiсiнше орындамағаны үшiн қорғаншы немесе қамқоршы, патронат тәрбиеші, қабылдайтын ата-ана, қабылдайтын кәсіби тәрбиеші мiндеттерін орындаудан шеттетілуі;</w:t>
            </w:r>
          </w:p>
          <w:p>
            <w:pPr>
              <w:spacing w:after="20"/>
              <w:ind w:left="20"/>
              <w:jc w:val="both"/>
            </w:pPr>
            <w:r>
              <w:rPr>
                <w:rFonts w:ascii="Times New Roman"/>
                <w:b w:val="false"/>
                <w:i w:val="false"/>
                <w:color w:val="000000"/>
                <w:sz w:val="20"/>
              </w:rPr>
              <w:t>
5) бұрынғы бала асырап алушылардың кiнәсi бойынша бала асырап алудың күшiн жою туралы сот шешімі;</w:t>
            </w:r>
          </w:p>
          <w:p>
            <w:pPr>
              <w:spacing w:after="20"/>
              <w:ind w:left="20"/>
              <w:jc w:val="both"/>
            </w:pPr>
            <w:r>
              <w:rPr>
                <w:rFonts w:ascii="Times New Roman"/>
                <w:b w:val="false"/>
                <w:i w:val="false"/>
                <w:color w:val="000000"/>
                <w:sz w:val="20"/>
              </w:rPr>
              <w:t>
6) көрсетілетін қызметті алушының қорғаншы немесе қамқоршы, патронат тәрбиеші, қабылдайтын ата-ана, қабылдайтын кәсіби тәрбиеші мiндеттерін жүзеге асыруға кедергі келтіретін ауруының болуы;</w:t>
            </w:r>
          </w:p>
          <w:p>
            <w:pPr>
              <w:spacing w:after="20"/>
              <w:ind w:left="20"/>
              <w:jc w:val="both"/>
            </w:pPr>
            <w:r>
              <w:rPr>
                <w:rFonts w:ascii="Times New Roman"/>
                <w:b w:val="false"/>
                <w:i w:val="false"/>
                <w:color w:val="000000"/>
                <w:sz w:val="20"/>
              </w:rPr>
              <w:t>
7) көрсетілетін қызметті алушының тұрақты тұратын жерінің болмауы;</w:t>
            </w:r>
          </w:p>
          <w:p>
            <w:pPr>
              <w:spacing w:after="20"/>
              <w:ind w:left="20"/>
              <w:jc w:val="both"/>
            </w:pPr>
            <w:r>
              <w:rPr>
                <w:rFonts w:ascii="Times New Roman"/>
                <w:b w:val="false"/>
                <w:i w:val="false"/>
                <w:color w:val="000000"/>
                <w:sz w:val="20"/>
              </w:rPr>
              <w:t>
8) көрсетілетін қызметті алушының азаматтығының болмауы;</w:t>
            </w:r>
          </w:p>
          <w:p>
            <w:pPr>
              <w:spacing w:after="20"/>
              <w:ind w:left="20"/>
              <w:jc w:val="both"/>
            </w:pPr>
            <w:r>
              <w:rPr>
                <w:rFonts w:ascii="Times New Roman"/>
                <w:b w:val="false"/>
                <w:i w:val="false"/>
                <w:color w:val="000000"/>
                <w:sz w:val="20"/>
              </w:rPr>
              <w:t>
9) қорғаншылықты немесе қамқоршылықты белгілеу кезінде көрсетілетін қызметті алушының қамқорлыққа алынушыны Қазақстан Республикасының заңнамасында белгіленген ең төмен күнкөріс деңгейімен қамтамасыз ететін табысының болмауы;</w:t>
            </w:r>
          </w:p>
          <w:p>
            <w:pPr>
              <w:spacing w:after="20"/>
              <w:ind w:left="20"/>
              <w:jc w:val="both"/>
            </w:pPr>
            <w:r>
              <w:rPr>
                <w:rFonts w:ascii="Times New Roman"/>
                <w:b w:val="false"/>
                <w:i w:val="false"/>
                <w:color w:val="000000"/>
                <w:sz w:val="20"/>
              </w:rPr>
              <w:t>
10) көрсетілетін қызметті алушының психикалық денсаулық саласында медициналық көмек көрсететін ұйымдарда динамикалық байқаудағы адамдарды;</w:t>
            </w:r>
          </w:p>
          <w:p>
            <w:pPr>
              <w:spacing w:after="20"/>
              <w:ind w:left="20"/>
              <w:jc w:val="both"/>
            </w:pPr>
            <w:r>
              <w:rPr>
                <w:rFonts w:ascii="Times New Roman"/>
                <w:b w:val="false"/>
                <w:i w:val="false"/>
                <w:color w:val="000000"/>
                <w:sz w:val="20"/>
              </w:rPr>
              <w:t xml:space="preserve">
11) сотталғандығы бар немесе болған, қылмыстық қудалауға ұшырап отырған немесе ұшыраған адамдарды (өздеріне қатысты қылмыстық қудалау Қазақстан Республикасы Қылмыстық-процестік кодексінің </w:t>
            </w:r>
            <w:r>
              <w:rPr>
                <w:rFonts w:ascii="Times New Roman"/>
                <w:b w:val="false"/>
                <w:i w:val="false"/>
                <w:color w:val="000000"/>
                <w:sz w:val="20"/>
              </w:rPr>
              <w:t>35-бабы</w:t>
            </w:r>
            <w:r>
              <w:rPr>
                <w:rFonts w:ascii="Times New Roman"/>
                <w:b w:val="false"/>
                <w:i w:val="false"/>
                <w:color w:val="000000"/>
                <w:sz w:val="20"/>
              </w:rPr>
              <w:t xml:space="preserve"> бірінші бөлігінің 1) және 2)-тармақтары негізінде тоқтатылған адамдарды қоспағанда);</w:t>
            </w:r>
          </w:p>
          <w:p>
            <w:pPr>
              <w:spacing w:after="20"/>
              <w:ind w:left="20"/>
              <w:jc w:val="both"/>
            </w:pPr>
            <w:r>
              <w:rPr>
                <w:rFonts w:ascii="Times New Roman"/>
                <w:b w:val="false"/>
                <w:i w:val="false"/>
                <w:color w:val="000000"/>
                <w:sz w:val="20"/>
              </w:rPr>
              <w:t>
12) Қазақстан Республикасының аумағында тұрақты тұратын, Кодекстің 91-бабының 4-тармағында белгіленген тәртіппен психологиялық даярлықтан өтпеген көрсетілетін қызметті алушылар (баланың жақын туыстарын қоспағанда);</w:t>
            </w:r>
          </w:p>
          <w:p>
            <w:pPr>
              <w:spacing w:after="20"/>
              <w:ind w:left="20"/>
              <w:jc w:val="both"/>
            </w:pPr>
            <w:r>
              <w:rPr>
                <w:rFonts w:ascii="Times New Roman"/>
                <w:b w:val="false"/>
                <w:i w:val="false"/>
                <w:color w:val="000000"/>
                <w:sz w:val="20"/>
              </w:rPr>
              <w:t>
13)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14) көрсетілетін қызметті алушының осы Қағидаларда белгіленген талаптарға сәйкес келмеуі;</w:t>
            </w:r>
          </w:p>
          <w:p>
            <w:pPr>
              <w:spacing w:after="20"/>
              <w:ind w:left="20"/>
              <w:jc w:val="both"/>
            </w:pPr>
            <w:r>
              <w:rPr>
                <w:rFonts w:ascii="Times New Roman"/>
                <w:b w:val="false"/>
                <w:i w:val="false"/>
                <w:color w:val="000000"/>
                <w:sz w:val="20"/>
              </w:rPr>
              <w:t xml:space="preserve">
15)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ұсынылатын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p>
            <w:pPr>
              <w:spacing w:after="20"/>
              <w:ind w:left="20"/>
              <w:jc w:val="both"/>
            </w:pPr>
            <w:r>
              <w:rPr>
                <w:rFonts w:ascii="Times New Roman"/>
                <w:b w:val="false"/>
                <w:i w:val="false"/>
                <w:color w:val="000000"/>
                <w:sz w:val="20"/>
              </w:rPr>
              <w:t>
16) он жасқа толған баланың оны патронаттық тәрбиеші отбасына беруге келісімнің жоқтығы;</w:t>
            </w:r>
          </w:p>
          <w:p>
            <w:pPr>
              <w:spacing w:after="20"/>
              <w:ind w:left="20"/>
              <w:jc w:val="both"/>
            </w:pPr>
            <w:r>
              <w:rPr>
                <w:rFonts w:ascii="Times New Roman"/>
                <w:b w:val="false"/>
                <w:i w:val="false"/>
                <w:color w:val="000000"/>
                <w:sz w:val="20"/>
              </w:rPr>
              <w:t>
17) қызмет алушының тұрғын үй алаңының белгіленген талаптарға сәйкес келмеуі, яғни бір адамға он бес шаршы метрден кем болуы;</w:t>
            </w:r>
          </w:p>
          <w:p>
            <w:pPr>
              <w:spacing w:after="20"/>
              <w:ind w:left="20"/>
              <w:jc w:val="both"/>
            </w:pPr>
            <w:r>
              <w:rPr>
                <w:rFonts w:ascii="Times New Roman"/>
                <w:b w:val="false"/>
                <w:i w:val="false"/>
                <w:color w:val="000000"/>
                <w:sz w:val="20"/>
              </w:rPr>
              <w:t>
18) соттың қызмет алушымен бірге тұратын басқа адамдардың әрекет қабілетсіз немесе шектеулі әрекет қабілетті деп танылуы;</w:t>
            </w:r>
          </w:p>
          <w:p>
            <w:pPr>
              <w:spacing w:after="20"/>
              <w:ind w:left="20"/>
              <w:jc w:val="both"/>
            </w:pPr>
            <w:r>
              <w:rPr>
                <w:rFonts w:ascii="Times New Roman"/>
                <w:b w:val="false"/>
                <w:i w:val="false"/>
                <w:color w:val="000000"/>
                <w:sz w:val="20"/>
              </w:rPr>
              <w:t>
19) соттың қызмет алушымен бірге тұратын басқа адамдардың ата-аналық құқықтарынан айыру немесе олардың ата-аналық құқықтарын шектеу;</w:t>
            </w:r>
          </w:p>
          <w:p>
            <w:pPr>
              <w:spacing w:after="20"/>
              <w:ind w:left="20"/>
              <w:jc w:val="both"/>
            </w:pPr>
            <w:r>
              <w:rPr>
                <w:rFonts w:ascii="Times New Roman"/>
                <w:b w:val="false"/>
                <w:i w:val="false"/>
                <w:color w:val="000000"/>
                <w:sz w:val="20"/>
              </w:rPr>
              <w:t>
20) қызмет алушымен бірге тұратын басқа адамдардың заңмен жүктелген міндеттерін (қамқоршы немесе қорғаншы, патронат тәрбиеші, қабылдайтын ата-ана, қабылдайтын кәсіби тәрбиеші) дұрыс орындамағаны үшін орындаудан шеттетілулері;</w:t>
            </w:r>
          </w:p>
          <w:p>
            <w:pPr>
              <w:spacing w:after="20"/>
              <w:ind w:left="20"/>
              <w:jc w:val="both"/>
            </w:pPr>
            <w:r>
              <w:rPr>
                <w:rFonts w:ascii="Times New Roman"/>
                <w:b w:val="false"/>
                <w:i w:val="false"/>
                <w:color w:val="000000"/>
                <w:sz w:val="20"/>
              </w:rPr>
              <w:t>
21) қызмет алушымен бірге тұратын басқа адамдарға қатысты бұрынғы асырап алуды жою туралы сот шешімінің болуы, егер ол бұрынғы асырап алушылардың кінәсінен болса;</w:t>
            </w:r>
          </w:p>
          <w:p>
            <w:pPr>
              <w:spacing w:after="20"/>
              <w:ind w:left="20"/>
              <w:jc w:val="both"/>
            </w:pPr>
            <w:r>
              <w:rPr>
                <w:rFonts w:ascii="Times New Roman"/>
                <w:b w:val="false"/>
                <w:i w:val="false"/>
                <w:color w:val="000000"/>
                <w:sz w:val="20"/>
              </w:rPr>
              <w:t>
22) қызмет алушымен бірге тұратын басқа адамдардың қамқоршы немесе қорғаншы, патронат тәрбиеші, қабылдайтын ата-ана, қабылдайтын кәсіби тәрбиеші ретінде қызмет атқаруға кедергі келтіретін ауруларының болуы;</w:t>
            </w:r>
          </w:p>
          <w:p>
            <w:pPr>
              <w:spacing w:after="20"/>
              <w:ind w:left="20"/>
              <w:jc w:val="both"/>
            </w:pPr>
            <w:r>
              <w:rPr>
                <w:rFonts w:ascii="Times New Roman"/>
                <w:b w:val="false"/>
                <w:i w:val="false"/>
                <w:color w:val="000000"/>
                <w:sz w:val="20"/>
              </w:rPr>
              <w:t>
23) қызмет алушымен бірге тұратын басқа адамдардың психикалық денсаулық саласында медициналық көмекті көрсететін ұйымдарда динамикалық бақылауда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ЭЦҚ-сы болған жағдайда мемлекеттік көрсетілетін қызметті портал арқылы электрондық нысанда алуға мүмкіндігі бар.</w:t>
            </w:r>
          </w:p>
          <w:bookmarkStart w:name="z275" w:id="231"/>
          <w:p>
            <w:pPr>
              <w:spacing w:after="20"/>
              <w:ind w:left="20"/>
              <w:jc w:val="both"/>
            </w:pPr>
            <w:r>
              <w:rPr>
                <w:rFonts w:ascii="Times New Roman"/>
                <w:b w:val="false"/>
                <w:i w:val="false"/>
                <w:color w:val="000000"/>
                <w:sz w:val="20"/>
              </w:rPr>
              <w:t>
Көрсетілетін қызметті алушы мемлекеттік қызмет көрсету тәртібі мен мәртебесі туралы ақпаратты Бірыңғай байланыс орталығы арқылы алады: 1414, 8 800 080 7777.</w:t>
            </w:r>
          </w:p>
          <w:bookmarkEnd w:id="231"/>
          <w:bookmarkStart w:name="z276" w:id="232"/>
          <w:p>
            <w:pPr>
              <w:spacing w:after="20"/>
              <w:ind w:left="20"/>
              <w:jc w:val="both"/>
            </w:pPr>
            <w:r>
              <w:rPr>
                <w:rFonts w:ascii="Times New Roman"/>
                <w:b w:val="false"/>
                <w:i w:val="false"/>
                <w:color w:val="000000"/>
                <w:sz w:val="20"/>
              </w:rPr>
              <w:t>
Цифрлық құжаттар сервисі мобильді қосымшада және пайдаланушылардың цифрлық жүйелерінде авторландырылған субъектілер үшін қолжетімді.</w:t>
            </w:r>
          </w:p>
          <w:bookmarkEnd w:id="232"/>
          <w:p>
            <w:pPr>
              <w:spacing w:after="0"/>
              <w:ind w:left="0"/>
              <w:jc w:val="both"/>
            </w:pPr>
            <w:r>
              <w:rPr>
                <w:rFonts w:ascii="Times New Roman"/>
                <w:b w:val="false"/>
                <w:i w:val="false"/>
                <w:color w:val="000000"/>
                <w:sz w:val="20"/>
              </w:rPr>
              <w:t xml:space="preserve">
Субъект мобильді қосымшада және пайдаланушылардың цифрлық жүйелерінде қолжетімді әдістермен авторизациядан өтеді, бұдан әрі "Цифрлық құжаттар" бөлімінде одан әрі пайдалану үшін қажетті құжатты қарайды. </w:t>
            </w:r>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"Баланы (балаларды) </w:t>
            </w:r>
            <w:r>
              <w:br/>
            </w:r>
            <w:r>
              <w:rPr>
                <w:rFonts w:ascii="Times New Roman"/>
                <w:b w:val="false"/>
                <w:i w:val="false"/>
                <w:color w:val="000000"/>
                <w:sz w:val="20"/>
              </w:rPr>
              <w:t xml:space="preserve">патронаттық тәрбиелеуге беру </w:t>
            </w:r>
            <w:r>
              <w:br/>
            </w:r>
            <w:r>
              <w:rPr>
                <w:rFonts w:ascii="Times New Roman"/>
                <w:b w:val="false"/>
                <w:i w:val="false"/>
                <w:color w:val="000000"/>
                <w:sz w:val="20"/>
              </w:rPr>
              <w:t xml:space="preserve">және патронат тәрбиешілерге </w:t>
            </w:r>
            <w:r>
              <w:br/>
            </w:r>
            <w:r>
              <w:rPr>
                <w:rFonts w:ascii="Times New Roman"/>
                <w:b w:val="false"/>
                <w:i w:val="false"/>
                <w:color w:val="000000"/>
                <w:sz w:val="20"/>
              </w:rPr>
              <w:t xml:space="preserve">берілген баланы (балаларды) </w:t>
            </w:r>
            <w:r>
              <w:br/>
            </w:r>
            <w:r>
              <w:rPr>
                <w:rFonts w:ascii="Times New Roman"/>
                <w:b w:val="false"/>
                <w:i w:val="false"/>
                <w:color w:val="000000"/>
                <w:sz w:val="20"/>
              </w:rPr>
              <w:t>күтіп-бағуға ақшалай</w:t>
            </w:r>
            <w:r>
              <w:br/>
            </w:r>
            <w:r>
              <w:rPr>
                <w:rFonts w:ascii="Times New Roman"/>
                <w:b w:val="false"/>
                <w:i w:val="false"/>
                <w:color w:val="000000"/>
                <w:sz w:val="20"/>
              </w:rPr>
              <w:t>қаражатты тағайындау және</w:t>
            </w:r>
            <w:r>
              <w:br/>
            </w:r>
            <w:r>
              <w:rPr>
                <w:rFonts w:ascii="Times New Roman"/>
                <w:b w:val="false"/>
                <w:i w:val="false"/>
                <w:color w:val="000000"/>
                <w:sz w:val="20"/>
              </w:rPr>
              <w:t>төлеу мөлшері" қағидалары</w:t>
            </w:r>
            <w:r>
              <w:br/>
            </w:r>
            <w:r>
              <w:rPr>
                <w:rFonts w:ascii="Times New Roman"/>
                <w:b w:val="false"/>
                <w:i w:val="false"/>
                <w:color w:val="000000"/>
                <w:sz w:val="20"/>
              </w:rPr>
              <w:t>3-қосымша</w:t>
            </w:r>
          </w:p>
        </w:tc>
      </w:tr>
    </w:tbl>
    <w:bookmarkStart w:name="z474" w:id="233"/>
    <w:p>
      <w:pPr>
        <w:spacing w:after="0"/>
        <w:ind w:left="0"/>
        <w:jc w:val="left"/>
      </w:pPr>
      <w:r>
        <w:rPr>
          <w:rFonts w:ascii="Times New Roman"/>
          <w:b/>
          <w:i w:val="false"/>
          <w:color w:val="000000"/>
        </w:rPr>
        <w:t xml:space="preserve"> Баланы (балаларды) патронаттық тәрбиеге беру туралы шарт жасау туралы хабарлама</w:t>
      </w:r>
    </w:p>
    <w:bookmarkEnd w:id="233"/>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(көрсетілетін қызметті алушының тегі, аты, әкесінің аты (бар болғанда), </w:t>
      </w:r>
    </w:p>
    <w:p>
      <w:pPr>
        <w:spacing w:after="0"/>
        <w:ind w:left="0"/>
        <w:jc w:val="both"/>
      </w:pPr>
      <w:r>
        <w:rPr>
          <w:rFonts w:ascii="Times New Roman"/>
          <w:b w:val="false"/>
          <w:i w:val="false"/>
          <w:color w:val="000000"/>
          <w:sz w:val="28"/>
        </w:rPr>
        <w:t xml:space="preserve">
      жеке сәйкестендіру нөмірі)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(көрсетілетін қызметті алушының туған күні)</w:t>
      </w:r>
    </w:p>
    <w:p>
      <w:pPr>
        <w:spacing w:after="0"/>
        <w:ind w:left="0"/>
        <w:jc w:val="both"/>
      </w:pPr>
      <w:r>
        <w:rPr>
          <w:rFonts w:ascii="Times New Roman"/>
          <w:b w:val="false"/>
          <w:i w:val="false"/>
          <w:color w:val="000000"/>
          <w:sz w:val="28"/>
        </w:rPr>
        <w:t xml:space="preserve">
      Баланы (балаларды) патронаттық тәрбиеге беру туралы шарт жасау үшін Сіз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(органның мекенжайы) </w:t>
      </w:r>
    </w:p>
    <w:p>
      <w:pPr>
        <w:spacing w:after="0"/>
        <w:ind w:left="0"/>
        <w:jc w:val="both"/>
      </w:pPr>
      <w:r>
        <w:rPr>
          <w:rFonts w:ascii="Times New Roman"/>
          <w:b w:val="false"/>
          <w:i w:val="false"/>
          <w:color w:val="000000"/>
          <w:sz w:val="28"/>
        </w:rPr>
        <w:t xml:space="preserve">
      мекенжайы бойынша орналасқан __________________________ (республикалық </w:t>
      </w:r>
    </w:p>
    <w:p>
      <w:pPr>
        <w:spacing w:after="0"/>
        <w:ind w:left="0"/>
        <w:jc w:val="both"/>
      </w:pPr>
      <w:r>
        <w:rPr>
          <w:rFonts w:ascii="Times New Roman"/>
          <w:b w:val="false"/>
          <w:i w:val="false"/>
          <w:color w:val="000000"/>
          <w:sz w:val="28"/>
        </w:rPr>
        <w:t xml:space="preserve">
      маңызы бар қалалардың және астананың білім басқармасы, аудандардағы, </w:t>
      </w:r>
    </w:p>
    <w:p>
      <w:pPr>
        <w:spacing w:after="0"/>
        <w:ind w:left="0"/>
        <w:jc w:val="both"/>
      </w:pPr>
      <w:r>
        <w:rPr>
          <w:rFonts w:ascii="Times New Roman"/>
          <w:b w:val="false"/>
          <w:i w:val="false"/>
          <w:color w:val="000000"/>
          <w:sz w:val="28"/>
        </w:rPr>
        <w:t>
      облыстық маңызы бар қалалардағы білім бөлімдері) хабарласуыңыз қажет.</w:t>
      </w:r>
    </w:p>
    <w:p>
      <w:pPr>
        <w:spacing w:after="0"/>
        <w:ind w:left="0"/>
        <w:jc w:val="both"/>
      </w:pPr>
      <w:r>
        <w:rPr>
          <w:rFonts w:ascii="Times New Roman"/>
          <w:b w:val="false"/>
          <w:i w:val="false"/>
          <w:color w:val="000000"/>
          <w:sz w:val="28"/>
        </w:rPr>
        <w:t xml:space="preserve">
      Хабарлама жауапты тұлғаның ЭЦҚ расталған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(жауапты тұлғаның тегі, аты, әкесінің аты (бар болғанда),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"Баланы (балаларды) </w:t>
            </w:r>
            <w:r>
              <w:br/>
            </w:r>
            <w:r>
              <w:rPr>
                <w:rFonts w:ascii="Times New Roman"/>
                <w:b w:val="false"/>
                <w:i w:val="false"/>
                <w:color w:val="000000"/>
                <w:sz w:val="20"/>
              </w:rPr>
              <w:t xml:space="preserve">патронаттық тәрбиелеуге беру </w:t>
            </w:r>
            <w:r>
              <w:br/>
            </w:r>
            <w:r>
              <w:rPr>
                <w:rFonts w:ascii="Times New Roman"/>
                <w:b w:val="false"/>
                <w:i w:val="false"/>
                <w:color w:val="000000"/>
                <w:sz w:val="20"/>
              </w:rPr>
              <w:t xml:space="preserve">және патронат тәрбиешілерге </w:t>
            </w:r>
            <w:r>
              <w:br/>
            </w:r>
            <w:r>
              <w:rPr>
                <w:rFonts w:ascii="Times New Roman"/>
                <w:b w:val="false"/>
                <w:i w:val="false"/>
                <w:color w:val="000000"/>
                <w:sz w:val="20"/>
              </w:rPr>
              <w:t xml:space="preserve">берілген баланы (балаларды) </w:t>
            </w:r>
            <w:r>
              <w:br/>
            </w:r>
            <w:r>
              <w:rPr>
                <w:rFonts w:ascii="Times New Roman"/>
                <w:b w:val="false"/>
                <w:i w:val="false"/>
                <w:color w:val="000000"/>
                <w:sz w:val="20"/>
              </w:rPr>
              <w:t>күтіп-бағуға ақшалай</w:t>
            </w:r>
            <w:r>
              <w:br/>
            </w:r>
            <w:r>
              <w:rPr>
                <w:rFonts w:ascii="Times New Roman"/>
                <w:b w:val="false"/>
                <w:i w:val="false"/>
                <w:color w:val="000000"/>
                <w:sz w:val="20"/>
              </w:rPr>
              <w:t>қаражатты тағайындау және</w:t>
            </w:r>
            <w:r>
              <w:br/>
            </w:r>
            <w:r>
              <w:rPr>
                <w:rFonts w:ascii="Times New Roman"/>
                <w:b w:val="false"/>
                <w:i w:val="false"/>
                <w:color w:val="000000"/>
                <w:sz w:val="20"/>
              </w:rPr>
              <w:t>төлеу мөлшері" қағидалары</w:t>
            </w:r>
            <w:r>
              <w:br/>
            </w:r>
            <w:r>
              <w:rPr>
                <w:rFonts w:ascii="Times New Roman"/>
                <w:b w:val="false"/>
                <w:i w:val="false"/>
                <w:color w:val="000000"/>
                <w:sz w:val="20"/>
              </w:rPr>
              <w:t>4-қосымша</w:t>
            </w:r>
          </w:p>
        </w:tc>
      </w:tr>
    </w:tbl>
    <w:bookmarkStart w:name="z476" w:id="234"/>
    <w:p>
      <w:pPr>
        <w:spacing w:after="0"/>
        <w:ind w:left="0"/>
        <w:jc w:val="left"/>
      </w:pPr>
      <w:r>
        <w:rPr>
          <w:rFonts w:ascii="Times New Roman"/>
          <w:b/>
          <w:i w:val="false"/>
          <w:color w:val="000000"/>
        </w:rPr>
        <w:t xml:space="preserve"> Қызмет алушыға баланы (балаларды) күтіп-бағуға бөлінетін ақша қаражатын тағайындау туралы шешім</w:t>
      </w:r>
    </w:p>
    <w:bookmarkEnd w:id="234"/>
    <w:p>
      <w:pPr>
        <w:spacing w:after="0"/>
        <w:ind w:left="0"/>
        <w:jc w:val="both"/>
      </w:pPr>
      <w:r>
        <w:rPr>
          <w:rFonts w:ascii="Times New Roman"/>
          <w:b w:val="false"/>
          <w:i w:val="false"/>
          <w:color w:val="000000"/>
          <w:sz w:val="28"/>
        </w:rPr>
        <w:t xml:space="preserve">
      № ____                                                 20 ___ жылғы "__"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(органның атауы) </w:t>
      </w:r>
    </w:p>
    <w:p>
      <w:pPr>
        <w:spacing w:after="0"/>
        <w:ind w:left="0"/>
        <w:jc w:val="both"/>
      </w:pPr>
      <w:r>
        <w:rPr>
          <w:rFonts w:ascii="Times New Roman"/>
          <w:b w:val="false"/>
          <w:i w:val="false"/>
          <w:color w:val="000000"/>
          <w:sz w:val="28"/>
        </w:rPr>
        <w:t xml:space="preserve">
      Істің № _______ </w:t>
      </w:r>
    </w:p>
    <w:p>
      <w:pPr>
        <w:spacing w:after="0"/>
        <w:ind w:left="0"/>
        <w:jc w:val="both"/>
      </w:pPr>
      <w:r>
        <w:rPr>
          <w:rFonts w:ascii="Times New Roman"/>
          <w:b w:val="false"/>
          <w:i w:val="false"/>
          <w:color w:val="000000"/>
          <w:sz w:val="28"/>
        </w:rPr>
        <w:t xml:space="preserve">
      Азамат(ша) 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болғанда)) </w:t>
      </w:r>
    </w:p>
    <w:p>
      <w:pPr>
        <w:spacing w:after="0"/>
        <w:ind w:left="0"/>
        <w:jc w:val="both"/>
      </w:pPr>
      <w:r>
        <w:rPr>
          <w:rFonts w:ascii="Times New Roman"/>
          <w:b w:val="false"/>
          <w:i w:val="false"/>
          <w:color w:val="000000"/>
          <w:sz w:val="28"/>
        </w:rPr>
        <w:t xml:space="preserve">
      Жүгінген күні ________________________________________________________ </w:t>
      </w:r>
    </w:p>
    <w:p>
      <w:pPr>
        <w:spacing w:after="0"/>
        <w:ind w:left="0"/>
        <w:jc w:val="both"/>
      </w:pPr>
      <w:r>
        <w:rPr>
          <w:rFonts w:ascii="Times New Roman"/>
          <w:b w:val="false"/>
          <w:i w:val="false"/>
          <w:color w:val="000000"/>
          <w:sz w:val="28"/>
        </w:rPr>
        <w:t xml:space="preserve">
      Баланың туу туралы куәлігі (туу туралы актінің жазылуы) </w:t>
      </w:r>
    </w:p>
    <w:p>
      <w:pPr>
        <w:spacing w:after="0"/>
        <w:ind w:left="0"/>
        <w:jc w:val="both"/>
      </w:pPr>
      <w:r>
        <w:rPr>
          <w:rFonts w:ascii="Times New Roman"/>
          <w:b w:val="false"/>
          <w:i w:val="false"/>
          <w:color w:val="000000"/>
          <w:sz w:val="28"/>
        </w:rPr>
        <w:t xml:space="preserve">
      № _____________ берген күні _____________________________ баланың туу </w:t>
      </w:r>
    </w:p>
    <w:p>
      <w:pPr>
        <w:spacing w:after="0"/>
        <w:ind w:left="0"/>
        <w:jc w:val="both"/>
      </w:pPr>
      <w:r>
        <w:rPr>
          <w:rFonts w:ascii="Times New Roman"/>
          <w:b w:val="false"/>
          <w:i w:val="false"/>
          <w:color w:val="000000"/>
          <w:sz w:val="28"/>
        </w:rPr>
        <w:t xml:space="preserve">
      туралы куәлігін (туу туралы актінің жазылуы) берген органның атауы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Баланың тегі, аты, әкесінің аты (бар болғанда) _____________________________ </w:t>
      </w:r>
    </w:p>
    <w:p>
      <w:pPr>
        <w:spacing w:after="0"/>
        <w:ind w:left="0"/>
        <w:jc w:val="both"/>
      </w:pPr>
      <w:r>
        <w:rPr>
          <w:rFonts w:ascii="Times New Roman"/>
          <w:b w:val="false"/>
          <w:i w:val="false"/>
          <w:color w:val="000000"/>
          <w:sz w:val="28"/>
        </w:rPr>
        <w:t xml:space="preserve">
      Баланың туған жылы __________________________________________________ </w:t>
      </w:r>
    </w:p>
    <w:p>
      <w:pPr>
        <w:spacing w:after="0"/>
        <w:ind w:left="0"/>
        <w:jc w:val="both"/>
      </w:pPr>
      <w:r>
        <w:rPr>
          <w:rFonts w:ascii="Times New Roman"/>
          <w:b w:val="false"/>
          <w:i w:val="false"/>
          <w:color w:val="000000"/>
          <w:sz w:val="28"/>
        </w:rPr>
        <w:t xml:space="preserve">
      Патронаттық тәрбиеге баланы беру туралы шарт ___________________________ </w:t>
      </w:r>
    </w:p>
    <w:p>
      <w:pPr>
        <w:spacing w:after="0"/>
        <w:ind w:left="0"/>
        <w:jc w:val="both"/>
      </w:pPr>
      <w:r>
        <w:rPr>
          <w:rFonts w:ascii="Times New Roman"/>
          <w:b w:val="false"/>
          <w:i w:val="false"/>
          <w:color w:val="000000"/>
          <w:sz w:val="28"/>
        </w:rPr>
        <w:t xml:space="preserve">
      Бекітілген күні 20 ___ жылғы "___" ______________________________________ </w:t>
      </w:r>
    </w:p>
    <w:p>
      <w:pPr>
        <w:spacing w:after="0"/>
        <w:ind w:left="0"/>
        <w:jc w:val="both"/>
      </w:pPr>
      <w:r>
        <w:rPr>
          <w:rFonts w:ascii="Times New Roman"/>
          <w:b w:val="false"/>
          <w:i w:val="false"/>
          <w:color w:val="000000"/>
          <w:sz w:val="28"/>
        </w:rPr>
        <w:t xml:space="preserve">
      Белгіленген жәрдемақы сомасы </w:t>
      </w:r>
    </w:p>
    <w:p>
      <w:pPr>
        <w:spacing w:after="0"/>
        <w:ind w:left="0"/>
        <w:jc w:val="both"/>
      </w:pPr>
      <w:r>
        <w:rPr>
          <w:rFonts w:ascii="Times New Roman"/>
          <w:b w:val="false"/>
          <w:i w:val="false"/>
          <w:color w:val="000000"/>
          <w:sz w:val="28"/>
        </w:rPr>
        <w:t xml:space="preserve">
      20____ жылғы "___" ____________ 20____ жылғы "___" ____________ дейін </w:t>
      </w:r>
    </w:p>
    <w:p>
      <w:pPr>
        <w:spacing w:after="0"/>
        <w:ind w:left="0"/>
        <w:jc w:val="both"/>
      </w:pPr>
      <w:r>
        <w:rPr>
          <w:rFonts w:ascii="Times New Roman"/>
          <w:b w:val="false"/>
          <w:i w:val="false"/>
          <w:color w:val="000000"/>
          <w:sz w:val="28"/>
        </w:rPr>
        <w:t xml:space="preserve">
      _____________ теңге сомасында (жазбаша) </w:t>
      </w:r>
    </w:p>
    <w:p>
      <w:pPr>
        <w:spacing w:after="0"/>
        <w:ind w:left="0"/>
        <w:jc w:val="both"/>
      </w:pPr>
      <w:r>
        <w:rPr>
          <w:rFonts w:ascii="Times New Roman"/>
          <w:b w:val="false"/>
          <w:i w:val="false"/>
          <w:color w:val="000000"/>
          <w:sz w:val="28"/>
        </w:rPr>
        <w:t xml:space="preserve">
      Айлық есептік көрсеткіштің өзгеруімен байланысты тағайындалған ақшалай </w:t>
      </w:r>
    </w:p>
    <w:p>
      <w:pPr>
        <w:spacing w:after="0"/>
        <w:ind w:left="0"/>
        <w:jc w:val="both"/>
      </w:pPr>
      <w:r>
        <w:rPr>
          <w:rFonts w:ascii="Times New Roman"/>
          <w:b w:val="false"/>
          <w:i w:val="false"/>
          <w:color w:val="000000"/>
          <w:sz w:val="28"/>
        </w:rPr>
        <w:t xml:space="preserve">
      қаражат сомасы: </w:t>
      </w:r>
    </w:p>
    <w:p>
      <w:pPr>
        <w:spacing w:after="0"/>
        <w:ind w:left="0"/>
        <w:jc w:val="both"/>
      </w:pPr>
      <w:r>
        <w:rPr>
          <w:rFonts w:ascii="Times New Roman"/>
          <w:b w:val="false"/>
          <w:i w:val="false"/>
          <w:color w:val="000000"/>
          <w:sz w:val="28"/>
        </w:rPr>
        <w:t xml:space="preserve">
      Баланың (тегі, аты, әкесінің аты (бар болғанда)) __жәрдемақы _________________ </w:t>
      </w:r>
    </w:p>
    <w:p>
      <w:pPr>
        <w:spacing w:after="0"/>
        <w:ind w:left="0"/>
        <w:jc w:val="both"/>
      </w:pPr>
      <w:r>
        <w:rPr>
          <w:rFonts w:ascii="Times New Roman"/>
          <w:b w:val="false"/>
          <w:i w:val="false"/>
          <w:color w:val="000000"/>
          <w:sz w:val="28"/>
        </w:rPr>
        <w:t xml:space="preserve">
      ден ға дейін __________теңге сомасында __________________________________ </w:t>
      </w:r>
    </w:p>
    <w:p>
      <w:pPr>
        <w:spacing w:after="0"/>
        <w:ind w:left="0"/>
        <w:jc w:val="both"/>
      </w:pPr>
      <w:r>
        <w:rPr>
          <w:rFonts w:ascii="Times New Roman"/>
          <w:b w:val="false"/>
          <w:i w:val="false"/>
          <w:color w:val="000000"/>
          <w:sz w:val="28"/>
        </w:rPr>
        <w:t xml:space="preserve">
      (жазбаша) </w:t>
      </w:r>
    </w:p>
    <w:p>
      <w:pPr>
        <w:spacing w:after="0"/>
        <w:ind w:left="0"/>
        <w:jc w:val="both"/>
      </w:pPr>
      <w:r>
        <w:rPr>
          <w:rFonts w:ascii="Times New Roman"/>
          <w:b w:val="false"/>
          <w:i w:val="false"/>
          <w:color w:val="000000"/>
          <w:sz w:val="28"/>
        </w:rPr>
        <w:t xml:space="preserve">
      Ақшалай қаражатты тағайындаудан бас тарту себебі: _______________________ </w:t>
      </w:r>
    </w:p>
    <w:p>
      <w:pPr>
        <w:spacing w:after="0"/>
        <w:ind w:left="0"/>
        <w:jc w:val="both"/>
      </w:pPr>
      <w:r>
        <w:rPr>
          <w:rFonts w:ascii="Times New Roman"/>
          <w:b w:val="false"/>
          <w:i w:val="false"/>
          <w:color w:val="000000"/>
          <w:sz w:val="28"/>
        </w:rPr>
        <w:t>
      Басшы 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2020 жылғы 24 сәуірдегі</w:t>
            </w:r>
            <w:r>
              <w:br/>
            </w:r>
            <w:r>
              <w:rPr>
                <w:rFonts w:ascii="Times New Roman"/>
                <w:b w:val="false"/>
                <w:i w:val="false"/>
                <w:color w:val="000000"/>
                <w:sz w:val="20"/>
              </w:rPr>
              <w:t xml:space="preserve">№ 158 бұйрығына </w:t>
            </w:r>
            <w:r>
              <w:br/>
            </w:r>
            <w:r>
              <w:rPr>
                <w:rFonts w:ascii="Times New Roman"/>
                <w:b w:val="false"/>
                <w:i w:val="false"/>
                <w:color w:val="000000"/>
                <w:sz w:val="20"/>
              </w:rPr>
              <w:t>6-қосымша</w:t>
            </w:r>
          </w:p>
        </w:tc>
      </w:tr>
    </w:tbl>
    <w:bookmarkStart w:name="z151" w:id="235"/>
    <w:p>
      <w:pPr>
        <w:spacing w:after="0"/>
        <w:ind w:left="0"/>
        <w:jc w:val="left"/>
      </w:pPr>
      <w:r>
        <w:rPr>
          <w:rFonts w:ascii="Times New Roman"/>
          <w:b/>
          <w:i w:val="false"/>
          <w:color w:val="000000"/>
        </w:rPr>
        <w:t xml:space="preserve"> "Баланы (балаларды) қабылдаушы отбасына тәрбиелеуге беру және оларды асырауға ақшалай қаражат төлеуді тағайындау" мемлекеттік қызметті көрсету қағидалары</w:t>
      </w:r>
    </w:p>
    <w:bookmarkEnd w:id="235"/>
    <w:bookmarkStart w:name="z152" w:id="236"/>
    <w:p>
      <w:pPr>
        <w:spacing w:after="0"/>
        <w:ind w:left="0"/>
        <w:jc w:val="left"/>
      </w:pPr>
      <w:r>
        <w:rPr>
          <w:rFonts w:ascii="Times New Roman"/>
          <w:b/>
          <w:i w:val="false"/>
          <w:color w:val="000000"/>
        </w:rPr>
        <w:t xml:space="preserve"> 1-тарау. Жалпы ережелер</w:t>
      </w:r>
    </w:p>
    <w:bookmarkEnd w:id="236"/>
    <w:bookmarkStart w:name="z153" w:id="237"/>
    <w:p>
      <w:pPr>
        <w:spacing w:after="0"/>
        <w:ind w:left="0"/>
        <w:jc w:val="both"/>
      </w:pPr>
      <w:r>
        <w:rPr>
          <w:rFonts w:ascii="Times New Roman"/>
          <w:b w:val="false"/>
          <w:i w:val="false"/>
          <w:color w:val="000000"/>
          <w:sz w:val="28"/>
        </w:rPr>
        <w:t xml:space="preserve">
      1. Осы "Баланы (балаларды) қабылдаушы отбасына тәрбиелеуге беру және оларды асырауға ақшалай қаражат төлеуді тағайындау" мемлекеттік қызметті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баланы (балаларды) асырап алушы отбасына тәрбиелеуге беру және оларды асырап-бағуға ақшалай қаражат төлеуді тағайындау тәртібін айқындайды.</w:t>
      </w:r>
    </w:p>
    <w:bookmarkEnd w:id="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5" w:id="238"/>
    <w:p>
      <w:pPr>
        <w:spacing w:after="0"/>
        <w:ind w:left="0"/>
        <w:jc w:val="left"/>
      </w:pPr>
      <w:r>
        <w:rPr>
          <w:rFonts w:ascii="Times New Roman"/>
          <w:b/>
          <w:i w:val="false"/>
          <w:color w:val="000000"/>
        </w:rPr>
        <w:t xml:space="preserve"> 2-тарау. Мемлекеттік қызмет көрсету тәртібі</w:t>
      </w:r>
    </w:p>
    <w:bookmarkEnd w:id="238"/>
    <w:bookmarkStart w:name="z156" w:id="239"/>
    <w:p>
      <w:pPr>
        <w:spacing w:after="0"/>
        <w:ind w:left="0"/>
        <w:jc w:val="both"/>
      </w:pPr>
      <w:r>
        <w:rPr>
          <w:rFonts w:ascii="Times New Roman"/>
          <w:b w:val="false"/>
          <w:i w:val="false"/>
          <w:color w:val="000000"/>
          <w:sz w:val="28"/>
        </w:rPr>
        <w:t>
      3. "Баланы (балаларды) қабылдаушы отбасына тәрбиелеуге беру және оларды асырауға ақшалай қаражат төлеуді тағайындау" мемлекеттік көрсетілетін қызметін (бұдан әрі – мемлекеттік көрсетілетін қызмет) алу үшін жеке тұлға (бұдан әрі – көрсетілетін қызметті алушы) республикалық маңызы бар қалалардың және астананың білім басқармалары, балалардың құқықтарын қорғау жөніндегі басқармалары, аудандардағы, облыстық маңызы бар қалалардағы білім бөлімдеріне (бұдан әрі – көрсетілетін қызметті беруші) немесе "цифрлық үкіметтің" веб-порталы (бұдан әрі – портал) арқылы осы Қағидаларға 2-қосымшаға сәйкес "Баланы (балаларды) қабылдаушы отбасына тәрбиелеуге беру және оларды асырауға ақшалай қаражат төлеуді тағайындау" мемлекеттік қызмет көрсетуге қойылатын негізгі талаптардың тізбесінде (бұдан әрі – Мемлекеттік қызмет көрсетуге қойылатын талаптар) көзделген құжаттарды қоса бере отырып, осы Қағидаларға 1-қосымшаға сәйкес нысан бойынша өтініш береді.</w:t>
      </w:r>
    </w:p>
    <w:bookmarkEnd w:id="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57" w:id="240"/>
    <w:p>
      <w:pPr>
        <w:spacing w:after="0"/>
        <w:ind w:left="0"/>
        <w:jc w:val="both"/>
      </w:pPr>
      <w:r>
        <w:rPr>
          <w:rFonts w:ascii="Times New Roman"/>
          <w:b w:val="false"/>
          <w:i w:val="false"/>
          <w:color w:val="000000"/>
          <w:sz w:val="28"/>
        </w:rPr>
        <w:t>
      4. Портал арқылы жүгінген жағдайда көрсетілетін қызметті алушының "жеке кабинетіне" мемлекеттік көрсетілетін қызметке сұрау салудың қабылданғаны туралы мәртебе, сондай-ақ мемлекеттік көрсетілетін қызмет нәтижесін алу күні мен уақыты көрсетілген хабарлама жіберіледі.</w:t>
      </w:r>
    </w:p>
    <w:bookmarkEnd w:id="240"/>
    <w:bookmarkStart w:name="z158" w:id="241"/>
    <w:p>
      <w:pPr>
        <w:spacing w:after="0"/>
        <w:ind w:left="0"/>
        <w:jc w:val="both"/>
      </w:pPr>
      <w:r>
        <w:rPr>
          <w:rFonts w:ascii="Times New Roman"/>
          <w:b w:val="false"/>
          <w:i w:val="false"/>
          <w:color w:val="000000"/>
          <w:sz w:val="28"/>
        </w:rPr>
        <w:t>
      5. Көрсетілетін қызметті беруші құжаттарды алған сәттен бастап 1 (бір) жұмыс күні ішінде ұсынылған құжаттардың толықтығын тексереді.</w:t>
      </w:r>
    </w:p>
    <w:bookmarkEnd w:id="241"/>
    <w:bookmarkStart w:name="z159" w:id="242"/>
    <w:p>
      <w:pPr>
        <w:spacing w:after="0"/>
        <w:ind w:left="0"/>
        <w:jc w:val="both"/>
      </w:pPr>
      <w:r>
        <w:rPr>
          <w:rFonts w:ascii="Times New Roman"/>
          <w:b w:val="false"/>
          <w:i w:val="false"/>
          <w:color w:val="000000"/>
          <w:sz w:val="28"/>
        </w:rPr>
        <w:t xml:space="preserve">
      6. Жеке басын куәландыратын құжаттар туралы мәліметтерді, туу туралы анықтаманы, неке қию туралы куәлікті ("АХАТ тіркеу пункті" цифрлық жүйесінде мәліметтер болмаған жағдайда), "Денсаулық сақтау саласында мемлекеттік қызметтер көрсетудің кейбір мәселелері туралы" Қазақстан Республикасы Денсаулық сақтау министрінің 2020 жылғы 18 мамырдағы № ҚР ДСМ-49/2020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актілерін мемлекеттік тіркеу тізілімінде № 20665 болып тіркелген) бекітілген нысан бойынша "Наркология" психикалық денсаулық орталығы мен "Психиатрия" психикалық денсаулық орталығынан динамикалық бақылауда болу (немесе болмауы) туралы мәліметтерді, көрсетілетін қызметті алушының және (немесе) некеде тұрған болса, зайыбының (жұбайының) бірге тұратын өзге де адамдардың (бар болса) тұрғын үйге меншік құқығын, екінші деңгейдегі банкте ағымдағы шот ашу туралы шартын растайтын құжаттарды көрсетілетін қызметті беруші тиісті мемлекеттік цифрлық жүйелерден "цифрлық үкімет" шлюзі арқылы алады".</w:t>
      </w:r>
    </w:p>
    <w:bookmarkEnd w:id="242"/>
    <w:bookmarkStart w:name="z648" w:id="243"/>
    <w:p>
      <w:pPr>
        <w:spacing w:after="0"/>
        <w:ind w:left="0"/>
        <w:jc w:val="both"/>
      </w:pPr>
      <w:r>
        <w:rPr>
          <w:rFonts w:ascii="Times New Roman"/>
          <w:b w:val="false"/>
          <w:i w:val="false"/>
          <w:color w:val="000000"/>
          <w:sz w:val="28"/>
        </w:rPr>
        <w:t>
      Көрсетілетін қызметті алушы мен зайыбының (жұбайының) (егер некеде тұрса) және бірге тұратын өзге де адамдардың (бар болса) соттылығының болуы не болмауы туралы мәліметтерді көрсетілетін қызметті беруші Қазақстан Республикасы Бас прокуратурасының Құқықтық статистика және арнайы есепке алу Комитетінің цифрлық жүйесінен алады.</w:t>
      </w:r>
    </w:p>
    <w:bookmarkEnd w:id="243"/>
    <w:bookmarkStart w:name="z649" w:id="244"/>
    <w:p>
      <w:pPr>
        <w:spacing w:after="0"/>
        <w:ind w:left="0"/>
        <w:jc w:val="both"/>
      </w:pPr>
      <w:r>
        <w:rPr>
          <w:rFonts w:ascii="Times New Roman"/>
          <w:b w:val="false"/>
          <w:i w:val="false"/>
          <w:color w:val="000000"/>
          <w:sz w:val="28"/>
        </w:rPr>
        <w:t>
      Егер Қазақстан Республикасының заңдарында өзгеше көзделмесе, көрсетілетін қызметті алушы мемлекеттік қызметті көрсету кезінде цифрлық жүйелерде қамтылған, заңмен қорғалатын құпияны құрайтын мәліметтерді пайдалануға көрсетілетін қызметті берушіге келісім береді.</w:t>
      </w:r>
    </w:p>
    <w:bookmarkEnd w:id="244"/>
    <w:bookmarkStart w:name="z650" w:id="245"/>
    <w:p>
      <w:pPr>
        <w:spacing w:after="0"/>
        <w:ind w:left="0"/>
        <w:jc w:val="both"/>
      </w:pPr>
      <w:r>
        <w:rPr>
          <w:rFonts w:ascii="Times New Roman"/>
          <w:b w:val="false"/>
          <w:i w:val="false"/>
          <w:color w:val="000000"/>
          <w:sz w:val="28"/>
        </w:rPr>
        <w:t>
      Көрсетілетін қызметті беруші іске асырылған интеграция арқылы цифрлық құжаттарды цифрлық құжаттар сервисінен порталда тіркелген пайдаланушының ұялы байланысының абоненттік нөмірі арқылы ұсынылған құжат иесінің келісімі болған жағдайда, бір реттік парольді беру арқылы немесе порталдың хабарламасына жауап ретінде қысқа мәтіндік хабарлама жіберу арқылы алады.</w:t>
      </w:r>
    </w:p>
    <w:bookmarkEnd w:id="245"/>
    <w:bookmarkStart w:name="z651" w:id="246"/>
    <w:p>
      <w:pPr>
        <w:spacing w:after="0"/>
        <w:ind w:left="0"/>
        <w:jc w:val="both"/>
      </w:pPr>
      <w:r>
        <w:rPr>
          <w:rFonts w:ascii="Times New Roman"/>
          <w:b w:val="false"/>
          <w:i w:val="false"/>
          <w:color w:val="000000"/>
          <w:sz w:val="28"/>
        </w:rPr>
        <w:t>
      Көрсетілетін қызметті алушы құжаттардың толық топтамасын ұсынбаған және (немесе) қолданылу мерзімі өтіп кеткен құжаттарды ұсынған жағдайда, көрсетілетін қызметті беруші көрсетілетін қызметті алушыға өтінішті одан әрі қараудан бас тартады.</w:t>
      </w:r>
    </w:p>
    <w:bookmarkEnd w:id="2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60" w:id="247"/>
    <w:p>
      <w:pPr>
        <w:spacing w:after="0"/>
        <w:ind w:left="0"/>
        <w:jc w:val="both"/>
      </w:pPr>
      <w:r>
        <w:rPr>
          <w:rFonts w:ascii="Times New Roman"/>
          <w:b w:val="false"/>
          <w:i w:val="false"/>
          <w:color w:val="000000"/>
          <w:sz w:val="28"/>
        </w:rPr>
        <w:t>
      7. Құжаттарды тексеру қорытындылары бойынша көрсетілетін қызметті беруші 2 (екі) жұмыс күні ішінде тұрғын үйге тексеру жүргізеді, оның нәтижелері бойынша баланы (балаларды) қабылдаушы отбасына қабылдауға тілек білдірген адамдардың тұрғын үй-тұрмыстық жағдайларын тексеру актісін (бұдан әрі – акт) жасайды.</w:t>
      </w:r>
    </w:p>
    <w:bookmarkEnd w:id="2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7" w:id="248"/>
    <w:p>
      <w:pPr>
        <w:spacing w:after="0"/>
        <w:ind w:left="0"/>
        <w:jc w:val="both"/>
      </w:pPr>
      <w:r>
        <w:rPr>
          <w:rFonts w:ascii="Times New Roman"/>
          <w:b w:val="false"/>
          <w:i w:val="false"/>
          <w:color w:val="000000"/>
          <w:sz w:val="28"/>
        </w:rPr>
        <w:t xml:space="preserve">
      7-1. Акт жасалғаннан кейін көрсетілетін қызметті беруші "Мемлекеттің қорғаншылық және қамқоршылық жөніндегі функцияларын жүзеге асыру қағидаларын бекіту туралы" Қазақстан Республикасы Үкіметінің 2012 жылғы 30 наурыздағы № 382 </w:t>
      </w:r>
      <w:r>
        <w:rPr>
          <w:rFonts w:ascii="Times New Roman"/>
          <w:b w:val="false"/>
          <w:i w:val="false"/>
          <w:color w:val="000000"/>
          <w:sz w:val="28"/>
        </w:rPr>
        <w:t>қаулысына</w:t>
      </w:r>
      <w:r>
        <w:rPr>
          <w:rFonts w:ascii="Times New Roman"/>
          <w:b w:val="false"/>
          <w:i w:val="false"/>
          <w:color w:val="000000"/>
          <w:sz w:val="28"/>
        </w:rPr>
        <w:t xml:space="preserve"> сәйкес он жасқа толған баланың оны баланы қабылдайтын отбасына орналастыруға келісімін 2 (екі) жұмыс күні ішінде ресімдейді.</w:t>
      </w:r>
    </w:p>
    <w:bookmarkEnd w:id="2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7-1-тармақпен толықтырылды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0" w:id="249"/>
    <w:p>
      <w:pPr>
        <w:spacing w:after="0"/>
        <w:ind w:left="0"/>
        <w:jc w:val="both"/>
      </w:pPr>
      <w:r>
        <w:rPr>
          <w:rFonts w:ascii="Times New Roman"/>
          <w:b w:val="false"/>
          <w:i w:val="false"/>
          <w:color w:val="000000"/>
          <w:sz w:val="28"/>
        </w:rPr>
        <w:t>
      7-2 "Баланы (балаларды) қабылдайтын отбасына беру кезінде – оның туыстарының, ал олар болмаған жағдайда тіркелген некеде тұратын (ерлі-зайыпты) адамдардың басым құқығы болады.</w:t>
      </w:r>
    </w:p>
    <w:bookmarkEnd w:id="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7-2-тармақпен толықтырылды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1" w:id="250"/>
    <w:p>
      <w:pPr>
        <w:spacing w:after="0"/>
        <w:ind w:left="0"/>
        <w:jc w:val="both"/>
      </w:pPr>
      <w:r>
        <w:rPr>
          <w:rFonts w:ascii="Times New Roman"/>
          <w:b w:val="false"/>
          <w:i w:val="false"/>
          <w:color w:val="000000"/>
          <w:sz w:val="28"/>
        </w:rPr>
        <w:t xml:space="preserve">
      8. Көрсетілетін қызметті беруші 1 (бір) жұмыс күні ішінде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баланы (балаларды) қабылдаушы отбасына тәрбиелеуге беру туралы шарт (бұдан әрі – шарт) жасасу туралы хабарлама дайындайды.</w:t>
      </w:r>
    </w:p>
    <w:bookmarkEnd w:id="250"/>
    <w:p>
      <w:pPr>
        <w:spacing w:after="0"/>
        <w:ind w:left="0"/>
        <w:jc w:val="both"/>
      </w:pPr>
      <w:r>
        <w:rPr>
          <w:rFonts w:ascii="Times New Roman"/>
          <w:b w:val="false"/>
          <w:i w:val="false"/>
          <w:color w:val="000000"/>
          <w:sz w:val="28"/>
        </w:rPr>
        <w:t xml:space="preserve">
      Осы Қағидалардың Мемлекеттік қызмет көрсетуге қойылатын талаптарының 9-тармағында көрсетілген негіздер бойынша мемлекеттік қызметті көрсетуден бас тарту үшін негіз анықталған кезде, көрсетілетін қызметті беруші Қазақстан Республикасы Әкімшілік рәсімдік–процестік кодексінің (бұдан әрі-ҚР ӘПК)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қызметті көрсету мерзімі аяқталғанға дейін 3 (үш) жұмыс күнінен кешіктірмей, көрсетілетін қызметті алушыға мемлекеттік қызметті көрсетуден бас тарту туралы алдын ала шешім, сондай-ақ көрсетілетін қызметті алушыға алдын ала шешім бойынша ұстанымнын білдіруге мүмкіндік беру үшін тыңдауды өткізу уақыты мен орны туралы хабарламаны жолдайды.</w:t>
      </w:r>
    </w:p>
    <w:p>
      <w:pPr>
        <w:spacing w:after="0"/>
        <w:ind w:left="0"/>
        <w:jc w:val="both"/>
      </w:pPr>
      <w:r>
        <w:rPr>
          <w:rFonts w:ascii="Times New Roman"/>
          <w:b w:val="false"/>
          <w:i w:val="false"/>
          <w:color w:val="000000"/>
          <w:sz w:val="28"/>
        </w:rPr>
        <w:t xml:space="preserve">
      Тыңдау рәсімі ҚР ӘРПК-нің </w:t>
      </w:r>
      <w:r>
        <w:rPr>
          <w:rFonts w:ascii="Times New Roman"/>
          <w:b w:val="false"/>
          <w:i w:val="false"/>
          <w:color w:val="000000"/>
          <w:sz w:val="28"/>
          <w:u w:val="single"/>
        </w:rPr>
        <w:t>73-бабына</w:t>
      </w:r>
      <w:r>
        <w:rPr>
          <w:rFonts w:ascii="Times New Roman"/>
          <w:b w:val="false"/>
          <w:i w:val="false"/>
          <w:color w:val="000000"/>
          <w:sz w:val="28"/>
        </w:rPr>
        <w:t xml:space="preserve"> сәйкес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алушыға 1 (бір) жұмыс күні ішінде шарт жасасу туралы хабарлама не мемлекеттік қызмет көрсетуден дәлелді бас тарту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Оқу-ағарту министрінің 03.10.2022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3" w:id="251"/>
    <w:p>
      <w:pPr>
        <w:spacing w:after="0"/>
        <w:ind w:left="0"/>
        <w:jc w:val="both"/>
      </w:pPr>
      <w:r>
        <w:rPr>
          <w:rFonts w:ascii="Times New Roman"/>
          <w:b w:val="false"/>
          <w:i w:val="false"/>
          <w:color w:val="000000"/>
          <w:sz w:val="28"/>
        </w:rPr>
        <w:t xml:space="preserve">
      10. Көрсетілетін қызметті алушы шарт жасасу туралы хабарламаны немесе хабарламаны алғаннан кейін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шартқа қол қою үшін 1 (бір) жұмыс күні ішінде көрсетілетін қызметті берушіге келуі қажет.</w:t>
      </w:r>
    </w:p>
    <w:bookmarkEnd w:id="2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4" w:id="252"/>
    <w:p>
      <w:pPr>
        <w:spacing w:after="0"/>
        <w:ind w:left="0"/>
        <w:jc w:val="both"/>
      </w:pPr>
      <w:r>
        <w:rPr>
          <w:rFonts w:ascii="Times New Roman"/>
          <w:b w:val="false"/>
          <w:i w:val="false"/>
          <w:color w:val="000000"/>
          <w:sz w:val="28"/>
        </w:rPr>
        <w:t xml:space="preserve">
      11. Шартқа қол қойылғаннан кейін көрсетілетін қызметті беруші 2 (екі) жұмыс күні ішінде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оларды ұстауға ақшалай қаражат төлеуді тағайындау туралы шешімді не мемлекеттік қызметті көрсетуден бас тарту туралы дәлелді жауапты дайындайды және көрсетілетін қызметті алушыға жолдайды</w:t>
      </w:r>
    </w:p>
    <w:bookmarkEnd w:id="252"/>
    <w:bookmarkStart w:name="z165" w:id="253"/>
    <w:p>
      <w:pPr>
        <w:spacing w:after="0"/>
        <w:ind w:left="0"/>
        <w:jc w:val="both"/>
      </w:pPr>
      <w:r>
        <w:rPr>
          <w:rFonts w:ascii="Times New Roman"/>
          <w:b w:val="false"/>
          <w:i w:val="false"/>
          <w:color w:val="000000"/>
          <w:sz w:val="28"/>
        </w:rPr>
        <w:t>
      12. "Баланы (балаларды) қабылдаушы отбасына тәрбиелеуге беру және оларды асырауға ақшалай қаражат төлеуді тағайындау" мемлекеттік қызмет көрсетудің жалпы мерзімі не мемлекеттік қызмет көрсетуден бас тарту 10 (он) жұмыс күнін құрайды.</w:t>
      </w:r>
    </w:p>
    <w:bookmarkEnd w:id="253"/>
    <w:p>
      <w:pPr>
        <w:spacing w:after="0"/>
        <w:ind w:left="0"/>
        <w:jc w:val="both"/>
      </w:pPr>
      <w:r>
        <w:rPr>
          <w:rFonts w:ascii="Times New Roman"/>
          <w:b w:val="false"/>
          <w:i w:val="false"/>
          <w:color w:val="000000"/>
          <w:sz w:val="28"/>
        </w:rPr>
        <w:t xml:space="preserve">
      Туысы, өгей әкесі (өгей шешесі) түріндегі көрсетілетін қызметті алушы баланы (балаларды) қабылдаушы отбасына тәрбиелеуге қабылдаған кезден бастап күнтізбелік бір жыл ішінде көрсетілетін қызметті берушіге "Неке (ерлі-зайыптылық) және отбасы туралы" Қазақстан Республикасы Кодексінің </w:t>
      </w:r>
      <w:r>
        <w:rPr>
          <w:rFonts w:ascii="Times New Roman"/>
          <w:b w:val="false"/>
          <w:i w:val="false"/>
          <w:color w:val="000000"/>
          <w:sz w:val="28"/>
        </w:rPr>
        <w:t>91-бабының</w:t>
      </w:r>
      <w:r>
        <w:rPr>
          <w:rFonts w:ascii="Times New Roman"/>
          <w:b w:val="false"/>
          <w:i w:val="false"/>
          <w:color w:val="000000"/>
          <w:sz w:val="28"/>
        </w:rPr>
        <w:t xml:space="preserve"> 4-тармағына сәйкес психологиялық даярлықтан өткені туралы сертификат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Оқу-ағарту министрінің м.а. 28.07.2022 </w:t>
      </w:r>
      <w:r>
        <w:rPr>
          <w:rFonts w:ascii="Times New Roman"/>
          <w:b w:val="false"/>
          <w:i w:val="false"/>
          <w:color w:val="ff0000"/>
          <w:sz w:val="28"/>
        </w:rPr>
        <w:t>№ 343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8" w:id="254"/>
    <w:p>
      <w:pPr>
        <w:spacing w:after="0"/>
        <w:ind w:left="0"/>
        <w:jc w:val="both"/>
      </w:pPr>
      <w:r>
        <w:rPr>
          <w:rFonts w:ascii="Times New Roman"/>
          <w:b w:val="false"/>
          <w:i w:val="false"/>
          <w:color w:val="000000"/>
          <w:sz w:val="28"/>
        </w:rPr>
        <w:t xml:space="preserve">
      12-1. Көрсетілетін қызметті беруші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254"/>
    <w:bookmarkStart w:name="z653" w:id="255"/>
    <w:p>
      <w:pPr>
        <w:spacing w:after="0"/>
        <w:ind w:left="0"/>
        <w:jc w:val="both"/>
      </w:pPr>
      <w:r>
        <w:rPr>
          <w:rFonts w:ascii="Times New Roman"/>
          <w:b w:val="false"/>
          <w:i w:val="false"/>
          <w:color w:val="000000"/>
          <w:sz w:val="28"/>
        </w:rPr>
        <w:t>
      Цифрлық жүйе істен шыққан кезде көрсетілетін қызметті беруші анықталған сәттен бастап дереу көрсетілетін қызметті берушінің цифрлық инфрақұрылымға жауапты құрылымдық бөлімшесінің қызметкерін хабардар етеді.</w:t>
      </w:r>
    </w:p>
    <w:bookmarkEnd w:id="255"/>
    <w:bookmarkStart w:name="z654" w:id="256"/>
    <w:p>
      <w:pPr>
        <w:spacing w:after="0"/>
        <w:ind w:left="0"/>
        <w:jc w:val="both"/>
      </w:pPr>
      <w:r>
        <w:rPr>
          <w:rFonts w:ascii="Times New Roman"/>
          <w:b w:val="false"/>
          <w:i w:val="false"/>
          <w:color w:val="000000"/>
          <w:sz w:val="28"/>
        </w:rPr>
        <w:t>
      Бұл жағдайда цифрлық инфрақұрылымға жауапты қызметкер Қағидалардың осы тармағының екінші бөлігінде көрсетілген мерзім ішінде техникалық проблема туралы хаттаманы жасайды және оған көрсетілетін қызметті беруші қол қояды.</w:t>
      </w:r>
    </w:p>
    <w:bookmarkEnd w:id="256"/>
    <w:bookmarkStart w:name="z655" w:id="257"/>
    <w:p>
      <w:pPr>
        <w:spacing w:after="0"/>
        <w:ind w:left="0"/>
        <w:jc w:val="both"/>
      </w:pPr>
      <w:r>
        <w:rPr>
          <w:rFonts w:ascii="Times New Roman"/>
          <w:b w:val="false"/>
          <w:i w:val="false"/>
          <w:color w:val="000000"/>
          <w:sz w:val="28"/>
        </w:rPr>
        <w:t>
      Осы Қағидаларға өзгерістер және (немесе) толықтырулар енгізілген кезде Қазақстан Республикасының балалардың құқықтарын қорғау саласындағы уәкілетті орган Қазақстан Республикасы Әділет министрлігінде тіркелген күннен кейін 3 (үш) жұмыс күні ішінде мемлекеттік қызметтер көрсету тәртібіне өзгерістер туралы Бірыңғай байланыс орталығына, "цифрлық үкіметтің" цифрлық инфрақұрылым операторына және қызмет көрсетушілерге ақпарат жібереді.</w:t>
      </w:r>
    </w:p>
    <w:bookmarkEnd w:id="2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12-1-тармақпен толықтырылды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166" w:id="258"/>
    <w:p>
      <w:pPr>
        <w:spacing w:after="0"/>
        <w:ind w:left="0"/>
        <w:jc w:val="left"/>
      </w:pPr>
      <w:r>
        <w:rPr>
          <w:rFonts w:ascii="Times New Roman"/>
          <w:b/>
          <w:i w:val="false"/>
          <w:color w:val="000000"/>
        </w:rPr>
        <w:t xml:space="preserve"> 3-тарау.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bookmarkEnd w:id="258"/>
    <w:bookmarkStart w:name="z167" w:id="259"/>
    <w:p>
      <w:pPr>
        <w:spacing w:after="0"/>
        <w:ind w:left="0"/>
        <w:jc w:val="both"/>
      </w:pPr>
      <w:r>
        <w:rPr>
          <w:rFonts w:ascii="Times New Roman"/>
          <w:b w:val="false"/>
          <w:i w:val="false"/>
          <w:color w:val="000000"/>
          <w:sz w:val="28"/>
        </w:rPr>
        <w:t>
      13.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(бұдан әрі – шағымды қарайтын орган) Қазақстан Республикасының заңнамасына сәйкес беріледі.</w:t>
      </w:r>
    </w:p>
    <w:bookmarkEnd w:id="259"/>
    <w:p>
      <w:pPr>
        <w:spacing w:after="0"/>
        <w:ind w:left="0"/>
        <w:jc w:val="both"/>
      </w:pPr>
      <w:r>
        <w:rPr>
          <w:rFonts w:ascii="Times New Roman"/>
          <w:b w:val="false"/>
          <w:i w:val="false"/>
          <w:color w:val="000000"/>
          <w:sz w:val="28"/>
        </w:rPr>
        <w:t>
      Мемлекеттік қызметтер көрсету мәселелері бойынша шағымды қарауды жоғары тұрған әкімшілік орган, лауазымды тұлға, шағымды қарайтын орган жүргізеді.</w:t>
      </w:r>
    </w:p>
    <w:p>
      <w:pPr>
        <w:spacing w:after="0"/>
        <w:ind w:left="0"/>
        <w:jc w:val="both"/>
      </w:pPr>
      <w:r>
        <w:rPr>
          <w:rFonts w:ascii="Times New Roman"/>
          <w:b w:val="false"/>
          <w:i w:val="false"/>
          <w:color w:val="000000"/>
          <w:sz w:val="28"/>
        </w:rPr>
        <w:t>
      Шағымдар көрсетілетін қызметті берушіге және (немесе) шешіміне, әрекетіне (әрекетсіздігіне) шағым жасаған лауазымды тұлғаға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тұлға шағым келіп түскен күннен бастап 3 (үш) жұмыс күнінен кешіктірмей оны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лауазымды тұлға, шешімге, әрекетке (әрекетсіздікке) шағым жасайды, егер ол 3 (үш) жұмыс күні ішінде шағымда көрсетілген талаптарды толық қанағаттандыратын шешімді немесе әкімшілік әрекетті қабылдаса, шағымды қарайтын органға шағым жібермейді.</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көрсетілетін қызметтер туралы заңның 25-бабы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Шағымды қарайтын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8" w:id="260"/>
    <w:p>
      <w:pPr>
        <w:spacing w:after="0"/>
        <w:ind w:left="0"/>
        <w:jc w:val="both"/>
      </w:pPr>
      <w:r>
        <w:rPr>
          <w:rFonts w:ascii="Times New Roman"/>
          <w:b w:val="false"/>
          <w:i w:val="false"/>
          <w:color w:val="000000"/>
          <w:sz w:val="28"/>
        </w:rPr>
        <w:t>
      14.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bookmarkEnd w:id="2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"Баланы (балаларды)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қабылдаушы отбасына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тәрбиелеуге беру және оларды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асырауға ақшалай қаражат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төлеуді тағайындау"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қызметті көрсету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 басшысына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(органның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 болған жағдайда)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сәйкестендіру нөмірі)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 және телефоны</w:t>
            </w:r>
          </w:p>
        </w:tc>
      </w:tr>
    </w:tbl>
    <w:bookmarkStart w:name="z170" w:id="261"/>
    <w:p>
      <w:pPr>
        <w:spacing w:after="0"/>
        <w:ind w:left="0"/>
        <w:jc w:val="left"/>
      </w:pPr>
      <w:r>
        <w:rPr>
          <w:rFonts w:ascii="Times New Roman"/>
          <w:b/>
          <w:i w:val="false"/>
          <w:color w:val="000000"/>
        </w:rPr>
        <w:t xml:space="preserve"> Өтініш</w:t>
      </w:r>
    </w:p>
    <w:bookmarkEnd w:id="261"/>
    <w:p>
      <w:pPr>
        <w:spacing w:after="0"/>
        <w:ind w:left="0"/>
        <w:jc w:val="both"/>
      </w:pPr>
      <w:r>
        <w:rPr>
          <w:rFonts w:ascii="Times New Roman"/>
          <w:b w:val="false"/>
          <w:i w:val="false"/>
          <w:color w:val="ff0000"/>
          <w:sz w:val="28"/>
        </w:rPr>
        <w:t xml:space="preserve">
      Ескерту. 1-қосымша жаңа редакцияда - ҚР Оқу-ағарту министрінің 03.06.2026 </w:t>
      </w:r>
      <w:r>
        <w:rPr>
          <w:rFonts w:ascii="Times New Roman"/>
          <w:b w:val="false"/>
          <w:i w:val="false"/>
          <w:color w:val="ff0000"/>
          <w:sz w:val="28"/>
        </w:rPr>
        <w:t>№ 154-НҚ</w:t>
      </w:r>
      <w:r>
        <w:rPr>
          <w:rFonts w:ascii="Times New Roman"/>
          <w:b w:val="false"/>
          <w:i w:val="false"/>
          <w:color w:val="ff0000"/>
          <w:sz w:val="28"/>
        </w:rPr>
        <w:t xml:space="preserve"> (12.07.2026 бастап қолданысқа енгізіледі) бұйрықтарымен.</w:t>
      </w:r>
    </w:p>
    <w:bookmarkStart w:name="z656" w:id="262"/>
    <w:p>
      <w:pPr>
        <w:spacing w:after="0"/>
        <w:ind w:left="0"/>
        <w:jc w:val="both"/>
      </w:pPr>
      <w:r>
        <w:rPr>
          <w:rFonts w:ascii="Times New Roman"/>
          <w:b w:val="false"/>
          <w:i w:val="false"/>
          <w:color w:val="000000"/>
          <w:sz w:val="28"/>
        </w:rPr>
        <w:t>
      Сізден қабылдаушы отбасына балаларды тәрбиелеуге беруді және оларды асырап-бағуға ақшалай қаражат тағайындауды сұраймын:</w:t>
      </w:r>
    </w:p>
    <w:bookmarkEnd w:id="262"/>
    <w:bookmarkStart w:name="z657" w:id="263"/>
    <w:p>
      <w:pPr>
        <w:spacing w:after="0"/>
        <w:ind w:left="0"/>
        <w:jc w:val="both"/>
      </w:pPr>
      <w:r>
        <w:rPr>
          <w:rFonts w:ascii="Times New Roman"/>
          <w:b w:val="false"/>
          <w:i w:val="false"/>
          <w:color w:val="000000"/>
          <w:sz w:val="28"/>
        </w:rPr>
        <w:t>
      1. _______________________________________тұратын баланың тегі, аты, әкесінің аты (ол болған жағдайда);</w:t>
      </w:r>
    </w:p>
    <w:bookmarkEnd w:id="263"/>
    <w:bookmarkStart w:name="z658" w:id="264"/>
    <w:p>
      <w:pPr>
        <w:spacing w:after="0"/>
        <w:ind w:left="0"/>
        <w:jc w:val="both"/>
      </w:pPr>
      <w:r>
        <w:rPr>
          <w:rFonts w:ascii="Times New Roman"/>
          <w:b w:val="false"/>
          <w:i w:val="false"/>
          <w:color w:val="000000"/>
          <w:sz w:val="28"/>
        </w:rPr>
        <w:t>
      2. ___________________________ баланың тегі, аты, әкесінің аты (ол болған жағдайда);</w:t>
      </w:r>
    </w:p>
    <w:bookmarkEnd w:id="264"/>
    <w:bookmarkStart w:name="z659" w:id="265"/>
    <w:p>
      <w:pPr>
        <w:spacing w:after="0"/>
        <w:ind w:left="0"/>
        <w:jc w:val="both"/>
      </w:pPr>
      <w:r>
        <w:rPr>
          <w:rFonts w:ascii="Times New Roman"/>
          <w:b w:val="false"/>
          <w:i w:val="false"/>
          <w:color w:val="000000"/>
          <w:sz w:val="28"/>
        </w:rPr>
        <w:t xml:space="preserve">
      3. _______________________________________ баланың тегі, аты, әкесінің аты (ол болған жағдайда) </w:t>
      </w:r>
    </w:p>
    <w:bookmarkEnd w:id="265"/>
    <w:bookmarkStart w:name="z660" w:id="266"/>
    <w:p>
      <w:pPr>
        <w:spacing w:after="0"/>
        <w:ind w:left="0"/>
        <w:jc w:val="both"/>
      </w:pPr>
      <w:r>
        <w:rPr>
          <w:rFonts w:ascii="Times New Roman"/>
          <w:b w:val="false"/>
          <w:i w:val="false"/>
          <w:color w:val="000000"/>
          <w:sz w:val="28"/>
        </w:rPr>
        <w:t>
      4. _______________________________________ баланың тегі, аты, әкесінің аты (ол болған жағдайда);</w:t>
      </w:r>
    </w:p>
    <w:bookmarkEnd w:id="266"/>
    <w:bookmarkStart w:name="z661" w:id="267"/>
    <w:p>
      <w:pPr>
        <w:spacing w:after="0"/>
        <w:ind w:left="0"/>
        <w:jc w:val="both"/>
      </w:pPr>
      <w:r>
        <w:rPr>
          <w:rFonts w:ascii="Times New Roman"/>
          <w:b w:val="false"/>
          <w:i w:val="false"/>
          <w:color w:val="000000"/>
          <w:sz w:val="28"/>
        </w:rPr>
        <w:t>
      Бірге тұратын адамдар туралы мәліметтер:____________________________</w:t>
      </w:r>
    </w:p>
    <w:bookmarkEnd w:id="267"/>
    <w:bookmarkStart w:name="z662" w:id="268"/>
    <w:p>
      <w:pPr>
        <w:spacing w:after="0"/>
        <w:ind w:left="0"/>
        <w:jc w:val="both"/>
      </w:pPr>
      <w:r>
        <w:rPr>
          <w:rFonts w:ascii="Times New Roman"/>
          <w:b w:val="false"/>
          <w:i w:val="false"/>
          <w:color w:val="000000"/>
          <w:sz w:val="28"/>
        </w:rPr>
        <w:t>
      Тұрғын үй-тұрмыстық жағдайды тексеруге қарсы емеспін.</w:t>
      </w:r>
    </w:p>
    <w:bookmarkEnd w:id="268"/>
    <w:bookmarkStart w:name="z663" w:id="269"/>
    <w:p>
      <w:pPr>
        <w:spacing w:after="0"/>
        <w:ind w:left="0"/>
        <w:jc w:val="both"/>
      </w:pPr>
      <w:r>
        <w:rPr>
          <w:rFonts w:ascii="Times New Roman"/>
          <w:b w:val="false"/>
          <w:i w:val="false"/>
          <w:color w:val="000000"/>
          <w:sz w:val="28"/>
        </w:rPr>
        <w:t>
      Дұрыс емес мәліметтер мен жалған құжаттар ұсынылғаны үшін жауапкершілік туралы ескертілді.</w:t>
      </w:r>
    </w:p>
    <w:bookmarkEnd w:id="269"/>
    <w:bookmarkStart w:name="z664" w:id="270"/>
    <w:p>
      <w:pPr>
        <w:spacing w:after="0"/>
        <w:ind w:left="0"/>
        <w:jc w:val="both"/>
      </w:pPr>
      <w:r>
        <w:rPr>
          <w:rFonts w:ascii="Times New Roman"/>
          <w:b w:val="false"/>
          <w:i w:val="false"/>
          <w:color w:val="000000"/>
          <w:sz w:val="28"/>
        </w:rPr>
        <w:t>
      Цифрлық жүйелердегі "Дербес деректер және оларды қорғау туралы" Қазақстан Республикасының Заңымен қорғалатын құпия мәліметтерді пайдалануға келісім беремін.</w:t>
      </w:r>
    </w:p>
    <w:bookmarkEnd w:id="270"/>
    <w:bookmarkStart w:name="z665" w:id="271"/>
    <w:p>
      <w:pPr>
        <w:spacing w:after="0"/>
        <w:ind w:left="0"/>
        <w:jc w:val="both"/>
      </w:pPr>
      <w:r>
        <w:rPr>
          <w:rFonts w:ascii="Times New Roman"/>
          <w:b w:val="false"/>
          <w:i w:val="false"/>
          <w:color w:val="000000"/>
          <w:sz w:val="28"/>
        </w:rPr>
        <w:t>
      20__ жылғы "___" ______________ тұлғалардың қолы</w:t>
      </w:r>
    </w:p>
    <w:bookmarkEnd w:id="2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"Баланы (балаларды)</w:t>
            </w:r>
            <w:r>
              <w:br/>
            </w:r>
            <w:r>
              <w:rPr>
                <w:rFonts w:ascii="Times New Roman"/>
                <w:b w:val="false"/>
                <w:i w:val="false"/>
                <w:color w:val="000000"/>
                <w:sz w:val="20"/>
              </w:rPr>
              <w:t>қабылдаушы отбасына</w:t>
            </w:r>
            <w:r>
              <w:br/>
            </w:r>
            <w:r>
              <w:rPr>
                <w:rFonts w:ascii="Times New Roman"/>
                <w:b w:val="false"/>
                <w:i w:val="false"/>
                <w:color w:val="000000"/>
                <w:sz w:val="20"/>
              </w:rPr>
              <w:t>тәрбиелеуге беру және оларды</w:t>
            </w:r>
            <w:r>
              <w:br/>
            </w:r>
            <w:r>
              <w:rPr>
                <w:rFonts w:ascii="Times New Roman"/>
                <w:b w:val="false"/>
                <w:i w:val="false"/>
                <w:color w:val="000000"/>
                <w:sz w:val="20"/>
              </w:rPr>
              <w:t>асырауға ақшалай қаражат</w:t>
            </w:r>
            <w:r>
              <w:br/>
            </w:r>
            <w:r>
              <w:rPr>
                <w:rFonts w:ascii="Times New Roman"/>
                <w:b w:val="false"/>
                <w:i w:val="false"/>
                <w:color w:val="000000"/>
                <w:sz w:val="20"/>
              </w:rPr>
              <w:t>төлеуді тағайындау"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қағидаларына 2-қосымша</w:t>
            </w:r>
          </w:p>
        </w:tc>
      </w:tr>
    </w:tbl>
    <w:p>
      <w:pPr>
        <w:spacing w:after="0"/>
        <w:ind w:left="0"/>
        <w:jc w:val="both"/>
      </w:pPr>
      <w:r>
        <w:rPr>
          <w:rFonts w:ascii="Times New Roman"/>
          <w:b w:val="false"/>
          <w:i w:val="false"/>
          <w:color w:val="ff0000"/>
          <w:sz w:val="28"/>
        </w:rPr>
        <w:t xml:space="preserve">
      Ескерту. 2-қосымша жаңа редакцияда - ҚР Оқу-ағарту министрінің м.а. 05.05.2026 </w:t>
      </w:r>
      <w:r>
        <w:rPr>
          <w:rFonts w:ascii="Times New Roman"/>
          <w:b w:val="false"/>
          <w:i w:val="false"/>
          <w:color w:val="ff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Оқу-ағарту министрінің 03.06.2026 </w:t>
      </w:r>
      <w:r>
        <w:rPr>
          <w:rFonts w:ascii="Times New Roman"/>
          <w:b w:val="false"/>
          <w:i w:val="false"/>
          <w:color w:val="ff0000"/>
          <w:sz w:val="28"/>
        </w:rPr>
        <w:t>№ 154-НҚ</w:t>
      </w:r>
      <w:r>
        <w:rPr>
          <w:rFonts w:ascii="Times New Roman"/>
          <w:b w:val="false"/>
          <w:i w:val="false"/>
          <w:color w:val="ff0000"/>
          <w:sz w:val="28"/>
        </w:rPr>
        <w:t xml:space="preserve"> (12.07.2026 бастап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 (балаларды) қабылдаушы отбасынатәрбиелеуге беру және оларды асырауға ақшалай қаражат төлеуді тағайындау"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қалалардың, астананың, аудандардағы, облыстық маңызы бар қалалардағы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 w:id="272"/>
          <w:p>
            <w:pPr>
              <w:spacing w:after="20"/>
              <w:ind w:left="20"/>
              <w:jc w:val="both"/>
            </w:pPr>
            <w:r>
              <w:rPr>
                <w:rFonts w:ascii="Times New Roman"/>
                <w:b w:val="false"/>
                <w:i w:val="false"/>
                <w:color w:val="000000"/>
                <w:sz w:val="20"/>
              </w:rPr>
              <w:t>
Өтінішті қабылдау және мемлекеттік қызмет көрсетудің нәтижесін беру:</w:t>
            </w:r>
          </w:p>
          <w:bookmarkEnd w:id="272"/>
          <w:p>
            <w:pPr>
              <w:spacing w:after="20"/>
              <w:ind w:left="20"/>
              <w:jc w:val="both"/>
            </w:pPr>
            <w:r>
              <w:rPr>
                <w:rFonts w:ascii="Times New Roman"/>
                <w:b w:val="false"/>
                <w:i w:val="false"/>
                <w:color w:val="000000"/>
                <w:sz w:val="20"/>
              </w:rPr>
              <w:t>
1) көрсетілетін қызметті берушінің кеңсесі;</w:t>
            </w:r>
          </w:p>
          <w:p>
            <w:pPr>
              <w:spacing w:after="20"/>
              <w:ind w:left="20"/>
              <w:jc w:val="both"/>
            </w:pPr>
            <w:r>
              <w:rPr>
                <w:rFonts w:ascii="Times New Roman"/>
                <w:b w:val="false"/>
                <w:i w:val="false"/>
                <w:color w:val="000000"/>
                <w:sz w:val="20"/>
              </w:rPr>
              <w:t>
2) "цифрлық үкіметтің" www.egov.kz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мерзімдері:</w:t>
            </w:r>
          </w:p>
          <w:p>
            <w:pPr>
              <w:spacing w:after="20"/>
              <w:ind w:left="20"/>
              <w:jc w:val="both"/>
            </w:pPr>
            <w:r>
              <w:rPr>
                <w:rFonts w:ascii="Times New Roman"/>
                <w:b w:val="false"/>
                <w:i w:val="false"/>
                <w:color w:val="000000"/>
                <w:sz w:val="20"/>
              </w:rPr>
              <w:t>
1) көрсетілетін қызметті берушіге құжаттарды тапсырған сәттен бастап, сондай-ақ портал арқылы өтініш берген кезде – 10 (он) жұмыс күні;</w:t>
            </w:r>
          </w:p>
          <w:p>
            <w:pPr>
              <w:spacing w:after="20"/>
              <w:ind w:left="20"/>
              <w:jc w:val="both"/>
            </w:pPr>
            <w:r>
              <w:rPr>
                <w:rFonts w:ascii="Times New Roman"/>
                <w:b w:val="false"/>
                <w:i w:val="false"/>
                <w:color w:val="000000"/>
                <w:sz w:val="20"/>
              </w:rPr>
              <w:t>
2) құжаттарды тапсыру үшін күтудің рұқсат берілетін ең ұзақ уақыты – 20 минут;</w:t>
            </w:r>
          </w:p>
          <w:p>
            <w:pPr>
              <w:spacing w:after="20"/>
              <w:ind w:left="20"/>
              <w:jc w:val="both"/>
            </w:pPr>
            <w:r>
              <w:rPr>
                <w:rFonts w:ascii="Times New Roman"/>
                <w:b w:val="false"/>
                <w:i w:val="false"/>
                <w:color w:val="000000"/>
                <w:sz w:val="20"/>
              </w:rPr>
              <w:t>
3) қызмет көрсетудің рұқсат берілетін ең ұзақ уақыты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(ішінара цифрландырылған)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 (балаларды) қабылдаушы отбасына тәрбиелеуге беру туралы хабарлама және оларды асырауға ақшалай қаражат төлеуді тағайындау туралы шешім не осы Мемлекеттік қызмет көрсетуге қойылатын талаптарының 10-тармағында көрсетілген негіздер бойынша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Порталда мемлекеттік қызмет көрсетудің нәтижесі көрсетілетін қызметті алушының "жеке кабинетіне" жіберіледі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берушіде: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аралықтағы түскі үзіліспен сағат 9.00-ден 18.30-ға дейін.</w:t>
            </w:r>
          </w:p>
          <w:p>
            <w:pPr>
              <w:spacing w:after="20"/>
              <w:ind w:left="20"/>
              <w:jc w:val="both"/>
            </w:pPr>
            <w:r>
              <w:rPr>
                <w:rFonts w:ascii="Times New Roman"/>
                <w:b w:val="false"/>
                <w:i w:val="false"/>
                <w:color w:val="000000"/>
                <w:sz w:val="20"/>
              </w:rPr>
              <w:t>
2) порталда: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жүгінген жағдайда өтінішті қабылдау және мемлекеттік қызмет көрсету нәтижесін беру келесі жұмыс күнімен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Қазақстан Республикасы Оқу-ағарту министрлігінің: www.edu.gov.kz интернет-ресурсында;</w:t>
            </w:r>
          </w:p>
          <w:p>
            <w:pPr>
              <w:spacing w:after="20"/>
              <w:ind w:left="20"/>
              <w:jc w:val="both"/>
            </w:pPr>
            <w:r>
              <w:rPr>
                <w:rFonts w:ascii="Times New Roman"/>
                <w:b w:val="false"/>
                <w:i w:val="false"/>
                <w:color w:val="000000"/>
                <w:sz w:val="20"/>
              </w:rPr>
              <w:t>
2) www.egov.kz порталында орналасқан.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 w:id="273"/>
          <w:p>
            <w:pPr>
              <w:spacing w:after="20"/>
              <w:ind w:left="20"/>
              <w:jc w:val="both"/>
            </w:pPr>
            <w:r>
              <w:rPr>
                <w:rFonts w:ascii="Times New Roman"/>
                <w:b w:val="false"/>
                <w:i w:val="false"/>
                <w:color w:val="000000"/>
                <w:sz w:val="20"/>
              </w:rPr>
              <w:t>
Көрсетілетін қызметті берушіге:</w:t>
            </w:r>
          </w:p>
          <w:bookmarkEnd w:id="273"/>
          <w:p>
            <w:pPr>
              <w:spacing w:after="20"/>
              <w:ind w:left="20"/>
              <w:jc w:val="both"/>
            </w:pPr>
            <w:r>
              <w:rPr>
                <w:rFonts w:ascii="Times New Roman"/>
                <w:b w:val="false"/>
                <w:i w:val="false"/>
                <w:color w:val="000000"/>
                <w:sz w:val="20"/>
              </w:rPr>
              <w:t>
1)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басын куәландыратын құжат немесе цифрлық құжаттар сервисінен цифрлық құжат (жеке басын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"АХАТ тіркеу пункті" цифрлық жүйесінде (бұдан әрі – АХАТ ЦЖ) не Қазақстан Республикасынан тыс жерлерде мәліметтер болмаған кезде неке қию туралы куәліктің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"Адамның бала асырап алуы, оны қорғаншылыққа немесе қамқоршылыққа, патронатқа қабылдап алуы мүмкін болмайтын аурулардың тізбесін бекіту туралы" Қазақстан Республикасы Денсаулық сақтау және әлеуметтік даму министрінің 2015 жылғы 28 тамыздағы № 692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актілерін мемлекеттік тіркеу тізілімінде № 12127 болып тіркелген) (бұдан әрі – № 692 бұйрық) бекітілген тізбеге сәйкес көрсетілетін қызметті алушының және зайыбының (жұбайының), көрсетілетін қызметті алушымен бірге тұратын өзге де тұлғалардың (бар болса) ауруының жоқтығын растайтын денсаулық жағдайы туралы анықтама, сондай-ақ, "Денсаулық сақтау саласында мемлекеттік қызметтер көрсетудің кейбір мәселелері туралы" Қазақстан Республикасы Денсаулық сақтау министрінің 2020 жылғы 18 мамырдағы № ҚР ДСМ-49/2020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актілерін мемлекеттік тіркеу тізілімінде № 20665 болып тіркелген) (бұдан әрі – № ҚР ДСМ-49/2020 бұйрық) бекітілген нысанға сәйкес сәйкес "Наркология" психикалық денсаулық орталығы мен "Психиатрия" психикалық денсаулық орталығынан динамикалық бақылауда болу (немесе болмауы) туралы мәліметтерді;</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алушының және зайыбының (жұбайының) тұрғын үйге меншік құқығын немесе тұрғын үйді пайдалану құқығын (жалдау шартын) растайтын құжаттардың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туысқандарының, өгей әкесінің (өгей шешесінің) балаға (балаларға) туыстық фактісін растайтын құжаттардың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жетім балалар мен ата-анасының қамқорлығынсыз қалған балаларды отбасына тәрбиелеуге қабылдауға тілек білдірген адамдардың дайындықтан өткені туралы сертификат (баланың жақын туыстарын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8) екінші деңгейдегі банкте ағымдағы шотты ашу туралы шарттың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ЭЦҚ-сымен немесе көрсетілетін қызметті алушының ұялы байланыс операторы ұсынған абоненттік нөмірі порталдың есеп жазбасына тіркелген және қосылған кезде, бір рет пайдаланатын құпия сөз арқылы куәландырылған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АХАТ ЦЖ-де не Қазақстан Республикасынан тыс жерлерде мәліметтер болмаған кезде неке қию туралы куәліктің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сондай-ақ егер некеде тұрса зайыбының (жұбайының), көрсетілетін қызметті алушымен бірге тұратын өзге де адамдардың (бар болса), № 692 бұйрықпен бекітілген тізбеге сәйкес аурулардың жоқтығын растайтын денсаулық жағдайы туралы анықтамалардың электрондық көшірмесі, сондай-ақ динамикалық байқаудағы (не динамикалық байқаудың болмауы) жай-күйі туралы мәліметтер) "Наркология" психикалық денсаулық орталығынан, "Психиатрия" психикалық денсаулық орталығынан № ҚР ДСМ-49/2020 бұйрығымен бекітілген нысан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алушының және зайыбының (жұбайының) тұрғын үйге меншік құқығын немесе тұрғын үйді пайдалану (жалдау шарты) құқығын растайтын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екінші деңгейдегі банкте ағымдағы шотты ашу туралы шарттың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6) туыстарының, өгей әкесінің (өгей шешесінің) балаға (балаларға) туыстық фактісін растайтын құжаттардың электрондық көшірмелері;</w:t>
            </w:r>
          </w:p>
          <w:p>
            <w:pPr>
              <w:spacing w:after="20"/>
              <w:ind w:left="20"/>
              <w:jc w:val="both"/>
            </w:pPr>
            <w:r>
              <w:rPr>
                <w:rFonts w:ascii="Times New Roman"/>
                <w:b w:val="false"/>
                <w:i w:val="false"/>
                <w:color w:val="000000"/>
                <w:sz w:val="20"/>
              </w:rPr>
              <w:t xml:space="preserve">
7) жетім балалар мен ата-анасының қамқорлығынсыз қалған балаларды отбасына тәрбиелеуге қабылдауға тілек білдірген тұлғалардың дайындықтан өткені туралы сертификаттың электрондық көшірмесі (баланың жақын туыстарын қоспағанда). Қорғаншылық немесе қамқоршылық жөніндегі функцияларды жүзеге асыратын органдар "Неке (ерлі-зайыптылық) және отбасы туралы" Қазақстан Республикасы кодексінің </w:t>
            </w:r>
            <w:r>
              <w:rPr>
                <w:rFonts w:ascii="Times New Roman"/>
                <w:b w:val="false"/>
                <w:i w:val="false"/>
                <w:color w:val="000000"/>
                <w:sz w:val="20"/>
              </w:rPr>
              <w:t>122-бабы</w:t>
            </w:r>
            <w:r>
              <w:rPr>
                <w:rFonts w:ascii="Times New Roman"/>
                <w:b w:val="false"/>
                <w:i w:val="false"/>
                <w:color w:val="000000"/>
                <w:sz w:val="20"/>
              </w:rPr>
              <w:t xml:space="preserve"> 1-тармағының талаптарына сәйкес жетім балаларды және ата-анасының қамқорлығынсыз қалған балаларды туыстарына, өгей әкелеріне (өгей аналарына) қабылдаушы отбасына тәрбиелеуге береді.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кәмелет жасқа толмауы;</w:t>
            </w:r>
          </w:p>
          <w:p>
            <w:pPr>
              <w:spacing w:after="20"/>
              <w:ind w:left="20"/>
              <w:jc w:val="both"/>
            </w:pPr>
            <w:r>
              <w:rPr>
                <w:rFonts w:ascii="Times New Roman"/>
                <w:b w:val="false"/>
                <w:i w:val="false"/>
                <w:color w:val="000000"/>
                <w:sz w:val="20"/>
              </w:rPr>
              <w:t>
2) соттың көрсетілетін қызметті алушыны әрекетке қабiлетсiз немесе әрекет қабiлетi шектеулі деп тануы;</w:t>
            </w:r>
          </w:p>
          <w:p>
            <w:pPr>
              <w:spacing w:after="20"/>
              <w:ind w:left="20"/>
              <w:jc w:val="both"/>
            </w:pPr>
            <w:r>
              <w:rPr>
                <w:rFonts w:ascii="Times New Roman"/>
                <w:b w:val="false"/>
                <w:i w:val="false"/>
                <w:color w:val="000000"/>
                <w:sz w:val="20"/>
              </w:rPr>
              <w:t>
3) соттың көрсетілетін қызметті алушыны ата-ана құқықтарынан айыруы немесе соттың ата-ана құқықтарын шектеуі;</w:t>
            </w:r>
          </w:p>
          <w:p>
            <w:pPr>
              <w:spacing w:after="20"/>
              <w:ind w:left="20"/>
              <w:jc w:val="both"/>
            </w:pPr>
            <w:r>
              <w:rPr>
                <w:rFonts w:ascii="Times New Roman"/>
                <w:b w:val="false"/>
                <w:i w:val="false"/>
                <w:color w:val="000000"/>
                <w:sz w:val="20"/>
              </w:rPr>
              <w:t>
4) өзiне Қазақстан Республикасының заңымен жүктелген мiндеттердi тиiсiнше орындамағаны үшiн қорғаншы немесе қамқоршы, патронат тәрбиеші, қабылдайтын ата-ана, қабылдайтын кәсіби тәрбиеші мiндеттерінен шеттетілуі;</w:t>
            </w:r>
          </w:p>
          <w:p>
            <w:pPr>
              <w:spacing w:after="20"/>
              <w:ind w:left="20"/>
              <w:jc w:val="both"/>
            </w:pPr>
            <w:r>
              <w:rPr>
                <w:rFonts w:ascii="Times New Roman"/>
                <w:b w:val="false"/>
                <w:i w:val="false"/>
                <w:color w:val="000000"/>
                <w:sz w:val="20"/>
              </w:rPr>
              <w:t>
5) бұрынғы бала асырап алушылардың кiнәсi бойынша бала асырап алудың күшiн жою туралы сот шешімі;</w:t>
            </w:r>
          </w:p>
          <w:p>
            <w:pPr>
              <w:spacing w:after="20"/>
              <w:ind w:left="20"/>
              <w:jc w:val="both"/>
            </w:pPr>
            <w:r>
              <w:rPr>
                <w:rFonts w:ascii="Times New Roman"/>
                <w:b w:val="false"/>
                <w:i w:val="false"/>
                <w:color w:val="000000"/>
                <w:sz w:val="20"/>
              </w:rPr>
              <w:t>
6) көрсетілетін қызметті алушының қорғаншы немесе қамқоршы, патронат тәрбиеші, қабылдайтын ата-ана, қабылдайтын кәсіби тәрбиеші мiндеттерін жүзеге асыруға кедергі келтіретін ауруының болуы;</w:t>
            </w:r>
          </w:p>
          <w:p>
            <w:pPr>
              <w:spacing w:after="20"/>
              <w:ind w:left="20"/>
              <w:jc w:val="both"/>
            </w:pPr>
            <w:r>
              <w:rPr>
                <w:rFonts w:ascii="Times New Roman"/>
                <w:b w:val="false"/>
                <w:i w:val="false"/>
                <w:color w:val="000000"/>
                <w:sz w:val="20"/>
              </w:rPr>
              <w:t>
7) көрсетілетін қызметті алушының тұрақты тұратын жерінің болмауы;</w:t>
            </w:r>
          </w:p>
          <w:p>
            <w:pPr>
              <w:spacing w:after="20"/>
              <w:ind w:left="20"/>
              <w:jc w:val="both"/>
            </w:pPr>
            <w:r>
              <w:rPr>
                <w:rFonts w:ascii="Times New Roman"/>
                <w:b w:val="false"/>
                <w:i w:val="false"/>
                <w:color w:val="000000"/>
                <w:sz w:val="20"/>
              </w:rPr>
              <w:t>
8) көрсетілетін қызметті алушының азаматтығының болмауы</w:t>
            </w:r>
          </w:p>
          <w:p>
            <w:pPr>
              <w:spacing w:after="20"/>
              <w:ind w:left="20"/>
              <w:jc w:val="both"/>
            </w:pPr>
            <w:r>
              <w:rPr>
                <w:rFonts w:ascii="Times New Roman"/>
                <w:b w:val="false"/>
                <w:i w:val="false"/>
                <w:color w:val="000000"/>
                <w:sz w:val="20"/>
              </w:rPr>
              <w:t>
9) қорғаншылықты немесе қамқоршылықты белгілеу кезінде көрсетілетін қызметті алушының қамқорлыққа алынушыны Қазақстан Республикасының заңнамасында белгіленген ең төмен күнкөріс деңгейімен қамтамасыз ететін табысының болмауы;</w:t>
            </w:r>
          </w:p>
          <w:p>
            <w:pPr>
              <w:spacing w:after="20"/>
              <w:ind w:left="20"/>
              <w:jc w:val="both"/>
            </w:pPr>
            <w:r>
              <w:rPr>
                <w:rFonts w:ascii="Times New Roman"/>
                <w:b w:val="false"/>
                <w:i w:val="false"/>
                <w:color w:val="000000"/>
                <w:sz w:val="20"/>
              </w:rPr>
              <w:t>
10) көрсетілетін қызметті алушының психикалық денсаулық саласында медициналық көмек көрсететін ұйымдарда динамикалық байқаудағы адамдарды;</w:t>
            </w:r>
          </w:p>
          <w:p>
            <w:pPr>
              <w:spacing w:after="20"/>
              <w:ind w:left="20"/>
              <w:jc w:val="both"/>
            </w:pPr>
            <w:r>
              <w:rPr>
                <w:rFonts w:ascii="Times New Roman"/>
                <w:b w:val="false"/>
                <w:i w:val="false"/>
                <w:color w:val="000000"/>
                <w:sz w:val="20"/>
              </w:rPr>
              <w:t xml:space="preserve">
11) сотталғандығы бар немесе болған, қылмыстық қудалауға ұшырап отырған немесе ұшыраған адамдарды (өздеріне қатысты қылмыстық қудалау Қазақстан Республикасы Қылмыстық-процестік кодексінің </w:t>
            </w:r>
            <w:r>
              <w:rPr>
                <w:rFonts w:ascii="Times New Roman"/>
                <w:b w:val="false"/>
                <w:i w:val="false"/>
                <w:color w:val="000000"/>
                <w:sz w:val="20"/>
              </w:rPr>
              <w:t>35-бабы</w:t>
            </w:r>
            <w:r>
              <w:rPr>
                <w:rFonts w:ascii="Times New Roman"/>
                <w:b w:val="false"/>
                <w:i w:val="false"/>
                <w:color w:val="000000"/>
                <w:sz w:val="20"/>
              </w:rPr>
              <w:t xml:space="preserve"> бірінші бөлігінің 1) және 2) тармақтары негізінде тоқтатылған адамдарды қоспағанда);</w:t>
            </w:r>
          </w:p>
          <w:p>
            <w:pPr>
              <w:spacing w:after="20"/>
              <w:ind w:left="20"/>
              <w:jc w:val="both"/>
            </w:pPr>
            <w:r>
              <w:rPr>
                <w:rFonts w:ascii="Times New Roman"/>
                <w:b w:val="false"/>
                <w:i w:val="false"/>
                <w:color w:val="000000"/>
                <w:sz w:val="20"/>
              </w:rPr>
              <w:t xml:space="preserve">
12) Қазақстан Республикасының аумағында тұрақты тұратын, "Неке (ерлі-зайыптылық) және отбасы туралы" Қазақстан Республикасы Кодекстің 91-бабының </w:t>
            </w:r>
            <w:r>
              <w:rPr>
                <w:rFonts w:ascii="Times New Roman"/>
                <w:b w:val="false"/>
                <w:i w:val="false"/>
                <w:color w:val="000000"/>
                <w:sz w:val="20"/>
              </w:rPr>
              <w:t>4-тармағында</w:t>
            </w:r>
            <w:r>
              <w:rPr>
                <w:rFonts w:ascii="Times New Roman"/>
                <w:b w:val="false"/>
                <w:i w:val="false"/>
                <w:color w:val="000000"/>
                <w:sz w:val="20"/>
              </w:rPr>
              <w:t xml:space="preserve"> белгіленген тәртіппен психологиялық даярлықтан өтпеген көрсетілетін қызметті алушылар (баланың жақын туыстарын қоспағанда);</w:t>
            </w:r>
          </w:p>
          <w:p>
            <w:pPr>
              <w:spacing w:after="20"/>
              <w:ind w:left="20"/>
              <w:jc w:val="both"/>
            </w:pPr>
            <w:r>
              <w:rPr>
                <w:rFonts w:ascii="Times New Roman"/>
                <w:b w:val="false"/>
                <w:i w:val="false"/>
                <w:color w:val="000000"/>
                <w:sz w:val="20"/>
              </w:rPr>
              <w:t>
13)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14)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xml:space="preserve">
15)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16) он жасқа толған баланың қабылдайтын отбасына беруге келісімнің жоқтығы;</w:t>
            </w:r>
          </w:p>
          <w:p>
            <w:pPr>
              <w:spacing w:after="20"/>
              <w:ind w:left="20"/>
              <w:jc w:val="both"/>
            </w:pPr>
            <w:r>
              <w:rPr>
                <w:rFonts w:ascii="Times New Roman"/>
                <w:b w:val="false"/>
                <w:i w:val="false"/>
                <w:color w:val="000000"/>
                <w:sz w:val="20"/>
              </w:rPr>
              <w:t>
17) қызмет алушының тұрғын үй алаңының белгіленген талаптарға сәйкес келмеуі, яғни бір адамға шаққанда он бес шаршы метрден аз болуы;</w:t>
            </w:r>
          </w:p>
          <w:p>
            <w:pPr>
              <w:spacing w:after="20"/>
              <w:ind w:left="20"/>
              <w:jc w:val="both"/>
            </w:pPr>
            <w:r>
              <w:rPr>
                <w:rFonts w:ascii="Times New Roman"/>
                <w:b w:val="false"/>
                <w:i w:val="false"/>
                <w:color w:val="000000"/>
                <w:sz w:val="20"/>
              </w:rPr>
              <w:t>
18) соттың қызмет алушымен бірге тұратын басқа адамдардың әрекет қабілетсіз немесе шектеулі әрекет қабілетті деп танылуы;</w:t>
            </w:r>
          </w:p>
          <w:p>
            <w:pPr>
              <w:spacing w:after="20"/>
              <w:ind w:left="20"/>
              <w:jc w:val="both"/>
            </w:pPr>
            <w:r>
              <w:rPr>
                <w:rFonts w:ascii="Times New Roman"/>
                <w:b w:val="false"/>
                <w:i w:val="false"/>
                <w:color w:val="000000"/>
                <w:sz w:val="20"/>
              </w:rPr>
              <w:t>
19) соттың қызмет алушымен бірге тұратын басқа адамдардың ата-аналық құқықтарынан айыру немесе олардың ата-аналық құқықтарын шектеу;</w:t>
            </w:r>
          </w:p>
          <w:p>
            <w:pPr>
              <w:spacing w:after="20"/>
              <w:ind w:left="20"/>
              <w:jc w:val="both"/>
            </w:pPr>
            <w:r>
              <w:rPr>
                <w:rFonts w:ascii="Times New Roman"/>
                <w:b w:val="false"/>
                <w:i w:val="false"/>
                <w:color w:val="000000"/>
                <w:sz w:val="20"/>
              </w:rPr>
              <w:t>
20) қызмет алушымен бірге тұратын басқа адамдардың заңмен жүктелген міндеттерін (қамқоршы немесе попечитель, патронат тәрбиеші, қабылдайтын ата-ана, қабылдайтын кәсіби тәрбиеші) дұрыс орындамағаны үшін орындаудан шеттетілулері;</w:t>
            </w:r>
          </w:p>
          <w:p>
            <w:pPr>
              <w:spacing w:after="20"/>
              <w:ind w:left="20"/>
              <w:jc w:val="both"/>
            </w:pPr>
            <w:r>
              <w:rPr>
                <w:rFonts w:ascii="Times New Roman"/>
                <w:b w:val="false"/>
                <w:i w:val="false"/>
                <w:color w:val="000000"/>
                <w:sz w:val="20"/>
              </w:rPr>
              <w:t>
21) қызмет алушымен бірге тұратын басқа адамдарға қатысты бұрынғы асырап алуды жою туралы сот шешімінің болуы, егер ол бұрынғы асырап алушылардың кінәсінен болса;</w:t>
            </w:r>
          </w:p>
          <w:p>
            <w:pPr>
              <w:spacing w:after="20"/>
              <w:ind w:left="20"/>
              <w:jc w:val="both"/>
            </w:pPr>
            <w:r>
              <w:rPr>
                <w:rFonts w:ascii="Times New Roman"/>
                <w:b w:val="false"/>
                <w:i w:val="false"/>
                <w:color w:val="000000"/>
                <w:sz w:val="20"/>
              </w:rPr>
              <w:t>
22)қызмет алушымен бірге тұратын басқа адамдардың қамқоршы немесе қорғаншы, патронат тәрбиеші, қабылдаушы ата-ана, қабылдаушы кәсіби тәрбиеші ретінде қызмет атқаруға кедергі келтіретін ауруларының болуы;</w:t>
            </w:r>
          </w:p>
          <w:p>
            <w:pPr>
              <w:spacing w:after="20"/>
              <w:ind w:left="20"/>
              <w:jc w:val="both"/>
            </w:pPr>
            <w:r>
              <w:rPr>
                <w:rFonts w:ascii="Times New Roman"/>
                <w:b w:val="false"/>
                <w:i w:val="false"/>
                <w:color w:val="000000"/>
                <w:sz w:val="20"/>
              </w:rPr>
              <w:t xml:space="preserve">
23) қызмет алушымен бірге тұратын басқа адамдардың қазіргі немесе бұрынғы сотталғандықтары, қылмыстық жауапкершілікке тартылуы немесе тартылған болуы (Республикасының Қылмыстық-процестік кодексінің </w:t>
            </w:r>
            <w:r>
              <w:rPr>
                <w:rFonts w:ascii="Times New Roman"/>
                <w:b w:val="false"/>
                <w:i w:val="false"/>
                <w:color w:val="000000"/>
                <w:sz w:val="20"/>
              </w:rPr>
              <w:t>35-бабының</w:t>
            </w:r>
            <w:r>
              <w:rPr>
                <w:rFonts w:ascii="Times New Roman"/>
                <w:b w:val="false"/>
                <w:i w:val="false"/>
                <w:color w:val="000000"/>
                <w:sz w:val="20"/>
              </w:rPr>
              <w:t xml:space="preserve"> бірінші бөлімі, 1) және 2) тармақтары бойынша қылмыстық жауапкершіліктен босатылған адамдардан басқа);</w:t>
            </w:r>
          </w:p>
          <w:p>
            <w:pPr>
              <w:spacing w:after="20"/>
              <w:ind w:left="20"/>
              <w:jc w:val="both"/>
            </w:pPr>
            <w:r>
              <w:rPr>
                <w:rFonts w:ascii="Times New Roman"/>
                <w:b w:val="false"/>
                <w:i w:val="false"/>
                <w:color w:val="000000"/>
                <w:sz w:val="20"/>
              </w:rPr>
              <w:t>
24) қызмет алушымен бірге тұратын басқа адамдардың психикалық денсаулық саласында медициналық көмекті көрсететін ұйымдарда динамикалық бақылауда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көрсетілетін қызметтің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ЭЦҚ-сы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Көрсетілетін қызметті алушы мемлекеттік қызмет көрсету тәртібі мен мәртебесі туралы ақпаратты Бірыңғай байланыс орталығы арқылы алады: 1414, 8 800 080 7777.</w:t>
            </w:r>
          </w:p>
          <w:p>
            <w:pPr>
              <w:spacing w:after="20"/>
              <w:ind w:left="20"/>
              <w:jc w:val="both"/>
            </w:pPr>
            <w:r>
              <w:rPr>
                <w:rFonts w:ascii="Times New Roman"/>
                <w:b w:val="false"/>
                <w:i w:val="false"/>
                <w:color w:val="000000"/>
                <w:sz w:val="20"/>
              </w:rPr>
              <w:t>
Цифрлық құжаттар сервисі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"Баланы (балаларды) </w:t>
            </w:r>
            <w:r>
              <w:br/>
            </w:r>
            <w:r>
              <w:rPr>
                <w:rFonts w:ascii="Times New Roman"/>
                <w:b w:val="false"/>
                <w:i w:val="false"/>
                <w:color w:val="000000"/>
                <w:sz w:val="20"/>
              </w:rPr>
              <w:t xml:space="preserve">қабылдаушы отбасына </w:t>
            </w:r>
            <w:r>
              <w:br/>
            </w:r>
            <w:r>
              <w:rPr>
                <w:rFonts w:ascii="Times New Roman"/>
                <w:b w:val="false"/>
                <w:i w:val="false"/>
                <w:color w:val="000000"/>
                <w:sz w:val="20"/>
              </w:rPr>
              <w:t xml:space="preserve">тәрбиелеуге беру және оларды </w:t>
            </w:r>
            <w:r>
              <w:br/>
            </w:r>
            <w:r>
              <w:rPr>
                <w:rFonts w:ascii="Times New Roman"/>
                <w:b w:val="false"/>
                <w:i w:val="false"/>
                <w:color w:val="000000"/>
                <w:sz w:val="20"/>
              </w:rPr>
              <w:t xml:space="preserve">асырауға ақшалай қаражат </w:t>
            </w:r>
            <w:r>
              <w:br/>
            </w:r>
            <w:r>
              <w:rPr>
                <w:rFonts w:ascii="Times New Roman"/>
                <w:b w:val="false"/>
                <w:i w:val="false"/>
                <w:color w:val="000000"/>
                <w:sz w:val="20"/>
              </w:rPr>
              <w:t xml:space="preserve">төлеуді тағайындау" </w:t>
            </w:r>
            <w:r>
              <w:br/>
            </w:r>
            <w:r>
              <w:rPr>
                <w:rFonts w:ascii="Times New Roman"/>
                <w:b w:val="false"/>
                <w:i w:val="false"/>
                <w:color w:val="000000"/>
                <w:sz w:val="20"/>
              </w:rPr>
              <w:t xml:space="preserve">мемлекеттік қызметті көрсету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қалалардың және астананың</w:t>
            </w:r>
            <w:r>
              <w:br/>
            </w:r>
            <w:r>
              <w:rPr>
                <w:rFonts w:ascii="Times New Roman"/>
                <w:b w:val="false"/>
                <w:i w:val="false"/>
                <w:color w:val="000000"/>
                <w:sz w:val="20"/>
              </w:rPr>
              <w:t>білім басқармалары,</w:t>
            </w:r>
            <w:r>
              <w:br/>
            </w:r>
            <w:r>
              <w:rPr>
                <w:rFonts w:ascii="Times New Roman"/>
                <w:b w:val="false"/>
                <w:i w:val="false"/>
                <w:color w:val="000000"/>
                <w:sz w:val="20"/>
              </w:rPr>
              <w:t>аудандардағы, облыстық</w:t>
            </w:r>
            <w:r>
              <w:br/>
            </w:r>
            <w:r>
              <w:rPr>
                <w:rFonts w:ascii="Times New Roman"/>
                <w:b w:val="false"/>
                <w:i w:val="false"/>
                <w:color w:val="000000"/>
                <w:sz w:val="20"/>
              </w:rPr>
              <w:t>маңызы бар қалалардағы</w:t>
            </w:r>
            <w:r>
              <w:br/>
            </w:r>
            <w:r>
              <w:rPr>
                <w:rFonts w:ascii="Times New Roman"/>
                <w:b w:val="false"/>
                <w:i w:val="false"/>
                <w:color w:val="000000"/>
                <w:sz w:val="20"/>
              </w:rPr>
              <w:t>білім бөлімдері)</w:t>
            </w:r>
          </w:p>
        </w:tc>
      </w:tr>
    </w:tbl>
    <w:bookmarkStart w:name="z174" w:id="274"/>
    <w:p>
      <w:pPr>
        <w:spacing w:after="0"/>
        <w:ind w:left="0"/>
        <w:jc w:val="left"/>
      </w:pPr>
      <w:r>
        <w:rPr>
          <w:rFonts w:ascii="Times New Roman"/>
          <w:b/>
          <w:i w:val="false"/>
          <w:color w:val="000000"/>
        </w:rPr>
        <w:t xml:space="preserve"> Баланы (балаларды) қабылдаушы отбасына тәрбиелеуге беру туралы шарт жасау туралы хабарлама</w:t>
      </w:r>
    </w:p>
    <w:bookmarkEnd w:id="274"/>
    <w:p>
      <w:pPr>
        <w:spacing w:after="0"/>
        <w:ind w:left="0"/>
        <w:jc w:val="both"/>
      </w:pPr>
      <w:r>
        <w:rPr>
          <w:rFonts w:ascii="Times New Roman"/>
          <w:b w:val="false"/>
          <w:i w:val="false"/>
          <w:color w:val="ff0000"/>
          <w:sz w:val="28"/>
        </w:rPr>
        <w:t xml:space="preserve">
      Ескерту. 3-қосымша жаңа редакцияда - ҚР Оқу-ағарту министрінің 12.04.2023 </w:t>
      </w:r>
      <w:r>
        <w:rPr>
          <w:rFonts w:ascii="Times New Roman"/>
          <w:b w:val="false"/>
          <w:i w:val="false"/>
          <w:color w:val="ff0000"/>
          <w:sz w:val="28"/>
        </w:rPr>
        <w:t>№ 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(көрсетілетін қызметті алушының тегі, аты, әкесінің аты (бар болғанда), жеке</w:t>
      </w:r>
    </w:p>
    <w:p>
      <w:pPr>
        <w:spacing w:after="0"/>
        <w:ind w:left="0"/>
        <w:jc w:val="both"/>
      </w:pPr>
      <w:r>
        <w:rPr>
          <w:rFonts w:ascii="Times New Roman"/>
          <w:b w:val="false"/>
          <w:i w:val="false"/>
          <w:color w:val="000000"/>
          <w:sz w:val="28"/>
        </w:rPr>
        <w:t>
      сәйкестендіру нөмірі)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(көрсетілетін қызметті алушының туған күні)</w:t>
      </w:r>
    </w:p>
    <w:p>
      <w:pPr>
        <w:spacing w:after="0"/>
        <w:ind w:left="0"/>
        <w:jc w:val="both"/>
      </w:pPr>
      <w:r>
        <w:rPr>
          <w:rFonts w:ascii="Times New Roman"/>
          <w:b w:val="false"/>
          <w:i w:val="false"/>
          <w:color w:val="000000"/>
          <w:sz w:val="28"/>
        </w:rPr>
        <w:t xml:space="preserve">
      Баланы (балаларды) қабылдаушы отбасына тәрбиелеуге беру туралы шарт </w:t>
      </w:r>
    </w:p>
    <w:p>
      <w:pPr>
        <w:spacing w:after="0"/>
        <w:ind w:left="0"/>
        <w:jc w:val="both"/>
      </w:pPr>
      <w:r>
        <w:rPr>
          <w:rFonts w:ascii="Times New Roman"/>
          <w:b w:val="false"/>
          <w:i w:val="false"/>
          <w:color w:val="000000"/>
          <w:sz w:val="28"/>
        </w:rPr>
        <w:t xml:space="preserve">
      жасау үшін Сіз _____________________________________ мекенжайы бойынша </w:t>
      </w:r>
    </w:p>
    <w:p>
      <w:pPr>
        <w:spacing w:after="0"/>
        <w:ind w:left="0"/>
        <w:jc w:val="both"/>
      </w:pPr>
      <w:r>
        <w:rPr>
          <w:rFonts w:ascii="Times New Roman"/>
          <w:b w:val="false"/>
          <w:i w:val="false"/>
          <w:color w:val="000000"/>
          <w:sz w:val="28"/>
        </w:rPr>
        <w:t xml:space="preserve">
      (органның мекенжайы) </w:t>
      </w:r>
    </w:p>
    <w:p>
      <w:pPr>
        <w:spacing w:after="0"/>
        <w:ind w:left="0"/>
        <w:jc w:val="both"/>
      </w:pPr>
      <w:r>
        <w:rPr>
          <w:rFonts w:ascii="Times New Roman"/>
          <w:b w:val="false"/>
          <w:i w:val="false"/>
          <w:color w:val="000000"/>
          <w:sz w:val="28"/>
        </w:rPr>
        <w:t xml:space="preserve">
      орналасқан __________________________________________________________ </w:t>
      </w:r>
    </w:p>
    <w:p>
      <w:pPr>
        <w:spacing w:after="0"/>
        <w:ind w:left="0"/>
        <w:jc w:val="both"/>
      </w:pPr>
      <w:r>
        <w:rPr>
          <w:rFonts w:ascii="Times New Roman"/>
          <w:b w:val="false"/>
          <w:i w:val="false"/>
          <w:color w:val="000000"/>
          <w:sz w:val="28"/>
        </w:rPr>
        <w:t xml:space="preserve">
      (республикалық маңызы бар қалалардың және астананың білім басқармалары, </w:t>
      </w:r>
    </w:p>
    <w:p>
      <w:pPr>
        <w:spacing w:after="0"/>
        <w:ind w:left="0"/>
        <w:jc w:val="both"/>
      </w:pPr>
      <w:r>
        <w:rPr>
          <w:rFonts w:ascii="Times New Roman"/>
          <w:b w:val="false"/>
          <w:i w:val="false"/>
          <w:color w:val="000000"/>
          <w:sz w:val="28"/>
        </w:rPr>
        <w:t xml:space="preserve">
      аудандардағы, облыстық маңызы бар қалалардағы білім бөлімдері) хабарласуыңыз </w:t>
      </w:r>
    </w:p>
    <w:p>
      <w:pPr>
        <w:spacing w:after="0"/>
        <w:ind w:left="0"/>
        <w:jc w:val="both"/>
      </w:pPr>
      <w:r>
        <w:rPr>
          <w:rFonts w:ascii="Times New Roman"/>
          <w:b w:val="false"/>
          <w:i w:val="false"/>
          <w:color w:val="000000"/>
          <w:sz w:val="28"/>
        </w:rPr>
        <w:t>
      қажет.</w:t>
      </w:r>
    </w:p>
    <w:p>
      <w:pPr>
        <w:spacing w:after="0"/>
        <w:ind w:left="0"/>
        <w:jc w:val="both"/>
      </w:pPr>
      <w:r>
        <w:rPr>
          <w:rFonts w:ascii="Times New Roman"/>
          <w:b w:val="false"/>
          <w:i w:val="false"/>
          <w:color w:val="000000"/>
          <w:sz w:val="28"/>
        </w:rPr>
        <w:t>
      Жауапты тұлғаның ЭЦҚ-мен куәландырылған хабарлама ___________________</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(жауапты тұлғаның тегі, аты, әкесінің аты (бар болғанда),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"Баланы (балаларды) </w:t>
            </w:r>
            <w:r>
              <w:br/>
            </w:r>
            <w:r>
              <w:rPr>
                <w:rFonts w:ascii="Times New Roman"/>
                <w:b w:val="false"/>
                <w:i w:val="false"/>
                <w:color w:val="000000"/>
                <w:sz w:val="20"/>
              </w:rPr>
              <w:t xml:space="preserve">қабылдаушы отбасына </w:t>
            </w:r>
            <w:r>
              <w:br/>
            </w:r>
            <w:r>
              <w:rPr>
                <w:rFonts w:ascii="Times New Roman"/>
                <w:b w:val="false"/>
                <w:i w:val="false"/>
                <w:color w:val="000000"/>
                <w:sz w:val="20"/>
              </w:rPr>
              <w:t xml:space="preserve">тәрбиелеуге беру және оларды </w:t>
            </w:r>
            <w:r>
              <w:br/>
            </w:r>
            <w:r>
              <w:rPr>
                <w:rFonts w:ascii="Times New Roman"/>
                <w:b w:val="false"/>
                <w:i w:val="false"/>
                <w:color w:val="000000"/>
                <w:sz w:val="20"/>
              </w:rPr>
              <w:t xml:space="preserve">асырауға ақшалай қаражат </w:t>
            </w:r>
            <w:r>
              <w:br/>
            </w:r>
            <w:r>
              <w:rPr>
                <w:rFonts w:ascii="Times New Roman"/>
                <w:b w:val="false"/>
                <w:i w:val="false"/>
                <w:color w:val="000000"/>
                <w:sz w:val="20"/>
              </w:rPr>
              <w:t xml:space="preserve">төлеуді тағайындау" </w:t>
            </w:r>
            <w:r>
              <w:br/>
            </w:r>
            <w:r>
              <w:rPr>
                <w:rFonts w:ascii="Times New Roman"/>
                <w:b w:val="false"/>
                <w:i w:val="false"/>
                <w:color w:val="000000"/>
                <w:sz w:val="20"/>
              </w:rPr>
              <w:t xml:space="preserve">мемлекеттік қызметті көрсету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76" w:id="275"/>
    <w:p>
      <w:pPr>
        <w:spacing w:after="0"/>
        <w:ind w:left="0"/>
        <w:jc w:val="left"/>
      </w:pPr>
      <w:r>
        <w:rPr>
          <w:rFonts w:ascii="Times New Roman"/>
          <w:b/>
          <w:i w:val="false"/>
          <w:color w:val="000000"/>
        </w:rPr>
        <w:t xml:space="preserve"> Баланы (балаларды) қабылдаушы отбасына тәрбиелеуге беру туралы ШАРТ</w:t>
      </w:r>
    </w:p>
    <w:bookmarkEnd w:id="275"/>
    <w:p>
      <w:pPr>
        <w:spacing w:after="0"/>
        <w:ind w:left="0"/>
        <w:jc w:val="both"/>
      </w:pPr>
      <w:r>
        <w:rPr>
          <w:rFonts w:ascii="Times New Roman"/>
          <w:b w:val="false"/>
          <w:i w:val="false"/>
          <w:color w:val="ff0000"/>
          <w:sz w:val="28"/>
        </w:rPr>
        <w:t xml:space="preserve">
      Ескерту. 4-қосымша жаңа редакцияда - ҚР Оқу-ағарту министрінің 12.04.2023 </w:t>
      </w:r>
      <w:r>
        <w:rPr>
          <w:rFonts w:ascii="Times New Roman"/>
          <w:b w:val="false"/>
          <w:i w:val="false"/>
          <w:color w:val="ff0000"/>
          <w:sz w:val="28"/>
        </w:rPr>
        <w:t>№ 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Қала/аудан №___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жылғы "__" _________</w:t>
            </w:r>
          </w:p>
        </w:tc>
      </w:tr>
    </w:tbl>
    <w:p>
      <w:pPr>
        <w:spacing w:after="0"/>
        <w:ind w:left="0"/>
        <w:jc w:val="both"/>
      </w:pPr>
      <w:r>
        <w:rPr>
          <w:rFonts w:ascii="Times New Roman"/>
          <w:b w:val="false"/>
          <w:i w:val="false"/>
          <w:color w:val="000000"/>
          <w:sz w:val="28"/>
        </w:rPr>
        <w:t xml:space="preserve">
      "Неке (ерлі-зайыптылық) және отбасы туралы" ҚР Кодексінің </w:t>
      </w:r>
      <w:r>
        <w:rPr>
          <w:rFonts w:ascii="Times New Roman"/>
          <w:b w:val="false"/>
          <w:i w:val="false"/>
          <w:color w:val="000000"/>
          <w:sz w:val="28"/>
        </w:rPr>
        <w:t>132-2 бабының</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негізінде ___________________________________________________________ </w:t>
      </w:r>
    </w:p>
    <w:p>
      <w:pPr>
        <w:spacing w:after="0"/>
        <w:ind w:left="0"/>
        <w:jc w:val="both"/>
      </w:pPr>
      <w:r>
        <w:rPr>
          <w:rFonts w:ascii="Times New Roman"/>
          <w:b w:val="false"/>
          <w:i w:val="false"/>
          <w:color w:val="000000"/>
          <w:sz w:val="28"/>
        </w:rPr>
        <w:t>
                              (органның атауы)</w:t>
      </w:r>
    </w:p>
    <w:p>
      <w:pPr>
        <w:spacing w:after="0"/>
        <w:ind w:left="0"/>
        <w:jc w:val="both"/>
      </w:pPr>
      <w:r>
        <w:rPr>
          <w:rFonts w:ascii="Times New Roman"/>
          <w:b w:val="false"/>
          <w:i w:val="false"/>
          <w:color w:val="000000"/>
          <w:sz w:val="28"/>
        </w:rPr>
        <w:t xml:space="preserve">
      қорғаншылық және қамқоршылық функцияларын жүзеге асыратын органның </w:t>
      </w:r>
    </w:p>
    <w:p>
      <w:pPr>
        <w:spacing w:after="0"/>
        <w:ind w:left="0"/>
        <w:jc w:val="both"/>
      </w:pPr>
      <w:r>
        <w:rPr>
          <w:rFonts w:ascii="Times New Roman"/>
          <w:b w:val="false"/>
          <w:i w:val="false"/>
          <w:color w:val="000000"/>
          <w:sz w:val="28"/>
        </w:rPr>
        <w:t xml:space="preserve">
      атынан _____________________________________________________________ </w:t>
      </w:r>
    </w:p>
    <w:p>
      <w:pPr>
        <w:spacing w:after="0"/>
        <w:ind w:left="0"/>
        <w:jc w:val="both"/>
      </w:pPr>
      <w:r>
        <w:rPr>
          <w:rFonts w:ascii="Times New Roman"/>
          <w:b w:val="false"/>
          <w:i w:val="false"/>
          <w:color w:val="000000"/>
          <w:sz w:val="28"/>
        </w:rPr>
        <w:t>
      (өкілетті лауазымды тұлғаның тегі, аты, әкесінің аты бар болғанда) және лауазымы)</w:t>
      </w:r>
    </w:p>
    <w:p>
      <w:pPr>
        <w:spacing w:after="0"/>
        <w:ind w:left="0"/>
        <w:jc w:val="both"/>
      </w:pPr>
      <w:r>
        <w:rPr>
          <w:rFonts w:ascii="Times New Roman"/>
          <w:b w:val="false"/>
          <w:i w:val="false"/>
          <w:color w:val="000000"/>
          <w:sz w:val="28"/>
        </w:rPr>
        <w:t xml:space="preserve">
      сондай-ақ ___________________________________________________________ </w:t>
      </w:r>
    </w:p>
    <w:p>
      <w:pPr>
        <w:spacing w:after="0"/>
        <w:ind w:left="0"/>
        <w:jc w:val="both"/>
      </w:pPr>
      <w:r>
        <w:rPr>
          <w:rFonts w:ascii="Times New Roman"/>
          <w:b w:val="false"/>
          <w:i w:val="false"/>
          <w:color w:val="000000"/>
          <w:sz w:val="28"/>
        </w:rPr>
        <w:t>
                              (ұйымның атауы)</w:t>
      </w:r>
    </w:p>
    <w:p>
      <w:pPr>
        <w:spacing w:after="0"/>
        <w:ind w:left="0"/>
        <w:jc w:val="both"/>
      </w:pPr>
      <w:r>
        <w:rPr>
          <w:rFonts w:ascii="Times New Roman"/>
          <w:b w:val="false"/>
          <w:i w:val="false"/>
          <w:color w:val="000000"/>
          <w:sz w:val="28"/>
        </w:rPr>
        <w:t xml:space="preserve">
      __________________________________________________________ тұлғасында </w:t>
      </w:r>
    </w:p>
    <w:p>
      <w:pPr>
        <w:spacing w:after="0"/>
        <w:ind w:left="0"/>
        <w:jc w:val="both"/>
      </w:pPr>
      <w:r>
        <w:rPr>
          <w:rFonts w:ascii="Times New Roman"/>
          <w:b w:val="false"/>
          <w:i w:val="false"/>
          <w:color w:val="000000"/>
          <w:sz w:val="28"/>
        </w:rPr>
        <w:t>
      (өкілетті лауазымды тұлғаның аты-жөні және лауазымы)</w:t>
      </w:r>
    </w:p>
    <w:p>
      <w:pPr>
        <w:spacing w:after="0"/>
        <w:ind w:left="0"/>
        <w:jc w:val="both"/>
      </w:pPr>
      <w:r>
        <w:rPr>
          <w:rFonts w:ascii="Times New Roman"/>
          <w:b w:val="false"/>
          <w:i w:val="false"/>
          <w:color w:val="000000"/>
          <w:sz w:val="28"/>
        </w:rPr>
        <w:t>
      және қабылдаушы отбасылар 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болғанда), жеке куәлігі қашан және кіммен берілді)</w:t>
      </w:r>
    </w:p>
    <w:p>
      <w:pPr>
        <w:spacing w:after="0"/>
        <w:ind w:left="0"/>
        <w:jc w:val="both"/>
      </w:pPr>
      <w:r>
        <w:rPr>
          <w:rFonts w:ascii="Times New Roman"/>
          <w:b w:val="false"/>
          <w:i w:val="false"/>
          <w:color w:val="000000"/>
          <w:sz w:val="28"/>
        </w:rPr>
        <w:t>
      төмендегі туралы осы Шартты жасады:</w:t>
      </w:r>
    </w:p>
    <w:bookmarkStart w:name="z366" w:id="276"/>
    <w:p>
      <w:pPr>
        <w:spacing w:after="0"/>
        <w:ind w:left="0"/>
        <w:jc w:val="left"/>
      </w:pPr>
      <w:r>
        <w:rPr>
          <w:rFonts w:ascii="Times New Roman"/>
          <w:b/>
          <w:i w:val="false"/>
          <w:color w:val="000000"/>
        </w:rPr>
        <w:t xml:space="preserve"> 1. Шарттың мәні</w:t>
      </w:r>
    </w:p>
    <w:bookmarkEnd w:id="276"/>
    <w:bookmarkStart w:name="z367" w:id="277"/>
    <w:p>
      <w:pPr>
        <w:spacing w:after="0"/>
        <w:ind w:left="0"/>
        <w:jc w:val="both"/>
      </w:pPr>
      <w:r>
        <w:rPr>
          <w:rFonts w:ascii="Times New Roman"/>
          <w:b w:val="false"/>
          <w:i w:val="false"/>
          <w:color w:val="000000"/>
          <w:sz w:val="28"/>
        </w:rPr>
        <w:t>
      1. Қорғаншылық және қамқоршылық бойынша функцияны жүзеге асыратын орган жетім-балалар және ата-анасының қамқорлығынсыз қалған балаларға арналған білім беру ұйымынан _____________________</w:t>
      </w:r>
    </w:p>
    <w:bookmarkEnd w:id="277"/>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(баланың тегі, аты, әкесінің аты (бар болғанда), туған жылы, туу туралы куәлігінің №, сериясы немесе жеке куәлігі қашан және кіммен берілді) асырап алушы отбасына тәрбиеленуге берілді.</w:t>
      </w:r>
    </w:p>
    <w:bookmarkStart w:name="z368" w:id="278"/>
    <w:p>
      <w:pPr>
        <w:spacing w:after="0"/>
        <w:ind w:left="0"/>
        <w:jc w:val="left"/>
      </w:pPr>
      <w:r>
        <w:rPr>
          <w:rFonts w:ascii="Times New Roman"/>
          <w:b/>
          <w:i w:val="false"/>
          <w:color w:val="000000"/>
        </w:rPr>
        <w:t xml:space="preserve"> 2. Тараптардың құқықтары мен міндеттері</w:t>
      </w:r>
    </w:p>
    <w:bookmarkEnd w:id="278"/>
    <w:bookmarkStart w:name="z369" w:id="279"/>
    <w:p>
      <w:pPr>
        <w:spacing w:after="0"/>
        <w:ind w:left="0"/>
        <w:jc w:val="both"/>
      </w:pPr>
      <w:r>
        <w:rPr>
          <w:rFonts w:ascii="Times New Roman"/>
          <w:b w:val="false"/>
          <w:i w:val="false"/>
          <w:color w:val="000000"/>
          <w:sz w:val="28"/>
        </w:rPr>
        <w:t>
      1. Қорғаншылық және қамқоршылық бойынша функцияны жүзеге асыратын орган:</w:t>
      </w:r>
    </w:p>
    <w:bookmarkEnd w:id="279"/>
    <w:p>
      <w:pPr>
        <w:spacing w:after="0"/>
        <w:ind w:left="0"/>
        <w:jc w:val="both"/>
      </w:pPr>
      <w:r>
        <w:rPr>
          <w:rFonts w:ascii="Times New Roman"/>
          <w:b w:val="false"/>
          <w:i w:val="false"/>
          <w:color w:val="000000"/>
          <w:sz w:val="28"/>
        </w:rPr>
        <w:t>
      1) баланы асырап-бағуға бөлінген қаражаттың жұмсалуына, сондай-ақ олардың мүлкінің басқарылуына бақылау жасауды жүзеге асыруға;</w:t>
      </w:r>
    </w:p>
    <w:p>
      <w:pPr>
        <w:spacing w:after="0"/>
        <w:ind w:left="0"/>
        <w:jc w:val="both"/>
      </w:pPr>
      <w:r>
        <w:rPr>
          <w:rFonts w:ascii="Times New Roman"/>
          <w:b w:val="false"/>
          <w:i w:val="false"/>
          <w:color w:val="000000"/>
          <w:sz w:val="28"/>
        </w:rPr>
        <w:t>
      2) қабылдап алынған балалардың құқықтары мен заңды мүдделерін іске асыруға көмек көрсетуге, оқытудың және тәрбиелеудің түрлері мен әдістерін ұсынуға;</w:t>
      </w:r>
    </w:p>
    <w:p>
      <w:pPr>
        <w:spacing w:after="0"/>
        <w:ind w:left="0"/>
        <w:jc w:val="both"/>
      </w:pPr>
      <w:r>
        <w:rPr>
          <w:rFonts w:ascii="Times New Roman"/>
          <w:b w:val="false"/>
          <w:i w:val="false"/>
          <w:color w:val="000000"/>
          <w:sz w:val="28"/>
        </w:rPr>
        <w:t>
      3) әр айдың 15-күнінен кешіктірмей заңнамада көзделген нормалардың негізінде баланы қабылдайтын ата-аналардың банк шоттарына баланы асырап-бағуға ақшалай қаражатты аударуға;</w:t>
      </w:r>
    </w:p>
    <w:p>
      <w:pPr>
        <w:spacing w:after="0"/>
        <w:ind w:left="0"/>
        <w:jc w:val="both"/>
      </w:pPr>
      <w:r>
        <w:rPr>
          <w:rFonts w:ascii="Times New Roman"/>
          <w:b w:val="false"/>
          <w:i w:val="false"/>
          <w:color w:val="000000"/>
          <w:sz w:val="28"/>
        </w:rPr>
        <w:t>
      4) баланың (балалардың) мүддесін ескере отырып, қабылдап алған баланың жақын туыстарымен қарым-қатынас тәртібін анықтауға және дауларды қарауға;</w:t>
      </w:r>
    </w:p>
    <w:p>
      <w:pPr>
        <w:spacing w:after="0"/>
        <w:ind w:left="0"/>
        <w:jc w:val="both"/>
      </w:pPr>
      <w:r>
        <w:rPr>
          <w:rFonts w:ascii="Times New Roman"/>
          <w:b w:val="false"/>
          <w:i w:val="false"/>
          <w:color w:val="000000"/>
          <w:sz w:val="28"/>
        </w:rPr>
        <w:t>
      5) баланы қабылдайтын ата-аналар қабылдап алынған балалардың мүліктерін қорғау және олардың мүліктерін басқару (мүлікті бүлдіру, мүлікті дұрыс сақтамау, мүлікті тиімді жұмсамау, қабылдап алынған балалардың мүлкінің құнын азайтуға әкеп соғатын әрекет жасау) бойынша міндеттерін тиісінше атқармаған жағдайда қорғаншылық және қамқоршылық органы бұл жөнінде акт жасап, қабылдап алған ата-аналарға қабылдап алынған балаларға келтірілген шығындардың орнын толтыру туралы талаптар қоюға міндеттенеді.</w:t>
      </w:r>
    </w:p>
    <w:bookmarkStart w:name="z370" w:id="280"/>
    <w:p>
      <w:pPr>
        <w:spacing w:after="0"/>
        <w:ind w:left="0"/>
        <w:jc w:val="both"/>
      </w:pPr>
      <w:r>
        <w:rPr>
          <w:rFonts w:ascii="Times New Roman"/>
          <w:b w:val="false"/>
          <w:i w:val="false"/>
          <w:color w:val="000000"/>
          <w:sz w:val="28"/>
        </w:rPr>
        <w:t>
      2. Қорғаншылық және қамқоршылық бойынша функцияны жүзеге асыратын орган:</w:t>
      </w:r>
    </w:p>
    <w:bookmarkEnd w:id="280"/>
    <w:p>
      <w:pPr>
        <w:spacing w:after="0"/>
        <w:ind w:left="0"/>
        <w:jc w:val="both"/>
      </w:pPr>
      <w:r>
        <w:rPr>
          <w:rFonts w:ascii="Times New Roman"/>
          <w:b w:val="false"/>
          <w:i w:val="false"/>
          <w:color w:val="000000"/>
          <w:sz w:val="28"/>
        </w:rPr>
        <w:t>
      1) осы Шарт бойынша органның құқықтары мен міндеттерін жүзеге асыру үшін баланы қабылдап алушы ата-аналардан қажетті ақпаратты сұратуға;</w:t>
      </w:r>
    </w:p>
    <w:p>
      <w:pPr>
        <w:spacing w:after="0"/>
        <w:ind w:left="0"/>
        <w:jc w:val="both"/>
      </w:pPr>
      <w:r>
        <w:rPr>
          <w:rFonts w:ascii="Times New Roman"/>
          <w:b w:val="false"/>
          <w:i w:val="false"/>
          <w:color w:val="000000"/>
          <w:sz w:val="28"/>
        </w:rPr>
        <w:t>
      2) қабылдап алынған балалардың бұзылған құқықтары мен заңды мүдделерін қалпына келтіруді баланы қабылдап алушы ата-аналарға міндеттеуге;</w:t>
      </w:r>
    </w:p>
    <w:p>
      <w:pPr>
        <w:spacing w:after="0"/>
        <w:ind w:left="0"/>
        <w:jc w:val="both"/>
      </w:pPr>
      <w:r>
        <w:rPr>
          <w:rFonts w:ascii="Times New Roman"/>
          <w:b w:val="false"/>
          <w:i w:val="false"/>
          <w:color w:val="000000"/>
          <w:sz w:val="28"/>
        </w:rPr>
        <w:t>
      3) мынадай жағдайларда:</w:t>
      </w:r>
    </w:p>
    <w:p>
      <w:pPr>
        <w:spacing w:after="0"/>
        <w:ind w:left="0"/>
        <w:jc w:val="both"/>
      </w:pPr>
      <w:r>
        <w:rPr>
          <w:rFonts w:ascii="Times New Roman"/>
          <w:b w:val="false"/>
          <w:i w:val="false"/>
          <w:color w:val="000000"/>
          <w:sz w:val="28"/>
        </w:rPr>
        <w:t>
      - өзіне жүктелген міндеттерді тиісінше орындамаса;</w:t>
      </w:r>
    </w:p>
    <w:p>
      <w:pPr>
        <w:spacing w:after="0"/>
        <w:ind w:left="0"/>
        <w:jc w:val="both"/>
      </w:pPr>
      <w:r>
        <w:rPr>
          <w:rFonts w:ascii="Times New Roman"/>
          <w:b w:val="false"/>
          <w:i w:val="false"/>
          <w:color w:val="000000"/>
          <w:sz w:val="28"/>
        </w:rPr>
        <w:t>
      - қабылдап алынған балалардың құқықтары мен заңды мүдделері бұзылса, соның ішінде қабылдап алушы ата-аналар пайдакүнемдік іс-әрекет жасаса не балаларды қараусыз және қажетті көмексіз қалдырса, қабылдап алған ата-аналарды өзіне жүктелген міндеттерді орындаудан босатуға құқылы.</w:t>
      </w:r>
    </w:p>
    <w:bookmarkStart w:name="z371" w:id="281"/>
    <w:p>
      <w:pPr>
        <w:spacing w:after="0"/>
        <w:ind w:left="0"/>
        <w:jc w:val="both"/>
      </w:pPr>
      <w:r>
        <w:rPr>
          <w:rFonts w:ascii="Times New Roman"/>
          <w:b w:val="false"/>
          <w:i w:val="false"/>
          <w:color w:val="000000"/>
          <w:sz w:val="28"/>
        </w:rPr>
        <w:t>
      3. Жетім-балалар және ата-анасының қамқорлығынсыз қалған балаларға арналған ұйымның міндеттері:</w:t>
      </w:r>
    </w:p>
    <w:bookmarkEnd w:id="281"/>
    <w:p>
      <w:pPr>
        <w:spacing w:after="0"/>
        <w:ind w:left="0"/>
        <w:jc w:val="both"/>
      </w:pPr>
      <w:r>
        <w:rPr>
          <w:rFonts w:ascii="Times New Roman"/>
          <w:b w:val="false"/>
          <w:i w:val="false"/>
          <w:color w:val="000000"/>
          <w:sz w:val="28"/>
        </w:rPr>
        <w:t>
      1) асырап алушы отбасына Асырап алушы отбасы туралы ережеде белгіленген тізімге сәйкес бала туралы мәліметті беру;</w:t>
      </w:r>
    </w:p>
    <w:p>
      <w:pPr>
        <w:spacing w:after="0"/>
        <w:ind w:left="0"/>
        <w:jc w:val="both"/>
      </w:pPr>
      <w:r>
        <w:rPr>
          <w:rFonts w:ascii="Times New Roman"/>
          <w:b w:val="false"/>
          <w:i w:val="false"/>
          <w:color w:val="000000"/>
          <w:sz w:val="28"/>
        </w:rPr>
        <w:t>
      2) асырап алушы отбасына психологиялық-педагогикалық көмек көрсету.</w:t>
      </w:r>
    </w:p>
    <w:bookmarkStart w:name="z372" w:id="282"/>
    <w:p>
      <w:pPr>
        <w:spacing w:after="0"/>
        <w:ind w:left="0"/>
        <w:jc w:val="both"/>
      </w:pPr>
      <w:r>
        <w:rPr>
          <w:rFonts w:ascii="Times New Roman"/>
          <w:b w:val="false"/>
          <w:i w:val="false"/>
          <w:color w:val="000000"/>
          <w:sz w:val="28"/>
        </w:rPr>
        <w:t>
      4. Жетім-балалар және ата-анасының қамқорлығынсыз қалған балаларға арналған ұйымдар баланы ұстау, тәрбиелеу, оқыту жағдайын бақылау мақсатында алты айда 1 рет асырап алушы отбасына баруға құқылы.</w:t>
      </w:r>
    </w:p>
    <w:bookmarkEnd w:id="282"/>
    <w:bookmarkStart w:name="z373" w:id="283"/>
    <w:p>
      <w:pPr>
        <w:spacing w:after="0"/>
        <w:ind w:left="0"/>
        <w:jc w:val="both"/>
      </w:pPr>
      <w:r>
        <w:rPr>
          <w:rFonts w:ascii="Times New Roman"/>
          <w:b w:val="false"/>
          <w:i w:val="false"/>
          <w:color w:val="000000"/>
          <w:sz w:val="28"/>
        </w:rPr>
        <w:t>
      5. Асырап алушы отбасының міндеттері:</w:t>
      </w:r>
    </w:p>
    <w:bookmarkEnd w:id="283"/>
    <w:p>
      <w:pPr>
        <w:spacing w:after="0"/>
        <w:ind w:left="0"/>
        <w:jc w:val="both"/>
      </w:pPr>
      <w:r>
        <w:rPr>
          <w:rFonts w:ascii="Times New Roman"/>
          <w:b w:val="false"/>
          <w:i w:val="false"/>
          <w:color w:val="000000"/>
          <w:sz w:val="28"/>
        </w:rPr>
        <w:t>
      1) асырап алынған балаларды тәрбиелеу, олардың денсаулығын, адами және дене дамуын күту, білім алу және дербес өмірге дайындық үшін қажетті жағдайларды жасау;</w:t>
      </w:r>
    </w:p>
    <w:p>
      <w:pPr>
        <w:spacing w:after="0"/>
        <w:ind w:left="0"/>
        <w:jc w:val="both"/>
      </w:pPr>
      <w:r>
        <w:rPr>
          <w:rFonts w:ascii="Times New Roman"/>
          <w:b w:val="false"/>
          <w:i w:val="false"/>
          <w:color w:val="000000"/>
          <w:sz w:val="28"/>
        </w:rPr>
        <w:t>
      2) асырап алынған балалардың құқықтары мен заңды мүдделерін сақтау және қорғау, соның ішінде асырап алушы отбасының тұрғылықты жері бойынша тұрғын үй алу үшін есепке қою;</w:t>
      </w:r>
    </w:p>
    <w:p>
      <w:pPr>
        <w:spacing w:after="0"/>
        <w:ind w:left="0"/>
        <w:jc w:val="both"/>
      </w:pPr>
      <w:r>
        <w:rPr>
          <w:rFonts w:ascii="Times New Roman"/>
          <w:b w:val="false"/>
          <w:i w:val="false"/>
          <w:color w:val="000000"/>
          <w:sz w:val="28"/>
        </w:rPr>
        <w:t>
      3) асырап алынған балалармен бірге тұру;</w:t>
      </w:r>
    </w:p>
    <w:p>
      <w:pPr>
        <w:spacing w:after="0"/>
        <w:ind w:left="0"/>
        <w:jc w:val="both"/>
      </w:pPr>
      <w:r>
        <w:rPr>
          <w:rFonts w:ascii="Times New Roman"/>
          <w:b w:val="false"/>
          <w:i w:val="false"/>
          <w:color w:val="000000"/>
          <w:sz w:val="28"/>
        </w:rPr>
        <w:t>
      4) асырап алушы ата-анаға берілген баланың құжаттарына, қаражатына және балаға тиісті басқа мүліктің сақтығын қамтамасыз ету;</w:t>
      </w:r>
    </w:p>
    <w:p>
      <w:pPr>
        <w:spacing w:after="0"/>
        <w:ind w:left="0"/>
        <w:jc w:val="both"/>
      </w:pPr>
      <w:r>
        <w:rPr>
          <w:rFonts w:ascii="Times New Roman"/>
          <w:b w:val="false"/>
          <w:i w:val="false"/>
          <w:color w:val="000000"/>
          <w:sz w:val="28"/>
        </w:rPr>
        <w:t>
      5) қорғаншылық және қамқоршылық бойынша қызметті жүзеге асыратын органды баланы ұстау, тәрбиелеу, оқыту үшін қолайсыз жағдай туындағаны туралы хабардар ету;</w:t>
      </w:r>
    </w:p>
    <w:p>
      <w:pPr>
        <w:spacing w:after="0"/>
        <w:ind w:left="0"/>
        <w:jc w:val="both"/>
      </w:pPr>
      <w:r>
        <w:rPr>
          <w:rFonts w:ascii="Times New Roman"/>
          <w:b w:val="false"/>
          <w:i w:val="false"/>
          <w:color w:val="000000"/>
          <w:sz w:val="28"/>
        </w:rPr>
        <w:t>
      6) қорғаншылық және қамқоршылық органын асырап алушы отбасы туралы Ереженің талаптарына сәйкес тұрғылықты жерін ауыстыру туралы жазбаша хабардар етуге;</w:t>
      </w:r>
    </w:p>
    <w:p>
      <w:pPr>
        <w:spacing w:after="0"/>
        <w:ind w:left="0"/>
        <w:jc w:val="both"/>
      </w:pPr>
      <w:r>
        <w:rPr>
          <w:rFonts w:ascii="Times New Roman"/>
          <w:b w:val="false"/>
          <w:i w:val="false"/>
          <w:color w:val="000000"/>
          <w:sz w:val="28"/>
        </w:rPr>
        <w:t>
      7) алты айда бір реттен кем емес:</w:t>
      </w:r>
    </w:p>
    <w:p>
      <w:pPr>
        <w:spacing w:after="0"/>
        <w:ind w:left="0"/>
        <w:jc w:val="both"/>
      </w:pPr>
      <w:r>
        <w:rPr>
          <w:rFonts w:ascii="Times New Roman"/>
          <w:b w:val="false"/>
          <w:i w:val="false"/>
          <w:color w:val="000000"/>
          <w:sz w:val="28"/>
        </w:rPr>
        <w:t xml:space="preserve">
      жетім-балалар және ата-анасының қамқорлығынсыз қалған балалар үшін білім беру ұйымына "Мемлекеттік қорғаншылық және қамқоршылық жөніндегі функцияларын жүзеге асыру қағидаларын бекіту туралы" Қазақстан Республикасы Үкіметінің 2012 жылғы 30 наурыздағы № 382 </w:t>
      </w:r>
      <w:r>
        <w:rPr>
          <w:rFonts w:ascii="Times New Roman"/>
          <w:b w:val="false"/>
          <w:i w:val="false"/>
          <w:color w:val="000000"/>
          <w:sz w:val="28"/>
        </w:rPr>
        <w:t>қаулысымен</w:t>
      </w:r>
      <w:r>
        <w:rPr>
          <w:rFonts w:ascii="Times New Roman"/>
          <w:b w:val="false"/>
          <w:i w:val="false"/>
          <w:color w:val="000000"/>
          <w:sz w:val="28"/>
        </w:rPr>
        <w:t xml:space="preserve"> бекітілген, есептің нысаны бойынша баланың денсаулығы және тәрбиесі туралы есепті, қорғаншылық және қамқоршылық органына жетім-баланы және ата-анасының қамқорлығынсыз қалған балаларды ұстауға бөлінген қаражатты жұмсау және де оның мүлігін басқару туралы есепті ұсынуға міндетті.</w:t>
      </w:r>
    </w:p>
    <w:bookmarkStart w:name="z374" w:id="284"/>
    <w:p>
      <w:pPr>
        <w:spacing w:after="0"/>
        <w:ind w:left="0"/>
        <w:jc w:val="both"/>
      </w:pPr>
      <w:r>
        <w:rPr>
          <w:rFonts w:ascii="Times New Roman"/>
          <w:b w:val="false"/>
          <w:i w:val="false"/>
          <w:color w:val="000000"/>
          <w:sz w:val="28"/>
        </w:rPr>
        <w:t>
      6. Асырап алушы отбасы:</w:t>
      </w:r>
    </w:p>
    <w:bookmarkEnd w:id="284"/>
    <w:p>
      <w:pPr>
        <w:spacing w:after="0"/>
        <w:ind w:left="0"/>
        <w:jc w:val="both"/>
      </w:pPr>
      <w:r>
        <w:rPr>
          <w:rFonts w:ascii="Times New Roman"/>
          <w:b w:val="false"/>
          <w:i w:val="false"/>
          <w:color w:val="000000"/>
          <w:sz w:val="28"/>
        </w:rPr>
        <w:t>
      1) балалардың пікірлері мен қорғаншылық және қамқоршылық органының ұсыныстарын есепке ала отырып, асырап алынған балаларды тәрбиелеу нысанын дербес анықтау;</w:t>
      </w:r>
    </w:p>
    <w:p>
      <w:pPr>
        <w:spacing w:after="0"/>
        <w:ind w:left="0"/>
        <w:jc w:val="both"/>
      </w:pPr>
      <w:r>
        <w:rPr>
          <w:rFonts w:ascii="Times New Roman"/>
          <w:b w:val="false"/>
          <w:i w:val="false"/>
          <w:color w:val="000000"/>
          <w:sz w:val="28"/>
        </w:rPr>
        <w:t>
      2) асырап алынған балаларды тәрбиелеу, білім беру, құқықтары мен заңды мүдделерін қорғау мәселелері бойынша кеңес көмегін алу;</w:t>
      </w:r>
    </w:p>
    <w:p>
      <w:pPr>
        <w:spacing w:after="0"/>
        <w:ind w:left="0"/>
        <w:jc w:val="both"/>
      </w:pPr>
      <w:r>
        <w:rPr>
          <w:rFonts w:ascii="Times New Roman"/>
          <w:b w:val="false"/>
          <w:i w:val="false"/>
          <w:color w:val="000000"/>
          <w:sz w:val="28"/>
        </w:rPr>
        <w:t>
      3) өздерінің құқықтары мен міндеттерін жүзеге асырған кезде асырап алушы ата-ана балалардың психикалық және дене денсаулығына, олардың адами дамуына зиян келтіруге құқылы емес. Асырап алынған балаларды тәрбиелеу әдістері өзіне қатаң, өрескел, адами абыройды төмендететін қатынасты, сөгу немесе балаларды пайдалануды қоспауы тиіс.</w:t>
      </w:r>
    </w:p>
    <w:bookmarkStart w:name="z375" w:id="285"/>
    <w:p>
      <w:pPr>
        <w:spacing w:after="0"/>
        <w:ind w:left="0"/>
        <w:jc w:val="both"/>
      </w:pPr>
      <w:r>
        <w:rPr>
          <w:rFonts w:ascii="Times New Roman"/>
          <w:b w:val="false"/>
          <w:i w:val="false"/>
          <w:color w:val="000000"/>
          <w:sz w:val="28"/>
        </w:rPr>
        <w:t>
      7. Шарттың мерзімі</w:t>
      </w:r>
    </w:p>
    <w:bookmarkEnd w:id="285"/>
    <w:p>
      <w:pPr>
        <w:spacing w:after="0"/>
        <w:ind w:left="0"/>
        <w:jc w:val="both"/>
      </w:pPr>
      <w:r>
        <w:rPr>
          <w:rFonts w:ascii="Times New Roman"/>
          <w:b w:val="false"/>
          <w:i w:val="false"/>
          <w:color w:val="000000"/>
          <w:sz w:val="28"/>
        </w:rPr>
        <w:t>
      1. Осы Шарт 20__ жылы "__" _________ бастап 20__жылы _______ дейінгі мерзімге (кәмелетке толғанша) жасалған және қол қойылған күнінен бастап қолданысқа енгізіледі.</w:t>
      </w:r>
    </w:p>
    <w:p>
      <w:pPr>
        <w:spacing w:after="0"/>
        <w:ind w:left="0"/>
        <w:jc w:val="both"/>
      </w:pPr>
      <w:r>
        <w:rPr>
          <w:rFonts w:ascii="Times New Roman"/>
          <w:b w:val="false"/>
          <w:i w:val="false"/>
          <w:color w:val="000000"/>
          <w:sz w:val="28"/>
        </w:rPr>
        <w:t>
      2. Осы шарт тараптардың келісімі бойынша ұзартылуы мүмкін.</w:t>
      </w:r>
    </w:p>
    <w:p>
      <w:pPr>
        <w:spacing w:after="0"/>
        <w:ind w:left="0"/>
        <w:jc w:val="both"/>
      </w:pPr>
      <w:r>
        <w:rPr>
          <w:rFonts w:ascii="Times New Roman"/>
          <w:b w:val="false"/>
          <w:i w:val="false"/>
          <w:color w:val="000000"/>
          <w:sz w:val="28"/>
        </w:rPr>
        <w:t>
      3. Баланы қабылдайтын отбасына беру туралы шарт мынадай жағдайларда:</w:t>
      </w:r>
    </w:p>
    <w:p>
      <w:pPr>
        <w:spacing w:after="0"/>
        <w:ind w:left="0"/>
        <w:jc w:val="both"/>
      </w:pPr>
      <w:r>
        <w:rPr>
          <w:rFonts w:ascii="Times New Roman"/>
          <w:b w:val="false"/>
          <w:i w:val="false"/>
          <w:color w:val="000000"/>
          <w:sz w:val="28"/>
        </w:rPr>
        <w:t>
      - дәлелді себептер (науқастануы, отбасылық немесе материалдық жағдайының өзгеруі, баламен өзара түсіністіктің болмауы, балалармен дау-жанжал) болған жағдайда баланы қабылдап алған ата-аналардың бастамасы бойынша;</w:t>
      </w:r>
    </w:p>
    <w:p>
      <w:pPr>
        <w:spacing w:after="0"/>
        <w:ind w:left="0"/>
        <w:jc w:val="both"/>
      </w:pPr>
      <w:r>
        <w:rPr>
          <w:rFonts w:ascii="Times New Roman"/>
          <w:b w:val="false"/>
          <w:i w:val="false"/>
          <w:color w:val="000000"/>
          <w:sz w:val="28"/>
        </w:rPr>
        <w:t>
      - жетім балалар мен ата-анасының қамқорлығынсыз қалған балаларды асырап-бағу, тәрбиелеу және оқыту үшін жағымсыз жағдайлар туындаған кезде қорғаншылық немесе қамқоршылық жөніндегі функцияларды жүзеге асыратын органның немесе жетім балалар, ата-анасының қамқорлығынсыз қалған балалар тәрбиеленген білім беру ұйымының бастамасы бойынша;</w:t>
      </w:r>
    </w:p>
    <w:p>
      <w:pPr>
        <w:spacing w:after="0"/>
        <w:ind w:left="0"/>
        <w:jc w:val="both"/>
      </w:pPr>
      <w:r>
        <w:rPr>
          <w:rFonts w:ascii="Times New Roman"/>
          <w:b w:val="false"/>
          <w:i w:val="false"/>
          <w:color w:val="000000"/>
          <w:sz w:val="28"/>
        </w:rPr>
        <w:t>
      - бала ата-анасына қайтарылған, туыстарына берілген немесе асырап алынған жағдайларда;</w:t>
      </w:r>
    </w:p>
    <w:p>
      <w:pPr>
        <w:spacing w:after="0"/>
        <w:ind w:left="0"/>
        <w:jc w:val="both"/>
      </w:pPr>
      <w:r>
        <w:rPr>
          <w:rFonts w:ascii="Times New Roman"/>
          <w:b w:val="false"/>
          <w:i w:val="false"/>
          <w:color w:val="000000"/>
          <w:sz w:val="28"/>
        </w:rPr>
        <w:t>
      - баланы қабылдайтын ата-аналар облыстан, республикалық маңызы бар қаладан, астанадан тыс жерлерге тұрақты тұруға көшкен жағдайда мерзімінен бұрын бұзылуы мүмкін.</w:t>
      </w:r>
    </w:p>
    <w:bookmarkStart w:name="z376" w:id="286"/>
    <w:p>
      <w:pPr>
        <w:spacing w:after="0"/>
        <w:ind w:left="0"/>
        <w:jc w:val="both"/>
      </w:pPr>
      <w:r>
        <w:rPr>
          <w:rFonts w:ascii="Times New Roman"/>
          <w:b w:val="false"/>
          <w:i w:val="false"/>
          <w:color w:val="000000"/>
          <w:sz w:val="28"/>
        </w:rPr>
        <w:t>
      8. Осы шартты орындау процесінде тараптар арасында туындаған дау-дамай оның туындаған кезінен бастап өзара келісілген шешімге келу мақсатында тараптармен бір ай мерзімде қарастырылады, келісім болмаған жағдайда сот арқылы шешіледі.</w:t>
      </w:r>
    </w:p>
    <w:bookmarkEnd w:id="286"/>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Қорғаншылық және қамқоршылық бойынша функцияны жүзеге асыратын</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Асырап алушы отбасы</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орган ________________________ </w:t>
            </w:r>
          </w:p>
          <w:p>
            <w:pPr>
              <w:spacing w:after="20"/>
              <w:ind w:left="20"/>
              <w:jc w:val="both"/>
            </w:pPr>
            <w:r>
              <w:rPr>
                <w:rFonts w:ascii="Times New Roman"/>
                <w:b w:val="false"/>
                <w:i w:val="false"/>
                <w:color w:val="000000"/>
                <w:sz w:val="20"/>
              </w:rPr>
              <w:t>
органның атауы</w:t>
            </w:r>
          </w:p>
          <w:p>
            <w:pPr>
              <w:spacing w:after="20"/>
              <w:ind w:left="20"/>
              <w:jc w:val="both"/>
            </w:pPr>
            <w:r>
              <w:rPr>
                <w:rFonts w:ascii="Times New Roman"/>
                <w:b w:val="false"/>
                <w:i w:val="false"/>
                <w:color w:val="000000"/>
                <w:sz w:val="20"/>
              </w:rPr>
              <w:t xml:space="preserve">
_____________________________ </w:t>
            </w:r>
          </w:p>
          <w:p>
            <w:pPr>
              <w:spacing w:after="20"/>
              <w:ind w:left="20"/>
              <w:jc w:val="both"/>
            </w:pPr>
            <w:r>
              <w:rPr>
                <w:rFonts w:ascii="Times New Roman"/>
                <w:b w:val="false"/>
                <w:i w:val="false"/>
                <w:color w:val="000000"/>
                <w:sz w:val="20"/>
              </w:rPr>
              <w:t>
тегі, аты, әкесінің аты (бар болғанда) (қолы)</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____________________________ </w:t>
            </w:r>
          </w:p>
          <w:p>
            <w:pPr>
              <w:spacing w:after="20"/>
              <w:ind w:left="20"/>
              <w:jc w:val="both"/>
            </w:pPr>
            <w:r>
              <w:rPr>
                <w:rFonts w:ascii="Times New Roman"/>
                <w:b w:val="false"/>
                <w:i w:val="false"/>
                <w:color w:val="000000"/>
                <w:sz w:val="20"/>
              </w:rPr>
              <w:t>
мекенжайы</w:t>
            </w:r>
          </w:p>
          <w:p>
            <w:pPr>
              <w:spacing w:after="20"/>
              <w:ind w:left="20"/>
              <w:jc w:val="both"/>
            </w:pPr>
            <w:r>
              <w:rPr>
                <w:rFonts w:ascii="Times New Roman"/>
                <w:b w:val="false"/>
                <w:i w:val="false"/>
                <w:color w:val="000000"/>
                <w:sz w:val="20"/>
              </w:rPr>
              <w:t>
____________________________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_____________________________ </w:t>
            </w:r>
          </w:p>
          <w:p>
            <w:pPr>
              <w:spacing w:after="20"/>
              <w:ind w:left="20"/>
              <w:jc w:val="both"/>
            </w:pPr>
            <w:r>
              <w:rPr>
                <w:rFonts w:ascii="Times New Roman"/>
                <w:b w:val="false"/>
                <w:i w:val="false"/>
                <w:color w:val="000000"/>
                <w:sz w:val="20"/>
              </w:rPr>
              <w:t>
мекенжайы</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____________________________ </w:t>
            </w:r>
          </w:p>
          <w:p>
            <w:pPr>
              <w:spacing w:after="20"/>
              <w:ind w:left="20"/>
              <w:jc w:val="both"/>
            </w:pPr>
            <w:r>
              <w:rPr>
                <w:rFonts w:ascii="Times New Roman"/>
                <w:b w:val="false"/>
                <w:i w:val="false"/>
                <w:color w:val="000000"/>
                <w:sz w:val="20"/>
              </w:rPr>
              <w:t>
тегі, аты, әкесінің аты (бар болғанда) (қолы)</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Жетім-балалар және ата-анасының қамқорлығынсыз қалған балаларға арналған</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ұйым ________________________________ </w:t>
            </w:r>
          </w:p>
          <w:p>
            <w:pPr>
              <w:spacing w:after="20"/>
              <w:ind w:left="20"/>
              <w:jc w:val="both"/>
            </w:pPr>
            <w:r>
              <w:rPr>
                <w:rFonts w:ascii="Times New Roman"/>
                <w:b w:val="false"/>
                <w:i w:val="false"/>
                <w:color w:val="000000"/>
                <w:sz w:val="20"/>
              </w:rPr>
              <w:t>
ұйымның атауы</w:t>
            </w:r>
          </w:p>
          <w:p>
            <w:pPr>
              <w:spacing w:after="20"/>
              <w:ind w:left="20"/>
              <w:jc w:val="both"/>
            </w:pPr>
            <w:r>
              <w:rPr>
                <w:rFonts w:ascii="Times New Roman"/>
                <w:b w:val="false"/>
                <w:i w:val="false"/>
                <w:color w:val="000000"/>
                <w:sz w:val="20"/>
              </w:rPr>
              <w:t>
_____________________________________</w:t>
            </w:r>
          </w:p>
          <w:p>
            <w:pPr>
              <w:spacing w:after="20"/>
              <w:ind w:left="20"/>
              <w:jc w:val="both"/>
            </w:pPr>
            <w:r>
              <w:rPr>
                <w:rFonts w:ascii="Times New Roman"/>
                <w:b w:val="false"/>
                <w:i w:val="false"/>
                <w:color w:val="000000"/>
                <w:sz w:val="20"/>
              </w:rPr>
              <w:t>
мекенжайы __________________________</w:t>
            </w:r>
          </w:p>
          <w:p>
            <w:pPr>
              <w:spacing w:after="20"/>
              <w:ind w:left="20"/>
              <w:jc w:val="both"/>
            </w:pPr>
            <w:r>
              <w:rPr>
                <w:rFonts w:ascii="Times New Roman"/>
                <w:b w:val="false"/>
                <w:i w:val="false"/>
                <w:color w:val="000000"/>
                <w:sz w:val="20"/>
              </w:rPr>
              <w:t>
___________ тегі, аты, әкесінің аты (бар болғанда)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"Баланы (балаларды) </w:t>
            </w:r>
            <w:r>
              <w:br/>
            </w:r>
            <w:r>
              <w:rPr>
                <w:rFonts w:ascii="Times New Roman"/>
                <w:b w:val="false"/>
                <w:i w:val="false"/>
                <w:color w:val="000000"/>
                <w:sz w:val="20"/>
              </w:rPr>
              <w:t xml:space="preserve">қабылдаушы отбасына </w:t>
            </w:r>
            <w:r>
              <w:br/>
            </w:r>
            <w:r>
              <w:rPr>
                <w:rFonts w:ascii="Times New Roman"/>
                <w:b w:val="false"/>
                <w:i w:val="false"/>
                <w:color w:val="000000"/>
                <w:sz w:val="20"/>
              </w:rPr>
              <w:t xml:space="preserve">тәрбиелеуге беру және оларды </w:t>
            </w:r>
            <w:r>
              <w:br/>
            </w:r>
            <w:r>
              <w:rPr>
                <w:rFonts w:ascii="Times New Roman"/>
                <w:b w:val="false"/>
                <w:i w:val="false"/>
                <w:color w:val="000000"/>
                <w:sz w:val="20"/>
              </w:rPr>
              <w:t xml:space="preserve">асырауға ақшалай қаражат </w:t>
            </w:r>
            <w:r>
              <w:br/>
            </w:r>
            <w:r>
              <w:rPr>
                <w:rFonts w:ascii="Times New Roman"/>
                <w:b w:val="false"/>
                <w:i w:val="false"/>
                <w:color w:val="000000"/>
                <w:sz w:val="20"/>
              </w:rPr>
              <w:t xml:space="preserve">төлеуді тағайындау" </w:t>
            </w:r>
            <w:r>
              <w:br/>
            </w:r>
            <w:r>
              <w:rPr>
                <w:rFonts w:ascii="Times New Roman"/>
                <w:b w:val="false"/>
                <w:i w:val="false"/>
                <w:color w:val="000000"/>
                <w:sz w:val="20"/>
              </w:rPr>
              <w:t xml:space="preserve">мемлекеттік қызметті көрсету </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bookmarkStart w:name="z184" w:id="287"/>
    <w:p>
      <w:pPr>
        <w:spacing w:after="0"/>
        <w:ind w:left="0"/>
        <w:jc w:val="left"/>
      </w:pPr>
      <w:r>
        <w:rPr>
          <w:rFonts w:ascii="Times New Roman"/>
          <w:b/>
          <w:i w:val="false"/>
          <w:color w:val="000000"/>
        </w:rPr>
        <w:t xml:space="preserve"> Қабылдаушы отбасына баланы (балаларды) күтіп-бағуға бөлінетін ақша қаражатын тағайындау туралы шешім</w:t>
      </w:r>
    </w:p>
    <w:bookmarkEnd w:id="287"/>
    <w:p>
      <w:pPr>
        <w:spacing w:after="0"/>
        <w:ind w:left="0"/>
        <w:jc w:val="both"/>
      </w:pPr>
      <w:r>
        <w:rPr>
          <w:rFonts w:ascii="Times New Roman"/>
          <w:b w:val="false"/>
          <w:i w:val="false"/>
          <w:color w:val="ff0000"/>
          <w:sz w:val="28"/>
        </w:rPr>
        <w:t xml:space="preserve">
      Ескерту. 5-қосымша жаңа редакцияда - ҚР Оқу-ағарту министрінің 12.04.2023 </w:t>
      </w:r>
      <w:r>
        <w:rPr>
          <w:rFonts w:ascii="Times New Roman"/>
          <w:b w:val="false"/>
          <w:i w:val="false"/>
          <w:color w:val="ff0000"/>
          <w:sz w:val="28"/>
        </w:rPr>
        <w:t>№ 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___ жылғы "___" 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________</w:t>
            </w:r>
          </w:p>
        </w:tc>
      </w:tr>
    </w:tbl>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(органның атауы)</w:t>
      </w:r>
    </w:p>
    <w:p>
      <w:pPr>
        <w:spacing w:after="0"/>
        <w:ind w:left="0"/>
        <w:jc w:val="both"/>
      </w:pPr>
      <w:r>
        <w:rPr>
          <w:rFonts w:ascii="Times New Roman"/>
          <w:b w:val="false"/>
          <w:i w:val="false"/>
          <w:color w:val="000000"/>
          <w:sz w:val="28"/>
        </w:rPr>
        <w:t>
      Істің № _____________________________________________________________</w:t>
      </w:r>
    </w:p>
    <w:p>
      <w:pPr>
        <w:spacing w:after="0"/>
        <w:ind w:left="0"/>
        <w:jc w:val="both"/>
      </w:pPr>
      <w:r>
        <w:rPr>
          <w:rFonts w:ascii="Times New Roman"/>
          <w:b w:val="false"/>
          <w:i w:val="false"/>
          <w:color w:val="000000"/>
          <w:sz w:val="28"/>
        </w:rPr>
        <w:t xml:space="preserve">
      Азамат(ша) _________________________________________________________ </w:t>
      </w:r>
    </w:p>
    <w:p>
      <w:pPr>
        <w:spacing w:after="0"/>
        <w:ind w:left="0"/>
        <w:jc w:val="both"/>
      </w:pPr>
      <w:r>
        <w:rPr>
          <w:rFonts w:ascii="Times New Roman"/>
          <w:b w:val="false"/>
          <w:i w:val="false"/>
          <w:color w:val="000000"/>
          <w:sz w:val="28"/>
        </w:rPr>
        <w:t>
      (тегі, аты, әкесінің аты (бар болған жағдайда))</w:t>
      </w:r>
    </w:p>
    <w:p>
      <w:pPr>
        <w:spacing w:after="0"/>
        <w:ind w:left="0"/>
        <w:jc w:val="both"/>
      </w:pPr>
      <w:r>
        <w:rPr>
          <w:rFonts w:ascii="Times New Roman"/>
          <w:b w:val="false"/>
          <w:i w:val="false"/>
          <w:color w:val="000000"/>
          <w:sz w:val="28"/>
        </w:rPr>
        <w:t>
      Өтініш берген күні ___________________________________________________</w:t>
      </w:r>
    </w:p>
    <w:p>
      <w:pPr>
        <w:spacing w:after="0"/>
        <w:ind w:left="0"/>
        <w:jc w:val="both"/>
      </w:pPr>
      <w:r>
        <w:rPr>
          <w:rFonts w:ascii="Times New Roman"/>
          <w:b w:val="false"/>
          <w:i w:val="false"/>
          <w:color w:val="000000"/>
          <w:sz w:val="28"/>
        </w:rPr>
        <w:t>
      Баланың тегі, аты, әкесінің аты (бар болғанда) ____________________________</w:t>
      </w:r>
    </w:p>
    <w:p>
      <w:pPr>
        <w:spacing w:after="0"/>
        <w:ind w:left="0"/>
        <w:jc w:val="both"/>
      </w:pPr>
      <w:r>
        <w:rPr>
          <w:rFonts w:ascii="Times New Roman"/>
          <w:b w:val="false"/>
          <w:i w:val="false"/>
          <w:color w:val="000000"/>
          <w:sz w:val="28"/>
        </w:rPr>
        <w:t>
      Баланың туған жылы _________________________________________________</w:t>
      </w:r>
    </w:p>
    <w:p>
      <w:pPr>
        <w:spacing w:after="0"/>
        <w:ind w:left="0"/>
        <w:jc w:val="both"/>
      </w:pPr>
      <w:r>
        <w:rPr>
          <w:rFonts w:ascii="Times New Roman"/>
          <w:b w:val="false"/>
          <w:i w:val="false"/>
          <w:color w:val="000000"/>
          <w:sz w:val="28"/>
        </w:rPr>
        <w:t>
      Баланы қабылдайтын отбасына беру туралы шарт _________________________</w:t>
      </w:r>
    </w:p>
    <w:p>
      <w:pPr>
        <w:spacing w:after="0"/>
        <w:ind w:left="0"/>
        <w:jc w:val="both"/>
      </w:pPr>
      <w:r>
        <w:rPr>
          <w:rFonts w:ascii="Times New Roman"/>
          <w:b w:val="false"/>
          <w:i w:val="false"/>
          <w:color w:val="000000"/>
          <w:sz w:val="28"/>
        </w:rPr>
        <w:t>
      Жасалған күні 20 ___ жылғы "___" ______________</w:t>
      </w:r>
    </w:p>
    <w:p>
      <w:pPr>
        <w:spacing w:after="0"/>
        <w:ind w:left="0"/>
        <w:jc w:val="both"/>
      </w:pPr>
      <w:r>
        <w:rPr>
          <w:rFonts w:ascii="Times New Roman"/>
          <w:b w:val="false"/>
          <w:i w:val="false"/>
          <w:color w:val="000000"/>
          <w:sz w:val="28"/>
        </w:rPr>
        <w:t>
      Тағайындалған ақшалай қаражат сомасы</w:t>
      </w:r>
    </w:p>
    <w:p>
      <w:pPr>
        <w:spacing w:after="0"/>
        <w:ind w:left="0"/>
        <w:jc w:val="both"/>
      </w:pPr>
      <w:r>
        <w:rPr>
          <w:rFonts w:ascii="Times New Roman"/>
          <w:b w:val="false"/>
          <w:i w:val="false"/>
          <w:color w:val="000000"/>
          <w:sz w:val="28"/>
        </w:rPr>
        <w:t xml:space="preserve">
      20___ жылғы "___" __________ 20___ жылғы "___" __________ мөлшерінде </w:t>
      </w:r>
    </w:p>
    <w:p>
      <w:pPr>
        <w:spacing w:after="0"/>
        <w:ind w:left="0"/>
        <w:jc w:val="both"/>
      </w:pPr>
      <w:r>
        <w:rPr>
          <w:rFonts w:ascii="Times New Roman"/>
          <w:b w:val="false"/>
          <w:i w:val="false"/>
          <w:color w:val="000000"/>
          <w:sz w:val="28"/>
        </w:rPr>
        <w:t>
      айлық есептік көрсеткіш (жазумен)</w:t>
      </w:r>
    </w:p>
    <w:p>
      <w:pPr>
        <w:spacing w:after="0"/>
        <w:ind w:left="0"/>
        <w:jc w:val="both"/>
      </w:pPr>
      <w:r>
        <w:rPr>
          <w:rFonts w:ascii="Times New Roman"/>
          <w:b w:val="false"/>
          <w:i w:val="false"/>
          <w:color w:val="000000"/>
          <w:sz w:val="28"/>
        </w:rPr>
        <w:t>
      Ақшалай қаражатты төлеуді тоқтату себебі: ______________________________</w:t>
      </w:r>
    </w:p>
    <w:p>
      <w:pPr>
        <w:spacing w:after="0"/>
        <w:ind w:left="0"/>
        <w:jc w:val="both"/>
      </w:pPr>
      <w:r>
        <w:rPr>
          <w:rFonts w:ascii="Times New Roman"/>
          <w:b w:val="false"/>
          <w:i w:val="false"/>
          <w:color w:val="000000"/>
          <w:sz w:val="28"/>
        </w:rPr>
        <w:t>
      Мөрдің орны (бар болғанда)</w:t>
      </w:r>
    </w:p>
    <w:p>
      <w:pPr>
        <w:spacing w:after="0"/>
        <w:ind w:left="0"/>
        <w:jc w:val="both"/>
      </w:pPr>
      <w:r>
        <w:rPr>
          <w:rFonts w:ascii="Times New Roman"/>
          <w:b w:val="false"/>
          <w:i w:val="false"/>
          <w:color w:val="000000"/>
          <w:sz w:val="28"/>
        </w:rPr>
        <w:t xml:space="preserve">
      ________________________________ </w:t>
      </w:r>
    </w:p>
    <w:p>
      <w:pPr>
        <w:spacing w:after="0"/>
        <w:ind w:left="0"/>
        <w:jc w:val="both"/>
      </w:pPr>
      <w:r>
        <w:rPr>
          <w:rFonts w:ascii="Times New Roman"/>
          <w:b w:val="false"/>
          <w:i w:val="false"/>
          <w:color w:val="000000"/>
          <w:sz w:val="28"/>
        </w:rPr>
        <w:t>
      (орган басшысының тегі, аты, әкесінің аты (бар болған жағдайда) қолы)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2020 жылғы 24 сәуірдегі</w:t>
            </w:r>
            <w:r>
              <w:br/>
            </w:r>
            <w:r>
              <w:rPr>
                <w:rFonts w:ascii="Times New Roman"/>
                <w:b w:val="false"/>
                <w:i w:val="false"/>
                <w:color w:val="000000"/>
                <w:sz w:val="20"/>
              </w:rPr>
              <w:t xml:space="preserve">№ 158 бұйрығына </w:t>
            </w:r>
            <w:r>
              <w:br/>
            </w:r>
            <w:r>
              <w:rPr>
                <w:rFonts w:ascii="Times New Roman"/>
                <w:b w:val="false"/>
                <w:i w:val="false"/>
                <w:color w:val="000000"/>
                <w:sz w:val="20"/>
              </w:rPr>
              <w:t>7-қосымша</w:t>
            </w:r>
          </w:p>
        </w:tc>
      </w:tr>
    </w:tbl>
    <w:bookmarkStart w:name="z186" w:id="288"/>
    <w:p>
      <w:pPr>
        <w:spacing w:after="0"/>
        <w:ind w:left="0"/>
        <w:jc w:val="left"/>
      </w:pPr>
      <w:r>
        <w:rPr>
          <w:rFonts w:ascii="Times New Roman"/>
          <w:b/>
          <w:i w:val="false"/>
          <w:color w:val="000000"/>
        </w:rPr>
        <w:t xml:space="preserve"> "Жетім баланы және (немесе) ата-анасының қамқорлығынсыз қалған баланы асырап алуға байланысты біржолғы ақшалай төлемді тағайындау" мемлекеттік қызметті көрсету қағидалары</w:t>
      </w:r>
    </w:p>
    <w:bookmarkEnd w:id="288"/>
    <w:p>
      <w:pPr>
        <w:spacing w:after="0"/>
        <w:ind w:left="0"/>
        <w:jc w:val="both"/>
      </w:pPr>
      <w:r>
        <w:rPr>
          <w:rFonts w:ascii="Times New Roman"/>
          <w:b w:val="false"/>
          <w:i w:val="false"/>
          <w:color w:val="ff0000"/>
          <w:sz w:val="28"/>
        </w:rPr>
        <w:t xml:space="preserve">
      Ескерту. Күші жойылды – ҚР Оқу-ағарту министрінің 30.06.2023 </w:t>
      </w:r>
      <w:r>
        <w:rPr>
          <w:rFonts w:ascii="Times New Roman"/>
          <w:b w:val="false"/>
          <w:i w:val="false"/>
          <w:color w:val="ff0000"/>
          <w:sz w:val="28"/>
        </w:rPr>
        <w:t>№ 188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2020 жылғы 24 сәуірдегі</w:t>
            </w:r>
            <w:r>
              <w:br/>
            </w:r>
            <w:r>
              <w:rPr>
                <w:rFonts w:ascii="Times New Roman"/>
                <w:b w:val="false"/>
                <w:i w:val="false"/>
                <w:color w:val="000000"/>
                <w:sz w:val="20"/>
              </w:rPr>
              <w:t>№ 158 бұйрығына</w:t>
            </w:r>
            <w:r>
              <w:br/>
            </w:r>
            <w:r>
              <w:rPr>
                <w:rFonts w:ascii="Times New Roman"/>
                <w:b w:val="false"/>
                <w:i w:val="false"/>
                <w:color w:val="000000"/>
                <w:sz w:val="20"/>
              </w:rPr>
              <w:t>7-қосымша</w:t>
            </w:r>
          </w:p>
        </w:tc>
      </w:tr>
    </w:tbl>
    <w:bookmarkStart w:name="z478" w:id="289"/>
    <w:p>
      <w:pPr>
        <w:spacing w:after="0"/>
        <w:ind w:left="0"/>
        <w:jc w:val="left"/>
      </w:pPr>
      <w:r>
        <w:rPr>
          <w:rFonts w:ascii="Times New Roman"/>
          <w:b/>
          <w:i w:val="false"/>
          <w:color w:val="000000"/>
        </w:rPr>
        <w:t xml:space="preserve"> "Жетім баланы және (немесе) ата-анасының қамқорлығынсыз қалған баланы асырап алуға байланысты біржолғы ақшалай төлемнің тағайындалуы, қайтарылуы және мөлшері" мемлекеттік қызмет көрсету қағидалары</w:t>
      </w:r>
    </w:p>
    <w:bookmarkEnd w:id="289"/>
    <w:p>
      <w:pPr>
        <w:spacing w:after="0"/>
        <w:ind w:left="0"/>
        <w:jc w:val="both"/>
      </w:pPr>
      <w:r>
        <w:rPr>
          <w:rFonts w:ascii="Times New Roman"/>
          <w:b w:val="false"/>
          <w:i w:val="false"/>
          <w:color w:val="ff0000"/>
          <w:sz w:val="28"/>
        </w:rPr>
        <w:t xml:space="preserve">
      Ескерту. 7-қосымша жаңа редакцияда - ҚР Оқу-ағарту министрінің 16.02.2024 </w:t>
      </w:r>
      <w:r>
        <w:rPr>
          <w:rFonts w:ascii="Times New Roman"/>
          <w:b w:val="false"/>
          <w:i w:val="false"/>
          <w:color w:val="ff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79" w:id="290"/>
    <w:p>
      <w:pPr>
        <w:spacing w:after="0"/>
        <w:ind w:left="0"/>
        <w:jc w:val="left"/>
      </w:pPr>
      <w:r>
        <w:rPr>
          <w:rFonts w:ascii="Times New Roman"/>
          <w:b/>
          <w:i w:val="false"/>
          <w:color w:val="000000"/>
        </w:rPr>
        <w:t xml:space="preserve"> 1-тарау. Жалпы ережелер</w:t>
      </w:r>
    </w:p>
    <w:bookmarkEnd w:id="290"/>
    <w:bookmarkStart w:name="z480" w:id="291"/>
    <w:p>
      <w:pPr>
        <w:spacing w:after="0"/>
        <w:ind w:left="0"/>
        <w:jc w:val="both"/>
      </w:pPr>
      <w:r>
        <w:rPr>
          <w:rFonts w:ascii="Times New Roman"/>
          <w:b w:val="false"/>
          <w:i w:val="false"/>
          <w:color w:val="000000"/>
          <w:sz w:val="28"/>
        </w:rPr>
        <w:t xml:space="preserve">
      1. Осы "Жетім баланы және (немесе) ата-анасының қамқорлығынсыз қалған баланы асырап алуға байланысты біржолғы ақшалай төлемнің тағайындалуы, қайтарылуы және мөлшері" мемлекеттік қызмет көрсету қағидалары (бұдан әрі – Қағидалар) "Неке (ерлі-зайыптылық) және отбасы туралы" Қазақстан Республикасы Кодексінің 86-бабының </w:t>
      </w:r>
      <w:r>
        <w:rPr>
          <w:rFonts w:ascii="Times New Roman"/>
          <w:b w:val="false"/>
          <w:i w:val="false"/>
          <w:color w:val="000000"/>
          <w:sz w:val="28"/>
        </w:rPr>
        <w:t>2-тармағына</w:t>
      </w:r>
      <w:r>
        <w:rPr>
          <w:rFonts w:ascii="Times New Roman"/>
          <w:b w:val="false"/>
          <w:i w:val="false"/>
          <w:color w:val="000000"/>
          <w:sz w:val="28"/>
        </w:rPr>
        <w:t xml:space="preserve">, сондай-ақ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жетім баланы және (немесе) ата-анасының қамқорлығынсыз қалған баланы асырап алған кезде біржолғы ақшалай төлемді тағайындау, қайтару және мөлшерлеу тәртібін айқындайды.</w:t>
      </w:r>
    </w:p>
    <w:bookmarkEnd w:id="2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1" w:id="292"/>
    <w:p>
      <w:pPr>
        <w:spacing w:after="0"/>
        <w:ind w:left="0"/>
        <w:jc w:val="both"/>
      </w:pPr>
      <w:r>
        <w:rPr>
          <w:rFonts w:ascii="Times New Roman"/>
          <w:b w:val="false"/>
          <w:i w:val="false"/>
          <w:color w:val="000000"/>
          <w:sz w:val="28"/>
        </w:rPr>
        <w:t>
      2. Төлем Қазақстан Республикасының аумағында тұрақты тұратын, жетім баланы және (немесе) ата-анасының қамқорлығынсыз қалған баланы асырап алған Қазақстан Республикасының азаматтарына тағайындалды.</w:t>
      </w:r>
    </w:p>
    <w:bookmarkEnd w:id="292"/>
    <w:bookmarkStart w:name="z482" w:id="293"/>
    <w:p>
      <w:pPr>
        <w:spacing w:after="0"/>
        <w:ind w:left="0"/>
        <w:jc w:val="both"/>
      </w:pPr>
      <w:r>
        <w:rPr>
          <w:rFonts w:ascii="Times New Roman"/>
          <w:b w:val="false"/>
          <w:i w:val="false"/>
          <w:color w:val="000000"/>
          <w:sz w:val="28"/>
        </w:rPr>
        <w:t>
      3. Жетім баланы және (немесе) ата-анасының қамқорлығынсыз қалған баланы асырап алуға байланысты біржолғы ақшалай төлем жетпіс бес айлық есептік көрсеткішті құрайды.</w:t>
      </w:r>
    </w:p>
    <w:bookmarkEnd w:id="293"/>
    <w:bookmarkStart w:name="z483" w:id="294"/>
    <w:p>
      <w:pPr>
        <w:spacing w:after="0"/>
        <w:ind w:left="0"/>
        <w:jc w:val="left"/>
      </w:pPr>
      <w:r>
        <w:rPr>
          <w:rFonts w:ascii="Times New Roman"/>
          <w:b/>
          <w:i w:val="false"/>
          <w:color w:val="000000"/>
        </w:rPr>
        <w:t xml:space="preserve"> 2-тарау. Жетім баланы және (немесе) ата-анасының қамқорлығынсыз қалған баланы асырап алған кезде біржолғы ақшалай төлемді тағайындау тәртібі</w:t>
      </w:r>
    </w:p>
    <w:bookmarkEnd w:id="294"/>
    <w:bookmarkStart w:name="z484" w:id="295"/>
    <w:p>
      <w:pPr>
        <w:spacing w:after="0"/>
        <w:ind w:left="0"/>
        <w:jc w:val="both"/>
      </w:pPr>
      <w:r>
        <w:rPr>
          <w:rFonts w:ascii="Times New Roman"/>
          <w:b w:val="false"/>
          <w:i w:val="false"/>
          <w:color w:val="000000"/>
          <w:sz w:val="28"/>
        </w:rPr>
        <w:t>
      4. "Жетім баланы және (немесе) ата-анасының қамқорлығынсыз қалған баланы асырап алуға байланысты біржолғы ақшалай төлемнің тағайындалуы, қайтарылуы және мөлшері" мемлекеттік көрсетілетін қызметті (бұдан әрі – мемлекеттік көрсетілетін қызмет) алу үшін жеке тұлға (бұдан әрі – көрсетілетін қызметті алушы) "цифрлық үкіметтің" веб-порталы (бұдан әрі – портал) арқылы Республикалық маңызы бар қалалар мен астананың балалардың құқықтарын қорғау жөніндегі білім басқармаларына, аудандардың, облыстық маңызы бар қалалардың білім бөлімдеріне (бұдан әрі – көрсетілетін қызметті беруші) бала асырап алу туралы сот шешімі шығарылған жер бойынша осы Қағидаларға 2-қосымшаға сәйкес "Жетім баланы және (немесе) ата-анасының қамқорлығынсыз қалған баланы асырап алуға байланысты біржолғы ақшалай төлемнің тағайындалуы, қайтарылуы және мөлшері" мемлекеттік қызмет көрсетуге қойылатын негізгі талаптардың тізбесінде (бұдан әрі – Мемлекеттік қызмет көрсетуге қойылатын талаптар) көзделген құжаттарды қоса бере отырып, осы Қағидаларға 1-қосымшаға сәйкес нысан бойынша өтініш береді.</w:t>
      </w:r>
    </w:p>
    <w:bookmarkEnd w:id="2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85" w:id="296"/>
    <w:p>
      <w:pPr>
        <w:spacing w:after="0"/>
        <w:ind w:left="0"/>
        <w:jc w:val="both"/>
      </w:pPr>
      <w:r>
        <w:rPr>
          <w:rFonts w:ascii="Times New Roman"/>
          <w:b w:val="false"/>
          <w:i w:val="false"/>
          <w:color w:val="000000"/>
          <w:sz w:val="28"/>
        </w:rPr>
        <w:t>
      5. Көрсетілетін қызметті алушының "жеке кабинетіне" мемлекеттік көрсетілетін қызметке сұрау салудың қабылданғаны туралы мәртебе, сондай-ақ хабарлама жіберіледі.</w:t>
      </w:r>
    </w:p>
    <w:bookmarkEnd w:id="296"/>
    <w:bookmarkStart w:name="z486" w:id="297"/>
    <w:p>
      <w:pPr>
        <w:spacing w:after="0"/>
        <w:ind w:left="0"/>
        <w:jc w:val="both"/>
      </w:pPr>
      <w:r>
        <w:rPr>
          <w:rFonts w:ascii="Times New Roman"/>
          <w:b w:val="false"/>
          <w:i w:val="false"/>
          <w:color w:val="000000"/>
          <w:sz w:val="28"/>
        </w:rPr>
        <w:t>
      6. Көрсетілетін қызметті беруші құжаттарды алған сәттен бастап 1 (бір) жұмыс күні ішінде ұсынылған құжаттардың толықтығын тексереді.</w:t>
      </w:r>
    </w:p>
    <w:bookmarkEnd w:id="297"/>
    <w:p>
      <w:pPr>
        <w:spacing w:after="0"/>
        <w:ind w:left="0"/>
        <w:jc w:val="both"/>
      </w:pPr>
      <w:r>
        <w:rPr>
          <w:rFonts w:ascii="Times New Roman"/>
          <w:b w:val="false"/>
          <w:i w:val="false"/>
          <w:color w:val="000000"/>
          <w:sz w:val="28"/>
        </w:rPr>
        <w:t>
      Көрсетілетін қызметті алушы құжаттардың толық топтамасын ұсынбаған және (немесе) қолданылу мерзімі өтіп кеткен құжаттарды ұсынған жағдайда, көрсетілетін қызметті беруші көрсетілетін қызметті алушыға өтінішті одан әрі қараудан бас тартады.</w:t>
      </w:r>
    </w:p>
    <w:bookmarkStart w:name="z487" w:id="298"/>
    <w:p>
      <w:pPr>
        <w:spacing w:after="0"/>
        <w:ind w:left="0"/>
        <w:jc w:val="both"/>
      </w:pPr>
      <w:r>
        <w:rPr>
          <w:rFonts w:ascii="Times New Roman"/>
          <w:b w:val="false"/>
          <w:i w:val="false"/>
          <w:color w:val="000000"/>
          <w:sz w:val="28"/>
        </w:rPr>
        <w:t xml:space="preserve">
      7. Жеке басын растайтын құжаттар, екінші деңгейдегі банкте немесе банктік операциялардың жеке түрлерін жүзеге асыруға Қазақстан Республикасы Ұлттық Банкінің лицензиясы бар ұйымда бала асырап алушылардың бірінің атына жеке шот ашу туралы шарт туралы мәліметтерді көрсетілетін қызметті беруші "цифрлық үкімет" шлюзі арқылы тиісті мемлекеттік цифрлық жүйелерден алады". </w:t>
      </w:r>
    </w:p>
    <w:bookmarkEnd w:id="298"/>
    <w:bookmarkStart w:name="z666" w:id="299"/>
    <w:p>
      <w:pPr>
        <w:spacing w:after="0"/>
        <w:ind w:left="0"/>
        <w:jc w:val="both"/>
      </w:pPr>
      <w:r>
        <w:rPr>
          <w:rFonts w:ascii="Times New Roman"/>
          <w:b w:val="false"/>
          <w:i w:val="false"/>
          <w:color w:val="000000"/>
          <w:sz w:val="28"/>
        </w:rPr>
        <w:t>
      Егер Қазақстан Республикасының заңдарында өзгеше көзделмесе, көрсетілетін қызметті алушы көрсетілетін қызметті берушіге мемлекеттік қызметтер көрсету кезінде цифрлық жүйелерде қамтылған заңмен қорғалатын құпияны құрайтын мәліметтерді пайдалануға келісім береді.</w:t>
      </w:r>
    </w:p>
    <w:bookmarkEnd w:id="299"/>
    <w:bookmarkStart w:name="z667" w:id="300"/>
    <w:p>
      <w:pPr>
        <w:spacing w:after="0"/>
        <w:ind w:left="0"/>
        <w:jc w:val="both"/>
      </w:pPr>
      <w:r>
        <w:rPr>
          <w:rFonts w:ascii="Times New Roman"/>
          <w:b w:val="false"/>
          <w:i w:val="false"/>
          <w:color w:val="000000"/>
          <w:sz w:val="28"/>
        </w:rPr>
        <w:t>
      Көрсетілетін қызметті берушілер іске асырылған интеграция арқылы цифрлық құжаттарды цифрлық құжаттар сервисінен порталда тіркелген пайдаланушының ұялы байланысының абоненттік нөмірі арқылы ұсынылған құжат иесінің келісімі болған жағдайда, бір реттік парольді беру арқылы немесе порталдың хабарламасына жауап ретінде қысқа мәтіндік хабарлама жіберу арқылы алады.</w:t>
      </w:r>
    </w:p>
    <w:bookmarkEnd w:id="3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88" w:id="301"/>
    <w:p>
      <w:pPr>
        <w:spacing w:after="0"/>
        <w:ind w:left="0"/>
        <w:jc w:val="both"/>
      </w:pPr>
      <w:r>
        <w:rPr>
          <w:rFonts w:ascii="Times New Roman"/>
          <w:b w:val="false"/>
          <w:i w:val="false"/>
          <w:color w:val="000000"/>
          <w:sz w:val="28"/>
        </w:rPr>
        <w:t xml:space="preserve">
      8. Құжаттарды тексеру қорытындысы бойынша көрсетілетін қызметті беруші 3 (үш) жұмыс күні ішінде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жетім баланы және (немесе) ата - анасының қамқорлығынсыз қалған баланы асырап алуға байланысты біржолғы ақшалай төлемді тағайындау туралы шешім (бұдан әрі-шешім) дайындайды.</w:t>
      </w:r>
    </w:p>
    <w:bookmarkEnd w:id="301"/>
    <w:p>
      <w:pPr>
        <w:spacing w:after="0"/>
        <w:ind w:left="0"/>
        <w:jc w:val="both"/>
      </w:pPr>
      <w:r>
        <w:rPr>
          <w:rFonts w:ascii="Times New Roman"/>
          <w:b w:val="false"/>
          <w:i w:val="false"/>
          <w:color w:val="000000"/>
          <w:sz w:val="28"/>
        </w:rPr>
        <w:t xml:space="preserve">
      Осы Қағидалардың Мемлекеттік қызмет көрсетуге қойылатын талаптарының 9-тармағында көрсетілген негіздер бойынша мемлекеттік қызметті көрсетуден бас тарту үшін негіз анықталған кезде, көрсетілетін қызметті беруші Қазақстан Республикасы Әкімшілік рәсімдік–процестік кодексінің (бұдан әрі-ҚР ӘПК)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қызметті көрсету мерзімі аяқталғанға дейін 3 (үш) жұмыс күнінен кешіктірмей, көрсетілетін қызметті алушыға мемлекеттік қызметті көрсетуден бас тарту туралы алдын ала шешім, сондай-ақ көрсетілетін қызметті алушыға алдын ала шешім бойынша ұстанымнын білдіруге мүмкіндік беру үшін тыңдауды өткізу уақыты мен орны туралы хабарламаны жолдайды.</w:t>
      </w:r>
    </w:p>
    <w:p>
      <w:pPr>
        <w:spacing w:after="0"/>
        <w:ind w:left="0"/>
        <w:jc w:val="both"/>
      </w:pPr>
      <w:r>
        <w:rPr>
          <w:rFonts w:ascii="Times New Roman"/>
          <w:b w:val="false"/>
          <w:i w:val="false"/>
          <w:color w:val="000000"/>
          <w:sz w:val="28"/>
        </w:rPr>
        <w:t>
      Тыңдау рәсімі ҚР ӘРПК-нің 73-бабына сәйкес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алушыға көрсетілетін қызметті берушінің уәкілетті адамының электрондық цифрлық қолтаңбасы (бұдан әрі – ЭЦҚ) қойылған электрондық құжат нысанында 1 (бір) жұмыс күні ішінде шешім немесе мемлекеттік қызмет көрсетуден дәлелді бас тарту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9" w:id="302"/>
    <w:p>
      <w:pPr>
        <w:spacing w:after="0"/>
        <w:ind w:left="0"/>
        <w:jc w:val="both"/>
      </w:pPr>
      <w:r>
        <w:rPr>
          <w:rFonts w:ascii="Times New Roman"/>
          <w:b w:val="false"/>
          <w:i w:val="false"/>
          <w:color w:val="000000"/>
          <w:sz w:val="28"/>
        </w:rPr>
        <w:t>
      9. Біржолғы ақшалай төлем жетім баланы және (немесе) ата-анасының қамқорлығынсыз қалған баланы асырап алуға байланысты біржолғы ақшалай төлемді тағайындау туралы шешім қабылданған күннен бастап 7 (жеті) жұмыс күні ішінде көрсетілетін қызмет алушының дербес шотына ақша қаражатын аудару жолымен шешім негізінде жүзеге асырылады.</w:t>
      </w:r>
    </w:p>
    <w:bookmarkEnd w:id="302"/>
    <w:bookmarkStart w:name="z490" w:id="303"/>
    <w:p>
      <w:pPr>
        <w:spacing w:after="0"/>
        <w:ind w:left="0"/>
        <w:jc w:val="both"/>
      </w:pPr>
      <w:r>
        <w:rPr>
          <w:rFonts w:ascii="Times New Roman"/>
          <w:b w:val="false"/>
          <w:i w:val="false"/>
          <w:color w:val="000000"/>
          <w:sz w:val="28"/>
        </w:rPr>
        <w:t>
      10. Бала асырап алу туралы сот шешімі заңды күшіне енген күннен бастап он екі ай ішінде көрсетілетін қызмет алушының біріне әрбір асырап алынған жетім балаға және (немесе) ата-анасының қамқорлығынсыз қалған балаға біржолғы ақшалай төлем тағайындалады және төленеді.</w:t>
      </w:r>
    </w:p>
    <w:bookmarkEnd w:id="303"/>
    <w:bookmarkStart w:name="z491" w:id="304"/>
    <w:p>
      <w:pPr>
        <w:spacing w:after="0"/>
        <w:ind w:left="0"/>
        <w:jc w:val="both"/>
      </w:pPr>
      <w:r>
        <w:rPr>
          <w:rFonts w:ascii="Times New Roman"/>
          <w:b w:val="false"/>
          <w:i w:val="false"/>
          <w:color w:val="000000"/>
          <w:sz w:val="28"/>
        </w:rPr>
        <w:t>
      11. Біржолғы ақшалай төлем тағайындау туралы өтініш берген кезде бала асырап алушылар бөлек тұрған жағдайда, төлем асырап алынған бала бірге тұратын көрсетілетін қызмет алушыға тағайындалады және төленеді.</w:t>
      </w:r>
    </w:p>
    <w:bookmarkEnd w:id="304"/>
    <w:bookmarkStart w:name="z492" w:id="305"/>
    <w:p>
      <w:pPr>
        <w:spacing w:after="0"/>
        <w:ind w:left="0"/>
        <w:jc w:val="both"/>
      </w:pPr>
      <w:r>
        <w:rPr>
          <w:rFonts w:ascii="Times New Roman"/>
          <w:b w:val="false"/>
          <w:i w:val="false"/>
          <w:color w:val="000000"/>
          <w:sz w:val="28"/>
        </w:rPr>
        <w:t xml:space="preserve">
      12. Көрсетілетін қызметті беруші Заңның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305"/>
    <w:bookmarkStart w:name="z668" w:id="306"/>
    <w:p>
      <w:pPr>
        <w:spacing w:after="0"/>
        <w:ind w:left="0"/>
        <w:jc w:val="both"/>
      </w:pPr>
      <w:r>
        <w:rPr>
          <w:rFonts w:ascii="Times New Roman"/>
          <w:b w:val="false"/>
          <w:i w:val="false"/>
          <w:color w:val="000000"/>
          <w:sz w:val="28"/>
        </w:rPr>
        <w:t>
      Осы Қағидаларға өзгерістер және (немесе) толықтырулар енгізілген кезде Қазақстан Республикасының балалардың құқықтарын қорғау саласындағы уәкілетті орган Қазақстан Республикасы Әділет министрлігінде тіркелген күннен кейін 3 (үш) жұмыс күні ішінде мемлекеттік қызметтер көрсету тәртібіне өзгерістер туралы Бірыңғай байланыс орталығына, "цифрлық үкіметтің" цифрлық инфрақұрылым операторына және қызмет көрсетушілерге ақпарат жібереді.</w:t>
      </w:r>
    </w:p>
    <w:bookmarkEnd w:id="3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93" w:id="307"/>
    <w:p>
      <w:pPr>
        <w:spacing w:after="0"/>
        <w:ind w:left="0"/>
        <w:jc w:val="left"/>
      </w:pPr>
      <w:r>
        <w:rPr>
          <w:rFonts w:ascii="Times New Roman"/>
          <w:b/>
          <w:i w:val="false"/>
          <w:color w:val="000000"/>
        </w:rPr>
        <w:t xml:space="preserve"> 3-тарау. Жетім баланы және (немесе) ата-анасының қамқорлығынсыз қалған баланы асырап алуға байланысты біржолғы ақшалай төлем түрінде төленген ақша қаражатын қайтару</w:t>
      </w:r>
    </w:p>
    <w:bookmarkEnd w:id="307"/>
    <w:bookmarkStart w:name="z494" w:id="308"/>
    <w:p>
      <w:pPr>
        <w:spacing w:after="0"/>
        <w:ind w:left="0"/>
        <w:jc w:val="both"/>
      </w:pPr>
      <w:r>
        <w:rPr>
          <w:rFonts w:ascii="Times New Roman"/>
          <w:b w:val="false"/>
          <w:i w:val="false"/>
          <w:color w:val="000000"/>
          <w:sz w:val="28"/>
        </w:rPr>
        <w:t>
      13. Бала асырап алудың күші жойылған немесе бала асырап алу жарамсыз деп танылған жағдайда, бала асырап алушы біржолғы ақшалай төлемді бала асырап алудың күшін жою немесе бала асырап алуды жарамсыз деп тану туралы сот шешімі заңды күшіне енген сәттен бастап бір ай ішінде Қазақстан Республикасының жергілікті бюджетіне қайтаруы тиіс.</w:t>
      </w:r>
    </w:p>
    <w:bookmarkEnd w:id="308"/>
    <w:bookmarkStart w:name="z495" w:id="309"/>
    <w:p>
      <w:pPr>
        <w:spacing w:after="0"/>
        <w:ind w:left="0"/>
        <w:jc w:val="both"/>
      </w:pPr>
      <w:r>
        <w:rPr>
          <w:rFonts w:ascii="Times New Roman"/>
          <w:b w:val="false"/>
          <w:i w:val="false"/>
          <w:color w:val="000000"/>
          <w:sz w:val="28"/>
        </w:rPr>
        <w:t>
      14. Бала асырап алудың күшін жою немесе бала асырап алуды жарамсыз деп тану туралы сот шешімі заңды күшіне енген күннен бастап 5 (бес) жұмыс күні ішінде көрсетілетін қызметті беруші көрсетілетін қызмет алушыға аударылған біржолғы ақшалай төлемді қайтару қажеттілігі туралы хабардар етеді.</w:t>
      </w:r>
    </w:p>
    <w:bookmarkEnd w:id="309"/>
    <w:bookmarkStart w:name="z496" w:id="310"/>
    <w:p>
      <w:pPr>
        <w:spacing w:after="0"/>
        <w:ind w:left="0"/>
        <w:jc w:val="both"/>
      </w:pPr>
      <w:r>
        <w:rPr>
          <w:rFonts w:ascii="Times New Roman"/>
          <w:b w:val="false"/>
          <w:i w:val="false"/>
          <w:color w:val="000000"/>
          <w:sz w:val="28"/>
        </w:rPr>
        <w:t>
      15. Көрсетілетін қызмет алушы біржолғы ақшалай төлемді белгіленген мерзімде қайтармаған жағдайда, оны қайтару сот тәртібімен жүзеге асырылады.</w:t>
      </w:r>
    </w:p>
    <w:bookmarkEnd w:id="310"/>
    <w:bookmarkStart w:name="z497" w:id="311"/>
    <w:p>
      <w:pPr>
        <w:spacing w:after="0"/>
        <w:ind w:left="0"/>
        <w:jc w:val="left"/>
      </w:pPr>
      <w:r>
        <w:rPr>
          <w:rFonts w:ascii="Times New Roman"/>
          <w:b/>
          <w:i w:val="false"/>
          <w:color w:val="000000"/>
        </w:rPr>
        <w:t xml:space="preserve"> 4-тарау.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bookmarkEnd w:id="311"/>
    <w:bookmarkStart w:name="z498" w:id="312"/>
    <w:p>
      <w:pPr>
        <w:spacing w:after="0"/>
        <w:ind w:left="0"/>
        <w:jc w:val="both"/>
      </w:pPr>
      <w:r>
        <w:rPr>
          <w:rFonts w:ascii="Times New Roman"/>
          <w:b w:val="false"/>
          <w:i w:val="false"/>
          <w:color w:val="000000"/>
          <w:sz w:val="28"/>
        </w:rPr>
        <w:t>
      16.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(бұдан әрі – шағымды қарайтын орган) Қазақстан Республикасының заңнамасына сәйкес беріледі.</w:t>
      </w:r>
    </w:p>
    <w:bookmarkEnd w:id="312"/>
    <w:p>
      <w:pPr>
        <w:spacing w:after="0"/>
        <w:ind w:left="0"/>
        <w:jc w:val="both"/>
      </w:pPr>
      <w:r>
        <w:rPr>
          <w:rFonts w:ascii="Times New Roman"/>
          <w:b w:val="false"/>
          <w:i w:val="false"/>
          <w:color w:val="000000"/>
          <w:sz w:val="28"/>
        </w:rPr>
        <w:t>
      Мемлекеттік қызметтер көрсету мәселелері бойынша шағымды қарауды жоғары тұрған әкімшілік орган, лауазымды тұлға, шағымды қарайтын орган жүргізеді.</w:t>
      </w:r>
    </w:p>
    <w:p>
      <w:pPr>
        <w:spacing w:after="0"/>
        <w:ind w:left="0"/>
        <w:jc w:val="both"/>
      </w:pPr>
      <w:r>
        <w:rPr>
          <w:rFonts w:ascii="Times New Roman"/>
          <w:b w:val="false"/>
          <w:i w:val="false"/>
          <w:color w:val="000000"/>
          <w:sz w:val="28"/>
        </w:rPr>
        <w:t>
      Шағымдар көрсетілетін қызметті берушіге және (немесе) шешіміне, әрекетіне (әрекетсіздігіне) шағым жасаған лауазымды тұлғаға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тұлға шағым келіп түскен күннен бастап 3 (үш) жұмыс күнінен кешіктірмей оны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лауазымды тұлға, шешімге, әрекетке (әрекетсіздікке) шағым жасайды, егер ол 3 (үш) жұмыс күні ішінде шағымда көрсетілген талаптарды толық қанағаттандыратын шешімді немесе әкімшілік әрекетті қабылдаса, шағымды қарайтын органға шағым жібермейді.</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Заңның 25-бабы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Шағымды қарайтын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xml:space="preserve">
      Егер заңда өзгеше көзделмесе,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шағымданғаннан кейін сотқа жүгінуге жол беріледі.</w:t>
      </w:r>
    </w:p>
    <w:bookmarkStart w:name="z499" w:id="313"/>
    <w:p>
      <w:pPr>
        <w:spacing w:after="0"/>
        <w:ind w:left="0"/>
        <w:jc w:val="both"/>
      </w:pPr>
      <w:r>
        <w:rPr>
          <w:rFonts w:ascii="Times New Roman"/>
          <w:b w:val="false"/>
          <w:i w:val="false"/>
          <w:color w:val="000000"/>
          <w:sz w:val="28"/>
        </w:rPr>
        <w:t>
      17. Көрсетілетін қызметті алушы, егер мемлекеттік қызмет көрсету нәтижелерімен келіспесе, Қазақстан Республикасының заңнамасында белгіленген тәртіппен сотқа жүгінуге құқылы.</w:t>
      </w:r>
    </w:p>
    <w:bookmarkEnd w:id="3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"Жетім баланы және (немесе)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ата-анасының қамқорлығынсыз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қалған баланы асырап алуға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байланысты біржолғы ақшалай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төлемнің тағайындалуы,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қайтарылуы және мөлшері"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 көрсету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қызметті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берушінің атауы)</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1-қосымша жаңа редакцияда - ҚР Оқу-ағарту министрінің 03.06.2026 </w:t>
      </w:r>
      <w:r>
        <w:rPr>
          <w:rFonts w:ascii="Times New Roman"/>
          <w:b w:val="false"/>
          <w:i w:val="false"/>
          <w:color w:val="ff0000"/>
          <w:sz w:val="28"/>
        </w:rPr>
        <w:t>№ 154-НҚ</w:t>
      </w:r>
      <w:r>
        <w:rPr>
          <w:rFonts w:ascii="Times New Roman"/>
          <w:b w:val="false"/>
          <w:i w:val="false"/>
          <w:color w:val="ff0000"/>
          <w:sz w:val="28"/>
        </w:rPr>
        <w:t xml:space="preserve"> (12.07.2026 бастап қолданысқа енгізіледі) бұйрығымен.</w:t>
      </w:r>
    </w:p>
    <w:bookmarkStart w:name="z669" w:id="314"/>
    <w:p>
      <w:pPr>
        <w:spacing w:after="0"/>
        <w:ind w:left="0"/>
        <w:jc w:val="both"/>
      </w:pPr>
      <w:r>
        <w:rPr>
          <w:rFonts w:ascii="Times New Roman"/>
          <w:b w:val="false"/>
          <w:i w:val="false"/>
          <w:color w:val="000000"/>
          <w:sz w:val="28"/>
        </w:rPr>
        <w:t>
      Бала асырап алуға байланысты біржолы ақшалай төлем тағайындауды сұраймын____________________________________________________________</w:t>
      </w:r>
    </w:p>
    <w:bookmarkEnd w:id="314"/>
    <w:bookmarkStart w:name="z670" w:id="315"/>
    <w:p>
      <w:pPr>
        <w:spacing w:after="0"/>
        <w:ind w:left="0"/>
        <w:jc w:val="both"/>
      </w:pPr>
      <w:r>
        <w:rPr>
          <w:rFonts w:ascii="Times New Roman"/>
          <w:b w:val="false"/>
          <w:i w:val="false"/>
          <w:color w:val="000000"/>
          <w:sz w:val="28"/>
        </w:rPr>
        <w:t>
      (баланың (балалардың) тегі, аты, әкесінің аты (ол болған жағдайда), туған күні)</w:t>
      </w:r>
    </w:p>
    <w:bookmarkEnd w:id="315"/>
    <w:bookmarkStart w:name="z671" w:id="316"/>
    <w:p>
      <w:pPr>
        <w:spacing w:after="0"/>
        <w:ind w:left="0"/>
        <w:jc w:val="both"/>
      </w:pPr>
      <w:r>
        <w:rPr>
          <w:rFonts w:ascii="Times New Roman"/>
          <w:b w:val="false"/>
          <w:i w:val="false"/>
          <w:color w:val="000000"/>
          <w:sz w:val="28"/>
        </w:rPr>
        <w:t>
      Тегі ___________________________</w:t>
      </w:r>
    </w:p>
    <w:bookmarkEnd w:id="316"/>
    <w:bookmarkStart w:name="z672" w:id="317"/>
    <w:p>
      <w:pPr>
        <w:spacing w:after="0"/>
        <w:ind w:left="0"/>
        <w:jc w:val="both"/>
      </w:pPr>
      <w:r>
        <w:rPr>
          <w:rFonts w:ascii="Times New Roman"/>
          <w:b w:val="false"/>
          <w:i w:val="false"/>
          <w:color w:val="000000"/>
          <w:sz w:val="28"/>
        </w:rPr>
        <w:t>
      (қызмет алушы)</w:t>
      </w:r>
    </w:p>
    <w:bookmarkEnd w:id="317"/>
    <w:bookmarkStart w:name="z673" w:id="318"/>
    <w:p>
      <w:pPr>
        <w:spacing w:after="0"/>
        <w:ind w:left="0"/>
        <w:jc w:val="both"/>
      </w:pPr>
      <w:r>
        <w:rPr>
          <w:rFonts w:ascii="Times New Roman"/>
          <w:b w:val="false"/>
          <w:i w:val="false"/>
          <w:color w:val="000000"/>
          <w:sz w:val="28"/>
        </w:rPr>
        <w:t>
      Аты _________________________________</w:t>
      </w:r>
    </w:p>
    <w:bookmarkEnd w:id="318"/>
    <w:bookmarkStart w:name="z674" w:id="319"/>
    <w:p>
      <w:pPr>
        <w:spacing w:after="0"/>
        <w:ind w:left="0"/>
        <w:jc w:val="both"/>
      </w:pPr>
      <w:r>
        <w:rPr>
          <w:rFonts w:ascii="Times New Roman"/>
          <w:b w:val="false"/>
          <w:i w:val="false"/>
          <w:color w:val="000000"/>
          <w:sz w:val="28"/>
        </w:rPr>
        <w:t>
      Әкесінің аты (ол болған жағдайда) _________________________________</w:t>
      </w:r>
    </w:p>
    <w:bookmarkEnd w:id="319"/>
    <w:bookmarkStart w:name="z675" w:id="320"/>
    <w:p>
      <w:pPr>
        <w:spacing w:after="0"/>
        <w:ind w:left="0"/>
        <w:jc w:val="both"/>
      </w:pPr>
      <w:r>
        <w:rPr>
          <w:rFonts w:ascii="Times New Roman"/>
          <w:b w:val="false"/>
          <w:i w:val="false"/>
          <w:color w:val="000000"/>
          <w:sz w:val="28"/>
        </w:rPr>
        <w:t>
      Соттың атауы ___________________________________________________</w:t>
      </w:r>
    </w:p>
    <w:bookmarkEnd w:id="320"/>
    <w:bookmarkStart w:name="z676" w:id="321"/>
    <w:p>
      <w:pPr>
        <w:spacing w:after="0"/>
        <w:ind w:left="0"/>
        <w:jc w:val="both"/>
      </w:pPr>
      <w:r>
        <w:rPr>
          <w:rFonts w:ascii="Times New Roman"/>
          <w:b w:val="false"/>
          <w:i w:val="false"/>
          <w:color w:val="000000"/>
          <w:sz w:val="28"/>
        </w:rPr>
        <w:t>
      Соттың 20___ жылғы "___" _____________ № _________ шешімі</w:t>
      </w:r>
    </w:p>
    <w:bookmarkEnd w:id="321"/>
    <w:bookmarkStart w:name="z677" w:id="322"/>
    <w:p>
      <w:pPr>
        <w:spacing w:after="0"/>
        <w:ind w:left="0"/>
        <w:jc w:val="both"/>
      </w:pPr>
      <w:r>
        <w:rPr>
          <w:rFonts w:ascii="Times New Roman"/>
          <w:b w:val="false"/>
          <w:i w:val="false"/>
          <w:color w:val="000000"/>
          <w:sz w:val="28"/>
        </w:rPr>
        <w:t>
      Көрсетілетін қызмет алушының жеке басын куәландыратын құжатының түрі сериясы _________ нөмірі ___ кім берген ____________________________</w:t>
      </w:r>
    </w:p>
    <w:bookmarkEnd w:id="322"/>
    <w:bookmarkStart w:name="z678" w:id="323"/>
    <w:p>
      <w:pPr>
        <w:spacing w:after="0"/>
        <w:ind w:left="0"/>
        <w:jc w:val="both"/>
      </w:pPr>
      <w:r>
        <w:rPr>
          <w:rFonts w:ascii="Times New Roman"/>
          <w:b w:val="false"/>
          <w:i w:val="false"/>
          <w:color w:val="000000"/>
          <w:sz w:val="28"/>
        </w:rPr>
        <w:t>
      Жеке сәйкестендіру нөмірі ________________________________________</w:t>
      </w:r>
    </w:p>
    <w:bookmarkEnd w:id="323"/>
    <w:bookmarkStart w:name="z679" w:id="324"/>
    <w:p>
      <w:pPr>
        <w:spacing w:after="0"/>
        <w:ind w:left="0"/>
        <w:jc w:val="both"/>
      </w:pPr>
      <w:r>
        <w:rPr>
          <w:rFonts w:ascii="Times New Roman"/>
          <w:b w:val="false"/>
          <w:i w:val="false"/>
          <w:color w:val="000000"/>
          <w:sz w:val="28"/>
        </w:rPr>
        <w:t>
      Жеке шотының № _______________________________________________</w:t>
      </w:r>
    </w:p>
    <w:bookmarkEnd w:id="324"/>
    <w:bookmarkStart w:name="z680" w:id="325"/>
    <w:p>
      <w:pPr>
        <w:spacing w:after="0"/>
        <w:ind w:left="0"/>
        <w:jc w:val="both"/>
      </w:pPr>
      <w:r>
        <w:rPr>
          <w:rFonts w:ascii="Times New Roman"/>
          <w:b w:val="false"/>
          <w:i w:val="false"/>
          <w:color w:val="000000"/>
          <w:sz w:val="28"/>
        </w:rPr>
        <w:t>
      Банктің атауы ___________________________________________________</w:t>
      </w:r>
    </w:p>
    <w:bookmarkEnd w:id="325"/>
    <w:bookmarkStart w:name="z681" w:id="326"/>
    <w:p>
      <w:pPr>
        <w:spacing w:after="0"/>
        <w:ind w:left="0"/>
        <w:jc w:val="both"/>
      </w:pPr>
      <w:r>
        <w:rPr>
          <w:rFonts w:ascii="Times New Roman"/>
          <w:b w:val="false"/>
          <w:i w:val="false"/>
          <w:color w:val="000000"/>
          <w:sz w:val="28"/>
        </w:rPr>
        <w:t>
      Анық емес мәліметтер мен жалған құжаттарды ұсынғаным үшін жауаптылық туралы ескертілді.</w:t>
      </w:r>
    </w:p>
    <w:bookmarkEnd w:id="326"/>
    <w:bookmarkStart w:name="z682" w:id="327"/>
    <w:p>
      <w:pPr>
        <w:spacing w:after="0"/>
        <w:ind w:left="0"/>
        <w:jc w:val="both"/>
      </w:pPr>
      <w:r>
        <w:rPr>
          <w:rFonts w:ascii="Times New Roman"/>
          <w:b w:val="false"/>
          <w:i w:val="false"/>
          <w:color w:val="000000"/>
          <w:sz w:val="28"/>
        </w:rPr>
        <w:t>
      Цифрлық жүйелерде қамтылған "Дербес деректер және оларды қорғау туралы" Қазақстан Республикасының Заңымен құпия қорғалатын мәліметтерді қолдануға келісемін.</w:t>
      </w:r>
    </w:p>
    <w:bookmarkEnd w:id="327"/>
    <w:bookmarkStart w:name="z683" w:id="328"/>
    <w:p>
      <w:pPr>
        <w:spacing w:after="0"/>
        <w:ind w:left="0"/>
        <w:jc w:val="both"/>
      </w:pPr>
      <w:r>
        <w:rPr>
          <w:rFonts w:ascii="Times New Roman"/>
          <w:b w:val="false"/>
          <w:i w:val="false"/>
          <w:color w:val="000000"/>
          <w:sz w:val="28"/>
        </w:rPr>
        <w:t>
      20 ___ жылғы "___" ______ қолы _______________</w:t>
      </w:r>
    </w:p>
    <w:bookmarkEnd w:id="3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"Жетім баланы және (немесе)</w:t>
            </w:r>
            <w:r>
              <w:br/>
            </w:r>
            <w:r>
              <w:rPr>
                <w:rFonts w:ascii="Times New Roman"/>
                <w:b w:val="false"/>
                <w:i w:val="false"/>
                <w:color w:val="000000"/>
                <w:sz w:val="20"/>
              </w:rPr>
              <w:t>ата-анасының қамқорлығынсыз</w:t>
            </w:r>
            <w:r>
              <w:br/>
            </w:r>
            <w:r>
              <w:rPr>
                <w:rFonts w:ascii="Times New Roman"/>
                <w:b w:val="false"/>
                <w:i w:val="false"/>
                <w:color w:val="000000"/>
                <w:sz w:val="20"/>
              </w:rPr>
              <w:t>қалған баланы асырап алуға</w:t>
            </w:r>
            <w:r>
              <w:br/>
            </w:r>
            <w:r>
              <w:rPr>
                <w:rFonts w:ascii="Times New Roman"/>
                <w:b w:val="false"/>
                <w:i w:val="false"/>
                <w:color w:val="000000"/>
                <w:sz w:val="20"/>
              </w:rPr>
              <w:t>байланысты біржолғы ақшалай</w:t>
            </w:r>
            <w:r>
              <w:br/>
            </w:r>
            <w:r>
              <w:rPr>
                <w:rFonts w:ascii="Times New Roman"/>
                <w:b w:val="false"/>
                <w:i w:val="false"/>
                <w:color w:val="000000"/>
                <w:sz w:val="20"/>
              </w:rPr>
              <w:t>төлемнің тағайындалуы,</w:t>
            </w:r>
            <w:r>
              <w:br/>
            </w:r>
            <w:r>
              <w:rPr>
                <w:rFonts w:ascii="Times New Roman"/>
                <w:b w:val="false"/>
                <w:i w:val="false"/>
                <w:color w:val="000000"/>
                <w:sz w:val="20"/>
              </w:rPr>
              <w:t>қайтарылуы және мөлшері"</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Оқу-ағарту министрінің м.а. 05.05.2026 </w:t>
      </w:r>
      <w:r>
        <w:rPr>
          <w:rFonts w:ascii="Times New Roman"/>
          <w:b w:val="false"/>
          <w:i w:val="false"/>
          <w:color w:val="ff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Оқу-ағарту министрінің 03.06.2026 </w:t>
      </w:r>
      <w:r>
        <w:rPr>
          <w:rFonts w:ascii="Times New Roman"/>
          <w:b w:val="false"/>
          <w:i w:val="false"/>
          <w:color w:val="ff0000"/>
          <w:sz w:val="28"/>
        </w:rPr>
        <w:t>№ 154-НҚ</w:t>
      </w:r>
      <w:r>
        <w:rPr>
          <w:rFonts w:ascii="Times New Roman"/>
          <w:b w:val="false"/>
          <w:i w:val="false"/>
          <w:color w:val="ff0000"/>
          <w:sz w:val="28"/>
        </w:rPr>
        <w:t xml:space="preserve"> (12.07.2026 бастап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және (немесе) ата-анасының қамқорлығынсыз қалған баланы асырап алуға байланысты біржолғы ақшалай төлемнің тағайындалуы, қайтарылуы және мөлшері"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қалалардың, астананың, аудандардағы, облыстық маңызы бар қалалардағы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 көрсетудің нәтижесін беру "цифрлық үкіметтің" www.egov.kz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(ішінара цифрландырылған)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және (немесе) ата-анасының қамқорлығынсыз қалған баланы асырап алуға байланысты біржолғы ақшалай төлемді тағайындау туралы шешім немесе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Порталда мемлекеттік қызмет көрсетудің нәтижесі көрсетілетін қызметті алушының "жеке кабинетіне" жіберіледі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аралықта түскі үзіліспен сағат 9.00-ден 18.30-ға дейін;</w:t>
            </w:r>
          </w:p>
          <w:p>
            <w:pPr>
              <w:spacing w:after="20"/>
              <w:ind w:left="20"/>
              <w:jc w:val="both"/>
            </w:pPr>
            <w:r>
              <w:rPr>
                <w:rFonts w:ascii="Times New Roman"/>
                <w:b w:val="false"/>
                <w:i w:val="false"/>
                <w:color w:val="000000"/>
                <w:sz w:val="20"/>
              </w:rPr>
              <w:t>
2) порталда: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жүгінген жағдайда өтінішті қабылдау және мемлекеттік қызмет көрсету нәтижесін беру келесі жұмыс күнімен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Қазақстан Республикасы Оқу-ағарту министрлігінің: www.gov.kz интернет-ресурсында;</w:t>
            </w:r>
          </w:p>
          <w:p>
            <w:pPr>
              <w:spacing w:after="20"/>
              <w:ind w:left="20"/>
              <w:jc w:val="both"/>
            </w:pPr>
            <w:r>
              <w:rPr>
                <w:rFonts w:ascii="Times New Roman"/>
                <w:b w:val="false"/>
                <w:i w:val="false"/>
                <w:color w:val="000000"/>
                <w:sz w:val="20"/>
              </w:rPr>
              <w:t>
2) www.egov.kz порталында орналасқан.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 w:id="329"/>
          <w:p>
            <w:pPr>
              <w:spacing w:after="20"/>
              <w:ind w:left="20"/>
              <w:jc w:val="both"/>
            </w:pPr>
            <w:r>
              <w:rPr>
                <w:rFonts w:ascii="Times New Roman"/>
                <w:b w:val="false"/>
                <w:i w:val="false"/>
                <w:color w:val="000000"/>
                <w:sz w:val="20"/>
              </w:rPr>
              <w:t>
1) өтініш;</w:t>
            </w:r>
          </w:p>
          <w:bookmarkEnd w:id="329"/>
          <w:p>
            <w:pPr>
              <w:spacing w:after="20"/>
              <w:ind w:left="20"/>
              <w:jc w:val="both"/>
            </w:pPr>
            <w:r>
              <w:rPr>
                <w:rFonts w:ascii="Times New Roman"/>
                <w:b w:val="false"/>
                <w:i w:val="false"/>
                <w:color w:val="000000"/>
                <w:sz w:val="20"/>
              </w:rPr>
              <w:t>
2) баланы асырап алу туралы заңды күшіне енген сот шешімінің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екінші деңгейдегі банкте немесе банк операцияларының жеке түрлерін жүзеге асыруға Қазақстан Республикасы Ұлттық Банкінің лицензиясы бар ұйымда бала асырап алушылардың бірінің атына жеке шоттың ашылғаны туралы шарттың электрондық көшірмесі.</w:t>
            </w:r>
          </w:p>
          <w:p>
            <w:pPr>
              <w:spacing w:after="20"/>
              <w:ind w:left="20"/>
              <w:jc w:val="both"/>
            </w:pPr>
            <w:r>
              <w:rPr>
                <w:rFonts w:ascii="Times New Roman"/>
                <w:b w:val="false"/>
                <w:i w:val="false"/>
                <w:color w:val="000000"/>
                <w:sz w:val="20"/>
              </w:rPr>
              <w:t>
Жеке басын растайтын құжаттар, екінші деңгейдегі банкте немесе банктік операциялардың жеке түрлерін жүзеге асыруға Қазақстан Республикасы Ұлттық Банкінің лицензиясы бар ұйымда бала асырап алушылардың бірінің атына жеке шот ашу туралы шарт туралы мәліметтерді көрсетілетін қызметті беруші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заңды күшіне енген сот шешімі бойынша бала асырап алудың күшін жою;</w:t>
            </w:r>
          </w:p>
          <w:p>
            <w:pPr>
              <w:spacing w:after="20"/>
              <w:ind w:left="20"/>
              <w:jc w:val="both"/>
            </w:pPr>
            <w:r>
              <w:rPr>
                <w:rFonts w:ascii="Times New Roman"/>
                <w:b w:val="false"/>
                <w:i w:val="false"/>
                <w:color w:val="000000"/>
                <w:sz w:val="20"/>
              </w:rPr>
              <w:t>
2) заңды күшіне енген сот шешімі бойынша бала асырап алуды жарамсыз деп тану;</w:t>
            </w:r>
          </w:p>
          <w:p>
            <w:pPr>
              <w:spacing w:after="20"/>
              <w:ind w:left="20"/>
              <w:jc w:val="both"/>
            </w:pPr>
            <w:r>
              <w:rPr>
                <w:rFonts w:ascii="Times New Roman"/>
                <w:b w:val="false"/>
                <w:i w:val="false"/>
                <w:color w:val="000000"/>
                <w:sz w:val="20"/>
              </w:rPr>
              <w:t>
3)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xml:space="preserve">
4) "Неке (ерлі-зайыптылық) және отбасы туралы" Қазақстан Республикасы </w:t>
            </w:r>
            <w:r>
              <w:rPr>
                <w:rFonts w:ascii="Times New Roman"/>
                <w:b w:val="false"/>
                <w:i w:val="false"/>
                <w:color w:val="000000"/>
                <w:sz w:val="20"/>
              </w:rPr>
              <w:t>Кодексімен</w:t>
            </w:r>
            <w:r>
              <w:rPr>
                <w:rFonts w:ascii="Times New Roman"/>
                <w:b w:val="false"/>
                <w:i w:val="false"/>
                <w:color w:val="000000"/>
                <w:sz w:val="20"/>
              </w:rPr>
              <w:t xml:space="preserve"> белгіленген талаптарға және осы Қағидаларға сәйкес көрсетілетін қызметті алушының сәйкес келмеуі;</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болса) көрсетудің,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 w:id="330"/>
          <w:p>
            <w:pPr>
              <w:spacing w:after="20"/>
              <w:ind w:left="20"/>
              <w:jc w:val="both"/>
            </w:pPr>
            <w:r>
              <w:rPr>
                <w:rFonts w:ascii="Times New Roman"/>
                <w:b w:val="false"/>
                <w:i w:val="false"/>
                <w:color w:val="000000"/>
                <w:sz w:val="20"/>
              </w:rPr>
              <w:t>
Көрсетілетін қызметті алушының ЭЦҚ-сы болған жағдайда мемлекеттік көрсетілетін қызметті портал арқылы электрондық нысанда алуға мүмкіндігі бар.</w:t>
            </w:r>
          </w:p>
          <w:bookmarkEnd w:id="330"/>
          <w:p>
            <w:pPr>
              <w:spacing w:after="20"/>
              <w:ind w:left="20"/>
              <w:jc w:val="both"/>
            </w:pPr>
            <w:r>
              <w:rPr>
                <w:rFonts w:ascii="Times New Roman"/>
                <w:b w:val="false"/>
                <w:i w:val="false"/>
                <w:color w:val="000000"/>
                <w:sz w:val="20"/>
              </w:rPr>
              <w:t>
Көрсетілетін қызметті алушы мемлекеттік қызмет көрсету тәртібі мен мәртебесі туралы ақпаратты Бірыңғай байланыс орталығы арқылы алады: 1414, 8 800 080 7777.</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мобильді қосымшада және пайдаланушылардың цифрлық жүйелерінде авторландырылған субъектілер үшін қолжетімді.</w:t>
            </w:r>
          </w:p>
          <w:p>
            <w:pPr>
              <w:spacing w:after="20"/>
              <w:ind w:left="20"/>
              <w:jc w:val="both"/>
            </w:pPr>
            <w:r>
              <w:rPr>
                <w:rFonts w:ascii="Times New Roman"/>
                <w:b w:val="false"/>
                <w:i w:val="false"/>
                <w:color w:val="000000"/>
                <w:sz w:val="20"/>
              </w:rPr>
              <w:t>
Субъект мобильді қосымшада және пайдаланушылардың цифрлық жүйелерінде қолжетімді әдістермен авторизациядан өтеді, бұдан әрі "Цифрлық құжаттар" бөлімінде одан әрі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"Жетім баланы және (немесе)</w:t>
            </w:r>
            <w:r>
              <w:br/>
            </w:r>
            <w:r>
              <w:rPr>
                <w:rFonts w:ascii="Times New Roman"/>
                <w:b w:val="false"/>
                <w:i w:val="false"/>
                <w:color w:val="000000"/>
                <w:sz w:val="20"/>
              </w:rPr>
              <w:t>ата-анасының қамқорлығынсыз</w:t>
            </w:r>
            <w:r>
              <w:br/>
            </w:r>
            <w:r>
              <w:rPr>
                <w:rFonts w:ascii="Times New Roman"/>
                <w:b w:val="false"/>
                <w:i w:val="false"/>
                <w:color w:val="000000"/>
                <w:sz w:val="20"/>
              </w:rPr>
              <w:t>қалған баланы асырап алуға</w:t>
            </w:r>
            <w:r>
              <w:br/>
            </w:r>
            <w:r>
              <w:rPr>
                <w:rFonts w:ascii="Times New Roman"/>
                <w:b w:val="false"/>
                <w:i w:val="false"/>
                <w:color w:val="000000"/>
                <w:sz w:val="20"/>
              </w:rPr>
              <w:t>байланысты біржолғы ақшалай</w:t>
            </w:r>
            <w:r>
              <w:br/>
            </w:r>
            <w:r>
              <w:rPr>
                <w:rFonts w:ascii="Times New Roman"/>
                <w:b w:val="false"/>
                <w:i w:val="false"/>
                <w:color w:val="000000"/>
                <w:sz w:val="20"/>
              </w:rPr>
              <w:t xml:space="preserve">төлемнің тағайындалуы, </w:t>
            </w:r>
            <w:r>
              <w:br/>
            </w:r>
            <w:r>
              <w:rPr>
                <w:rFonts w:ascii="Times New Roman"/>
                <w:b w:val="false"/>
                <w:i w:val="false"/>
                <w:color w:val="000000"/>
                <w:sz w:val="20"/>
              </w:rPr>
              <w:t xml:space="preserve">қайтарылуы және мөлшері" </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Жетім баланы және (немесе) ата-анасының қамқорлығынсыз қалған баланы асырап алуға байланысты біржолғы ақшалай төлемді тағайындау туралы шешім</w:t>
      </w:r>
    </w:p>
    <w:p>
      <w:pPr>
        <w:spacing w:after="0"/>
        <w:ind w:left="0"/>
        <w:jc w:val="both"/>
      </w:pPr>
      <w:r>
        <w:rPr>
          <w:rFonts w:ascii="Times New Roman"/>
          <w:b w:val="false"/>
          <w:i w:val="false"/>
          <w:color w:val="000000"/>
          <w:sz w:val="28"/>
        </w:rPr>
        <w:t xml:space="preserve">
      № ____                                     20 ___ жылғы "___" 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(көрсетілетін қызметті берушінің атауы) </w:t>
      </w:r>
    </w:p>
    <w:p>
      <w:pPr>
        <w:spacing w:after="0"/>
        <w:ind w:left="0"/>
        <w:jc w:val="both"/>
      </w:pPr>
      <w:r>
        <w:rPr>
          <w:rFonts w:ascii="Times New Roman"/>
          <w:b w:val="false"/>
          <w:i w:val="false"/>
          <w:color w:val="000000"/>
          <w:sz w:val="28"/>
        </w:rPr>
        <w:t xml:space="preserve">
      Азамат(ша) 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болғанда)) </w:t>
      </w:r>
    </w:p>
    <w:p>
      <w:pPr>
        <w:spacing w:after="0"/>
        <w:ind w:left="0"/>
        <w:jc w:val="both"/>
      </w:pPr>
      <w:r>
        <w:rPr>
          <w:rFonts w:ascii="Times New Roman"/>
          <w:b w:val="false"/>
          <w:i w:val="false"/>
          <w:color w:val="000000"/>
          <w:sz w:val="28"/>
        </w:rPr>
        <w:t xml:space="preserve">
      Жүгінген күні ________________________________________________________ </w:t>
      </w:r>
    </w:p>
    <w:p>
      <w:pPr>
        <w:spacing w:after="0"/>
        <w:ind w:left="0"/>
        <w:jc w:val="both"/>
      </w:pPr>
      <w:r>
        <w:rPr>
          <w:rFonts w:ascii="Times New Roman"/>
          <w:b w:val="false"/>
          <w:i w:val="false"/>
          <w:color w:val="000000"/>
          <w:sz w:val="28"/>
        </w:rPr>
        <w:t xml:space="preserve">
      Асырап алынған баланың (тегі, аты, әкесінің аты (бар болғанда)) 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Асырап алынған баланың туған күні ______________________________________ </w:t>
      </w:r>
    </w:p>
    <w:p>
      <w:pPr>
        <w:spacing w:after="0"/>
        <w:ind w:left="0"/>
        <w:jc w:val="both"/>
      </w:pPr>
      <w:r>
        <w:rPr>
          <w:rFonts w:ascii="Times New Roman"/>
          <w:b w:val="false"/>
          <w:i w:val="false"/>
          <w:color w:val="000000"/>
          <w:sz w:val="28"/>
        </w:rPr>
        <w:t xml:space="preserve">
      Асырап алынған баланың туу туралы куәлігі (туу туралы актінің жазбасы) </w:t>
      </w:r>
    </w:p>
    <w:p>
      <w:pPr>
        <w:spacing w:after="0"/>
        <w:ind w:left="0"/>
        <w:jc w:val="both"/>
      </w:pPr>
      <w:r>
        <w:rPr>
          <w:rFonts w:ascii="Times New Roman"/>
          <w:b w:val="false"/>
          <w:i w:val="false"/>
          <w:color w:val="000000"/>
          <w:sz w:val="28"/>
        </w:rPr>
        <w:t xml:space="preserve">
      № ______________________ берiлген күнi ________________________________ </w:t>
      </w:r>
    </w:p>
    <w:p>
      <w:pPr>
        <w:spacing w:after="0"/>
        <w:ind w:left="0"/>
        <w:jc w:val="both"/>
      </w:pPr>
      <w:r>
        <w:rPr>
          <w:rFonts w:ascii="Times New Roman"/>
          <w:b w:val="false"/>
          <w:i w:val="false"/>
          <w:color w:val="000000"/>
          <w:sz w:val="28"/>
        </w:rPr>
        <w:t xml:space="preserve">
      баланың туу туралы куәлiгiн (туу туралы актiнің жазбасын) берген органның атауы </w:t>
      </w:r>
    </w:p>
    <w:p>
      <w:pPr>
        <w:spacing w:after="0"/>
        <w:ind w:left="0"/>
        <w:jc w:val="both"/>
      </w:pPr>
      <w:r>
        <w:rPr>
          <w:rFonts w:ascii="Times New Roman"/>
          <w:b w:val="false"/>
          <w:i w:val="false"/>
          <w:color w:val="000000"/>
          <w:sz w:val="28"/>
        </w:rPr>
        <w:t xml:space="preserve">
      _______ 20 ___ жылғы "___"________бала асырап алу туралы соттың шешімі. </w:t>
      </w:r>
    </w:p>
    <w:p>
      <w:pPr>
        <w:spacing w:after="0"/>
        <w:ind w:left="0"/>
        <w:jc w:val="both"/>
      </w:pPr>
      <w:r>
        <w:rPr>
          <w:rFonts w:ascii="Times New Roman"/>
          <w:b w:val="false"/>
          <w:i w:val="false"/>
          <w:color w:val="000000"/>
          <w:sz w:val="28"/>
        </w:rPr>
        <w:t xml:space="preserve">
      Бала асырап алуға байланысты біржолғы ақшалай төлемнің тағайындалған сомасы </w:t>
      </w:r>
    </w:p>
    <w:p>
      <w:pPr>
        <w:spacing w:after="0"/>
        <w:ind w:left="0"/>
        <w:jc w:val="both"/>
      </w:pPr>
      <w:r>
        <w:rPr>
          <w:rFonts w:ascii="Times New Roman"/>
          <w:b w:val="false"/>
          <w:i w:val="false"/>
          <w:color w:val="000000"/>
          <w:sz w:val="28"/>
        </w:rPr>
        <w:t xml:space="preserve">
      __________________________________________ теңгені құрайды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xml:space="preserve">
      ________________________________________________________________ себебі </w:t>
      </w:r>
    </w:p>
    <w:p>
      <w:pPr>
        <w:spacing w:after="0"/>
        <w:ind w:left="0"/>
        <w:jc w:val="both"/>
      </w:pPr>
      <w:r>
        <w:rPr>
          <w:rFonts w:ascii="Times New Roman"/>
          <w:b w:val="false"/>
          <w:i w:val="false"/>
          <w:color w:val="000000"/>
          <w:sz w:val="28"/>
        </w:rPr>
        <w:t>
      бойынша біржолғы ақшалай төлем тағайындаудан бас тартылды.</w:t>
      </w:r>
    </w:p>
    <w:p>
      <w:pPr>
        <w:spacing w:after="0"/>
        <w:ind w:left="0"/>
        <w:jc w:val="both"/>
      </w:pPr>
      <w:r>
        <w:rPr>
          <w:rFonts w:ascii="Times New Roman"/>
          <w:b w:val="false"/>
          <w:i w:val="false"/>
          <w:color w:val="000000"/>
          <w:sz w:val="28"/>
        </w:rPr>
        <w:t>
      Басшы _____________________________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2020 жылғы 24 сәуірдегі</w:t>
            </w:r>
            <w:r>
              <w:br/>
            </w:r>
            <w:r>
              <w:rPr>
                <w:rFonts w:ascii="Times New Roman"/>
                <w:b w:val="false"/>
                <w:i w:val="false"/>
                <w:color w:val="000000"/>
                <w:sz w:val="20"/>
              </w:rPr>
              <w:t xml:space="preserve">№ 158 бұйрығына </w:t>
            </w:r>
            <w:r>
              <w:br/>
            </w:r>
            <w:r>
              <w:rPr>
                <w:rFonts w:ascii="Times New Roman"/>
                <w:b w:val="false"/>
                <w:i w:val="false"/>
                <w:color w:val="000000"/>
                <w:sz w:val="20"/>
              </w:rPr>
              <w:t>8-қосымша</w:t>
            </w:r>
          </w:p>
        </w:tc>
      </w:tr>
    </w:tbl>
    <w:bookmarkStart w:name="z208" w:id="331"/>
    <w:p>
      <w:pPr>
        <w:spacing w:after="0"/>
        <w:ind w:left="0"/>
        <w:jc w:val="left"/>
      </w:pPr>
      <w:r>
        <w:rPr>
          <w:rFonts w:ascii="Times New Roman"/>
          <w:b/>
          <w:i w:val="false"/>
          <w:color w:val="000000"/>
        </w:rPr>
        <w:t xml:space="preserve"> "Балаға кері әсер етпейтін ата-ана құқықтарынан айырылған ата-аналарға баламен кездесуіне рұқсат беру" мемлекеттік қызметті көрсету қағидалары</w:t>
      </w:r>
    </w:p>
    <w:bookmarkEnd w:id="331"/>
    <w:bookmarkStart w:name="z209" w:id="332"/>
    <w:p>
      <w:pPr>
        <w:spacing w:after="0"/>
        <w:ind w:left="0"/>
        <w:jc w:val="left"/>
      </w:pPr>
      <w:r>
        <w:rPr>
          <w:rFonts w:ascii="Times New Roman"/>
          <w:b/>
          <w:i w:val="false"/>
          <w:color w:val="000000"/>
        </w:rPr>
        <w:t xml:space="preserve"> 1-тарау. Жалпы ережелер</w:t>
      </w:r>
    </w:p>
    <w:bookmarkEnd w:id="332"/>
    <w:bookmarkStart w:name="z210" w:id="333"/>
    <w:p>
      <w:pPr>
        <w:spacing w:after="0"/>
        <w:ind w:left="0"/>
        <w:jc w:val="both"/>
      </w:pPr>
      <w:r>
        <w:rPr>
          <w:rFonts w:ascii="Times New Roman"/>
          <w:b w:val="false"/>
          <w:i w:val="false"/>
          <w:color w:val="000000"/>
          <w:sz w:val="28"/>
        </w:rPr>
        <w:t xml:space="preserve">
      1. Осы "Балаға кері әсер етпейтін ата-ана құқықтарынан айырылған ата-аналарға баламен кездесуіне рұқсат беру" мемлекеттік қызметті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балаға кері әсер етпейтін ата-ана құқықтарынан айырылған ата-аналарға баламен кездесуіне рұқсат беру тәртібін айқындайды.</w:t>
      </w:r>
    </w:p>
    <w:bookmarkEnd w:id="3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2" w:id="334"/>
    <w:p>
      <w:pPr>
        <w:spacing w:after="0"/>
        <w:ind w:left="0"/>
        <w:jc w:val="left"/>
      </w:pPr>
      <w:r>
        <w:rPr>
          <w:rFonts w:ascii="Times New Roman"/>
          <w:b/>
          <w:i w:val="false"/>
          <w:color w:val="000000"/>
        </w:rPr>
        <w:t xml:space="preserve"> 2-тарау. Мемлекеттік қызмет көрсету тәртібі</w:t>
      </w:r>
    </w:p>
    <w:bookmarkEnd w:id="334"/>
    <w:bookmarkStart w:name="z213" w:id="335"/>
    <w:p>
      <w:pPr>
        <w:spacing w:after="0"/>
        <w:ind w:left="0"/>
        <w:jc w:val="both"/>
      </w:pPr>
      <w:r>
        <w:rPr>
          <w:rFonts w:ascii="Times New Roman"/>
          <w:b w:val="false"/>
          <w:i w:val="false"/>
          <w:color w:val="000000"/>
          <w:sz w:val="28"/>
        </w:rPr>
        <w:t>
      3. "Балаға кері әсер етпейтін ата-ана құқықтарынан айырылған ата-аналарға баламен кездесуіне рұқсат беру" мемлекеттік көрсетілетін қызметін (бұдан әрі – мемлекеттік көрсетілетін қызмет) алу үшін жеке тұлға (бұдан әрі – көрсетілетін қызметті алушы) республикалық маңызы бар қалалардың, астананың, аудандардағы, облыстық маңызы бар қалалардағы жергілікті атқарушы органдары (бұдан әрі – көрсетілетін қызметті беруші), "Азаматтарға арналған үкімет" мемлекеттік корпорациясы (бұдан әрі – Мемлекеттік корпорация) арқылы осы Қағидаларға 2-қосымшаға сәйкес "Балаға теріс әсер етпейтін ата-ана құқықтарынан айырылған ата-аналарға баламен кездесуге рұқсат беру" мемлекеттік қызмет көрсетуге қойылатын негізгі талаптардың тізбесінде (бұдан әрі – мемлекеттік қызмет көрсетуге қойылатын талаптар) көзделген құжаттарды қоса бере отырып, осы Қағидаларға 1-қосымшаға сәйкес нысан бойынша өтініш береді.</w:t>
      </w:r>
    </w:p>
    <w:bookmarkEnd w:id="3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4" w:id="336"/>
    <w:p>
      <w:pPr>
        <w:spacing w:after="0"/>
        <w:ind w:left="0"/>
        <w:jc w:val="both"/>
      </w:pPr>
      <w:r>
        <w:rPr>
          <w:rFonts w:ascii="Times New Roman"/>
          <w:b w:val="false"/>
          <w:i w:val="false"/>
          <w:color w:val="000000"/>
          <w:sz w:val="28"/>
        </w:rPr>
        <w:t>
      4. Құжаттарды Мемлекеттік корпорация арқылы қабылдаған кезде көрсетілетін қызметті алушыға тиісті құжаттардың қабылданғаны туралы қолхат беріледі.</w:t>
      </w:r>
    </w:p>
    <w:bookmarkEnd w:id="3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6" w:id="337"/>
    <w:p>
      <w:pPr>
        <w:spacing w:after="0"/>
        <w:ind w:left="0"/>
        <w:jc w:val="both"/>
      </w:pPr>
      <w:r>
        <w:rPr>
          <w:rFonts w:ascii="Times New Roman"/>
          <w:b w:val="false"/>
          <w:i w:val="false"/>
          <w:color w:val="000000"/>
          <w:sz w:val="28"/>
        </w:rPr>
        <w:t>
      6. Мемлекеттік корпорация құжаттар топтамасын көрсетілетін қызметті берушіге курьер арқылы жеткізуді 1 (бір) жұмыс күні ішінде жүзеге асырады.</w:t>
      </w:r>
    </w:p>
    <w:bookmarkEnd w:id="337"/>
    <w:p>
      <w:pPr>
        <w:spacing w:after="0"/>
        <w:ind w:left="0"/>
        <w:jc w:val="both"/>
      </w:pPr>
      <w:r>
        <w:rPr>
          <w:rFonts w:ascii="Times New Roman"/>
          <w:b w:val="false"/>
          <w:i w:val="false"/>
          <w:color w:val="000000"/>
          <w:sz w:val="28"/>
        </w:rPr>
        <w:t>
      Мемлекеттік корпорацияға жүгінген кезде құжаттарды қабылдау күні мемлекеттік қызмет көрсету мерзіміне кірмейді.</w:t>
      </w:r>
    </w:p>
    <w:bookmarkStart w:name="z217" w:id="338"/>
    <w:p>
      <w:pPr>
        <w:spacing w:after="0"/>
        <w:ind w:left="0"/>
        <w:jc w:val="both"/>
      </w:pPr>
      <w:r>
        <w:rPr>
          <w:rFonts w:ascii="Times New Roman"/>
          <w:b w:val="false"/>
          <w:i w:val="false"/>
          <w:color w:val="000000"/>
          <w:sz w:val="28"/>
        </w:rPr>
        <w:t>
      7. Көрсетілетін қызметті беруші құжаттарды алған сәттен бастап 1 (бір) жұмыс күні ішінде ұсынылған құжаттардың толықтығын тексереді.</w:t>
      </w:r>
    </w:p>
    <w:bookmarkEnd w:id="338"/>
    <w:p>
      <w:pPr>
        <w:spacing w:after="0"/>
        <w:ind w:left="0"/>
        <w:jc w:val="both"/>
      </w:pPr>
      <w:r>
        <w:rPr>
          <w:rFonts w:ascii="Times New Roman"/>
          <w:b w:val="false"/>
          <w:i w:val="false"/>
          <w:color w:val="000000"/>
          <w:sz w:val="28"/>
        </w:rPr>
        <w:t xml:space="preserve">
      Көрсетілетін қызметті алушы құжаттардың толық топтамасын ұсынбаған және (немесе) қолданылу мерзімі өтіп кеткен құжаттарды ұсынған жағдайда, көрсетілетін қызметті беруші өтінішті қабылдаудан бас тартады, ал мемлекеттік корпорацияның қызметкері өтінішті қабылдаудан бас тартады және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8" w:id="339"/>
    <w:p>
      <w:pPr>
        <w:spacing w:after="0"/>
        <w:ind w:left="0"/>
        <w:jc w:val="both"/>
      </w:pPr>
      <w:r>
        <w:rPr>
          <w:rFonts w:ascii="Times New Roman"/>
          <w:b w:val="false"/>
          <w:i w:val="false"/>
          <w:color w:val="000000"/>
          <w:sz w:val="28"/>
        </w:rPr>
        <w:t>
      8. Көрсетілетін қызметті алушының жеке басын растайтын құжаттар туралы мәліметтерді Мемлекеттік корпорациясының қызметкері және көрсетілетін қызметті беруші "цифрлық үкімет" шлюзі арқылы тиісті мемлекеттік цифрлық жүйеден алады".</w:t>
      </w:r>
    </w:p>
    <w:bookmarkEnd w:id="339"/>
    <w:bookmarkStart w:name="z684" w:id="340"/>
    <w:p>
      <w:pPr>
        <w:spacing w:after="0"/>
        <w:ind w:left="0"/>
        <w:jc w:val="both"/>
      </w:pPr>
      <w:r>
        <w:rPr>
          <w:rFonts w:ascii="Times New Roman"/>
          <w:b w:val="false"/>
          <w:i w:val="false"/>
          <w:color w:val="000000"/>
          <w:sz w:val="28"/>
        </w:rPr>
        <w:t>
      Егер Қазақстан Республикасының заңдарында өзгеше көзделмесе, көрсетілетін қызметті беруші және Мемлекеттік корпорация қызметкері мемлекеттік қызметтер көрсету кезінде цифрлық жүйелерде қамтылған, заңмен қорғалатын құпияны құрайтын мәліметтерді пайдалануға көрсетілетін қызметті алушының келісімін алады.</w:t>
      </w:r>
    </w:p>
    <w:bookmarkEnd w:id="340"/>
    <w:bookmarkStart w:name="z685" w:id="341"/>
    <w:p>
      <w:pPr>
        <w:spacing w:after="0"/>
        <w:ind w:left="0"/>
        <w:jc w:val="both"/>
      </w:pPr>
      <w:r>
        <w:rPr>
          <w:rFonts w:ascii="Times New Roman"/>
          <w:b w:val="false"/>
          <w:i w:val="false"/>
          <w:color w:val="000000"/>
          <w:sz w:val="28"/>
        </w:rPr>
        <w:t>
      Көрсетілетін қызметті беруші іске асырылған интеграция арқылы цифрлық құжаттарды цифрлық құжаттар сервисінен порталда тіркелген пайдаланушының ұялы байланысының абоненттік нөмірі арқылы ұсынылған құжат иесінің келісімі болған жағдайда, бір реттік парольді беру арқылы немесе порталдың хабарламасына жауап ретінде қысқа мәтіндік хабарлама жіберу арқылы алады.</w:t>
      </w:r>
    </w:p>
    <w:bookmarkEnd w:id="3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19" w:id="342"/>
    <w:p>
      <w:pPr>
        <w:spacing w:after="0"/>
        <w:ind w:left="0"/>
        <w:jc w:val="both"/>
      </w:pPr>
      <w:r>
        <w:rPr>
          <w:rFonts w:ascii="Times New Roman"/>
          <w:b w:val="false"/>
          <w:i w:val="false"/>
          <w:color w:val="000000"/>
          <w:sz w:val="28"/>
        </w:rPr>
        <w:t xml:space="preserve">
      9. Құжаттарды тексеру қорытындысы бойынша көрсетілетін қызметті беруші 3 (үш) жұмыс күні ішінде қорғаншы және қамқоршы органның балаға теріс әсер етпейтін ата - ана құқықтарынан айырылған ата-аналарға баламен кездесуіне рұқсатын (бұдан әрі - рұқсат)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дайындайды.</w:t>
      </w:r>
    </w:p>
    <w:bookmarkEnd w:id="342"/>
    <w:p>
      <w:pPr>
        <w:spacing w:after="0"/>
        <w:ind w:left="0"/>
        <w:jc w:val="both"/>
      </w:pPr>
      <w:r>
        <w:rPr>
          <w:rFonts w:ascii="Times New Roman"/>
          <w:b w:val="false"/>
          <w:i w:val="false"/>
          <w:color w:val="000000"/>
          <w:sz w:val="28"/>
        </w:rPr>
        <w:t xml:space="preserve">
      Осы Қағидалардың Мемлекеттік қызмет көрсетуге қойылатын талаптарының 9-тармағында көрсетілген негіздер бойынша мемлекеттік қызметті көрсетуден бас тарту үшін негіз анықталған кезде, көрсетілетін қызметті беруші Қазақстан Республикасы Әкімшілік рәсімдік – процестік кодексінің (бұдан әрі - ҚР ӘПК)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қызметті көрсету мерзімі аяқталғанға дейін 3 (үш) жұмыс күнінен кешіктірмей, көрсетілетін қызметті алушыға мемлекеттік қызметті көрсетуден бас тарту туралы алдын ала шешім, сондай-ақ көрсетілетін қызметті алушыға алдын ала шешім бойынша ұстанымнын білдіруге мүмкіндік беру үшін тыңдауды өткізу уақыты мен орны туралы хабарламаны жолдайды.</w:t>
      </w:r>
    </w:p>
    <w:p>
      <w:pPr>
        <w:spacing w:after="0"/>
        <w:ind w:left="0"/>
        <w:jc w:val="both"/>
      </w:pPr>
      <w:r>
        <w:rPr>
          <w:rFonts w:ascii="Times New Roman"/>
          <w:b w:val="false"/>
          <w:i w:val="false"/>
          <w:color w:val="000000"/>
          <w:sz w:val="28"/>
        </w:rPr>
        <w:t xml:space="preserve">
      Тыңдау рәсімі ҚР ӘРПК-нің </w:t>
      </w:r>
      <w:r>
        <w:rPr>
          <w:rFonts w:ascii="Times New Roman"/>
          <w:b w:val="false"/>
          <w:i w:val="false"/>
          <w:color w:val="000000"/>
          <w:sz w:val="28"/>
          <w:u w:val="single"/>
        </w:rPr>
        <w:t>73-бабына</w:t>
      </w:r>
      <w:r>
        <w:rPr>
          <w:rFonts w:ascii="Times New Roman"/>
          <w:b w:val="false"/>
          <w:i w:val="false"/>
          <w:color w:val="000000"/>
          <w:sz w:val="28"/>
        </w:rPr>
        <w:t xml:space="preserve"> сәйкес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1 (бір) жұмыс күні ішінде рұқсатты немесе мемлекеттік қызметті көрсетуден дәлелді бас тартуды көрсетілетін қызметті алушыға немесе Мемлекеттік корпорацияға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Оқу-ағарту министрінің 03.10.2022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1" w:id="343"/>
    <w:p>
      <w:pPr>
        <w:spacing w:after="0"/>
        <w:ind w:left="0"/>
        <w:jc w:val="both"/>
      </w:pPr>
      <w:r>
        <w:rPr>
          <w:rFonts w:ascii="Times New Roman"/>
          <w:b w:val="false"/>
          <w:i w:val="false"/>
          <w:color w:val="000000"/>
          <w:sz w:val="28"/>
        </w:rPr>
        <w:t>
      11. Мемлекеттік корпорацияда дайын құжаттарды беру жеке куәлігін (не нотариалды расталған сенімхат бойынша оның өкілі) ұсыну кезінде жүзеге асырылады.</w:t>
      </w:r>
    </w:p>
    <w:bookmarkEnd w:id="343"/>
    <w:p>
      <w:pPr>
        <w:spacing w:after="0"/>
        <w:ind w:left="0"/>
        <w:jc w:val="both"/>
      </w:pPr>
      <w:r>
        <w:rPr>
          <w:rFonts w:ascii="Times New Roman"/>
          <w:b w:val="false"/>
          <w:i w:val="false"/>
          <w:color w:val="000000"/>
          <w:sz w:val="28"/>
        </w:rPr>
        <w:t>
      Мемлекеттік корпорация бір ай ішінде нәтижені сақтауды қамтамасыз етеді, содан кейін оны көрсетілетін қызметті берушіге одан әрі сақтау үшін тапсырады.</w:t>
      </w:r>
    </w:p>
    <w:bookmarkStart w:name="z222" w:id="344"/>
    <w:p>
      <w:pPr>
        <w:spacing w:after="0"/>
        <w:ind w:left="0"/>
        <w:jc w:val="both"/>
      </w:pPr>
      <w:r>
        <w:rPr>
          <w:rFonts w:ascii="Times New Roman"/>
          <w:b w:val="false"/>
          <w:i w:val="false"/>
          <w:color w:val="000000"/>
          <w:sz w:val="28"/>
        </w:rPr>
        <w:t>
      12. Құжаттарды қараудың жалпы мерзімі және балаға теріс әсер етпейтін ата-ана құқықтарынан айырылған ата-аналарға баламен кездесуге қорғаншы және қамқоршы органның рұқсатын алу немесе мемлекеттік қызмет көрсетуден бас тарту 5 (бес) жұмыс күнін құрайды.</w:t>
      </w:r>
    </w:p>
    <w:bookmarkEnd w:id="344"/>
    <w:bookmarkStart w:name="z360" w:id="345"/>
    <w:p>
      <w:pPr>
        <w:spacing w:after="0"/>
        <w:ind w:left="0"/>
        <w:jc w:val="both"/>
      </w:pPr>
      <w:r>
        <w:rPr>
          <w:rFonts w:ascii="Times New Roman"/>
          <w:b w:val="false"/>
          <w:i w:val="false"/>
          <w:color w:val="000000"/>
          <w:sz w:val="28"/>
        </w:rPr>
        <w:t xml:space="preserve">
      12-1. Көрсетілетін қызметті беруші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345"/>
    <w:bookmarkStart w:name="z687" w:id="346"/>
    <w:p>
      <w:pPr>
        <w:spacing w:after="0"/>
        <w:ind w:left="0"/>
        <w:jc w:val="both"/>
      </w:pPr>
      <w:r>
        <w:rPr>
          <w:rFonts w:ascii="Times New Roman"/>
          <w:b w:val="false"/>
          <w:i w:val="false"/>
          <w:color w:val="000000"/>
          <w:sz w:val="28"/>
        </w:rPr>
        <w:t>
      Цифрлық жүйе істен шыққан кезде көрсетілетін қызметті беруші анықталған сәттен бастап дереу көрсетілетін қызметті берушінің цифрлық инфрақұрылымға жауапты құрылымдық бөлімшесінің қызметкерін хабардар етеді.</w:t>
      </w:r>
    </w:p>
    <w:bookmarkEnd w:id="346"/>
    <w:bookmarkStart w:name="z688" w:id="347"/>
    <w:p>
      <w:pPr>
        <w:spacing w:after="0"/>
        <w:ind w:left="0"/>
        <w:jc w:val="both"/>
      </w:pPr>
      <w:r>
        <w:rPr>
          <w:rFonts w:ascii="Times New Roman"/>
          <w:b w:val="false"/>
          <w:i w:val="false"/>
          <w:color w:val="000000"/>
          <w:sz w:val="28"/>
        </w:rPr>
        <w:t>
      Бұл жағдайда цифрлық инфрақұрылымға жауапты қызметкер Қағидалардың осы тармағының екінші бөлігінде көрсетілген мерзім ішінде техникалық проблема туралы хаттаманы жасайды және оған көрсетілетін қызметті беруші қол қояды.</w:t>
      </w:r>
    </w:p>
    <w:bookmarkEnd w:id="347"/>
    <w:bookmarkStart w:name="z689" w:id="348"/>
    <w:p>
      <w:pPr>
        <w:spacing w:after="0"/>
        <w:ind w:left="0"/>
        <w:jc w:val="both"/>
      </w:pPr>
      <w:r>
        <w:rPr>
          <w:rFonts w:ascii="Times New Roman"/>
          <w:b w:val="false"/>
          <w:i w:val="false"/>
          <w:color w:val="000000"/>
          <w:sz w:val="28"/>
        </w:rPr>
        <w:t>
      Осы Қағидаларға өзгерістер және (немесе) толықтырулар енгізілген кезде Қазақстан Республикасының балалардың құқықтарын қорғау саласындағы уәкілетті орган Қазақстан Республикасы Әділет министрлігінде тіркелген күннен кейін 3 (үш) жұмыс күні ішінде мемлекеттік қызметтер көрсету тәртібіне өзгерістер туралы Бірыңғай байланыс орталығына, "цифрлық үкіметтің" цифрлық инфрақұрылым операторына және қызмет көрсетушілерге ақпарат жібереді.</w:t>
      </w:r>
    </w:p>
    <w:bookmarkEnd w:id="3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12-1-тармақпен толықтырылды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223" w:id="349"/>
    <w:p>
      <w:pPr>
        <w:spacing w:after="0"/>
        <w:ind w:left="0"/>
        <w:jc w:val="left"/>
      </w:pPr>
      <w:r>
        <w:rPr>
          <w:rFonts w:ascii="Times New Roman"/>
          <w:b/>
          <w:i w:val="false"/>
          <w:color w:val="000000"/>
        </w:rPr>
        <w:t xml:space="preserve"> 3-тарау.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bookmarkEnd w:id="349"/>
    <w:bookmarkStart w:name="z224" w:id="350"/>
    <w:p>
      <w:pPr>
        <w:spacing w:after="0"/>
        <w:ind w:left="0"/>
        <w:jc w:val="both"/>
      </w:pPr>
      <w:r>
        <w:rPr>
          <w:rFonts w:ascii="Times New Roman"/>
          <w:b w:val="false"/>
          <w:i w:val="false"/>
          <w:color w:val="000000"/>
          <w:sz w:val="28"/>
        </w:rPr>
        <w:t>
      13.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(бұдан әрі – шағымды қарайтын орган) Қазақстан Республикасының заңнамасына сәйкес беріледі.</w:t>
      </w:r>
    </w:p>
    <w:bookmarkEnd w:id="350"/>
    <w:p>
      <w:pPr>
        <w:spacing w:after="0"/>
        <w:ind w:left="0"/>
        <w:jc w:val="both"/>
      </w:pPr>
      <w:r>
        <w:rPr>
          <w:rFonts w:ascii="Times New Roman"/>
          <w:b w:val="false"/>
          <w:i w:val="false"/>
          <w:color w:val="000000"/>
          <w:sz w:val="28"/>
        </w:rPr>
        <w:t>
      Мемлекеттік қызметтер көрсету мәселелері бойынша шағымды қарауды жоғары тұрған әкімшілік орган, лауазымды тұлға, шағымды қарайтын орган жүргізеді.</w:t>
      </w:r>
    </w:p>
    <w:p>
      <w:pPr>
        <w:spacing w:after="0"/>
        <w:ind w:left="0"/>
        <w:jc w:val="both"/>
      </w:pPr>
      <w:r>
        <w:rPr>
          <w:rFonts w:ascii="Times New Roman"/>
          <w:b w:val="false"/>
          <w:i w:val="false"/>
          <w:color w:val="000000"/>
          <w:sz w:val="28"/>
        </w:rPr>
        <w:t>
      Шағымдар көрсетілетін қызметті берушіге және (немесе) шешіміне, әрекетіне (әрекетсіздігіне) шағым жасаған лауазымды тұлғаға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тұлға шағым келіп түскен күннен бастап 3 (үш) жұмыс күнінен кешіктірмей оны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лауазымды тұлға, шешімге, әрекетке (әрекетсіздікке) шағым жасайды, егер ол 3 (үш) жұмыс күні ішінде шағымда көрсетілген талаптарды толық қанағаттандыратын шешімді немесе әкімшілік әрекетті қабылдаса, шағымды қарайтын органға шағым жібермейді.</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көрсетілетін қызметтер туралы заңның 25-бабы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Шағымды қарайтын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5" w:id="351"/>
    <w:p>
      <w:pPr>
        <w:spacing w:after="0"/>
        <w:ind w:left="0"/>
        <w:jc w:val="both"/>
      </w:pPr>
      <w:r>
        <w:rPr>
          <w:rFonts w:ascii="Times New Roman"/>
          <w:b w:val="false"/>
          <w:i w:val="false"/>
          <w:color w:val="000000"/>
          <w:sz w:val="28"/>
        </w:rPr>
        <w:t>
      14.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bookmarkEnd w:id="3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"Балаға кері әсер етпейтін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ата-ана құқықтарынан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айырылған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ата-аналарға баламен кездесуіне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рұқсат беру"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қызметті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______________басшысына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(органның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(өтініш берушінің тегі,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әкесінің аты (бар болған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жағдайда)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сәйкестендіру нөмірі,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 және телефоны</w:t>
            </w:r>
          </w:p>
        </w:tc>
      </w:tr>
    </w:tbl>
    <w:bookmarkStart w:name="z227" w:id="352"/>
    <w:p>
      <w:pPr>
        <w:spacing w:after="0"/>
        <w:ind w:left="0"/>
        <w:jc w:val="left"/>
      </w:pPr>
      <w:r>
        <w:rPr>
          <w:rFonts w:ascii="Times New Roman"/>
          <w:b/>
          <w:i w:val="false"/>
          <w:color w:val="000000"/>
        </w:rPr>
        <w:t xml:space="preserve"> Өтініш</w:t>
      </w:r>
    </w:p>
    <w:bookmarkEnd w:id="352"/>
    <w:p>
      <w:pPr>
        <w:spacing w:after="0"/>
        <w:ind w:left="0"/>
        <w:jc w:val="both"/>
      </w:pPr>
      <w:r>
        <w:rPr>
          <w:rFonts w:ascii="Times New Roman"/>
          <w:b w:val="false"/>
          <w:i w:val="false"/>
          <w:color w:val="ff0000"/>
          <w:sz w:val="28"/>
        </w:rPr>
        <w:t xml:space="preserve">
      Ескерту. 1-қосымша жаңа редакцияда - ҚР Оқу-ағарту министрінің 03.06.2026 </w:t>
      </w:r>
      <w:r>
        <w:rPr>
          <w:rFonts w:ascii="Times New Roman"/>
          <w:b w:val="false"/>
          <w:i w:val="false"/>
          <w:color w:val="ff0000"/>
          <w:sz w:val="28"/>
        </w:rPr>
        <w:t>№ 154-НҚ</w:t>
      </w:r>
      <w:r>
        <w:rPr>
          <w:rFonts w:ascii="Times New Roman"/>
          <w:b w:val="false"/>
          <w:i w:val="false"/>
          <w:color w:val="ff0000"/>
          <w:sz w:val="28"/>
        </w:rPr>
        <w:t xml:space="preserve"> (12.07.2026 бастап қолданысқа енгізіледі) бұйрығымен.</w:t>
      </w:r>
    </w:p>
    <w:bookmarkStart w:name="z690" w:id="353"/>
    <w:p>
      <w:pPr>
        <w:spacing w:after="0"/>
        <w:ind w:left="0"/>
        <w:jc w:val="both"/>
      </w:pPr>
      <w:r>
        <w:rPr>
          <w:rFonts w:ascii="Times New Roman"/>
          <w:b w:val="false"/>
          <w:i w:val="false"/>
          <w:color w:val="000000"/>
          <w:sz w:val="28"/>
        </w:rPr>
        <w:t>
      Сізден ______________________________________________________</w:t>
      </w:r>
    </w:p>
    <w:bookmarkEnd w:id="353"/>
    <w:bookmarkStart w:name="z691" w:id="354"/>
    <w:p>
      <w:pPr>
        <w:spacing w:after="0"/>
        <w:ind w:left="0"/>
        <w:jc w:val="both"/>
      </w:pPr>
      <w:r>
        <w:rPr>
          <w:rFonts w:ascii="Times New Roman"/>
          <w:b w:val="false"/>
          <w:i w:val="false"/>
          <w:color w:val="000000"/>
          <w:sz w:val="28"/>
        </w:rPr>
        <w:t>
       (қорғаншылықтағы, қамқоршылықтағы, патронаттық тәрбиедегі, қабылдау отбасындағы, жетім балалар мен ата-анасының қамқорлығынсыз қалған балаларға арналған білім беру ұйымдарындағы) бала (балалар)</w:t>
      </w:r>
    </w:p>
    <w:bookmarkEnd w:id="354"/>
    <w:bookmarkStart w:name="z692" w:id="355"/>
    <w:p>
      <w:pPr>
        <w:spacing w:after="0"/>
        <w:ind w:left="0"/>
        <w:jc w:val="both"/>
      </w:pPr>
      <w:r>
        <w:rPr>
          <w:rFonts w:ascii="Times New Roman"/>
          <w:b w:val="false"/>
          <w:i w:val="false"/>
          <w:color w:val="000000"/>
          <w:sz w:val="28"/>
        </w:rPr>
        <w:t>
      ___________________________________________________________________</w:t>
      </w:r>
    </w:p>
    <w:bookmarkEnd w:id="355"/>
    <w:bookmarkStart w:name="z693" w:id="356"/>
    <w:p>
      <w:pPr>
        <w:spacing w:after="0"/>
        <w:ind w:left="0"/>
        <w:jc w:val="both"/>
      </w:pPr>
      <w:r>
        <w:rPr>
          <w:rFonts w:ascii="Times New Roman"/>
          <w:b w:val="false"/>
          <w:i w:val="false"/>
          <w:color w:val="000000"/>
          <w:sz w:val="28"/>
        </w:rPr>
        <w:t>
       (баланы(балалардың) тегі, аты, әкесінің аты (бар болғанда)</w:t>
      </w:r>
    </w:p>
    <w:bookmarkEnd w:id="356"/>
    <w:bookmarkStart w:name="z694" w:id="357"/>
    <w:p>
      <w:pPr>
        <w:spacing w:after="0"/>
        <w:ind w:left="0"/>
        <w:jc w:val="both"/>
      </w:pPr>
      <w:r>
        <w:rPr>
          <w:rFonts w:ascii="Times New Roman"/>
          <w:b w:val="false"/>
          <w:i w:val="false"/>
          <w:color w:val="000000"/>
          <w:sz w:val="28"/>
        </w:rPr>
        <w:t>
      ___________________________________________________________________</w:t>
      </w:r>
    </w:p>
    <w:bookmarkEnd w:id="357"/>
    <w:bookmarkStart w:name="z695" w:id="358"/>
    <w:p>
      <w:pPr>
        <w:spacing w:after="0"/>
        <w:ind w:left="0"/>
        <w:jc w:val="both"/>
      </w:pPr>
      <w:r>
        <w:rPr>
          <w:rFonts w:ascii="Times New Roman"/>
          <w:b w:val="false"/>
          <w:i w:val="false"/>
          <w:color w:val="000000"/>
          <w:sz w:val="28"/>
        </w:rPr>
        <w:t>
      аралығында кездесуге рұқсат беруіңізді сұраймын.</w:t>
      </w:r>
    </w:p>
    <w:bookmarkEnd w:id="358"/>
    <w:bookmarkStart w:name="z696" w:id="359"/>
    <w:p>
      <w:pPr>
        <w:spacing w:after="0"/>
        <w:ind w:left="0"/>
        <w:jc w:val="both"/>
      </w:pPr>
      <w:r>
        <w:rPr>
          <w:rFonts w:ascii="Times New Roman"/>
          <w:b w:val="false"/>
          <w:i w:val="false"/>
          <w:color w:val="000000"/>
          <w:sz w:val="28"/>
        </w:rPr>
        <w:t>
      Цифрлық жүйелердегі "Дербес деректер және оларды қорғау туралы" Қазақстан Республикасының Заңымен қорғалатын құпия мәліметтерді пайдалануға келісім беремін.</w:t>
      </w:r>
    </w:p>
    <w:bookmarkEnd w:id="359"/>
    <w:bookmarkStart w:name="z697" w:id="360"/>
    <w:p>
      <w:pPr>
        <w:spacing w:after="0"/>
        <w:ind w:left="0"/>
        <w:jc w:val="both"/>
      </w:pPr>
      <w:r>
        <w:rPr>
          <w:rFonts w:ascii="Times New Roman"/>
          <w:b w:val="false"/>
          <w:i w:val="false"/>
          <w:color w:val="000000"/>
          <w:sz w:val="28"/>
        </w:rPr>
        <w:t>
      20_____жылғы "___"_____ _________________________  (өтініш берушінің қолы)</w:t>
      </w:r>
    </w:p>
    <w:bookmarkEnd w:id="3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"Балаға кері әсер етпейтін ата-</w:t>
            </w:r>
            <w:r>
              <w:br/>
            </w:r>
            <w:r>
              <w:rPr>
                <w:rFonts w:ascii="Times New Roman"/>
                <w:b w:val="false"/>
                <w:i w:val="false"/>
                <w:color w:val="000000"/>
                <w:sz w:val="20"/>
              </w:rPr>
              <w:t>ана құқықтарынан айырылған</w:t>
            </w:r>
            <w:r>
              <w:br/>
            </w:r>
            <w:r>
              <w:rPr>
                <w:rFonts w:ascii="Times New Roman"/>
                <w:b w:val="false"/>
                <w:i w:val="false"/>
                <w:color w:val="000000"/>
                <w:sz w:val="20"/>
              </w:rPr>
              <w:t>ата-аналарға баламен кездесуіне</w:t>
            </w:r>
            <w:r>
              <w:br/>
            </w:r>
            <w:r>
              <w:rPr>
                <w:rFonts w:ascii="Times New Roman"/>
                <w:b w:val="false"/>
                <w:i w:val="false"/>
                <w:color w:val="000000"/>
                <w:sz w:val="20"/>
              </w:rPr>
              <w:t>рұқсат беру" мемлекеттік</w:t>
            </w:r>
            <w:r>
              <w:br/>
            </w:r>
            <w:r>
              <w:rPr>
                <w:rFonts w:ascii="Times New Roman"/>
                <w:b w:val="false"/>
                <w:i w:val="false"/>
                <w:color w:val="000000"/>
                <w:sz w:val="20"/>
              </w:rPr>
              <w:t>қызметті көрсету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Оқу-ағарту министрінің м.а. 05.05.2026 </w:t>
      </w:r>
      <w:r>
        <w:rPr>
          <w:rFonts w:ascii="Times New Roman"/>
          <w:b w:val="false"/>
          <w:i w:val="false"/>
          <w:color w:val="ff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"Балаға кері әсер етпейтін ата-ана құқықтарынан айырылған ата-аналарға баламен кездесуіне рұқсат беру"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қалалардың, астананың, аудандардағы, облыстық маңызы бар қалалардағы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 көрсетудің нәтижесін беру:</w:t>
            </w:r>
          </w:p>
          <w:p>
            <w:pPr>
              <w:spacing w:after="20"/>
              <w:ind w:left="20"/>
              <w:jc w:val="both"/>
            </w:pPr>
            <w:r>
              <w:rPr>
                <w:rFonts w:ascii="Times New Roman"/>
                <w:b w:val="false"/>
                <w:i w:val="false"/>
                <w:color w:val="000000"/>
                <w:sz w:val="20"/>
              </w:rPr>
              <w:t>
1) көрсетілетін қызметті берушінің кеңсесі;</w:t>
            </w:r>
          </w:p>
          <w:p>
            <w:pPr>
              <w:spacing w:after="20"/>
              <w:ind w:left="20"/>
              <w:jc w:val="both"/>
            </w:pPr>
            <w:r>
              <w:rPr>
                <w:rFonts w:ascii="Times New Roman"/>
                <w:b w:val="false"/>
                <w:i w:val="false"/>
                <w:color w:val="000000"/>
                <w:sz w:val="20"/>
              </w:rPr>
              <w:t>
2) "Азаматтарға арналған үкімет" мемлекеттік корпорациясы" коммерциялық емес қоғамы (бұдан әрі – Мемлекеттік корпорация)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мерзімдері:</w:t>
            </w:r>
          </w:p>
          <w:p>
            <w:pPr>
              <w:spacing w:after="20"/>
              <w:ind w:left="20"/>
              <w:jc w:val="both"/>
            </w:pPr>
            <w:r>
              <w:rPr>
                <w:rFonts w:ascii="Times New Roman"/>
                <w:b w:val="false"/>
                <w:i w:val="false"/>
                <w:color w:val="000000"/>
                <w:sz w:val="20"/>
              </w:rPr>
              <w:t>
1) құжаттарды көрсетілетін қызметті берушіге және Мемлекеттік корпорацияға тапсырған сәттен бастап – 5 (бес) жұмыс күні.</w:t>
            </w:r>
          </w:p>
          <w:p>
            <w:pPr>
              <w:spacing w:after="20"/>
              <w:ind w:left="20"/>
              <w:jc w:val="both"/>
            </w:pPr>
            <w:r>
              <w:rPr>
                <w:rFonts w:ascii="Times New Roman"/>
                <w:b w:val="false"/>
                <w:i w:val="false"/>
                <w:color w:val="000000"/>
                <w:sz w:val="20"/>
              </w:rPr>
              <w:t>
2) көрсетілетін қызметті берушіде немесе Мемлекеттік корпорацияда көрсетілетін қызметті алушының құжаттарды тапсыруы үшін күтудің рұқсат берілетін ең ұзақ уақыты – 15 минут;</w:t>
            </w:r>
          </w:p>
          <w:p>
            <w:pPr>
              <w:spacing w:after="20"/>
              <w:ind w:left="20"/>
              <w:jc w:val="both"/>
            </w:pPr>
            <w:r>
              <w:rPr>
                <w:rFonts w:ascii="Times New Roman"/>
                <w:b w:val="false"/>
                <w:i w:val="false"/>
                <w:color w:val="000000"/>
                <w:sz w:val="20"/>
              </w:rPr>
              <w:t>
3) көрсетілетін қызметті берушіде қызмет көрсетудің рұқсат берілетін ең ұзақ уақыты – 30 минут, Мемлекеттік корпорацияда – 15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жүзінде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Балаға кері әсер етпейтін ата-ана құқықтарынан айырылған ата-аналарға баламен кездесуіне қорғаншылық және қамқоршылық органының рұқсаты не осы мемлекеттік қызмет көрсетуге қойылатын талаптарының 10-тармағында көрсетілген негіздер бойынша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берушіде: Қазақстан Республикасының еңбек заңнамасына сәйкес демалыс және мереке күндерін қоспағанда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2) Мемлекеттік корпорацияда: еңбек заңнамасына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Қабылдау жеделдетіп қызмет көрсетусіз, көрсетілетін қызметті алушының тіркелген орны бойынша, "электрондық" кезек күту тәртібімен жүзеге асырылады, портал арқылы электрондық кезекті "брондауға" болады.</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Қазақстан Республикасы Оқу-ағарту министрлігінің: www.edu.gov.kz интернет-ресурсында;</w:t>
            </w:r>
          </w:p>
          <w:p>
            <w:pPr>
              <w:spacing w:after="20"/>
              <w:ind w:left="20"/>
              <w:jc w:val="both"/>
            </w:pPr>
            <w:r>
              <w:rPr>
                <w:rFonts w:ascii="Times New Roman"/>
                <w:b w:val="false"/>
                <w:i w:val="false"/>
                <w:color w:val="000000"/>
                <w:sz w:val="20"/>
              </w:rPr>
              <w:t>
2) www.egov.kz порталында орналасқан.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берушіге және Мемлекеттік корпорацияға жүгінген кезде:</w:t>
            </w:r>
          </w:p>
          <w:p>
            <w:pPr>
              <w:spacing w:after="20"/>
              <w:ind w:left="20"/>
              <w:jc w:val="both"/>
            </w:pPr>
            <w:r>
              <w:rPr>
                <w:rFonts w:ascii="Times New Roman"/>
                <w:b w:val="false"/>
                <w:i w:val="false"/>
                <w:color w:val="000000"/>
                <w:sz w:val="20"/>
              </w:rPr>
              <w:t>
1) өтініш;</w:t>
            </w:r>
          </w:p>
          <w:p>
            <w:pPr>
              <w:spacing w:after="20"/>
              <w:ind w:left="20"/>
              <w:jc w:val="both"/>
            </w:pPr>
            <w:r>
              <w:rPr>
                <w:rFonts w:ascii="Times New Roman"/>
                <w:b w:val="false"/>
                <w:i w:val="false"/>
                <w:color w:val="000000"/>
                <w:sz w:val="20"/>
              </w:rPr>
              <w:t>
2) жеке басын куәландыратын құжат немесе цифрлық құжаттар сервисінен электрондық құжат (жеке басын сәйкестендіру үшін қажет);</w:t>
            </w:r>
          </w:p>
          <w:p>
            <w:pPr>
              <w:spacing w:after="20"/>
              <w:ind w:left="20"/>
              <w:jc w:val="both"/>
            </w:pPr>
            <w:r>
              <w:rPr>
                <w:rFonts w:ascii="Times New Roman"/>
                <w:b w:val="false"/>
                <w:i w:val="false"/>
                <w:color w:val="000000"/>
                <w:sz w:val="20"/>
              </w:rPr>
              <w:t>
3) ата-ана құқықтарынан айыру туралы сот шешімі;</w:t>
            </w:r>
          </w:p>
          <w:p>
            <w:pPr>
              <w:spacing w:after="20"/>
              <w:ind w:left="20"/>
              <w:jc w:val="both"/>
            </w:pPr>
            <w:r>
              <w:rPr>
                <w:rFonts w:ascii="Times New Roman"/>
                <w:b w:val="false"/>
                <w:i w:val="false"/>
                <w:color w:val="000000"/>
                <w:sz w:val="20"/>
              </w:rPr>
              <w:t>
4) ішкі істер органның мінездемесі.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көрсетілетін қызметтің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ЭЦҚ-сы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Көрсетілетін қызметті алушы мемлекеттік қызмет көрсету тәртібі мен мәртебесі туралы ақпаратты Бірыңғай байланыс орталығы арқылы алады: 1414, 8 800 080 7777.</w:t>
            </w:r>
          </w:p>
          <w:p>
            <w:pPr>
              <w:spacing w:after="20"/>
              <w:ind w:left="20"/>
              <w:jc w:val="both"/>
            </w:pPr>
            <w:r>
              <w:rPr>
                <w:rFonts w:ascii="Times New Roman"/>
                <w:b w:val="false"/>
                <w:i w:val="false"/>
                <w:color w:val="000000"/>
                <w:sz w:val="20"/>
              </w:rPr>
              <w:t>
Цифрлық құжаттар сервисі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"Балаға кері әсер етпейтін ата-</w:t>
            </w:r>
            <w:r>
              <w:br/>
            </w:r>
            <w:r>
              <w:rPr>
                <w:rFonts w:ascii="Times New Roman"/>
                <w:b w:val="false"/>
                <w:i w:val="false"/>
                <w:color w:val="000000"/>
                <w:sz w:val="20"/>
              </w:rPr>
              <w:t xml:space="preserve">ана құқықтарынан айырылған </w:t>
            </w:r>
            <w:r>
              <w:br/>
            </w:r>
            <w:r>
              <w:rPr>
                <w:rFonts w:ascii="Times New Roman"/>
                <w:b w:val="false"/>
                <w:i w:val="false"/>
                <w:color w:val="000000"/>
                <w:sz w:val="20"/>
              </w:rPr>
              <w:t xml:space="preserve">ата-аналарға баламен кездесуіне </w:t>
            </w:r>
            <w:r>
              <w:br/>
            </w:r>
            <w:r>
              <w:rPr>
                <w:rFonts w:ascii="Times New Roman"/>
                <w:b w:val="false"/>
                <w:i w:val="false"/>
                <w:color w:val="000000"/>
                <w:sz w:val="20"/>
              </w:rPr>
              <w:t xml:space="preserve">рұқсат беру" мемлекеттік </w:t>
            </w:r>
            <w:r>
              <w:br/>
            </w:r>
            <w:r>
              <w:rPr>
                <w:rFonts w:ascii="Times New Roman"/>
                <w:b w:val="false"/>
                <w:i w:val="false"/>
                <w:color w:val="000000"/>
                <w:sz w:val="20"/>
              </w:rPr>
              <w:t>қызметті көрсету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31" w:id="361"/>
    <w:p>
      <w:pPr>
        <w:spacing w:after="0"/>
        <w:ind w:left="0"/>
        <w:jc w:val="left"/>
      </w:pPr>
      <w:r>
        <w:rPr>
          <w:rFonts w:ascii="Times New Roman"/>
          <w:b/>
          <w:i w:val="false"/>
          <w:color w:val="000000"/>
        </w:rPr>
        <w:t xml:space="preserve"> Құжаттарды қабылдаудан бас тарту туралы қолхат</w:t>
      </w:r>
    </w:p>
    <w:bookmarkEnd w:id="361"/>
    <w:p>
      <w:pPr>
        <w:spacing w:after="0"/>
        <w:ind w:left="0"/>
        <w:jc w:val="both"/>
      </w:pPr>
      <w:r>
        <w:rPr>
          <w:rFonts w:ascii="Times New Roman"/>
          <w:b w:val="false"/>
          <w:i w:val="false"/>
          <w:color w:val="ff0000"/>
          <w:sz w:val="28"/>
        </w:rPr>
        <w:t xml:space="preserve">
      Ескерту. 3-қосымша жаңа редакцияда - ҚР Оқу-ағарту министрінің 12.04.2023 </w:t>
      </w:r>
      <w:r>
        <w:rPr>
          <w:rFonts w:ascii="Times New Roman"/>
          <w:b w:val="false"/>
          <w:i w:val="false"/>
          <w:color w:val="ff0000"/>
          <w:sz w:val="28"/>
        </w:rPr>
        <w:t>№ 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"Мемлекеттік көрсетілетін қызметтер туралы" Қазақстан Республикасы Заңының </w:t>
      </w:r>
      <w:r>
        <w:rPr>
          <w:rFonts w:ascii="Times New Roman"/>
          <w:b w:val="false"/>
          <w:i w:val="false"/>
          <w:color w:val="000000"/>
          <w:sz w:val="28"/>
        </w:rPr>
        <w:t>20-бабының</w:t>
      </w:r>
      <w:r>
        <w:rPr>
          <w:rFonts w:ascii="Times New Roman"/>
          <w:b w:val="false"/>
          <w:i w:val="false"/>
          <w:color w:val="000000"/>
          <w:sz w:val="28"/>
        </w:rPr>
        <w:t xml:space="preserve"> 2-тармағын басшылыққа алып, "Азаматтарға арналған үкімет" Мемлекеттік корпорацияның коммерциялық емес қоғамы филиалының № __ бөлімі ____________________________________ (мекенжайды көрсету) мемлекеттік қызмет көрсетуге қойылатын талаптарында көзделген тізбеге сәйкес Сіз ұсынған құжаттар топтамасының толық болмауына байланысты ___________________________________ (мемлекеттік көрсетілетін қызметтің атауы) мемлекеттік қызмет көрсетуге құжаттарды қабылдаудан бас тартады, атап айтқанда:</w:t>
      </w:r>
    </w:p>
    <w:p>
      <w:pPr>
        <w:spacing w:after="0"/>
        <w:ind w:left="0"/>
        <w:jc w:val="both"/>
      </w:pPr>
      <w:r>
        <w:rPr>
          <w:rFonts w:ascii="Times New Roman"/>
          <w:b w:val="false"/>
          <w:i w:val="false"/>
          <w:color w:val="000000"/>
          <w:sz w:val="28"/>
        </w:rPr>
        <w:t>
      Жоқ құжаттардың атауы:</w:t>
      </w:r>
    </w:p>
    <w:p>
      <w:pPr>
        <w:spacing w:after="0"/>
        <w:ind w:left="0"/>
        <w:jc w:val="both"/>
      </w:pPr>
      <w:r>
        <w:rPr>
          <w:rFonts w:ascii="Times New Roman"/>
          <w:b w:val="false"/>
          <w:i w:val="false"/>
          <w:color w:val="000000"/>
          <w:sz w:val="28"/>
        </w:rPr>
        <w:t>
      1) ____________________________________________________;</w:t>
      </w:r>
    </w:p>
    <w:p>
      <w:pPr>
        <w:spacing w:after="0"/>
        <w:ind w:left="0"/>
        <w:jc w:val="both"/>
      </w:pPr>
      <w:r>
        <w:rPr>
          <w:rFonts w:ascii="Times New Roman"/>
          <w:b w:val="false"/>
          <w:i w:val="false"/>
          <w:color w:val="000000"/>
          <w:sz w:val="28"/>
        </w:rPr>
        <w:t>
      2) ____________________________________________________;</w:t>
      </w:r>
    </w:p>
    <w:p>
      <w:pPr>
        <w:spacing w:after="0"/>
        <w:ind w:left="0"/>
        <w:jc w:val="both"/>
      </w:pPr>
      <w:r>
        <w:rPr>
          <w:rFonts w:ascii="Times New Roman"/>
          <w:b w:val="false"/>
          <w:i w:val="false"/>
          <w:color w:val="000000"/>
          <w:sz w:val="28"/>
        </w:rPr>
        <w:t>
      3) ____________________________________________________.</w:t>
      </w:r>
    </w:p>
    <w:p>
      <w:pPr>
        <w:spacing w:after="0"/>
        <w:ind w:left="0"/>
        <w:jc w:val="both"/>
      </w:pPr>
      <w:r>
        <w:rPr>
          <w:rFonts w:ascii="Times New Roman"/>
          <w:b w:val="false"/>
          <w:i w:val="false"/>
          <w:color w:val="000000"/>
          <w:sz w:val="28"/>
        </w:rPr>
        <w:t xml:space="preserve">
      Осы қолхат әр тарапқа біреуден 2 данада жасалды. </w:t>
      </w:r>
    </w:p>
    <w:p>
      <w:pPr>
        <w:spacing w:after="0"/>
        <w:ind w:left="0"/>
        <w:jc w:val="both"/>
      </w:pPr>
      <w:r>
        <w:rPr>
          <w:rFonts w:ascii="Times New Roman"/>
          <w:b w:val="false"/>
          <w:i w:val="false"/>
          <w:color w:val="000000"/>
          <w:sz w:val="28"/>
        </w:rPr>
        <w:t>
      Тегі, аты, әкесінің аты (бар болғанда)</w:t>
      </w:r>
    </w:p>
    <w:p>
      <w:pPr>
        <w:spacing w:after="0"/>
        <w:ind w:left="0"/>
        <w:jc w:val="both"/>
      </w:pPr>
      <w:r>
        <w:rPr>
          <w:rFonts w:ascii="Times New Roman"/>
          <w:b w:val="false"/>
          <w:i w:val="false"/>
          <w:color w:val="000000"/>
          <w:sz w:val="28"/>
        </w:rPr>
        <w:t>
      (Мемлекеттік корпорацияның қызметкері) _________________ (қолы)</w:t>
      </w:r>
    </w:p>
    <w:p>
      <w:pPr>
        <w:spacing w:after="0"/>
        <w:ind w:left="0"/>
        <w:jc w:val="both"/>
      </w:pPr>
      <w:r>
        <w:rPr>
          <w:rFonts w:ascii="Times New Roman"/>
          <w:b w:val="false"/>
          <w:i w:val="false"/>
          <w:color w:val="000000"/>
          <w:sz w:val="28"/>
        </w:rPr>
        <w:t>
      Орындаушының тегі, аты, әкесінің аты (бар болғанда) __________________</w:t>
      </w:r>
    </w:p>
    <w:p>
      <w:pPr>
        <w:spacing w:after="0"/>
        <w:ind w:left="0"/>
        <w:jc w:val="both"/>
      </w:pPr>
      <w:r>
        <w:rPr>
          <w:rFonts w:ascii="Times New Roman"/>
          <w:b w:val="false"/>
          <w:i w:val="false"/>
          <w:color w:val="000000"/>
          <w:sz w:val="28"/>
        </w:rPr>
        <w:t>
      Қабылдаушының тегі, аты, әкесінің аты (бар болғанда) _________________</w:t>
      </w:r>
    </w:p>
    <w:p>
      <w:pPr>
        <w:spacing w:after="0"/>
        <w:ind w:left="0"/>
        <w:jc w:val="both"/>
      </w:pPr>
      <w:r>
        <w:rPr>
          <w:rFonts w:ascii="Times New Roman"/>
          <w:b w:val="false"/>
          <w:i w:val="false"/>
          <w:color w:val="000000"/>
          <w:sz w:val="28"/>
        </w:rPr>
        <w:t>
      (көрсетілетін қызметті алушының қолы)</w:t>
      </w:r>
    </w:p>
    <w:p>
      <w:pPr>
        <w:spacing w:after="0"/>
        <w:ind w:left="0"/>
        <w:jc w:val="both"/>
      </w:pPr>
      <w:r>
        <w:rPr>
          <w:rFonts w:ascii="Times New Roman"/>
          <w:b w:val="false"/>
          <w:i w:val="false"/>
          <w:color w:val="000000"/>
          <w:sz w:val="28"/>
        </w:rPr>
        <w:t>
      "___"____________ 20__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"Балаға кері әсер етпейтін ата-</w:t>
            </w:r>
            <w:r>
              <w:br/>
            </w:r>
            <w:r>
              <w:rPr>
                <w:rFonts w:ascii="Times New Roman"/>
                <w:b w:val="false"/>
                <w:i w:val="false"/>
                <w:color w:val="000000"/>
                <w:sz w:val="20"/>
              </w:rPr>
              <w:t xml:space="preserve">ана құқықтарынан айырылған </w:t>
            </w:r>
            <w:r>
              <w:br/>
            </w:r>
            <w:r>
              <w:rPr>
                <w:rFonts w:ascii="Times New Roman"/>
                <w:b w:val="false"/>
                <w:i w:val="false"/>
                <w:color w:val="000000"/>
                <w:sz w:val="20"/>
              </w:rPr>
              <w:t xml:space="preserve">ата-аналарға баламен кездесуіне </w:t>
            </w:r>
            <w:r>
              <w:br/>
            </w:r>
            <w:r>
              <w:rPr>
                <w:rFonts w:ascii="Times New Roman"/>
                <w:b w:val="false"/>
                <w:i w:val="false"/>
                <w:color w:val="000000"/>
                <w:sz w:val="20"/>
              </w:rPr>
              <w:t xml:space="preserve">рұқсат беру" мемлекеттік </w:t>
            </w:r>
            <w:r>
              <w:br/>
            </w:r>
            <w:r>
              <w:rPr>
                <w:rFonts w:ascii="Times New Roman"/>
                <w:b w:val="false"/>
                <w:i w:val="false"/>
                <w:color w:val="000000"/>
                <w:sz w:val="20"/>
              </w:rPr>
              <w:t>қызметті көрсету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(бар болғанда)</w:t>
            </w:r>
            <w:r>
              <w:br/>
            </w:r>
            <w:r>
              <w:rPr>
                <w:rFonts w:ascii="Times New Roman"/>
                <w:b w:val="false"/>
                <w:i w:val="false"/>
                <w:color w:val="000000"/>
                <w:sz w:val="20"/>
              </w:rPr>
              <w:t>_____________________</w:t>
            </w:r>
            <w:r>
              <w:br/>
            </w:r>
            <w:r>
              <w:rPr>
                <w:rFonts w:ascii="Times New Roman"/>
                <w:b w:val="false"/>
                <w:i w:val="false"/>
                <w:color w:val="000000"/>
                <w:sz w:val="20"/>
              </w:rPr>
              <w:t>(қызметті алушының</w:t>
            </w:r>
            <w:r>
              <w:br/>
            </w:r>
            <w:r>
              <w:rPr>
                <w:rFonts w:ascii="Times New Roman"/>
                <w:b w:val="false"/>
                <w:i w:val="false"/>
                <w:color w:val="000000"/>
                <w:sz w:val="20"/>
              </w:rPr>
              <w:t>тұратын мекенжайы)</w:t>
            </w:r>
          </w:p>
        </w:tc>
      </w:tr>
    </w:tbl>
    <w:bookmarkStart w:name="z233" w:id="362"/>
    <w:p>
      <w:pPr>
        <w:spacing w:after="0"/>
        <w:ind w:left="0"/>
        <w:jc w:val="left"/>
      </w:pPr>
      <w:r>
        <w:rPr>
          <w:rFonts w:ascii="Times New Roman"/>
          <w:b/>
          <w:i w:val="false"/>
          <w:color w:val="000000"/>
        </w:rPr>
        <w:t xml:space="preserve"> Балаға кері әсер етпейтін ата-ана құқықтарынан айырылған ата-аналарға баламен (балармен) кездесуге рұқсат</w:t>
      </w:r>
    </w:p>
    <w:bookmarkEnd w:id="362"/>
    <w:p>
      <w:pPr>
        <w:spacing w:after="0"/>
        <w:ind w:left="0"/>
        <w:jc w:val="both"/>
      </w:pPr>
      <w:r>
        <w:rPr>
          <w:rFonts w:ascii="Times New Roman"/>
          <w:b w:val="false"/>
          <w:i w:val="false"/>
          <w:color w:val="ff0000"/>
          <w:sz w:val="28"/>
        </w:rPr>
        <w:t xml:space="preserve">
      Ескерту. 4-қосымша жаңа редакцияда - ҚР Оқу-ағарту министрінің 12.04.2023 </w:t>
      </w:r>
      <w:r>
        <w:rPr>
          <w:rFonts w:ascii="Times New Roman"/>
          <w:b w:val="false"/>
          <w:i w:val="false"/>
          <w:color w:val="ff0000"/>
          <w:sz w:val="28"/>
        </w:rPr>
        <w:t>№ 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(органның атауы)</w:t>
      </w:r>
    </w:p>
    <w:p>
      <w:pPr>
        <w:spacing w:after="0"/>
        <w:ind w:left="0"/>
        <w:jc w:val="both"/>
      </w:pPr>
      <w:r>
        <w:rPr>
          <w:rFonts w:ascii="Times New Roman"/>
          <w:b w:val="false"/>
          <w:i w:val="false"/>
          <w:color w:val="000000"/>
          <w:sz w:val="28"/>
        </w:rPr>
        <w:t>
      __________ бастап __________ дейінгі кезеңде баламен (балалармен) кездесуге</w:t>
      </w:r>
    </w:p>
    <w:p>
      <w:pPr>
        <w:spacing w:after="0"/>
        <w:ind w:left="0"/>
        <w:jc w:val="both"/>
      </w:pPr>
      <w:r>
        <w:rPr>
          <w:rFonts w:ascii="Times New Roman"/>
          <w:b w:val="false"/>
          <w:i w:val="false"/>
          <w:color w:val="000000"/>
          <w:sz w:val="28"/>
        </w:rPr>
        <w:t>
      рұқсат береді)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(баланың (балалардың) тегі, аты, әкесінің аты (бар болса), туған күні))</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(қорғаншылықта, қамқоршылықта, патронаттық тәрбиеде, асырап алушы </w:t>
      </w:r>
    </w:p>
    <w:p>
      <w:pPr>
        <w:spacing w:after="0"/>
        <w:ind w:left="0"/>
        <w:jc w:val="both"/>
      </w:pPr>
      <w:r>
        <w:rPr>
          <w:rFonts w:ascii="Times New Roman"/>
          <w:b w:val="false"/>
          <w:i w:val="false"/>
          <w:color w:val="000000"/>
          <w:sz w:val="28"/>
        </w:rPr>
        <w:t xml:space="preserve">
      отбасында, жетім балалар мен ата-анасының қамқорлығынсыз қалған </w:t>
      </w:r>
    </w:p>
    <w:p>
      <w:pPr>
        <w:spacing w:after="0"/>
        <w:ind w:left="0"/>
        <w:jc w:val="both"/>
      </w:pPr>
      <w:r>
        <w:rPr>
          <w:rFonts w:ascii="Times New Roman"/>
          <w:b w:val="false"/>
          <w:i w:val="false"/>
          <w:color w:val="000000"/>
          <w:sz w:val="28"/>
        </w:rPr>
        <w:t>
      балаларға арналған білім беру ұйымдарында))</w:t>
      </w:r>
    </w:p>
    <w:p>
      <w:pPr>
        <w:spacing w:after="0"/>
        <w:ind w:left="0"/>
        <w:jc w:val="both"/>
      </w:pPr>
      <w:r>
        <w:rPr>
          <w:rFonts w:ascii="Times New Roman"/>
          <w:b w:val="false"/>
          <w:i w:val="false"/>
          <w:color w:val="000000"/>
          <w:sz w:val="28"/>
        </w:rPr>
        <w:t>
      "___" _____20_____жыл                            ____________________________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2020 жылғы 24 сәуірдегі</w:t>
            </w:r>
            <w:r>
              <w:br/>
            </w:r>
            <w:r>
              <w:rPr>
                <w:rFonts w:ascii="Times New Roman"/>
                <w:b w:val="false"/>
                <w:i w:val="false"/>
                <w:color w:val="000000"/>
                <w:sz w:val="20"/>
              </w:rPr>
              <w:t xml:space="preserve">№ 158 бұйрығына </w:t>
            </w:r>
            <w:r>
              <w:br/>
            </w:r>
            <w:r>
              <w:rPr>
                <w:rFonts w:ascii="Times New Roman"/>
                <w:b w:val="false"/>
                <w:i w:val="false"/>
                <w:color w:val="000000"/>
                <w:sz w:val="20"/>
              </w:rPr>
              <w:t>9-қосымша</w:t>
            </w:r>
          </w:p>
        </w:tc>
      </w:tr>
    </w:tbl>
    <w:bookmarkStart w:name="z235" w:id="363"/>
    <w:p>
      <w:pPr>
        <w:spacing w:after="0"/>
        <w:ind w:left="0"/>
        <w:jc w:val="left"/>
      </w:pPr>
      <w:r>
        <w:rPr>
          <w:rFonts w:ascii="Times New Roman"/>
          <w:b/>
          <w:i w:val="false"/>
          <w:color w:val="000000"/>
        </w:rPr>
        <w:t xml:space="preserve"> "Шалғайдағы ауылдық елді мекендерде тұратын балаларды жалпы білім беру ұйымдарына және кейін үйлеріне тегін тасымалдауды ұсыну" мемлекеттік қызметті көрсету қағидалары</w:t>
      </w:r>
    </w:p>
    <w:bookmarkEnd w:id="363"/>
    <w:bookmarkStart w:name="z236" w:id="364"/>
    <w:p>
      <w:pPr>
        <w:spacing w:after="0"/>
        <w:ind w:left="0"/>
        <w:jc w:val="left"/>
      </w:pPr>
      <w:r>
        <w:rPr>
          <w:rFonts w:ascii="Times New Roman"/>
          <w:b/>
          <w:i w:val="false"/>
          <w:color w:val="000000"/>
        </w:rPr>
        <w:t xml:space="preserve"> 1-тарау. Жалпы ережелер</w:t>
      </w:r>
    </w:p>
    <w:bookmarkEnd w:id="364"/>
    <w:bookmarkStart w:name="z237" w:id="365"/>
    <w:p>
      <w:pPr>
        <w:spacing w:after="0"/>
        <w:ind w:left="0"/>
        <w:jc w:val="both"/>
      </w:pPr>
      <w:r>
        <w:rPr>
          <w:rFonts w:ascii="Times New Roman"/>
          <w:b w:val="false"/>
          <w:i w:val="false"/>
          <w:color w:val="000000"/>
          <w:sz w:val="28"/>
        </w:rPr>
        <w:t xml:space="preserve">
      1. Осы "Шалғайдағы ауылдық елді мекендерде тұратын балаларды жалпы білім беру ұйымдарына және кейін үйлеріне тегін тасымалдауды ұсыну" мемлекеттік қызметті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шалғайдағы ауылдық елді мекендерде тұратын балаларды жалпы білім беру ұйымдарына және кері қарай үйлеріне тегін тасымалдауды ұсыну тәртібін айқындайды.</w:t>
      </w:r>
    </w:p>
    <w:bookmarkEnd w:id="3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9" w:id="366"/>
    <w:p>
      <w:pPr>
        <w:spacing w:after="0"/>
        <w:ind w:left="0"/>
        <w:jc w:val="left"/>
      </w:pPr>
      <w:r>
        <w:rPr>
          <w:rFonts w:ascii="Times New Roman"/>
          <w:b/>
          <w:i w:val="false"/>
          <w:color w:val="000000"/>
        </w:rPr>
        <w:t xml:space="preserve"> 2-тарау. Мемлекеттік қызмет көрсету тәртібі</w:t>
      </w:r>
    </w:p>
    <w:bookmarkEnd w:id="366"/>
    <w:bookmarkStart w:name="z240" w:id="367"/>
    <w:p>
      <w:pPr>
        <w:spacing w:after="0"/>
        <w:ind w:left="0"/>
        <w:jc w:val="both"/>
      </w:pPr>
      <w:r>
        <w:rPr>
          <w:rFonts w:ascii="Times New Roman"/>
          <w:b w:val="false"/>
          <w:i w:val="false"/>
          <w:color w:val="000000"/>
          <w:sz w:val="28"/>
        </w:rPr>
        <w:t>
      3. "Шалғайдағы ауылдық елді мекендерде тұратын балаларды жалпы білім беру ұйымдарына және кейін үйлеріне тегін тасымалдауды ұсыну" мемлекеттік көрсетілетін қызметін (бұдан әрі – мемлекеттік көрсетілетін қызмет) алу үшін жеке тұлға (бұдан әрі – көрсетілетін қызметті алушы) аудандардағы, облыстық маңызы бар қалалардағы білім бөлімдеріне, білім беру ұйымдарына (бұдан әрі – көрсетілетін қызметті беруші), "Азаматтарға арналған үкімет" мемлекеттік корпорациясы (бұдан әрі – Мемлекеттік корпорация) немесе "цифрлық үкіметтің" веб-порталы (бұдан әрі – портал) арқылы осы Қағидаларға 2-қосымшаға сәйкес "Шалғайдағы ауылдық елді мекендерде тұратын балаларды жалпы білім беру ұйымдарына және кейін үйлеріне тегін тасымалдауды ұсыну" мемлекеттік қызмет көрсетуге қойылатын негізгі талаптардың тізбесінде (бұдан әрі – мемлекеттік қызмет көрсетуге қойылатын талаптар) көзделген құжаттарды қоса бере отырып, осы Қағидаларға 1-қосымшаға сәйкес нысан бойынша өтініш береді.</w:t>
      </w:r>
    </w:p>
    <w:bookmarkEnd w:id="3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41" w:id="368"/>
    <w:p>
      <w:pPr>
        <w:spacing w:after="0"/>
        <w:ind w:left="0"/>
        <w:jc w:val="both"/>
      </w:pPr>
      <w:r>
        <w:rPr>
          <w:rFonts w:ascii="Times New Roman"/>
          <w:b w:val="false"/>
          <w:i w:val="false"/>
          <w:color w:val="000000"/>
          <w:sz w:val="28"/>
        </w:rPr>
        <w:t>
      4. Құжаттарды Мемлекеттік корпорация арқылы қабылдаған кезде көрсетілетін қызметті алушыға тиісті құжаттардың қабылданғаны туралы қолхат беріледі.</w:t>
      </w:r>
    </w:p>
    <w:bookmarkEnd w:id="3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3" w:id="369"/>
    <w:p>
      <w:pPr>
        <w:spacing w:after="0"/>
        <w:ind w:left="0"/>
        <w:jc w:val="both"/>
      </w:pPr>
      <w:r>
        <w:rPr>
          <w:rFonts w:ascii="Times New Roman"/>
          <w:b w:val="false"/>
          <w:i w:val="false"/>
          <w:color w:val="000000"/>
          <w:sz w:val="28"/>
        </w:rPr>
        <w:t>
      6. Мемлекеттік корпорация құжаттар топтамасын көрсетілетін қызметті берушіге курьер арқылы жеткізуді 1 (бір) жұмыс күні ішінде жүзеге асырады.</w:t>
      </w:r>
    </w:p>
    <w:bookmarkEnd w:id="369"/>
    <w:p>
      <w:pPr>
        <w:spacing w:after="0"/>
        <w:ind w:left="0"/>
        <w:jc w:val="both"/>
      </w:pPr>
      <w:r>
        <w:rPr>
          <w:rFonts w:ascii="Times New Roman"/>
          <w:b w:val="false"/>
          <w:i w:val="false"/>
          <w:color w:val="000000"/>
          <w:sz w:val="28"/>
        </w:rPr>
        <w:t>
      Мемлекеттік корпорацияға жүгінген кезде құжаттарды қабылдау күні мемлекеттік қызмет көрсету мерзіміне кірмейді.</w:t>
      </w:r>
    </w:p>
    <w:bookmarkStart w:name="z244" w:id="370"/>
    <w:p>
      <w:pPr>
        <w:spacing w:after="0"/>
        <w:ind w:left="0"/>
        <w:jc w:val="both"/>
      </w:pPr>
      <w:r>
        <w:rPr>
          <w:rFonts w:ascii="Times New Roman"/>
          <w:b w:val="false"/>
          <w:i w:val="false"/>
          <w:color w:val="000000"/>
          <w:sz w:val="28"/>
        </w:rPr>
        <w:t>
      7. Портал арқылы жүгінген жағдайда көрсетілетін қызметті алушының "жеке кабинетіне" мемлекеттік көрсетілетін қызметке сұрау салудың қабылданғаны туралы мәртебе, сондай-ақ мемлекеттік көрсетілетін қызмет нәтижесін алу күні мен уақыты көрсетілген хабарлама жіберіледі.</w:t>
      </w:r>
    </w:p>
    <w:bookmarkEnd w:id="370"/>
    <w:bookmarkStart w:name="z245" w:id="371"/>
    <w:p>
      <w:pPr>
        <w:spacing w:after="0"/>
        <w:ind w:left="0"/>
        <w:jc w:val="both"/>
      </w:pPr>
      <w:r>
        <w:rPr>
          <w:rFonts w:ascii="Times New Roman"/>
          <w:b w:val="false"/>
          <w:i w:val="false"/>
          <w:color w:val="000000"/>
          <w:sz w:val="28"/>
        </w:rPr>
        <w:t>
      8. Көрсетілетін қызметті беруші құжаттарды алған сәттен бастап 1 (бір) жұмыс күні ішінде ұсынылған құжаттардың толықтығын тексереді.</w:t>
      </w:r>
    </w:p>
    <w:bookmarkEnd w:id="371"/>
    <w:p>
      <w:pPr>
        <w:spacing w:after="0"/>
        <w:ind w:left="0"/>
        <w:jc w:val="both"/>
      </w:pPr>
      <w:r>
        <w:rPr>
          <w:rFonts w:ascii="Times New Roman"/>
          <w:b w:val="false"/>
          <w:i w:val="false"/>
          <w:color w:val="000000"/>
          <w:sz w:val="28"/>
        </w:rPr>
        <w:t xml:space="preserve">
      Көрсетілетін қызметті алушы құжаттардың толық топтамасын ұсынбаған және (немесе) қолданылу мерзімі өтіп кеткен құжаттарды ұсынған жағдайда, көрсетілетін қызметті беруші өтінішті одан әрі қараудан дәлелді бас тартады, ал мемлекеттік корпорацияның қызметкері өтінішті қабылдаудан бас тартады және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6" w:id="372"/>
    <w:p>
      <w:pPr>
        <w:spacing w:after="0"/>
        <w:ind w:left="0"/>
        <w:jc w:val="both"/>
      </w:pPr>
      <w:r>
        <w:rPr>
          <w:rFonts w:ascii="Times New Roman"/>
          <w:b w:val="false"/>
          <w:i w:val="false"/>
          <w:color w:val="000000"/>
          <w:sz w:val="28"/>
        </w:rPr>
        <w:t>
      9. Көрсетілетін қызметті алушының жеке басын куәландыратын құжаттар, баланың туу туралы куәлігі туралы мәліметтерді ("АХАТ тіркеу пункті" цифрлық жүйесінде мәліметтер болмаған кезде) және оқу орнынан анықтаманы Мемлекеттік корпорацияның қызметкері және көрсетілетін қызметті беруші "цифрлық үкімет" шлюзі арқылы тиісті мемлекеттік цифрлық жүйелерден алады.</w:t>
      </w:r>
    </w:p>
    <w:bookmarkEnd w:id="372"/>
    <w:bookmarkStart w:name="z699" w:id="373"/>
    <w:p>
      <w:pPr>
        <w:spacing w:after="0"/>
        <w:ind w:left="0"/>
        <w:jc w:val="both"/>
      </w:pPr>
      <w:r>
        <w:rPr>
          <w:rFonts w:ascii="Times New Roman"/>
          <w:b w:val="false"/>
          <w:i w:val="false"/>
          <w:color w:val="000000"/>
          <w:sz w:val="28"/>
        </w:rPr>
        <w:t>
      Егер Қазақстан Республикасының заңдарында өзгеше көзделмесе, көрсетілетін қызметті беруші және Мемлекеттік корпорацияның қызметкері мемлекеттік қызметті көрсету кезінде цифрлық жүйелерде қамтылған, заңмен қорғалатын құпияны құрайтын мәліметтерді пайдалануға көрсетілетін қызметті алушының келісімін алады.</w:t>
      </w:r>
    </w:p>
    <w:bookmarkEnd w:id="373"/>
    <w:bookmarkStart w:name="z700" w:id="374"/>
    <w:p>
      <w:pPr>
        <w:spacing w:after="0"/>
        <w:ind w:left="0"/>
        <w:jc w:val="both"/>
      </w:pPr>
      <w:r>
        <w:rPr>
          <w:rFonts w:ascii="Times New Roman"/>
          <w:b w:val="false"/>
          <w:i w:val="false"/>
          <w:color w:val="000000"/>
          <w:sz w:val="28"/>
        </w:rPr>
        <w:t>
      Көрсетілетін қызметті беруші іске асырылған интеграция арқылы цифрлық құжаттарды цифрлық құжаттар сервисінен порталда тіркелген пайдаланушының ұялы байланысының абоненттік нөмірі арқылы ұсынылған құжат иесінің келісімі болған жағдайда, бір реттік парольді беру арқылы немесе порталдың хабарламасына жауап ретінде қысқа мәтіндік хабарлама жіберу арқылы алады.</w:t>
      </w:r>
    </w:p>
    <w:bookmarkEnd w:id="3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47" w:id="375"/>
    <w:p>
      <w:pPr>
        <w:spacing w:after="0"/>
        <w:ind w:left="0"/>
        <w:jc w:val="both"/>
      </w:pPr>
      <w:r>
        <w:rPr>
          <w:rFonts w:ascii="Times New Roman"/>
          <w:b w:val="false"/>
          <w:i w:val="false"/>
          <w:color w:val="000000"/>
          <w:sz w:val="28"/>
        </w:rPr>
        <w:t xml:space="preserve">
      10. Құжаттарды тексеру қорытындысы бойынша көрсетілетін қызметті беруші 3 (үш) жұмыс күні ішінде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жалпы білім беру ұйымдарына және үйлеріне тегін тасымалдауды ұсыну туралы анықтама (бұдан әрі - анықтама) дайындайды.</w:t>
      </w:r>
    </w:p>
    <w:bookmarkEnd w:id="375"/>
    <w:p>
      <w:pPr>
        <w:spacing w:after="0"/>
        <w:ind w:left="0"/>
        <w:jc w:val="both"/>
      </w:pPr>
      <w:r>
        <w:rPr>
          <w:rFonts w:ascii="Times New Roman"/>
          <w:b w:val="false"/>
          <w:i w:val="false"/>
          <w:color w:val="000000"/>
          <w:sz w:val="28"/>
        </w:rPr>
        <w:t xml:space="preserve">
      Осы Қағидалардың Мемлекеттік қызмет көрсетуге қойылатын талаптарының 9-тармағында көрсетілген негіздер бойынша мемлекеттік қызметті көрсетуден бас тарту үшін негіз анықталған кезде, көрсетілетін қызметті беруші Қазақстан Республикасы Әкімшілік рәсімдік–процестік кодексінің (бұдан әрі-ҚР ӘПК)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қызметті көрсету мерзімі аяқталғанға дейін 3 (үш) жұмыс күнінен кешіктірмей көрсетілетін қызметті алушыға мемлекеттік қызметті көрсетуден бас тарту туралы алдын ала шешімдер туралы, сондай-ақ көрсетілетін қызметті алушыға алдын ала шешім бойынша ұстанымнын білдіруге мүмкіндік беру үшін тыңдауды өткізу уақыты мен орны туралы хабарламаны жолдайды.</w:t>
      </w:r>
    </w:p>
    <w:p>
      <w:pPr>
        <w:spacing w:after="0"/>
        <w:ind w:left="0"/>
        <w:jc w:val="both"/>
      </w:pPr>
      <w:r>
        <w:rPr>
          <w:rFonts w:ascii="Times New Roman"/>
          <w:b w:val="false"/>
          <w:i w:val="false"/>
          <w:color w:val="000000"/>
          <w:sz w:val="28"/>
        </w:rPr>
        <w:t xml:space="preserve">
      Тыңдау рәсімі ҚР ӘРПК-нің </w:t>
      </w:r>
      <w:r>
        <w:rPr>
          <w:rFonts w:ascii="Times New Roman"/>
          <w:b w:val="false"/>
          <w:i w:val="false"/>
          <w:color w:val="000000"/>
          <w:sz w:val="28"/>
          <w:u w:val="single"/>
        </w:rPr>
        <w:t>73-бабына</w:t>
      </w:r>
      <w:r>
        <w:rPr>
          <w:rFonts w:ascii="Times New Roman"/>
          <w:b w:val="false"/>
          <w:i w:val="false"/>
          <w:color w:val="000000"/>
          <w:sz w:val="28"/>
        </w:rPr>
        <w:t xml:space="preserve"> сәйкес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1 (бір) жұмыс күні ішінде анықтаманы не мемлекеттік қызметті көрсетуден дәлелді бас тартуды көрсетілетін қызметті алушыға немесе Мемлекеттік корпорацияға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Оқу-ағарту министрінің 03.10.2022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9" w:id="376"/>
    <w:p>
      <w:pPr>
        <w:spacing w:after="0"/>
        <w:ind w:left="0"/>
        <w:jc w:val="both"/>
      </w:pPr>
      <w:r>
        <w:rPr>
          <w:rFonts w:ascii="Times New Roman"/>
          <w:b w:val="false"/>
          <w:i w:val="false"/>
          <w:color w:val="000000"/>
          <w:sz w:val="28"/>
        </w:rPr>
        <w:t>
      12. Мемлекеттік корпорацияда дайын құжаттарды беру жеке куәлігін (не нотариалды куәландырылған сенімхат бойынша оның өкілі) көрсеткен кезде жүзеге асырылады.</w:t>
      </w:r>
    </w:p>
    <w:bookmarkEnd w:id="376"/>
    <w:p>
      <w:pPr>
        <w:spacing w:after="0"/>
        <w:ind w:left="0"/>
        <w:jc w:val="both"/>
      </w:pPr>
      <w:r>
        <w:rPr>
          <w:rFonts w:ascii="Times New Roman"/>
          <w:b w:val="false"/>
          <w:i w:val="false"/>
          <w:color w:val="000000"/>
          <w:sz w:val="28"/>
        </w:rPr>
        <w:t>
      Мемлекеттік корпорация бір ай ішінде нәтижені сақтауды қамтамасыз етеді, содан кейін оны көрсетілетін қызметті берушіге одан әрі сақтау үшін тапсырады. Көрсетілетін қызметті алушы бір ай өткеннен кейін жүгінген жағдайда Мемлекеттік корпорацияның сұранысы бойынша көрсетілетін қызметті беруші бір жұмыс күні ішінде дайын құжаттарды көрсетілетін қызметті алушыға беру үшін Мемлекеттік корпорацияға жібереді.</w:t>
      </w:r>
    </w:p>
    <w:bookmarkStart w:name="z250" w:id="377"/>
    <w:p>
      <w:pPr>
        <w:spacing w:after="0"/>
        <w:ind w:left="0"/>
        <w:jc w:val="both"/>
      </w:pPr>
      <w:r>
        <w:rPr>
          <w:rFonts w:ascii="Times New Roman"/>
          <w:b w:val="false"/>
          <w:i w:val="false"/>
          <w:color w:val="000000"/>
          <w:sz w:val="28"/>
        </w:rPr>
        <w:t>
      13. Құжаттарды қарастырудың жалпы мерзімі және жалпы білім беру ұйымдарына және үйге тегін тасымалдауды ұсыну туралы анықтама алу немесе Мемлекеттік қызмет көрсетуден бас тарту 5 (бес) жұмыс күнін құрайды.</w:t>
      </w:r>
    </w:p>
    <w:bookmarkEnd w:id="377"/>
    <w:bookmarkStart w:name="z361" w:id="378"/>
    <w:p>
      <w:pPr>
        <w:spacing w:after="0"/>
        <w:ind w:left="0"/>
        <w:jc w:val="both"/>
      </w:pPr>
      <w:r>
        <w:rPr>
          <w:rFonts w:ascii="Times New Roman"/>
          <w:b w:val="false"/>
          <w:i w:val="false"/>
          <w:color w:val="000000"/>
          <w:sz w:val="28"/>
        </w:rPr>
        <w:t xml:space="preserve">
      13-1. Көрсетілетін қызметті беруші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ақпараттандыру саласындағы уәкілетті орган белгілеген тәртіппен мемлекеттік қызмет көрсету сатысы туралы мемлекеттік қызметтер көрсету мониторингінің ақпараттық жүйесіне деректерді енгізуді қамтамасыз етеді.</w:t>
      </w:r>
    </w:p>
    <w:bookmarkEnd w:id="378"/>
    <w:p>
      <w:pPr>
        <w:spacing w:after="0"/>
        <w:ind w:left="0"/>
        <w:jc w:val="both"/>
      </w:pPr>
      <w:r>
        <w:rPr>
          <w:rFonts w:ascii="Times New Roman"/>
          <w:b w:val="false"/>
          <w:i w:val="false"/>
          <w:color w:val="000000"/>
          <w:sz w:val="28"/>
        </w:rPr>
        <w:t>
      Ақпараттық жүйе істен шыққан кезде көрсетілетін қызметті беруші анықталған сәттен бастап дереу көрсетілетін қызметті берушінің ақпараттық-коммуникациялық инфрақұрылымға жауапты құрылымдық бөлімшесінің қызметкерін хабардар етеді.</w:t>
      </w:r>
    </w:p>
    <w:p>
      <w:pPr>
        <w:spacing w:after="0"/>
        <w:ind w:left="0"/>
        <w:jc w:val="both"/>
      </w:pPr>
      <w:r>
        <w:rPr>
          <w:rFonts w:ascii="Times New Roman"/>
          <w:b w:val="false"/>
          <w:i w:val="false"/>
          <w:color w:val="000000"/>
          <w:sz w:val="28"/>
        </w:rPr>
        <w:t>
      Бұл жағдайда ақпараттық-коммуникациялық инфрақұрылымға жауапты қызметкер Қағидалардың осы тармағының екінші бөлігінде көрсетілген мерзім ішінде техникалық проблема туралы хаттама жасайды және оған көрсетілетін қызметті беруші қол қояды.</w:t>
      </w:r>
    </w:p>
    <w:p>
      <w:pPr>
        <w:spacing w:after="0"/>
        <w:ind w:left="0"/>
        <w:jc w:val="both"/>
      </w:pPr>
      <w:r>
        <w:rPr>
          <w:rFonts w:ascii="Times New Roman"/>
          <w:b w:val="false"/>
          <w:i w:val="false"/>
          <w:color w:val="000000"/>
          <w:sz w:val="28"/>
        </w:rPr>
        <w:t>
      Қазақстан Республикасының балалардың құқықтарын қорғау саласындағы уәкілетті органы көрсетілетін қызметті берушілерді, оның ішінде Бірыңғай байланыс орталығын Мемлекеттік қызмет көрсетуге қойылатын талаптарға енгізілген өзгерістер мен толықтырулар туралы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13-1-тармақпен толықтырылды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251" w:id="379"/>
    <w:p>
      <w:pPr>
        <w:spacing w:after="0"/>
        <w:ind w:left="0"/>
        <w:jc w:val="left"/>
      </w:pPr>
      <w:r>
        <w:rPr>
          <w:rFonts w:ascii="Times New Roman"/>
          <w:b/>
          <w:i w:val="false"/>
          <w:color w:val="000000"/>
        </w:rPr>
        <w:t xml:space="preserve"> 3-тарау.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bookmarkEnd w:id="379"/>
    <w:bookmarkStart w:name="z252" w:id="380"/>
    <w:p>
      <w:pPr>
        <w:spacing w:after="0"/>
        <w:ind w:left="0"/>
        <w:jc w:val="both"/>
      </w:pPr>
      <w:r>
        <w:rPr>
          <w:rFonts w:ascii="Times New Roman"/>
          <w:b w:val="false"/>
          <w:i w:val="false"/>
          <w:color w:val="000000"/>
          <w:sz w:val="28"/>
        </w:rPr>
        <w:t>
      14.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(бұдан әрі – шағымды қарайтын орган) Қазақстан Республикасының заңнамасына сәйкес беріледі.</w:t>
      </w:r>
    </w:p>
    <w:bookmarkEnd w:id="380"/>
    <w:p>
      <w:pPr>
        <w:spacing w:after="0"/>
        <w:ind w:left="0"/>
        <w:jc w:val="both"/>
      </w:pPr>
      <w:r>
        <w:rPr>
          <w:rFonts w:ascii="Times New Roman"/>
          <w:b w:val="false"/>
          <w:i w:val="false"/>
          <w:color w:val="000000"/>
          <w:sz w:val="28"/>
        </w:rPr>
        <w:t>
      Мемлекеттік қызметтер көрсету мәселелері бойынша шағымды қарауды жоғары тұрған әкімшілік орган, лауазымды тұлға, шағымды қарайтын орган жүргізеді.</w:t>
      </w:r>
    </w:p>
    <w:p>
      <w:pPr>
        <w:spacing w:after="0"/>
        <w:ind w:left="0"/>
        <w:jc w:val="both"/>
      </w:pPr>
      <w:r>
        <w:rPr>
          <w:rFonts w:ascii="Times New Roman"/>
          <w:b w:val="false"/>
          <w:i w:val="false"/>
          <w:color w:val="000000"/>
          <w:sz w:val="28"/>
        </w:rPr>
        <w:t>
      Шағымдар көрсетілетін қызметті берушіге және (немесе) шешіміне, әрекетіне (әрекетсіздігіне) шағым жасаған лауазымды тұлғаға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тұлға шағым келіп түскен күннен бастап 3 (үш) жұмыс күнінен кешіктірмей оны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лауазымды тұлға, шешімге, әрекетке (әрекетсіздікке) шағым жасайды, егер ол 3 (үш) жұмыс күні ішінде шағымда көрсетілген талаптарды толық қанағаттандыратын шешімді немесе әкімшілік әрекетті қабылдаса, шағымды қарайтын органға шағым жібермейді.</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көрсетілетін қызметтер туралы заңның 25-бабы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Шағымды қарайтын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3" w:id="381"/>
    <w:p>
      <w:pPr>
        <w:spacing w:after="0"/>
        <w:ind w:left="0"/>
        <w:jc w:val="both"/>
      </w:pPr>
      <w:r>
        <w:rPr>
          <w:rFonts w:ascii="Times New Roman"/>
          <w:b w:val="false"/>
          <w:i w:val="false"/>
          <w:color w:val="000000"/>
          <w:sz w:val="28"/>
        </w:rPr>
        <w:t>
      15.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bookmarkEnd w:id="3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"Шалғайдағы ауылдық елді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мекендерде тұратын балаларды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жалпы білім беру ұйымдарына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кейін үйлеріне тегін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тасымалдауды ұсыну"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қызметті көрсету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 басшысына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(өтініш берушінің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 болған жағдайда) және жеке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сәйкестендіру нөмірі,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 телефоны)</w:t>
            </w:r>
          </w:p>
        </w:tc>
      </w:tr>
    </w:tbl>
    <w:bookmarkStart w:name="z255" w:id="382"/>
    <w:p>
      <w:pPr>
        <w:spacing w:after="0"/>
        <w:ind w:left="0"/>
        <w:jc w:val="left"/>
      </w:pPr>
      <w:r>
        <w:rPr>
          <w:rFonts w:ascii="Times New Roman"/>
          <w:b/>
          <w:i w:val="false"/>
          <w:color w:val="000000"/>
        </w:rPr>
        <w:t xml:space="preserve"> Өтініш</w:t>
      </w:r>
    </w:p>
    <w:bookmarkEnd w:id="382"/>
    <w:p>
      <w:pPr>
        <w:spacing w:after="0"/>
        <w:ind w:left="0"/>
        <w:jc w:val="both"/>
      </w:pPr>
      <w:r>
        <w:rPr>
          <w:rFonts w:ascii="Times New Roman"/>
          <w:b w:val="false"/>
          <w:i w:val="false"/>
          <w:color w:val="ff0000"/>
          <w:sz w:val="28"/>
        </w:rPr>
        <w:t xml:space="preserve">
      Ескерту. 1-қосымша жаңа редакцияда - ҚР Оқу-ағарту министрінің 03.06.2026 </w:t>
      </w:r>
      <w:r>
        <w:rPr>
          <w:rFonts w:ascii="Times New Roman"/>
          <w:b w:val="false"/>
          <w:i w:val="false"/>
          <w:color w:val="ff0000"/>
          <w:sz w:val="28"/>
        </w:rPr>
        <w:t>№ 154-НҚ</w:t>
      </w:r>
      <w:r>
        <w:rPr>
          <w:rFonts w:ascii="Times New Roman"/>
          <w:b w:val="false"/>
          <w:i w:val="false"/>
          <w:color w:val="ff0000"/>
          <w:sz w:val="28"/>
        </w:rPr>
        <w:t xml:space="preserve"> (12.07.2026 бастап қолданысқа енгізіледі) бұйрығымен.</w:t>
      </w:r>
    </w:p>
    <w:bookmarkStart w:name="z701" w:id="383"/>
    <w:p>
      <w:pPr>
        <w:spacing w:after="0"/>
        <w:ind w:left="0"/>
        <w:jc w:val="both"/>
      </w:pPr>
      <w:r>
        <w:rPr>
          <w:rFonts w:ascii="Times New Roman"/>
          <w:b w:val="false"/>
          <w:i w:val="false"/>
          <w:color w:val="000000"/>
          <w:sz w:val="28"/>
        </w:rPr>
        <w:t>
      Сізден __________________________ тұратын _______________________  (ауданның, елді мекеннің атауы)</w:t>
      </w:r>
    </w:p>
    <w:bookmarkEnd w:id="383"/>
    <w:bookmarkStart w:name="z702" w:id="384"/>
    <w:p>
      <w:pPr>
        <w:spacing w:after="0"/>
        <w:ind w:left="0"/>
        <w:jc w:val="both"/>
      </w:pPr>
      <w:r>
        <w:rPr>
          <w:rFonts w:ascii="Times New Roman"/>
          <w:b w:val="false"/>
          <w:i w:val="false"/>
          <w:color w:val="000000"/>
          <w:sz w:val="28"/>
        </w:rPr>
        <w:t>
      ____________________________________________________________________  (сынып, білім беру ұйымның толық атауы)</w:t>
      </w:r>
    </w:p>
    <w:bookmarkEnd w:id="384"/>
    <w:bookmarkStart w:name="z703" w:id="385"/>
    <w:p>
      <w:pPr>
        <w:spacing w:after="0"/>
        <w:ind w:left="0"/>
        <w:jc w:val="both"/>
      </w:pPr>
      <w:r>
        <w:rPr>
          <w:rFonts w:ascii="Times New Roman"/>
          <w:b w:val="false"/>
          <w:i w:val="false"/>
          <w:color w:val="000000"/>
          <w:sz w:val="28"/>
        </w:rPr>
        <w:t>
      менің кәмелетке толмаған балам _________________________________________</w:t>
      </w:r>
    </w:p>
    <w:bookmarkEnd w:id="385"/>
    <w:bookmarkStart w:name="z704" w:id="386"/>
    <w:p>
      <w:pPr>
        <w:spacing w:after="0"/>
        <w:ind w:left="0"/>
        <w:jc w:val="both"/>
      </w:pPr>
      <w:r>
        <w:rPr>
          <w:rFonts w:ascii="Times New Roman"/>
          <w:b w:val="false"/>
          <w:i w:val="false"/>
          <w:color w:val="000000"/>
          <w:sz w:val="28"/>
        </w:rPr>
        <w:t>
      (тегі, аты, әкесінің аты (ол болған жағдайда) туған күні және жеке сәйкестендіру нөмері) 20___ - 20___ оқу жылында (оқу жылын белгілеу қажет) жалпы білім беру ұйымына және кері қарай үйге тегін тасымалдаумен қамтамасыз етуді сұраймын.</w:t>
      </w:r>
    </w:p>
    <w:bookmarkEnd w:id="386"/>
    <w:bookmarkStart w:name="z705" w:id="387"/>
    <w:p>
      <w:pPr>
        <w:spacing w:after="0"/>
        <w:ind w:left="0"/>
        <w:jc w:val="both"/>
      </w:pPr>
      <w:r>
        <w:rPr>
          <w:rFonts w:ascii="Times New Roman"/>
          <w:b w:val="false"/>
          <w:i w:val="false"/>
          <w:color w:val="000000"/>
          <w:sz w:val="28"/>
        </w:rPr>
        <w:t>
      Цифрлық жүйелердегі "Дербес деректер және оларды қорғау туралы" Қазақстан Республикасының Заңымен қорғалатын құпия мәліметтерді пайдалануға келісім беремін.</w:t>
      </w:r>
    </w:p>
    <w:bookmarkEnd w:id="387"/>
    <w:bookmarkStart w:name="z706" w:id="388"/>
    <w:p>
      <w:pPr>
        <w:spacing w:after="0"/>
        <w:ind w:left="0"/>
        <w:jc w:val="both"/>
      </w:pPr>
      <w:r>
        <w:rPr>
          <w:rFonts w:ascii="Times New Roman"/>
          <w:b w:val="false"/>
          <w:i w:val="false"/>
          <w:color w:val="000000"/>
          <w:sz w:val="28"/>
        </w:rPr>
        <w:t>
      20__ жылғы "___" __________ ________________________  өтініш берушінің қолы</w:t>
      </w:r>
    </w:p>
    <w:bookmarkEnd w:id="3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"Шалғайдағы ауылдық елді</w:t>
            </w:r>
            <w:r>
              <w:br/>
            </w:r>
            <w:r>
              <w:rPr>
                <w:rFonts w:ascii="Times New Roman"/>
                <w:b w:val="false"/>
                <w:i w:val="false"/>
                <w:color w:val="000000"/>
                <w:sz w:val="20"/>
              </w:rPr>
              <w:t>мекендерде тұратын балаларды</w:t>
            </w:r>
            <w:r>
              <w:br/>
            </w:r>
            <w:r>
              <w:rPr>
                <w:rFonts w:ascii="Times New Roman"/>
                <w:b w:val="false"/>
                <w:i w:val="false"/>
                <w:color w:val="000000"/>
                <w:sz w:val="20"/>
              </w:rPr>
              <w:t>жалпы білім беру ұйымдарына</w:t>
            </w:r>
            <w:r>
              <w:br/>
            </w:r>
            <w:r>
              <w:rPr>
                <w:rFonts w:ascii="Times New Roman"/>
                <w:b w:val="false"/>
                <w:i w:val="false"/>
                <w:color w:val="000000"/>
                <w:sz w:val="20"/>
              </w:rPr>
              <w:t>және кейін үйлеріне тегін</w:t>
            </w:r>
            <w:r>
              <w:br/>
            </w:r>
            <w:r>
              <w:rPr>
                <w:rFonts w:ascii="Times New Roman"/>
                <w:b w:val="false"/>
                <w:i w:val="false"/>
                <w:color w:val="000000"/>
                <w:sz w:val="20"/>
              </w:rPr>
              <w:t>тасымалдауды ұсыну"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Оқу-ағарту министрінің м.а. 05.05.2026 </w:t>
      </w:r>
      <w:r>
        <w:rPr>
          <w:rFonts w:ascii="Times New Roman"/>
          <w:b w:val="false"/>
          <w:i w:val="false"/>
          <w:color w:val="ff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Оқу-ағарту министрінің 03.06.2026 </w:t>
      </w:r>
      <w:r>
        <w:rPr>
          <w:rFonts w:ascii="Times New Roman"/>
          <w:b w:val="false"/>
          <w:i w:val="false"/>
          <w:color w:val="ff0000"/>
          <w:sz w:val="28"/>
        </w:rPr>
        <w:t>№ 154-НҚ</w:t>
      </w:r>
      <w:r>
        <w:rPr>
          <w:rFonts w:ascii="Times New Roman"/>
          <w:b w:val="false"/>
          <w:i w:val="false"/>
          <w:color w:val="ff0000"/>
          <w:sz w:val="28"/>
        </w:rPr>
        <w:t xml:space="preserve"> (12.07.2026 бастап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ауылдық елді мекендерде тұратын балаларды жалпы білім беру ұйымдарына және кейін үйлеріне тегін тасымалдауды ұсыну"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Аудандардағы, облыстық маңызы бар қалалардағы білім бөлімдері, білім беру ұйымдары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1" w:id="389"/>
          <w:p>
            <w:pPr>
              <w:spacing w:after="20"/>
              <w:ind w:left="20"/>
              <w:jc w:val="both"/>
            </w:pPr>
            <w:r>
              <w:rPr>
                <w:rFonts w:ascii="Times New Roman"/>
                <w:b w:val="false"/>
                <w:i w:val="false"/>
                <w:color w:val="000000"/>
                <w:sz w:val="20"/>
              </w:rPr>
              <w:t>
Өтінішті қабылдау және мемлекеттік қызмет көрсетудің нәтижесін беру:</w:t>
            </w:r>
          </w:p>
          <w:bookmarkEnd w:id="389"/>
          <w:p>
            <w:pPr>
              <w:spacing w:after="20"/>
              <w:ind w:left="20"/>
              <w:jc w:val="both"/>
            </w:pPr>
            <w:r>
              <w:rPr>
                <w:rFonts w:ascii="Times New Roman"/>
                <w:b w:val="false"/>
                <w:i w:val="false"/>
                <w:color w:val="000000"/>
                <w:sz w:val="20"/>
              </w:rPr>
              <w:t>
1) көрсетілетін қызметті берушінің кеңсесі;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"Азаматтарға арналған үкімет" мемлекеттік корпорациясы" коммерциялық емес қоғамы (бұдан әрі – Мемлекеттік корпорация);</w:t>
            </w:r>
          </w:p>
          <w:p>
            <w:pPr>
              <w:spacing w:after="20"/>
              <w:ind w:left="20"/>
              <w:jc w:val="both"/>
            </w:pPr>
            <w:r>
              <w:rPr>
                <w:rFonts w:ascii="Times New Roman"/>
                <w:b w:val="false"/>
                <w:i w:val="false"/>
                <w:color w:val="000000"/>
                <w:sz w:val="20"/>
              </w:rPr>
              <w:t>
3) "цифрлық үкіметтің" www.egov.kz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берушіге және Мемлекеттік корпорацияға құжаттар топтамасын тапсырған сәттен бастап, сондай-ақ портал арқылы өтініш берген кезде – 5 (бес) жұмыс күні.</w:t>
            </w:r>
          </w:p>
          <w:p>
            <w:pPr>
              <w:spacing w:after="20"/>
              <w:ind w:left="20"/>
              <w:jc w:val="both"/>
            </w:pPr>
            <w:r>
              <w:rPr>
                <w:rFonts w:ascii="Times New Roman"/>
                <w:b w:val="false"/>
                <w:i w:val="false"/>
                <w:color w:val="000000"/>
                <w:sz w:val="20"/>
              </w:rPr>
              <w:t>
2) көрсетілетін қызметті берушіде немесе Мемлекеттік корпорацияда құжаттарды тапсыру үшін күтудің рұқсат берілетін ең ұзақ уақыты – 15 минут;</w:t>
            </w:r>
          </w:p>
          <w:p>
            <w:pPr>
              <w:spacing w:after="20"/>
              <w:ind w:left="20"/>
              <w:jc w:val="both"/>
            </w:pPr>
            <w:r>
              <w:rPr>
                <w:rFonts w:ascii="Times New Roman"/>
                <w:b w:val="false"/>
                <w:i w:val="false"/>
                <w:color w:val="000000"/>
                <w:sz w:val="20"/>
              </w:rPr>
              <w:t>
3) көрсетілетін қызметті берушіде қызмет көрсетудің рұқсат берілетін ең ұзақ уақыты – 30 минут, Мемлекеттік корпорацияда – 15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(ішінара цифрландырылған)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беру ұйымдарына және кері қарай үйлеріне тегін тасымалдауды ұсыну туралы анықтама не осы мемлекеттік қызмет көрсетуге қойылатын талаптарының 10-тармағында көрсетілген жағдайларда және негіздер бойынша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Порталда мемлекеттік қызмет көрсетудің нәтижесі көрсетілетін қызметті алушының "жеке кабинетіне" жіберіледі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берушіде: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аралықтағы түскі үзіліспен сағат 9.00-ден 18.30-ға дейін;</w:t>
            </w:r>
          </w:p>
          <w:p>
            <w:pPr>
              <w:spacing w:after="20"/>
              <w:ind w:left="20"/>
              <w:jc w:val="both"/>
            </w:pPr>
            <w:r>
              <w:rPr>
                <w:rFonts w:ascii="Times New Roman"/>
                <w:b w:val="false"/>
                <w:i w:val="false"/>
                <w:color w:val="000000"/>
                <w:sz w:val="20"/>
              </w:rPr>
              <w:t>
2) Мемлекеттік корпорацияда: еңбек заңнамасына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Қабылдау "электрондық" кезек тәртібімен көрсетілетін қызметті алушының тіркелген жері бойынша немесе шалғайдағы ауылдық елді мекендерде тұратын, жалпы білім беру ұйымдарына және кері қарай үйлеріне тасымалдауды қажет ететін кәмелетке толмаған баланы тіркеу орны бойынша жеделдетілген қызмет көрсетусіз жүзеге асырылады, электрондық кезекті портал арқылы "броньдауға" болады;</w:t>
            </w:r>
          </w:p>
          <w:p>
            <w:pPr>
              <w:spacing w:after="20"/>
              <w:ind w:left="20"/>
              <w:jc w:val="both"/>
            </w:pPr>
            <w:r>
              <w:rPr>
                <w:rFonts w:ascii="Times New Roman"/>
                <w:b w:val="false"/>
                <w:i w:val="false"/>
                <w:color w:val="000000"/>
                <w:sz w:val="20"/>
              </w:rPr>
              <w:t>
3) порталда: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жүгінген жағдайда өтінішті қабылдау және мемлекеттік қызмет көрсету нәтижесін беру келесі жұмыс күнімен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Қазақстан Республикасы Оқу-ағарту министрлігінің: www.edu.gov.kz интернет-ресурсында;</w:t>
            </w:r>
          </w:p>
          <w:p>
            <w:pPr>
              <w:spacing w:after="20"/>
              <w:ind w:left="20"/>
              <w:jc w:val="both"/>
            </w:pPr>
            <w:r>
              <w:rPr>
                <w:rFonts w:ascii="Times New Roman"/>
                <w:b w:val="false"/>
                <w:i w:val="false"/>
                <w:color w:val="000000"/>
                <w:sz w:val="20"/>
              </w:rPr>
              <w:t>
2) www.egov.kz порталында орналасқан.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берушіге және Мемлекеттік корпорацияға жүгінген кезде:</w:t>
            </w:r>
          </w:p>
          <w:p>
            <w:pPr>
              <w:spacing w:after="20"/>
              <w:ind w:left="20"/>
              <w:jc w:val="both"/>
            </w:pPr>
            <w:r>
              <w:rPr>
                <w:rFonts w:ascii="Times New Roman"/>
                <w:b w:val="false"/>
                <w:i w:val="false"/>
                <w:color w:val="000000"/>
                <w:sz w:val="20"/>
              </w:rPr>
              <w:t>
1) өтініш;</w:t>
            </w:r>
          </w:p>
          <w:p>
            <w:pPr>
              <w:spacing w:after="20"/>
              <w:ind w:left="20"/>
              <w:jc w:val="both"/>
            </w:pPr>
            <w:r>
              <w:rPr>
                <w:rFonts w:ascii="Times New Roman"/>
                <w:b w:val="false"/>
                <w:i w:val="false"/>
                <w:color w:val="000000"/>
                <w:sz w:val="20"/>
              </w:rPr>
              <w:t>
2) жеке басын куәландыратын құжат немесе цифрлық құжаттар сервисінен цифрлық құжат (жеке басын сәйкестендіру үшін);</w:t>
            </w:r>
          </w:p>
          <w:p>
            <w:pPr>
              <w:spacing w:after="20"/>
              <w:ind w:left="20"/>
              <w:jc w:val="both"/>
            </w:pPr>
            <w:r>
              <w:rPr>
                <w:rFonts w:ascii="Times New Roman"/>
                <w:b w:val="false"/>
                <w:i w:val="false"/>
                <w:color w:val="000000"/>
                <w:sz w:val="20"/>
              </w:rPr>
              <w:t>
3) "АХАТ тіркеу пункті" цифрлық жүйесінде (бұдан әрі – АХАТ ЦЖ) мәліметтер болмаған кезде не Қазақстан Республикасынан тыс жерде туған (туылған) баланың (балалардың) туу туралы куәлігі электрондық нысанда немесе оның қағаз жеткізгіштегі көшірмесі;</w:t>
            </w:r>
          </w:p>
          <w:p>
            <w:pPr>
              <w:spacing w:after="20"/>
              <w:ind w:left="20"/>
              <w:jc w:val="both"/>
            </w:pPr>
            <w:r>
              <w:rPr>
                <w:rFonts w:ascii="Times New Roman"/>
                <w:b w:val="false"/>
                <w:i w:val="false"/>
                <w:color w:val="000000"/>
                <w:sz w:val="20"/>
              </w:rPr>
              <w:t>
4) осы мемлекеттік қызмет көрсетуге қойылатын талаптарының қосымшасына сәйкес нысан бойынша оқу орнынан анықтама.</w:t>
            </w:r>
          </w:p>
          <w:p>
            <w:pPr>
              <w:spacing w:after="20"/>
              <w:ind w:left="20"/>
              <w:jc w:val="both"/>
            </w:pPr>
            <w:r>
              <w:rPr>
                <w:rFonts w:ascii="Times New Roman"/>
                <w:b w:val="false"/>
                <w:i w:val="false"/>
                <w:color w:val="000000"/>
                <w:sz w:val="20"/>
              </w:rPr>
              <w:t>
Құжаттар салыстыру үшiн түпнұсқада ұсынылады, содан кейiн түпнұсқалар көрсетілетін қызметті алушыға қайтарылады;</w:t>
            </w:r>
          </w:p>
          <w:p>
            <w:pPr>
              <w:spacing w:after="20"/>
              <w:ind w:left="20"/>
              <w:jc w:val="both"/>
            </w:pPr>
            <w:r>
              <w:rPr>
                <w:rFonts w:ascii="Times New Roman"/>
                <w:b w:val="false"/>
                <w:i w:val="false"/>
                <w:color w:val="000000"/>
                <w:sz w:val="20"/>
              </w:rPr>
              <w:t>
порталда:</w:t>
            </w:r>
          </w:p>
          <w:p>
            <w:pPr>
              <w:spacing w:after="20"/>
              <w:ind w:left="20"/>
              <w:jc w:val="both"/>
            </w:pPr>
            <w:r>
              <w:rPr>
                <w:rFonts w:ascii="Times New Roman"/>
                <w:b w:val="false"/>
                <w:i w:val="false"/>
                <w:color w:val="000000"/>
                <w:sz w:val="20"/>
              </w:rPr>
              <w:t>
1) көрсетілетін қызметті алушының ЭЦҚ-сымен немесе көрсетілетін қызметті алушының ұялы байланыс операторы ұсынған абоненттік нөмірі порталдың есеп жазбасына тіркелген және қосылған кезде, бір рет пайдаланатын құпиясөзбен куәландырылған электрондық құжат нысанындағы өтініш;</w:t>
            </w:r>
          </w:p>
          <w:p>
            <w:pPr>
              <w:spacing w:after="20"/>
              <w:ind w:left="20"/>
              <w:jc w:val="both"/>
            </w:pPr>
            <w:r>
              <w:rPr>
                <w:rFonts w:ascii="Times New Roman"/>
                <w:b w:val="false"/>
                <w:i w:val="false"/>
                <w:color w:val="000000"/>
                <w:sz w:val="20"/>
              </w:rPr>
              <w:t>
2) АХАТ ЦЖ мәліметтері болмаған не Қазақстан Республикасынан тыс жерде туған баланың (балалардың) туу туралы куәлігінің электрондық көшірмесі;</w:t>
            </w:r>
          </w:p>
          <w:p>
            <w:pPr>
              <w:spacing w:after="20"/>
              <w:ind w:left="20"/>
              <w:jc w:val="both"/>
            </w:pPr>
            <w:r>
              <w:rPr>
                <w:rFonts w:ascii="Times New Roman"/>
                <w:b w:val="false"/>
                <w:i w:val="false"/>
                <w:color w:val="000000"/>
                <w:sz w:val="20"/>
              </w:rPr>
              <w:t>
3) осы мемлекеттік қызмет көрсетуге қойылатын талаптарының қосымшасына сәйкес нысан бойынша оқу орнынан анықтаманың электрондық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"Халықтың тығыздығына және елді мекендердің қашықтығына қарай білім беру ұйымдары желісінің кепілдік берілген мемлекеттік нормативін бекіту туралы" Қазақстан Республикасы Білім және ғылым министрінің 2022 жылғы 6 мамырдағы № 185 бұйрығында (Нормативтік құқықтық актілерді мемлекеттік тіркеу тізілімінде № 27968 болып тіркелген) белгіленген талаптарға көрсетілетін қызметті алушының сәйкес келмеуі;</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көрсетілетін қызметтің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ЭЦҚ-сы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Көрсетілетін қызметті алушы мемлекеттік қызмет көрсету тәртібі мен мәртебесі туралы ақпаратты Бірыңғай байланыс орталығы арқылы алады: 1414, 8 800 080 7777.</w:t>
            </w:r>
          </w:p>
          <w:p>
            <w:pPr>
              <w:spacing w:after="20"/>
              <w:ind w:left="20"/>
              <w:jc w:val="both"/>
            </w:pPr>
            <w:r>
              <w:rPr>
                <w:rFonts w:ascii="Times New Roman"/>
                <w:b w:val="false"/>
                <w:i w:val="false"/>
                <w:color w:val="000000"/>
                <w:sz w:val="20"/>
              </w:rPr>
              <w:t>
Цифрлық құжаттар сервисі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"Шалғайдағы ауылдық елді </w:t>
            </w:r>
            <w:r>
              <w:br/>
            </w:r>
            <w:r>
              <w:rPr>
                <w:rFonts w:ascii="Times New Roman"/>
                <w:b w:val="false"/>
                <w:i w:val="false"/>
                <w:color w:val="000000"/>
                <w:sz w:val="20"/>
              </w:rPr>
              <w:t xml:space="preserve">мекендерде тұратын балаларды </w:t>
            </w:r>
            <w:r>
              <w:br/>
            </w:r>
            <w:r>
              <w:rPr>
                <w:rFonts w:ascii="Times New Roman"/>
                <w:b w:val="false"/>
                <w:i w:val="false"/>
                <w:color w:val="000000"/>
                <w:sz w:val="20"/>
              </w:rPr>
              <w:t xml:space="preserve">жалпы білім беру ұйымдарына </w:t>
            </w:r>
            <w:r>
              <w:br/>
            </w:r>
            <w:r>
              <w:rPr>
                <w:rFonts w:ascii="Times New Roman"/>
                <w:b w:val="false"/>
                <w:i w:val="false"/>
                <w:color w:val="000000"/>
                <w:sz w:val="20"/>
              </w:rPr>
              <w:t xml:space="preserve">және кейін үйлеріне тегін </w:t>
            </w:r>
            <w:r>
              <w:br/>
            </w:r>
            <w:r>
              <w:rPr>
                <w:rFonts w:ascii="Times New Roman"/>
                <w:b w:val="false"/>
                <w:i w:val="false"/>
                <w:color w:val="000000"/>
                <w:sz w:val="20"/>
              </w:rPr>
              <w:t xml:space="preserve">тасымалдауды ұсыну" </w:t>
            </w:r>
            <w:r>
              <w:br/>
            </w:r>
            <w:r>
              <w:rPr>
                <w:rFonts w:ascii="Times New Roman"/>
                <w:b w:val="false"/>
                <w:i w:val="false"/>
                <w:color w:val="000000"/>
                <w:sz w:val="20"/>
              </w:rPr>
              <w:t xml:space="preserve">мемлекеттік қызметті көрсету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59" w:id="390"/>
    <w:p>
      <w:pPr>
        <w:spacing w:after="0"/>
        <w:ind w:left="0"/>
        <w:jc w:val="left"/>
      </w:pPr>
      <w:r>
        <w:rPr>
          <w:rFonts w:ascii="Times New Roman"/>
          <w:b/>
          <w:i w:val="false"/>
          <w:color w:val="000000"/>
        </w:rPr>
        <w:t xml:space="preserve"> Құжаттарды қабылдаудан бас тарту туралы қолхат</w:t>
      </w:r>
    </w:p>
    <w:bookmarkEnd w:id="390"/>
    <w:p>
      <w:pPr>
        <w:spacing w:after="0"/>
        <w:ind w:left="0"/>
        <w:jc w:val="both"/>
      </w:pPr>
      <w:r>
        <w:rPr>
          <w:rFonts w:ascii="Times New Roman"/>
          <w:b w:val="false"/>
          <w:i w:val="false"/>
          <w:color w:val="ff0000"/>
          <w:sz w:val="28"/>
        </w:rPr>
        <w:t xml:space="preserve">
      Ескерту. 3-қосымша жаңа редакцияда - ҚР Оқу-ағарту министрінің 12.04.2023 </w:t>
      </w:r>
      <w:r>
        <w:rPr>
          <w:rFonts w:ascii="Times New Roman"/>
          <w:b w:val="false"/>
          <w:i w:val="false"/>
          <w:color w:val="ff0000"/>
          <w:sz w:val="28"/>
        </w:rPr>
        <w:t>№ 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"Мемлекеттік көрсетілетін қызметтер туралы" Қазақстан Республикасы Заңының </w:t>
      </w:r>
      <w:r>
        <w:rPr>
          <w:rFonts w:ascii="Times New Roman"/>
          <w:b w:val="false"/>
          <w:i w:val="false"/>
          <w:color w:val="000000"/>
          <w:sz w:val="28"/>
        </w:rPr>
        <w:t>20-бабының</w:t>
      </w:r>
      <w:r>
        <w:rPr>
          <w:rFonts w:ascii="Times New Roman"/>
          <w:b w:val="false"/>
          <w:i w:val="false"/>
          <w:color w:val="000000"/>
          <w:sz w:val="28"/>
        </w:rPr>
        <w:t xml:space="preserve"> 2-тармағын басшылыққа алып, "Азаматтарға арналған үкімет" Мемлекеттік корпорацияның коммерциялық емес қоғамы филиалының № ___ бөлімі ____________________________________ (мекенжайды көрсету) мемлекеттік қызмет көрсетуге қойылатын талаптарында көзделген тізбеге сәйкес Сіз ұсынған құжаттар топтамасының толық болмауына байланысты ___________________________________ (мемлекеттік көрсетілетін қызметтің атауы) мемлекеттік қызмет көрсетуге құжаттарды қабылдаудан бас тартады, атап айтқанда:</w:t>
      </w:r>
    </w:p>
    <w:p>
      <w:pPr>
        <w:spacing w:after="0"/>
        <w:ind w:left="0"/>
        <w:jc w:val="both"/>
      </w:pPr>
      <w:r>
        <w:rPr>
          <w:rFonts w:ascii="Times New Roman"/>
          <w:b w:val="false"/>
          <w:i w:val="false"/>
          <w:color w:val="000000"/>
          <w:sz w:val="28"/>
        </w:rPr>
        <w:t>
      Жоқ құжаттардың атауы:</w:t>
      </w:r>
    </w:p>
    <w:p>
      <w:pPr>
        <w:spacing w:after="0"/>
        <w:ind w:left="0"/>
        <w:jc w:val="both"/>
      </w:pPr>
      <w:r>
        <w:rPr>
          <w:rFonts w:ascii="Times New Roman"/>
          <w:b w:val="false"/>
          <w:i w:val="false"/>
          <w:color w:val="000000"/>
          <w:sz w:val="28"/>
        </w:rPr>
        <w:t>
      1) ____________________________________________________;</w:t>
      </w:r>
    </w:p>
    <w:p>
      <w:pPr>
        <w:spacing w:after="0"/>
        <w:ind w:left="0"/>
        <w:jc w:val="both"/>
      </w:pPr>
      <w:r>
        <w:rPr>
          <w:rFonts w:ascii="Times New Roman"/>
          <w:b w:val="false"/>
          <w:i w:val="false"/>
          <w:color w:val="000000"/>
          <w:sz w:val="28"/>
        </w:rPr>
        <w:t>
      2) ____________________________________________________;</w:t>
      </w:r>
    </w:p>
    <w:p>
      <w:pPr>
        <w:spacing w:after="0"/>
        <w:ind w:left="0"/>
        <w:jc w:val="both"/>
      </w:pPr>
      <w:r>
        <w:rPr>
          <w:rFonts w:ascii="Times New Roman"/>
          <w:b w:val="false"/>
          <w:i w:val="false"/>
          <w:color w:val="000000"/>
          <w:sz w:val="28"/>
        </w:rPr>
        <w:t>
      3) ____________________________________________________.</w:t>
      </w:r>
    </w:p>
    <w:p>
      <w:pPr>
        <w:spacing w:after="0"/>
        <w:ind w:left="0"/>
        <w:jc w:val="both"/>
      </w:pPr>
      <w:r>
        <w:rPr>
          <w:rFonts w:ascii="Times New Roman"/>
          <w:b w:val="false"/>
          <w:i w:val="false"/>
          <w:color w:val="000000"/>
          <w:sz w:val="28"/>
        </w:rPr>
        <w:t xml:space="preserve">
      Осы қолхат әр тарапқа біреуден 2 данада жасалды. </w:t>
      </w:r>
    </w:p>
    <w:p>
      <w:pPr>
        <w:spacing w:after="0"/>
        <w:ind w:left="0"/>
        <w:jc w:val="both"/>
      </w:pPr>
      <w:r>
        <w:rPr>
          <w:rFonts w:ascii="Times New Roman"/>
          <w:b w:val="false"/>
          <w:i w:val="false"/>
          <w:color w:val="000000"/>
          <w:sz w:val="28"/>
        </w:rPr>
        <w:t>
      Тегі, аты, әкесінің аты (бар болғанда)</w:t>
      </w:r>
    </w:p>
    <w:p>
      <w:pPr>
        <w:spacing w:after="0"/>
        <w:ind w:left="0"/>
        <w:jc w:val="both"/>
      </w:pPr>
      <w:r>
        <w:rPr>
          <w:rFonts w:ascii="Times New Roman"/>
          <w:b w:val="false"/>
          <w:i w:val="false"/>
          <w:color w:val="000000"/>
          <w:sz w:val="28"/>
        </w:rPr>
        <w:t>
      (Мемлекеттік корпорацияның қызметкері) _________________ (қолы)</w:t>
      </w:r>
    </w:p>
    <w:p>
      <w:pPr>
        <w:spacing w:after="0"/>
        <w:ind w:left="0"/>
        <w:jc w:val="both"/>
      </w:pPr>
      <w:r>
        <w:rPr>
          <w:rFonts w:ascii="Times New Roman"/>
          <w:b w:val="false"/>
          <w:i w:val="false"/>
          <w:color w:val="000000"/>
          <w:sz w:val="28"/>
        </w:rPr>
        <w:t>
      Орындаушының тегі, аты, әкесінің аты (бар болғанда) _____________________</w:t>
      </w:r>
    </w:p>
    <w:p>
      <w:pPr>
        <w:spacing w:after="0"/>
        <w:ind w:left="0"/>
        <w:jc w:val="both"/>
      </w:pPr>
      <w:r>
        <w:rPr>
          <w:rFonts w:ascii="Times New Roman"/>
          <w:b w:val="false"/>
          <w:i w:val="false"/>
          <w:color w:val="000000"/>
          <w:sz w:val="28"/>
        </w:rPr>
        <w:t>
      Қабылдаушының тегі, аты, әкесінің аты (бар болғанда) ____________________</w:t>
      </w:r>
    </w:p>
    <w:p>
      <w:pPr>
        <w:spacing w:after="0"/>
        <w:ind w:left="0"/>
        <w:jc w:val="both"/>
      </w:pPr>
      <w:r>
        <w:rPr>
          <w:rFonts w:ascii="Times New Roman"/>
          <w:b w:val="false"/>
          <w:i w:val="false"/>
          <w:color w:val="000000"/>
          <w:sz w:val="28"/>
        </w:rPr>
        <w:t>
      (көрсетілетін қызметті алушының қолы) "___"____________ 20__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"Шалғайдағы ауылдық елді </w:t>
            </w:r>
            <w:r>
              <w:br/>
            </w:r>
            <w:r>
              <w:rPr>
                <w:rFonts w:ascii="Times New Roman"/>
                <w:b w:val="false"/>
                <w:i w:val="false"/>
                <w:color w:val="000000"/>
                <w:sz w:val="20"/>
              </w:rPr>
              <w:t xml:space="preserve">мекендерде тұратын балаларды </w:t>
            </w:r>
            <w:r>
              <w:br/>
            </w:r>
            <w:r>
              <w:rPr>
                <w:rFonts w:ascii="Times New Roman"/>
                <w:b w:val="false"/>
                <w:i w:val="false"/>
                <w:color w:val="000000"/>
                <w:sz w:val="20"/>
              </w:rPr>
              <w:t xml:space="preserve">жалпы білім беру ұйымдарына </w:t>
            </w:r>
            <w:r>
              <w:br/>
            </w:r>
            <w:r>
              <w:rPr>
                <w:rFonts w:ascii="Times New Roman"/>
                <w:b w:val="false"/>
                <w:i w:val="false"/>
                <w:color w:val="000000"/>
                <w:sz w:val="20"/>
              </w:rPr>
              <w:t xml:space="preserve">және кейін үйлеріне тегін </w:t>
            </w:r>
            <w:r>
              <w:br/>
            </w:r>
            <w:r>
              <w:rPr>
                <w:rFonts w:ascii="Times New Roman"/>
                <w:b w:val="false"/>
                <w:i w:val="false"/>
                <w:color w:val="000000"/>
                <w:sz w:val="20"/>
              </w:rPr>
              <w:t xml:space="preserve">тасымалдауды ұсыну" </w:t>
            </w:r>
            <w:r>
              <w:br/>
            </w:r>
            <w:r>
              <w:rPr>
                <w:rFonts w:ascii="Times New Roman"/>
                <w:b w:val="false"/>
                <w:i w:val="false"/>
                <w:color w:val="000000"/>
                <w:sz w:val="20"/>
              </w:rPr>
              <w:t xml:space="preserve">мемлекеттік қызметті көрсету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61" w:id="391"/>
    <w:p>
      <w:pPr>
        <w:spacing w:after="0"/>
        <w:ind w:left="0"/>
        <w:jc w:val="left"/>
      </w:pPr>
      <w:r>
        <w:rPr>
          <w:rFonts w:ascii="Times New Roman"/>
          <w:b/>
          <w:i w:val="false"/>
          <w:color w:val="000000"/>
        </w:rPr>
        <w:t xml:space="preserve"> Жалпы білім беру ұйымдарына және кері қарай үйлеріне тегін тасымалдауды ұсыну туралы анықтама</w:t>
      </w:r>
    </w:p>
    <w:bookmarkEnd w:id="391"/>
    <w:p>
      <w:pPr>
        <w:spacing w:after="0"/>
        <w:ind w:left="0"/>
        <w:jc w:val="both"/>
      </w:pPr>
      <w:r>
        <w:rPr>
          <w:rFonts w:ascii="Times New Roman"/>
          <w:b w:val="false"/>
          <w:i w:val="false"/>
          <w:color w:val="ff0000"/>
          <w:sz w:val="28"/>
        </w:rPr>
        <w:t xml:space="preserve">
      Ескерту. 4-қосымша жаңа редакцияда - ҚР Оқу-ағарту министрінің 12.04.2023 </w:t>
      </w:r>
      <w:r>
        <w:rPr>
          <w:rFonts w:ascii="Times New Roman"/>
          <w:b w:val="false"/>
          <w:i w:val="false"/>
          <w:color w:val="ff0000"/>
          <w:sz w:val="28"/>
        </w:rPr>
        <w:t>№ 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Осы анықтама _________________________________________________ </w:t>
      </w:r>
    </w:p>
    <w:p>
      <w:pPr>
        <w:spacing w:after="0"/>
        <w:ind w:left="0"/>
        <w:jc w:val="both"/>
      </w:pPr>
      <w:r>
        <w:rPr>
          <w:rFonts w:ascii="Times New Roman"/>
          <w:b w:val="false"/>
          <w:i w:val="false"/>
          <w:color w:val="000000"/>
          <w:sz w:val="28"/>
        </w:rPr>
        <w:t>
      (білім алушының және тәрбиеленушінің тегі, аты, әкесінің аты (бар болғанда))</w:t>
      </w:r>
    </w:p>
    <w:p>
      <w:pPr>
        <w:spacing w:after="0"/>
        <w:ind w:left="0"/>
        <w:jc w:val="both"/>
      </w:pPr>
      <w:r>
        <w:rPr>
          <w:rFonts w:ascii="Times New Roman"/>
          <w:b w:val="false"/>
          <w:i w:val="false"/>
          <w:color w:val="000000"/>
          <w:sz w:val="28"/>
        </w:rPr>
        <w:t xml:space="preserve">
      №__________ (мектептің атауы) жалпы білім беру ұйымына және кері қарай </w:t>
      </w:r>
    </w:p>
    <w:p>
      <w:pPr>
        <w:spacing w:after="0"/>
        <w:ind w:left="0"/>
        <w:jc w:val="both"/>
      </w:pPr>
      <w:r>
        <w:rPr>
          <w:rFonts w:ascii="Times New Roman"/>
          <w:b w:val="false"/>
          <w:i w:val="false"/>
          <w:color w:val="000000"/>
          <w:sz w:val="28"/>
        </w:rPr>
        <w:t xml:space="preserve">
      үйіне тегін тасымалдаумен қамтамасыз етілетіндігі үшін берілді. </w:t>
      </w:r>
    </w:p>
    <w:p>
      <w:pPr>
        <w:spacing w:after="0"/>
        <w:ind w:left="0"/>
        <w:jc w:val="both"/>
      </w:pPr>
      <w:r>
        <w:rPr>
          <w:rFonts w:ascii="Times New Roman"/>
          <w:b w:val="false"/>
          <w:i w:val="false"/>
          <w:color w:val="000000"/>
          <w:sz w:val="28"/>
        </w:rPr>
        <w:t>
      Анықтама оқу жылы кезеңінде жарамды.</w:t>
      </w:r>
    </w:p>
    <w:p>
      <w:pPr>
        <w:spacing w:after="0"/>
        <w:ind w:left="0"/>
        <w:jc w:val="both"/>
      </w:pPr>
      <w:r>
        <w:rPr>
          <w:rFonts w:ascii="Times New Roman"/>
          <w:b w:val="false"/>
          <w:i w:val="false"/>
          <w:color w:val="000000"/>
          <w:sz w:val="28"/>
        </w:rPr>
        <w:t xml:space="preserve">
      Басшы __________________________________________________ </w:t>
      </w:r>
    </w:p>
    <w:p>
      <w:pPr>
        <w:spacing w:after="0"/>
        <w:ind w:left="0"/>
        <w:jc w:val="both"/>
      </w:pPr>
      <w:r>
        <w:rPr>
          <w:rFonts w:ascii="Times New Roman"/>
          <w:b w:val="false"/>
          <w:i w:val="false"/>
          <w:color w:val="000000"/>
          <w:sz w:val="28"/>
        </w:rPr>
        <w:t>
      (тегі, аты, әкесінің аты (бар болғанда) және қолы)</w:t>
      </w:r>
    </w:p>
    <w:p>
      <w:pPr>
        <w:spacing w:after="0"/>
        <w:ind w:left="0"/>
        <w:jc w:val="both"/>
      </w:pPr>
      <w:r>
        <w:rPr>
          <w:rFonts w:ascii="Times New Roman"/>
          <w:b w:val="false"/>
          <w:i w:val="false"/>
          <w:color w:val="000000"/>
          <w:sz w:val="28"/>
        </w:rPr>
        <w:t xml:space="preserve">
      _______________________________________________ </w:t>
      </w:r>
    </w:p>
    <w:p>
      <w:pPr>
        <w:spacing w:after="0"/>
        <w:ind w:left="0"/>
        <w:jc w:val="both"/>
      </w:pPr>
      <w:r>
        <w:rPr>
          <w:rFonts w:ascii="Times New Roman"/>
          <w:b w:val="false"/>
          <w:i w:val="false"/>
          <w:color w:val="000000"/>
          <w:sz w:val="28"/>
        </w:rPr>
        <w:t>
      (елді мекеннің атауы)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"Шалғайдағы ауылдық елді </w:t>
            </w:r>
            <w:r>
              <w:br/>
            </w:r>
            <w:r>
              <w:rPr>
                <w:rFonts w:ascii="Times New Roman"/>
                <w:b w:val="false"/>
                <w:i w:val="false"/>
                <w:color w:val="000000"/>
                <w:sz w:val="20"/>
              </w:rPr>
              <w:t xml:space="preserve">мекендерде тұратын балаларды </w:t>
            </w:r>
            <w:r>
              <w:br/>
            </w:r>
            <w:r>
              <w:rPr>
                <w:rFonts w:ascii="Times New Roman"/>
                <w:b w:val="false"/>
                <w:i w:val="false"/>
                <w:color w:val="000000"/>
                <w:sz w:val="20"/>
              </w:rPr>
              <w:t xml:space="preserve">жалпы білім беру ұйымдарына </w:t>
            </w:r>
            <w:r>
              <w:br/>
            </w:r>
            <w:r>
              <w:rPr>
                <w:rFonts w:ascii="Times New Roman"/>
                <w:b w:val="false"/>
                <w:i w:val="false"/>
                <w:color w:val="000000"/>
                <w:sz w:val="20"/>
              </w:rPr>
              <w:t xml:space="preserve">және кейін үйлеріне тегін </w:t>
            </w:r>
            <w:r>
              <w:br/>
            </w:r>
            <w:r>
              <w:rPr>
                <w:rFonts w:ascii="Times New Roman"/>
                <w:b w:val="false"/>
                <w:i w:val="false"/>
                <w:color w:val="000000"/>
                <w:sz w:val="20"/>
              </w:rPr>
              <w:t xml:space="preserve">тасымалдауды ұсыну" </w:t>
            </w:r>
            <w:r>
              <w:br/>
            </w:r>
            <w:r>
              <w:rPr>
                <w:rFonts w:ascii="Times New Roman"/>
                <w:b w:val="false"/>
                <w:i w:val="false"/>
                <w:color w:val="000000"/>
                <w:sz w:val="20"/>
              </w:rPr>
              <w:t xml:space="preserve">мемлекеттік қызмет көрсетуге </w:t>
            </w:r>
            <w:r>
              <w:br/>
            </w:r>
            <w:r>
              <w:rPr>
                <w:rFonts w:ascii="Times New Roman"/>
                <w:b w:val="false"/>
                <w:i w:val="false"/>
                <w:color w:val="000000"/>
                <w:sz w:val="20"/>
              </w:rPr>
              <w:t xml:space="preserve">қойылатын негізгі </w:t>
            </w:r>
            <w:r>
              <w:br/>
            </w:r>
            <w:r>
              <w:rPr>
                <w:rFonts w:ascii="Times New Roman"/>
                <w:b w:val="false"/>
                <w:i w:val="false"/>
                <w:color w:val="000000"/>
                <w:sz w:val="20"/>
              </w:rPr>
              <w:t>талаптардың тізбесіне</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63" w:id="392"/>
    <w:p>
      <w:pPr>
        <w:spacing w:after="0"/>
        <w:ind w:left="0"/>
        <w:jc w:val="left"/>
      </w:pPr>
      <w:r>
        <w:rPr>
          <w:rFonts w:ascii="Times New Roman"/>
          <w:b/>
          <w:i w:val="false"/>
          <w:color w:val="000000"/>
        </w:rPr>
        <w:t xml:space="preserve"> Оқу орнынан  АНЫҚТАМА</w:t>
      </w:r>
    </w:p>
    <w:bookmarkEnd w:id="392"/>
    <w:p>
      <w:pPr>
        <w:spacing w:after="0"/>
        <w:ind w:left="0"/>
        <w:jc w:val="both"/>
      </w:pPr>
      <w:r>
        <w:rPr>
          <w:rFonts w:ascii="Times New Roman"/>
          <w:b w:val="false"/>
          <w:i w:val="false"/>
          <w:color w:val="ff0000"/>
          <w:sz w:val="28"/>
        </w:rPr>
        <w:t xml:space="preserve">
      Ескерту. Тізбе жаңа редакцияда - ҚР Оқу-ағарту министрінің 12.04.2023 </w:t>
      </w:r>
      <w:r>
        <w:rPr>
          <w:rFonts w:ascii="Times New Roman"/>
          <w:b w:val="false"/>
          <w:i w:val="false"/>
          <w:color w:val="ff0000"/>
          <w:sz w:val="28"/>
        </w:rPr>
        <w:t>№ 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Осы анықтама ___________________________________________________ </w:t>
      </w:r>
    </w:p>
    <w:p>
      <w:pPr>
        <w:spacing w:after="0"/>
        <w:ind w:left="0"/>
        <w:jc w:val="both"/>
      </w:pPr>
      <w:r>
        <w:rPr>
          <w:rFonts w:ascii="Times New Roman"/>
          <w:b w:val="false"/>
          <w:i w:val="false"/>
          <w:color w:val="000000"/>
          <w:sz w:val="28"/>
        </w:rPr>
        <w:t>
      (білім алушының және тәрбиеленушінің тегі, аты, әкесінің аты (бар болғанда)</w:t>
      </w:r>
    </w:p>
    <w:p>
      <w:pPr>
        <w:spacing w:after="0"/>
        <w:ind w:left="0"/>
        <w:jc w:val="both"/>
      </w:pPr>
      <w:r>
        <w:rPr>
          <w:rFonts w:ascii="Times New Roman"/>
          <w:b w:val="false"/>
          <w:i w:val="false"/>
          <w:color w:val="000000"/>
          <w:sz w:val="28"/>
        </w:rPr>
        <w:t xml:space="preserve">
      Ол __________________________ сыныбында _______________ауысымда </w:t>
      </w:r>
    </w:p>
    <w:p>
      <w:pPr>
        <w:spacing w:after="0"/>
        <w:ind w:left="0"/>
        <w:jc w:val="both"/>
      </w:pPr>
      <w:r>
        <w:rPr>
          <w:rFonts w:ascii="Times New Roman"/>
          <w:b w:val="false"/>
          <w:i w:val="false"/>
          <w:color w:val="000000"/>
          <w:sz w:val="28"/>
        </w:rPr>
        <w:t>
      (мектептің атауын жазу қажет)</w:t>
      </w:r>
    </w:p>
    <w:p>
      <w:pPr>
        <w:spacing w:after="0"/>
        <w:ind w:left="0"/>
        <w:jc w:val="both"/>
      </w:pPr>
      <w:r>
        <w:rPr>
          <w:rFonts w:ascii="Times New Roman"/>
          <w:b w:val="false"/>
          <w:i w:val="false"/>
          <w:color w:val="000000"/>
          <w:sz w:val="28"/>
        </w:rPr>
        <w:t>
      оқитың және тасымалдауды қажет ететіндігі үшін беріледі.</w:t>
      </w:r>
    </w:p>
    <w:p>
      <w:pPr>
        <w:spacing w:after="0"/>
        <w:ind w:left="0"/>
        <w:jc w:val="both"/>
      </w:pPr>
      <w:r>
        <w:rPr>
          <w:rFonts w:ascii="Times New Roman"/>
          <w:b w:val="false"/>
          <w:i w:val="false"/>
          <w:color w:val="000000"/>
          <w:sz w:val="28"/>
        </w:rPr>
        <w:t>
      Анықтама талап етілген жерге көрсету үшін беріледі.</w:t>
      </w:r>
    </w:p>
    <w:p>
      <w:pPr>
        <w:spacing w:after="0"/>
        <w:ind w:left="0"/>
        <w:jc w:val="both"/>
      </w:pPr>
      <w:r>
        <w:rPr>
          <w:rFonts w:ascii="Times New Roman"/>
          <w:b w:val="false"/>
          <w:i w:val="false"/>
          <w:color w:val="000000"/>
          <w:sz w:val="28"/>
        </w:rPr>
        <w:t xml:space="preserve">
      № _____ мектептің директоры _____________________________________ </w:t>
      </w:r>
    </w:p>
    <w:p>
      <w:pPr>
        <w:spacing w:after="0"/>
        <w:ind w:left="0"/>
        <w:jc w:val="both"/>
      </w:pPr>
      <w:r>
        <w:rPr>
          <w:rFonts w:ascii="Times New Roman"/>
          <w:b w:val="false"/>
          <w:i w:val="false"/>
          <w:color w:val="000000"/>
          <w:sz w:val="28"/>
        </w:rPr>
        <w:t>
      (мектептің атауы) (тегі, аты, әкесінің аты (бар болғанда), қолы)</w:t>
      </w:r>
    </w:p>
    <w:p>
      <w:pPr>
        <w:spacing w:after="0"/>
        <w:ind w:left="0"/>
        <w:jc w:val="both"/>
      </w:pPr>
      <w:r>
        <w:rPr>
          <w:rFonts w:ascii="Times New Roman"/>
          <w:b w:val="false"/>
          <w:i w:val="false"/>
          <w:color w:val="000000"/>
          <w:sz w:val="28"/>
        </w:rPr>
        <w:t>
      Мөрдің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2020 жылғы 24 сәуірдегі</w:t>
            </w:r>
            <w:r>
              <w:br/>
            </w:r>
            <w:r>
              <w:rPr>
                <w:rFonts w:ascii="Times New Roman"/>
                <w:b w:val="false"/>
                <w:i w:val="false"/>
                <w:color w:val="000000"/>
                <w:sz w:val="20"/>
              </w:rPr>
              <w:t xml:space="preserve">№ 158 бұйрығына </w:t>
            </w:r>
            <w:r>
              <w:br/>
            </w:r>
            <w:r>
              <w:rPr>
                <w:rFonts w:ascii="Times New Roman"/>
                <w:b w:val="false"/>
                <w:i w:val="false"/>
                <w:color w:val="000000"/>
                <w:sz w:val="20"/>
              </w:rPr>
              <w:t>10-қосымша</w:t>
            </w:r>
          </w:p>
        </w:tc>
      </w:tr>
    </w:tbl>
    <w:bookmarkStart w:name="z265" w:id="393"/>
    <w:p>
      <w:pPr>
        <w:spacing w:after="0"/>
        <w:ind w:left="0"/>
        <w:jc w:val="left"/>
      </w:pPr>
      <w:r>
        <w:rPr>
          <w:rFonts w:ascii="Times New Roman"/>
          <w:b/>
          <w:i w:val="false"/>
          <w:color w:val="000000"/>
        </w:rPr>
        <w:t xml:space="preserve"> "Жалпы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қызметті көрсету қағидалары</w:t>
      </w:r>
    </w:p>
    <w:bookmarkEnd w:id="393"/>
    <w:bookmarkStart w:name="z266" w:id="394"/>
    <w:p>
      <w:pPr>
        <w:spacing w:after="0"/>
        <w:ind w:left="0"/>
        <w:jc w:val="left"/>
      </w:pPr>
      <w:r>
        <w:rPr>
          <w:rFonts w:ascii="Times New Roman"/>
          <w:b/>
          <w:i w:val="false"/>
          <w:color w:val="000000"/>
        </w:rPr>
        <w:t xml:space="preserve"> 1-тарау. Жалпы ережелер</w:t>
      </w:r>
    </w:p>
    <w:bookmarkEnd w:id="394"/>
    <w:bookmarkStart w:name="z267" w:id="395"/>
    <w:p>
      <w:pPr>
        <w:spacing w:after="0"/>
        <w:ind w:left="0"/>
        <w:jc w:val="both"/>
      </w:pPr>
      <w:r>
        <w:rPr>
          <w:rFonts w:ascii="Times New Roman"/>
          <w:b w:val="false"/>
          <w:i w:val="false"/>
          <w:color w:val="000000"/>
          <w:sz w:val="28"/>
        </w:rPr>
        <w:t xml:space="preserve">
      1. Осы "Жалпы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қызметті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жалпы білім беретін мектептердегі білім алушылар мен тәрбиеленушілердің жекелеген санаттарына тегін және жеңілдетілген тамақтандыруды ұсыну тәртібін айқындайды.</w:t>
      </w:r>
    </w:p>
    <w:bookmarkEnd w:id="3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9" w:id="396"/>
    <w:p>
      <w:pPr>
        <w:spacing w:after="0"/>
        <w:ind w:left="0"/>
        <w:jc w:val="left"/>
      </w:pPr>
      <w:r>
        <w:rPr>
          <w:rFonts w:ascii="Times New Roman"/>
          <w:b/>
          <w:i w:val="false"/>
          <w:color w:val="000000"/>
        </w:rPr>
        <w:t xml:space="preserve"> 2-тарау. Мемлекеттік қызмет көрсету тәртібі</w:t>
      </w:r>
    </w:p>
    <w:bookmarkEnd w:id="396"/>
    <w:bookmarkStart w:name="z270" w:id="397"/>
    <w:p>
      <w:pPr>
        <w:spacing w:after="0"/>
        <w:ind w:left="0"/>
        <w:jc w:val="both"/>
      </w:pPr>
      <w:r>
        <w:rPr>
          <w:rFonts w:ascii="Times New Roman"/>
          <w:b w:val="false"/>
          <w:i w:val="false"/>
          <w:color w:val="000000"/>
          <w:sz w:val="28"/>
        </w:rPr>
        <w:t>
      3. "Жалпы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көрсетілетін қызметін (бұдан әрі – мемлекеттік көрсетілетін қызмет) алу үшін жеке тұлға (бұдан әрі – көрсетілетін қызметті алушы) облыстардың, Астана, Алматы және Шымкент қалаларының, аудандардың және облыстық маңызы бар қалалардың жергілікті атқарушы органдарына, республикалық маңызы бар қалалардың және астананың білім басқармаларына, аудандардағы, облыстық маңызы бар қалалардағы білім бөлімдеріне, білім беру ұйымдарына (бұдан әрі – көрсетілетін қызметті беруші) немесе "цифрлық үкіметтің" веб-порталы (бұдан әрі – портал) арқылы осы Қағидаларға 2-қосымшаға сәйкес "Жалпы білім беретін мектептердегі білім алушылар мен тәрбиеленушілердің жекелеген санаттарына тегін және жеңілдікпен тамақтандыруды ұсыну" мемлекеттік қызмет көрсетуге қойылатын негізгі талаптардың тізбесінде (бұдан әрі – мемлекеттік қызмет көрсетуге қойылатын талаптар) көзделген құжаттарды қоса бере отырып, осы Қағидаларға 1-қосымшаға сәйкес нысан бойынша өтініш береді.</w:t>
      </w:r>
    </w:p>
    <w:bookmarkEnd w:id="3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71" w:id="398"/>
    <w:p>
      <w:pPr>
        <w:spacing w:after="0"/>
        <w:ind w:left="0"/>
        <w:jc w:val="both"/>
      </w:pPr>
      <w:r>
        <w:rPr>
          <w:rFonts w:ascii="Times New Roman"/>
          <w:b w:val="false"/>
          <w:i w:val="false"/>
          <w:color w:val="000000"/>
          <w:sz w:val="28"/>
        </w:rPr>
        <w:t>
      4. Портал арқылы жүгінген жағдайда көрсетілетін қызметті алушының "жеке кабинетіне" мемлекеттік көрсетілетін қызметке сұрау салудың қабылданғаны туралы мәртебе, сондай-ақ мемлекеттік көрсетілетін қызмет нәтижесін алу күні мен уақыты көрсетілген хабарлама жіберіледі.</w:t>
      </w:r>
    </w:p>
    <w:bookmarkEnd w:id="398"/>
    <w:bookmarkStart w:name="z272" w:id="399"/>
    <w:p>
      <w:pPr>
        <w:spacing w:after="0"/>
        <w:ind w:left="0"/>
        <w:jc w:val="both"/>
      </w:pPr>
      <w:r>
        <w:rPr>
          <w:rFonts w:ascii="Times New Roman"/>
          <w:b w:val="false"/>
          <w:i w:val="false"/>
          <w:color w:val="000000"/>
          <w:sz w:val="28"/>
        </w:rPr>
        <w:t>
      5. Көрсетілетін қызметті беруші құжаттарды алған сәттен бастап 1 (бір) жұмыс күні ішінде ұсынылған құжаттардың толықтығын тексереді.</w:t>
      </w:r>
    </w:p>
    <w:bookmarkEnd w:id="399"/>
    <w:p>
      <w:pPr>
        <w:spacing w:after="0"/>
        <w:ind w:left="0"/>
        <w:jc w:val="both"/>
      </w:pPr>
      <w:r>
        <w:rPr>
          <w:rFonts w:ascii="Times New Roman"/>
          <w:b w:val="false"/>
          <w:i w:val="false"/>
          <w:color w:val="000000"/>
          <w:sz w:val="28"/>
        </w:rPr>
        <w:t>
      Көрсетілетін қызметті алушы құжаттардың толық топтамасын ұсынбаған және (немесе) қолданылу мерзімі өтіп кеткен құжаттарды ұсынған жағдайда, көрсетілетін қызметті беруші өтінішті одан әрі қараудан дәлелді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3" w:id="400"/>
    <w:p>
      <w:pPr>
        <w:spacing w:after="0"/>
        <w:ind w:left="0"/>
        <w:jc w:val="both"/>
      </w:pPr>
      <w:r>
        <w:rPr>
          <w:rFonts w:ascii="Times New Roman"/>
          <w:b w:val="false"/>
          <w:i w:val="false"/>
          <w:color w:val="000000"/>
          <w:sz w:val="28"/>
        </w:rPr>
        <w:t>
      6. Көрсетілетін қызметті алушының жеке басын, баланың туғанын, некеге тұруды немесе бұзуды куәаландыратын құжаттар туралы ("АХАТ тіркеу пункті" цифрлық жүйесінде мәліметтер болмаған жағдайда), жұмыссыз ретінде тіркеу туралы, көрсетілетін қызметті алушының (отбасының) мемлекеттік атаулы әлеуметтік көмек алушыларға тиесілілігі туралы, мемлекеттік әлеуметтік көмек алмайтын, жан басына шаққандағы табысы ең төменгі күнкөріс деңгейінің шамасынан төмен адамдардың табыстары туралы мәліметтерді, қорғаншылық және қамқоршылық туралы анықтаманы көрсетілетін қызметті беруші тиісті мемлекеттік цифрлық жүйелерден "цифрлық үкімет" шлюзі арқылы алады.</w:t>
      </w:r>
    </w:p>
    <w:bookmarkEnd w:id="400"/>
    <w:bookmarkStart w:name="z708" w:id="401"/>
    <w:p>
      <w:pPr>
        <w:spacing w:after="0"/>
        <w:ind w:left="0"/>
        <w:jc w:val="both"/>
      </w:pPr>
      <w:r>
        <w:rPr>
          <w:rFonts w:ascii="Times New Roman"/>
          <w:b w:val="false"/>
          <w:i w:val="false"/>
          <w:color w:val="000000"/>
          <w:sz w:val="28"/>
        </w:rPr>
        <w:t>
      Егер Қазақстан Республикасының заңдарында өзгеше көзделмесе, көрсетілетін қызметті беруші мемлекеттік қызметті көрсету кезінде цифрлық жүйелерде қамтылған, заңмен қорғалатын құпияны құрайтын мәліметтерді пайдалануға көрсетілетін қызметті алушының келісімін алады.</w:t>
      </w:r>
    </w:p>
    <w:bookmarkEnd w:id="401"/>
    <w:bookmarkStart w:name="z709" w:id="402"/>
    <w:p>
      <w:pPr>
        <w:spacing w:after="0"/>
        <w:ind w:left="0"/>
        <w:jc w:val="both"/>
      </w:pPr>
      <w:r>
        <w:rPr>
          <w:rFonts w:ascii="Times New Roman"/>
          <w:b w:val="false"/>
          <w:i w:val="false"/>
          <w:color w:val="000000"/>
          <w:sz w:val="28"/>
        </w:rPr>
        <w:t>
      Көрсетілетін қызметті беруші іске асырылған интеграция арқылы цифрлық құжаттарды цифрлық құжаттар сервисінен порталда тіркелген пайдаланушының ұялы байланысының абоненттік нөмірі арқылы ұсынылған құжат иесінің келісімі болған жағдайда, бір реттік парольді беру арқылы немесе порталдың хабарламасына жауап ретінде қысқа мәтіндік хабарлама жіберу арқылы алады.</w:t>
      </w:r>
    </w:p>
    <w:bookmarkEnd w:id="4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74" w:id="403"/>
    <w:p>
      <w:pPr>
        <w:spacing w:after="0"/>
        <w:ind w:left="0"/>
        <w:jc w:val="both"/>
      </w:pPr>
      <w:r>
        <w:rPr>
          <w:rFonts w:ascii="Times New Roman"/>
          <w:b w:val="false"/>
          <w:i w:val="false"/>
          <w:color w:val="000000"/>
          <w:sz w:val="28"/>
        </w:rPr>
        <w:t xml:space="preserve">
      7. Құжаттарды тексеру қорытындысы бойынша көрсетілетін қызметті беруші 3 (үш) жұмыс күні ішінде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жалпы білім беретін мектептердегі білім алушылар мен тәрбиеленушілердің жекелеген санаттарына тегін және жеңілдікпен тамақтандыруды ұсыну туралы анықтама (бұдан әрі - анықтама) дайындайды.</w:t>
      </w:r>
    </w:p>
    <w:bookmarkEnd w:id="403"/>
    <w:p>
      <w:pPr>
        <w:spacing w:after="0"/>
        <w:ind w:left="0"/>
        <w:jc w:val="both"/>
      </w:pPr>
      <w:r>
        <w:rPr>
          <w:rFonts w:ascii="Times New Roman"/>
          <w:b w:val="false"/>
          <w:i w:val="false"/>
          <w:color w:val="000000"/>
          <w:sz w:val="28"/>
        </w:rPr>
        <w:t xml:space="preserve">
      Осы Қағидалардың Мемлекеттік қызмет көрсетуге қойылатын талаптарының 9-тармағында көрсетілген негіздер бойынша мемлекеттік қызметті көрсетуден бас тарту үшін негіз анықталған кезде, көрсетілетін қызметті беруші Қазақстан Республикасы Әкімшілік рәсімдік–процестік кодексінің (бұдан әрі - ҚР ӘПК)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қызметті көрсету мерзімі аяқталғанға дейін 3 (үш) жұмыс күнінен кешіктірмей көрсетілетін қызметті алушыға мемлекеттік қызметті көрсетуден бас тарту туралы алдын ала шешімдер туралы, сондай-ақ көрсетілетін қызметті алушыға алдын ала шешім бойынша ұстанымнын білдіруге мүмкіндік беру үшін тыңдауды өткізу уақыты мен орны туралы хабарламаны жолдайды.</w:t>
      </w:r>
    </w:p>
    <w:p>
      <w:pPr>
        <w:spacing w:after="0"/>
        <w:ind w:left="0"/>
        <w:jc w:val="both"/>
      </w:pPr>
      <w:r>
        <w:rPr>
          <w:rFonts w:ascii="Times New Roman"/>
          <w:b w:val="false"/>
          <w:i w:val="false"/>
          <w:color w:val="000000"/>
          <w:sz w:val="28"/>
        </w:rPr>
        <w:t xml:space="preserve">
      Тыңдау рәсімі ҚР ӘРПК-нің </w:t>
      </w:r>
      <w:r>
        <w:rPr>
          <w:rFonts w:ascii="Times New Roman"/>
          <w:b w:val="false"/>
          <w:i w:val="false"/>
          <w:color w:val="000000"/>
          <w:sz w:val="28"/>
          <w:u w:val="single"/>
        </w:rPr>
        <w:t>73-бабына</w:t>
      </w:r>
      <w:r>
        <w:rPr>
          <w:rFonts w:ascii="Times New Roman"/>
          <w:b w:val="false"/>
          <w:i w:val="false"/>
          <w:color w:val="000000"/>
          <w:sz w:val="28"/>
        </w:rPr>
        <w:t xml:space="preserve"> сәйкес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1 (бір) жұмыс күні ішінде анықтаманы немесе мемлекеттік қызметті көрсетуден дәлелді бас тартуды көрсетілетін қызметті алушыға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Оқу-ағарту министрінің 03.10.2022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7" w:id="404"/>
    <w:p>
      <w:pPr>
        <w:spacing w:after="0"/>
        <w:ind w:left="0"/>
        <w:jc w:val="both"/>
      </w:pPr>
      <w:r>
        <w:rPr>
          <w:rFonts w:ascii="Times New Roman"/>
          <w:b w:val="false"/>
          <w:i w:val="false"/>
          <w:color w:val="000000"/>
          <w:sz w:val="28"/>
        </w:rPr>
        <w:t>
      7-1. Мемлекеттік қызмет көрсетілетін қызметті алушының өтінішінсіз көрсетілетін қызметті берушінің бастамасымен көрсетілетін қызметті берушінің және мемлекеттік органдардың цифрлық жүйелері арқылы көрсетілетін қызметті алушының ұялы байланысының абоненттік құрылғысының телефон нөмірін "цифрлық үкіметтің" www.egov.kz веб-порталында тіркей отырып, проактивті жолмен көрсетуге болады және оған:</w:t>
      </w:r>
    </w:p>
    <w:bookmarkEnd w:id="404"/>
    <w:bookmarkStart w:name="z710" w:id="405"/>
    <w:p>
      <w:pPr>
        <w:spacing w:after="0"/>
        <w:ind w:left="0"/>
        <w:jc w:val="both"/>
      </w:pPr>
      <w:r>
        <w:rPr>
          <w:rFonts w:ascii="Times New Roman"/>
          <w:b w:val="false"/>
          <w:i w:val="false"/>
          <w:color w:val="000000"/>
          <w:sz w:val="28"/>
        </w:rPr>
        <w:t>
      1) көрсетілетін қызметті алушыға кезекке қою жөніндегі мемлекеттік қызметті көрсетуге сұраным жасалған автоматты хабарлама жіберу;</w:t>
      </w:r>
    </w:p>
    <w:bookmarkEnd w:id="405"/>
    <w:bookmarkStart w:name="z711" w:id="406"/>
    <w:p>
      <w:pPr>
        <w:spacing w:after="0"/>
        <w:ind w:left="0"/>
        <w:jc w:val="both"/>
      </w:pPr>
      <w:r>
        <w:rPr>
          <w:rFonts w:ascii="Times New Roman"/>
          <w:b w:val="false"/>
          <w:i w:val="false"/>
          <w:color w:val="000000"/>
          <w:sz w:val="28"/>
        </w:rPr>
        <w:t>
      2) проактивті қызметті көрсету үшін көрсетілетін қызметті алушының ұялы байланысының абоненттік құрылғысының көмегімен көрсетілетін қызметті алушының келісімін алу, сондай-ақ көрсетілетін қызметті алушыдан басқа қажетті, оның ішінде шектеулі қолжетімді мәліметтерді алу енеді.</w:t>
      </w:r>
    </w:p>
    <w:bookmarkEnd w:id="4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7-1-тармақпен толықтырылды - ҚР Оқу-ағарту министрінің 12.04.2023 </w:t>
      </w:r>
      <w:r>
        <w:rPr>
          <w:rFonts w:ascii="Times New Roman"/>
          <w:b w:val="false"/>
          <w:i w:val="false"/>
          <w:color w:val="000000"/>
          <w:sz w:val="28"/>
        </w:rPr>
        <w:t>№ 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7-2. Жалпы білім беретін мектепте тегін және жеңілдетілген тамақтандыруды ұсыну туралы хабархат (хабарлама), оны есепке алу және алу "әлеуметтік әмиян"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7-2-тармақпен толықтырылды - ҚР Оқу-ағарту министрінің 30.04.2025 </w:t>
      </w:r>
      <w:r>
        <w:rPr>
          <w:rFonts w:ascii="Times New Roman"/>
          <w:b w:val="false"/>
          <w:i w:val="false"/>
          <w:color w:val="00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6" w:id="407"/>
    <w:p>
      <w:pPr>
        <w:spacing w:after="0"/>
        <w:ind w:left="0"/>
        <w:jc w:val="both"/>
      </w:pPr>
      <w:r>
        <w:rPr>
          <w:rFonts w:ascii="Times New Roman"/>
          <w:b w:val="false"/>
          <w:i w:val="false"/>
          <w:color w:val="000000"/>
          <w:sz w:val="28"/>
        </w:rPr>
        <w:t>
      9. Құжаттарды қараудың жалпы мерзімі және анықтаманы алу не мемлекеттік қызмет көрсетуден бас тарту 5 (бес) жұмыс күнін құрайды.</w:t>
      </w:r>
    </w:p>
    <w:bookmarkEnd w:id="407"/>
    <w:bookmarkStart w:name="z362" w:id="408"/>
    <w:p>
      <w:pPr>
        <w:spacing w:after="0"/>
        <w:ind w:left="0"/>
        <w:jc w:val="both"/>
      </w:pPr>
      <w:r>
        <w:rPr>
          <w:rFonts w:ascii="Times New Roman"/>
          <w:b w:val="false"/>
          <w:i w:val="false"/>
          <w:color w:val="000000"/>
          <w:sz w:val="28"/>
        </w:rPr>
        <w:t xml:space="preserve">
      9-1. Көрсетілетін қызметті беруші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408"/>
    <w:bookmarkStart w:name="z713" w:id="409"/>
    <w:p>
      <w:pPr>
        <w:spacing w:after="0"/>
        <w:ind w:left="0"/>
        <w:jc w:val="both"/>
      </w:pPr>
      <w:r>
        <w:rPr>
          <w:rFonts w:ascii="Times New Roman"/>
          <w:b w:val="false"/>
          <w:i w:val="false"/>
          <w:color w:val="000000"/>
          <w:sz w:val="28"/>
        </w:rPr>
        <w:t>
      Цифрлық жүйе істен шыққан кезде көрсетілетін қызметті беруші анықталған сәттен бастап дереу көрсетілетін қызметті берушінің цифрлық инфрақұрылымға жауапты құрылымдық бөлімшесінің қызметкерін хабардар етеді.</w:t>
      </w:r>
    </w:p>
    <w:bookmarkEnd w:id="409"/>
    <w:bookmarkStart w:name="z714" w:id="410"/>
    <w:p>
      <w:pPr>
        <w:spacing w:after="0"/>
        <w:ind w:left="0"/>
        <w:jc w:val="both"/>
      </w:pPr>
      <w:r>
        <w:rPr>
          <w:rFonts w:ascii="Times New Roman"/>
          <w:b w:val="false"/>
          <w:i w:val="false"/>
          <w:color w:val="000000"/>
          <w:sz w:val="28"/>
        </w:rPr>
        <w:t>
      Бұл жағдайда цифрлық инфрақұрылымға жауапты қызметкер Қағидалардың осы тармағының екінші бөлігінде көрсетілген мерзім ішінде техникалық проблема туралы хаттаманы жасайды және оған көрсетілетін қызметті беруші қол қояды.</w:t>
      </w:r>
    </w:p>
    <w:bookmarkEnd w:id="410"/>
    <w:bookmarkStart w:name="z715" w:id="411"/>
    <w:p>
      <w:pPr>
        <w:spacing w:after="0"/>
        <w:ind w:left="0"/>
        <w:jc w:val="both"/>
      </w:pPr>
      <w:r>
        <w:rPr>
          <w:rFonts w:ascii="Times New Roman"/>
          <w:b w:val="false"/>
          <w:i w:val="false"/>
          <w:color w:val="000000"/>
          <w:sz w:val="28"/>
        </w:rPr>
        <w:t xml:space="preserve">
      Осы </w:t>
      </w:r>
      <w:r>
        <w:rPr>
          <w:rFonts w:ascii="Times New Roman"/>
          <w:b w:val="false"/>
          <w:i w:val="false"/>
          <w:color w:val="000000"/>
          <w:sz w:val="28"/>
        </w:rPr>
        <w:t>Қағидаларға</w:t>
      </w:r>
      <w:r>
        <w:rPr>
          <w:rFonts w:ascii="Times New Roman"/>
          <w:b w:val="false"/>
          <w:i w:val="false"/>
          <w:color w:val="000000"/>
          <w:sz w:val="28"/>
        </w:rPr>
        <w:t xml:space="preserve"> өзгерістер және (немесе) толықтырулар енгізілген кезде Қазақстан Республикасының балалардың құқықтарын қорғау саласындағы уәкілетті орган Қазақстан Республикасы Әділет министрлігінде тіркелген күннен кейін 3 (үш) жұмыс күні ішінде мемлекеттік қызметтер көрсету тәртібіне өзгерістер туралы Бірыңғай байланыс орталығына, "цифрлық үкіметтің" цифрлық инфрақұрылым операторына және қызмет көрсетушілерге ақпарат жібереді.</w:t>
      </w:r>
    </w:p>
    <w:bookmarkEnd w:id="4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9-1-тармақпен толықтырылды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277" w:id="412"/>
    <w:p>
      <w:pPr>
        <w:spacing w:after="0"/>
        <w:ind w:left="0"/>
        <w:jc w:val="left"/>
      </w:pPr>
      <w:r>
        <w:rPr>
          <w:rFonts w:ascii="Times New Roman"/>
          <w:b/>
          <w:i w:val="false"/>
          <w:color w:val="000000"/>
        </w:rPr>
        <w:t xml:space="preserve"> 3-тарау.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bookmarkEnd w:id="412"/>
    <w:bookmarkStart w:name="z278" w:id="413"/>
    <w:p>
      <w:pPr>
        <w:spacing w:after="0"/>
        <w:ind w:left="0"/>
        <w:jc w:val="both"/>
      </w:pPr>
      <w:r>
        <w:rPr>
          <w:rFonts w:ascii="Times New Roman"/>
          <w:b w:val="false"/>
          <w:i w:val="false"/>
          <w:color w:val="000000"/>
          <w:sz w:val="28"/>
        </w:rPr>
        <w:t>
      10.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(бұдан әрі – шағымды қарайтын орган) Қазақстан Республикасының заңнамасына сәйкес беріледі.</w:t>
      </w:r>
    </w:p>
    <w:bookmarkEnd w:id="413"/>
    <w:p>
      <w:pPr>
        <w:spacing w:after="0"/>
        <w:ind w:left="0"/>
        <w:jc w:val="both"/>
      </w:pPr>
      <w:r>
        <w:rPr>
          <w:rFonts w:ascii="Times New Roman"/>
          <w:b w:val="false"/>
          <w:i w:val="false"/>
          <w:color w:val="000000"/>
          <w:sz w:val="28"/>
        </w:rPr>
        <w:t>
      Мемлекеттік қызметтер көрсету мәселелері бойынша шағымды қарауды жоғары тұрған әкімшілік орган, лауазымды тұлға, шағымды қарайтын орган жүргізеді.</w:t>
      </w:r>
    </w:p>
    <w:p>
      <w:pPr>
        <w:spacing w:after="0"/>
        <w:ind w:left="0"/>
        <w:jc w:val="both"/>
      </w:pPr>
      <w:r>
        <w:rPr>
          <w:rFonts w:ascii="Times New Roman"/>
          <w:b w:val="false"/>
          <w:i w:val="false"/>
          <w:color w:val="000000"/>
          <w:sz w:val="28"/>
        </w:rPr>
        <w:t>
      Шағымдар көрсетілетін қызметті берушіге және (немесе) шешіміне, әрекетіне (әрекетсіздігіне) шағым жасаған лауазымды тұлғаға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тұлға шағым келіп түскен күннен бастап 3 (үш) жұмыс күнінен кешіктірмей оны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лауазымды тұлға, шешімге, әрекетке (әрекетсіздікке) шағым жасайды, егер ол 3 (үш) жұмыс күні ішінде шағымда көрсетілген талаптарды толық қанағаттандыратын шешімді немесе әкімшілік әрекетті қабылдаса, шағымды қарайтын органға шағым жібермейді.</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көрсетілетін қызметтер туралы заңның 25-бабы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Шағымды қарайтын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9" w:id="414"/>
    <w:p>
      <w:pPr>
        <w:spacing w:after="0"/>
        <w:ind w:left="0"/>
        <w:jc w:val="both"/>
      </w:pPr>
      <w:r>
        <w:rPr>
          <w:rFonts w:ascii="Times New Roman"/>
          <w:b w:val="false"/>
          <w:i w:val="false"/>
          <w:color w:val="000000"/>
          <w:sz w:val="28"/>
        </w:rPr>
        <w:t>
      11.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bookmarkEnd w:id="4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"Жалпы білім беретін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мектептердегі білім алушылар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тәрбиеленушілердің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жекелеген санаттарына тегін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жеңілдетілген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тамақтандыруды ұсыну"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қызметті көрсету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 басшысына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(елді мекен атауы, тұрғылықты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 телефоны)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 бойынша тұратын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(өтініш берушінің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(ол болған жағдайда) және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сәйкестендіру нөмірі)</w:t>
            </w:r>
          </w:p>
        </w:tc>
      </w:tr>
    </w:tbl>
    <w:bookmarkStart w:name="z281" w:id="415"/>
    <w:p>
      <w:pPr>
        <w:spacing w:after="0"/>
        <w:ind w:left="0"/>
        <w:jc w:val="left"/>
      </w:pPr>
      <w:r>
        <w:rPr>
          <w:rFonts w:ascii="Times New Roman"/>
          <w:b/>
          <w:i w:val="false"/>
          <w:color w:val="000000"/>
        </w:rPr>
        <w:t xml:space="preserve"> Өтініш</w:t>
      </w:r>
    </w:p>
    <w:bookmarkEnd w:id="415"/>
    <w:p>
      <w:pPr>
        <w:spacing w:after="0"/>
        <w:ind w:left="0"/>
        <w:jc w:val="both"/>
      </w:pPr>
      <w:r>
        <w:rPr>
          <w:rFonts w:ascii="Times New Roman"/>
          <w:b w:val="false"/>
          <w:i w:val="false"/>
          <w:color w:val="ff0000"/>
          <w:sz w:val="28"/>
        </w:rPr>
        <w:t xml:space="preserve">
      Ескерту. 1-қосымша жаңа редакцияда - ҚР Оқу-ағарту министрінің 03.06.2026 </w:t>
      </w:r>
      <w:r>
        <w:rPr>
          <w:rFonts w:ascii="Times New Roman"/>
          <w:b w:val="false"/>
          <w:i w:val="false"/>
          <w:color w:val="ff0000"/>
          <w:sz w:val="28"/>
        </w:rPr>
        <w:t>№ 154-НҚ</w:t>
      </w:r>
      <w:r>
        <w:rPr>
          <w:rFonts w:ascii="Times New Roman"/>
          <w:b w:val="false"/>
          <w:i w:val="false"/>
          <w:color w:val="ff0000"/>
          <w:sz w:val="28"/>
        </w:rPr>
        <w:t xml:space="preserve"> (12.07.2026 бастап қолданысқа енгізіледі) бұйрығымен.</w:t>
      </w:r>
    </w:p>
    <w:bookmarkStart w:name="z716" w:id="416"/>
    <w:p>
      <w:pPr>
        <w:spacing w:after="0"/>
        <w:ind w:left="0"/>
        <w:jc w:val="both"/>
      </w:pPr>
      <w:r>
        <w:rPr>
          <w:rFonts w:ascii="Times New Roman"/>
          <w:b w:val="false"/>
          <w:i w:val="false"/>
          <w:color w:val="000000"/>
          <w:sz w:val="28"/>
        </w:rPr>
        <w:t>
      Сізден (мектеп №, № және сынып литерін көрсету) оқитын менің кәмелетке толмаған баламды (тегі, аты, әкесінің аты (бар болған жағдайда) және жеке сәйкестендіру нөмірі, туған күні) (оқу жылын көрсету) тегін және жеңілдікпен тамақтандырумен қамтамасыз етілетін білім алушылар мен тәрбиеленушілердің тізіміне қосуды сұраймын.</w:t>
      </w:r>
    </w:p>
    <w:bookmarkEnd w:id="416"/>
    <w:bookmarkStart w:name="z717" w:id="417"/>
    <w:p>
      <w:pPr>
        <w:spacing w:after="0"/>
        <w:ind w:left="0"/>
        <w:jc w:val="both"/>
      </w:pPr>
      <w:r>
        <w:rPr>
          <w:rFonts w:ascii="Times New Roman"/>
          <w:b w:val="false"/>
          <w:i w:val="false"/>
          <w:color w:val="000000"/>
          <w:sz w:val="28"/>
        </w:rPr>
        <w:t>
      Цифрлық жүйелердегі "Дербес деректер және оларды қорғау туралы" Қазақстан Республикасының Заңымен қорғалатын құпия мәліметтерді қолдануға келісім беремін.</w:t>
      </w:r>
    </w:p>
    <w:bookmarkEnd w:id="417"/>
    <w:bookmarkStart w:name="z718" w:id="418"/>
    <w:p>
      <w:pPr>
        <w:spacing w:after="0"/>
        <w:ind w:left="0"/>
        <w:jc w:val="both"/>
      </w:pPr>
      <w:r>
        <w:rPr>
          <w:rFonts w:ascii="Times New Roman"/>
          <w:b w:val="false"/>
          <w:i w:val="false"/>
          <w:color w:val="000000"/>
          <w:sz w:val="28"/>
        </w:rPr>
        <w:t>
      20__ жылғы "___" _____________ _________________________   азаматтың (азаматшаның) қолы</w:t>
      </w:r>
    </w:p>
    <w:bookmarkEnd w:id="4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"Жалпы білім беретін</w:t>
            </w:r>
            <w:r>
              <w:br/>
            </w:r>
            <w:r>
              <w:rPr>
                <w:rFonts w:ascii="Times New Roman"/>
                <w:b w:val="false"/>
                <w:i w:val="false"/>
                <w:color w:val="000000"/>
                <w:sz w:val="20"/>
              </w:rPr>
              <w:t>мектептердегі білім алушылар</w:t>
            </w:r>
            <w:r>
              <w:br/>
            </w:r>
            <w:r>
              <w:rPr>
                <w:rFonts w:ascii="Times New Roman"/>
                <w:b w:val="false"/>
                <w:i w:val="false"/>
                <w:color w:val="000000"/>
                <w:sz w:val="20"/>
              </w:rPr>
              <w:t>мен тәрбиеленушілердің</w:t>
            </w:r>
            <w:r>
              <w:br/>
            </w:r>
            <w:r>
              <w:rPr>
                <w:rFonts w:ascii="Times New Roman"/>
                <w:b w:val="false"/>
                <w:i w:val="false"/>
                <w:color w:val="000000"/>
                <w:sz w:val="20"/>
              </w:rPr>
              <w:t>жекелеген санаттарына тегін</w:t>
            </w:r>
            <w:r>
              <w:br/>
            </w:r>
            <w:r>
              <w:rPr>
                <w:rFonts w:ascii="Times New Roman"/>
                <w:b w:val="false"/>
                <w:i w:val="false"/>
                <w:color w:val="000000"/>
                <w:sz w:val="20"/>
              </w:rPr>
              <w:t>және жеңілдетілген</w:t>
            </w:r>
            <w:r>
              <w:br/>
            </w:r>
            <w:r>
              <w:rPr>
                <w:rFonts w:ascii="Times New Roman"/>
                <w:b w:val="false"/>
                <w:i w:val="false"/>
                <w:color w:val="000000"/>
                <w:sz w:val="20"/>
              </w:rPr>
              <w:t>тамақтандыруды ұсыну"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Оқу-ағарту министрінің м.а. 05.05.2026 </w:t>
      </w:r>
      <w:r>
        <w:rPr>
          <w:rFonts w:ascii="Times New Roman"/>
          <w:b w:val="false"/>
          <w:i w:val="false"/>
          <w:color w:val="ff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Оқу-ағарту министрінің 03.06.2026 </w:t>
      </w:r>
      <w:r>
        <w:rPr>
          <w:rFonts w:ascii="Times New Roman"/>
          <w:b w:val="false"/>
          <w:i w:val="false"/>
          <w:color w:val="ff0000"/>
          <w:sz w:val="28"/>
        </w:rPr>
        <w:t>№ 154-НҚ</w:t>
      </w:r>
      <w:r>
        <w:rPr>
          <w:rFonts w:ascii="Times New Roman"/>
          <w:b w:val="false"/>
          <w:i w:val="false"/>
          <w:color w:val="ff0000"/>
          <w:sz w:val="28"/>
        </w:rPr>
        <w:t xml:space="preserve"> (12.07.2026 бастап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аудандар мен облыстық маңызы бар қалалардың жергілікті атқарушы органдары, республикалық маңызы бар қалалардың және астананың білім басқармалары, аудандардағы, облыстық маңызы бар қалалардағы білім бөлімдері, білім беру ұйымдары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Өтініштерді қабылдау және мемлекеттік қызмет көрсетудің нәтижелерін беру:</w:t>
            </w:r>
          </w:p>
          <w:p>
            <w:pPr>
              <w:spacing w:after="20"/>
              <w:ind w:left="20"/>
              <w:jc w:val="both"/>
            </w:pPr>
            <w:r>
              <w:rPr>
                <w:rFonts w:ascii="Times New Roman"/>
                <w:b w:val="false"/>
                <w:i w:val="false"/>
                <w:color w:val="000000"/>
                <w:sz w:val="20"/>
              </w:rPr>
              <w:t>
1) көрсетілетін қызметті берушінің кеңсесі;</w:t>
            </w:r>
          </w:p>
          <w:p>
            <w:pPr>
              <w:spacing w:after="20"/>
              <w:ind w:left="20"/>
              <w:jc w:val="both"/>
            </w:pPr>
            <w:r>
              <w:rPr>
                <w:rFonts w:ascii="Times New Roman"/>
                <w:b w:val="false"/>
                <w:i w:val="false"/>
                <w:color w:val="000000"/>
                <w:sz w:val="20"/>
              </w:rPr>
              <w:t>
2) "цифрлық үкіметтің" www.egov.kz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берушіге құжаттарды тапсырған сәттен бастап, сондай-ақ портал арқылы өтініш берген кезде – 5 (бес) жұмыс күні;</w:t>
            </w:r>
          </w:p>
          <w:p>
            <w:pPr>
              <w:spacing w:after="20"/>
              <w:ind w:left="20"/>
              <w:jc w:val="both"/>
            </w:pPr>
            <w:r>
              <w:rPr>
                <w:rFonts w:ascii="Times New Roman"/>
                <w:b w:val="false"/>
                <w:i w:val="false"/>
                <w:color w:val="000000"/>
                <w:sz w:val="20"/>
              </w:rPr>
              <w:t>
2) көрсетілетін қызметті берушіге құжаттарды тапсыру үшін күтудің рұқсат берілетін ең ұзақ уақыты – 15 минут;</w:t>
            </w:r>
          </w:p>
          <w:p>
            <w:pPr>
              <w:spacing w:after="20"/>
              <w:ind w:left="20"/>
              <w:jc w:val="both"/>
            </w:pPr>
            <w:r>
              <w:rPr>
                <w:rFonts w:ascii="Times New Roman"/>
                <w:b w:val="false"/>
                <w:i w:val="false"/>
                <w:color w:val="000000"/>
                <w:sz w:val="20"/>
              </w:rPr>
              <w:t>
3) көрсетілетін қызметті алушыға қызмет көрсетудің рұқсат берілетін ең ұзақ уақыты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(ішінара цифрландырылған)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мектепте тегін және жеңілдетілген тамақтандыруды ұсыну туралы анықтама не осы мемлекеттік қызмет көрсетуге қойылатын талаптарының 10-тармағында көрсетілген негіздер бойынша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Порталда мемлекеттік қызмет көрсетудің нәтижесі көрсетілетін қызметті алушының "жеке кабинетіне" жіберіледі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берушіде: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аралықтағы түскі үзіліспен сағат 9.00-ден 18.30-ға дейін;</w:t>
            </w:r>
          </w:p>
          <w:p>
            <w:pPr>
              <w:spacing w:after="20"/>
              <w:ind w:left="20"/>
              <w:jc w:val="both"/>
            </w:pPr>
            <w:r>
              <w:rPr>
                <w:rFonts w:ascii="Times New Roman"/>
                <w:b w:val="false"/>
                <w:i w:val="false"/>
                <w:color w:val="000000"/>
                <w:sz w:val="20"/>
              </w:rPr>
              <w:t>
2) порталда: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жүгінген жағдайда өтінішті қабылдау және мемлекеттік қызмет көрсету нәтижесін беру келесі жұмыс күнімен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Қазақстан Республикасы Оқу-ағарту министрлігінің: www.edu.gov.kz интернет-ресурсында;</w:t>
            </w:r>
          </w:p>
          <w:p>
            <w:pPr>
              <w:spacing w:after="20"/>
              <w:ind w:left="20"/>
              <w:jc w:val="both"/>
            </w:pPr>
            <w:r>
              <w:rPr>
                <w:rFonts w:ascii="Times New Roman"/>
                <w:b w:val="false"/>
                <w:i w:val="false"/>
                <w:color w:val="000000"/>
                <w:sz w:val="20"/>
              </w:rPr>
              <w:t>
2) www.egov.kz порталында орналасқан.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8" w:id="419"/>
          <w:p>
            <w:pPr>
              <w:spacing w:after="20"/>
              <w:ind w:left="20"/>
              <w:jc w:val="both"/>
            </w:pPr>
            <w:r>
              <w:rPr>
                <w:rFonts w:ascii="Times New Roman"/>
                <w:b w:val="false"/>
                <w:i w:val="false"/>
                <w:color w:val="000000"/>
                <w:sz w:val="20"/>
              </w:rPr>
              <w:t>
көрсетілетін қызметті берушіге:</w:t>
            </w:r>
          </w:p>
          <w:bookmarkEnd w:id="419"/>
          <w:p>
            <w:pPr>
              <w:spacing w:after="20"/>
              <w:ind w:left="20"/>
              <w:jc w:val="both"/>
            </w:pPr>
            <w:r>
              <w:rPr>
                <w:rFonts w:ascii="Times New Roman"/>
                <w:b w:val="false"/>
                <w:i w:val="false"/>
                <w:color w:val="000000"/>
                <w:sz w:val="20"/>
              </w:rPr>
              <w:t>
1) өтініш;</w:t>
            </w:r>
          </w:p>
          <w:p>
            <w:pPr>
              <w:spacing w:after="20"/>
              <w:ind w:left="20"/>
              <w:jc w:val="both"/>
            </w:pPr>
            <w:r>
              <w:rPr>
                <w:rFonts w:ascii="Times New Roman"/>
                <w:b w:val="false"/>
                <w:i w:val="false"/>
                <w:color w:val="000000"/>
                <w:sz w:val="20"/>
              </w:rPr>
              <w:t>
2) жеке басын куәландыратын құжат немесе цифрлық құжаттар сервисінен цифрлық құжат (жеке басын сәйкестендіру үшін);</w:t>
            </w:r>
          </w:p>
          <w:p>
            <w:pPr>
              <w:spacing w:after="20"/>
              <w:ind w:left="20"/>
              <w:jc w:val="both"/>
            </w:pPr>
            <w:r>
              <w:rPr>
                <w:rFonts w:ascii="Times New Roman"/>
                <w:b w:val="false"/>
                <w:i w:val="false"/>
                <w:color w:val="000000"/>
                <w:sz w:val="20"/>
              </w:rPr>
              <w:t>
3) "АХАТ тіркеу пункті" цифрлық жүйесінде (бұдан әрі – АХАТ ЦЖ) мәліметтер болмаған кезде не Қазақстан Республикасынан тыс жерде туған баланың (балалардың) туу туралы куәлігі электрондық нысанда немесе оның қағаз жеткізгіштегі көшірмесі;</w:t>
            </w:r>
          </w:p>
          <w:p>
            <w:pPr>
              <w:spacing w:after="20"/>
              <w:ind w:left="20"/>
              <w:jc w:val="both"/>
            </w:pPr>
            <w:r>
              <w:rPr>
                <w:rFonts w:ascii="Times New Roman"/>
                <w:b w:val="false"/>
                <w:i w:val="false"/>
                <w:color w:val="000000"/>
                <w:sz w:val="20"/>
              </w:rPr>
              <w:t>
4) неке қию немесе некені бұзу туралы куәліктің көшірмесі (АХАТ ЦЖ-де мәліметтер болмаған жағдайда);</w:t>
            </w:r>
          </w:p>
          <w:p>
            <w:pPr>
              <w:spacing w:after="20"/>
              <w:ind w:left="20"/>
              <w:jc w:val="both"/>
            </w:pPr>
            <w:r>
              <w:rPr>
                <w:rFonts w:ascii="Times New Roman"/>
                <w:b w:val="false"/>
                <w:i w:val="false"/>
                <w:color w:val="000000"/>
                <w:sz w:val="20"/>
              </w:rPr>
              <w:t>
5) мәртебесін растайтын құжаттың көшірмесі:</w:t>
            </w:r>
          </w:p>
          <w:p>
            <w:pPr>
              <w:spacing w:after="20"/>
              <w:ind w:left="20"/>
              <w:jc w:val="both"/>
            </w:pPr>
            <w:r>
              <w:rPr>
                <w:rFonts w:ascii="Times New Roman"/>
                <w:b w:val="false"/>
                <w:i w:val="false"/>
                <w:color w:val="000000"/>
                <w:sz w:val="20"/>
              </w:rPr>
              <w:t>
мемлекеттік атаулы әлеуметтік көмекті алуға құқығы бар отбасылардан шыққан балалар үшін – көрсетілетін қызметті алушының (отбасының) жергілікті атқарушы органдар ұсынатын мемлекеттік атаулы әлеуметтік көмекті тұтынушылар қатарына жататынын растайтын анықтама;</w:t>
            </w:r>
          </w:p>
          <w:p>
            <w:pPr>
              <w:spacing w:after="20"/>
              <w:ind w:left="20"/>
              <w:jc w:val="both"/>
            </w:pPr>
            <w:r>
              <w:rPr>
                <w:rFonts w:ascii="Times New Roman"/>
                <w:b w:val="false"/>
                <w:i w:val="false"/>
                <w:color w:val="000000"/>
                <w:sz w:val="20"/>
              </w:rPr>
              <w:t>
жан басына шаққанда орташа табысы күн көріс деңгейінен төмен, мемлекеттік атаулы әлеуметтік көмек алмайтын отбасылардан шыққан балалар үшін – алған табысы туралы құжаттар (жұмыс істейтін ата-аналардың немесе оларды алмастыратын адамдардың жалақылары туралы, кәсіпкерліктен және басқа да қызмет түрлерлерінен түсетін табыстары туралы, балаларға және басқа да асырауындағыларға төленетін алимент түріндегі табыстары туралы анықтама);</w:t>
            </w:r>
          </w:p>
          <w:p>
            <w:pPr>
              <w:spacing w:after="20"/>
              <w:ind w:left="20"/>
              <w:jc w:val="both"/>
            </w:pPr>
            <w:r>
              <w:rPr>
                <w:rFonts w:ascii="Times New Roman"/>
                <w:b w:val="false"/>
                <w:i w:val="false"/>
                <w:color w:val="000000"/>
                <w:sz w:val="20"/>
              </w:rPr>
              <w:t>
отбасыларда тәрбиеленетін жетім балалар, ата-анасының қамқорлығынсыз қалған балалар үшін – отбасыларда тәрбиеленетін жетім балалар мен ата-анасының қамқорлығынсыз қалған балалар үшін қорғаншылықты (қамқоршылықты), патронаттық тәрбиелеуді бекіту туралы уәкілетті органның шешімі;</w:t>
            </w:r>
          </w:p>
          <w:p>
            <w:pPr>
              <w:spacing w:after="20"/>
              <w:ind w:left="20"/>
              <w:jc w:val="both"/>
            </w:pPr>
            <w:r>
              <w:rPr>
                <w:rFonts w:ascii="Times New Roman"/>
                <w:b w:val="false"/>
                <w:i w:val="false"/>
                <w:color w:val="000000"/>
                <w:sz w:val="20"/>
              </w:rPr>
              <w:t>
төтенше жағдайлардың салдарынан шұғыл көмекті талап ететін отбасылардан шыққан және білім беру ұйымының алқалы басқару органы айқындайтын білім алушылар мен тәрбиеленушілердің өзге де санаттарына жататын балалар үшін – отбасының материалдық-тұрмыстық жағдайын тексеру негізінде алқалы органның шешімі.</w:t>
            </w:r>
          </w:p>
          <w:p>
            <w:pPr>
              <w:spacing w:after="20"/>
              <w:ind w:left="20"/>
              <w:jc w:val="both"/>
            </w:pPr>
            <w:r>
              <w:rPr>
                <w:rFonts w:ascii="Times New Roman"/>
                <w:b w:val="false"/>
                <w:i w:val="false"/>
                <w:color w:val="000000"/>
                <w:sz w:val="20"/>
              </w:rPr>
              <w:t>
Құжаттар салыстыру үшiн түпнұсқада ұсынылады, содан кейiн түпнұсқалар көрсетілетін қызметті алушыға қайтарылады.</w:t>
            </w:r>
          </w:p>
          <w:p>
            <w:pPr>
              <w:spacing w:after="20"/>
              <w:ind w:left="20"/>
              <w:jc w:val="both"/>
            </w:pPr>
            <w:r>
              <w:rPr>
                <w:rFonts w:ascii="Times New Roman"/>
                <w:b w:val="false"/>
                <w:i w:val="false"/>
                <w:color w:val="000000"/>
                <w:sz w:val="20"/>
              </w:rPr>
              <w:t>
порталда:</w:t>
            </w:r>
          </w:p>
          <w:p>
            <w:pPr>
              <w:spacing w:after="20"/>
              <w:ind w:left="20"/>
              <w:jc w:val="both"/>
            </w:pPr>
            <w:r>
              <w:rPr>
                <w:rFonts w:ascii="Times New Roman"/>
                <w:b w:val="false"/>
                <w:i w:val="false"/>
                <w:color w:val="000000"/>
                <w:sz w:val="20"/>
              </w:rPr>
              <w:t>
1) көрсетілетін қызметті алушының ЭЦҚ-сымен немесе көрсетілетін қызметті алушының ұялы байланыс операторы ұсынған абоненттік нөмірі порталдың есеп жазбасына тіркелген және қосылған кезде, бір рет пайдаланатын құпия сөзбен куәландырылған электрондық құжат нысанындағы өтініш;</w:t>
            </w:r>
          </w:p>
          <w:p>
            <w:pPr>
              <w:spacing w:after="20"/>
              <w:ind w:left="20"/>
              <w:jc w:val="both"/>
            </w:pPr>
            <w:r>
              <w:rPr>
                <w:rFonts w:ascii="Times New Roman"/>
                <w:b w:val="false"/>
                <w:i w:val="false"/>
                <w:color w:val="000000"/>
                <w:sz w:val="20"/>
              </w:rPr>
              <w:t>
2) АХАТ ЦЖ-да мәліметтер болмаған жағдайда не Қазақстан Республикасынан тыс жерде туған баланың (балалардың) туу туралы куәлігінің электрондық көшірмесі;</w:t>
            </w:r>
          </w:p>
          <w:p>
            <w:pPr>
              <w:spacing w:after="20"/>
              <w:ind w:left="20"/>
              <w:jc w:val="both"/>
            </w:pPr>
            <w:r>
              <w:rPr>
                <w:rFonts w:ascii="Times New Roman"/>
                <w:b w:val="false"/>
                <w:i w:val="false"/>
                <w:color w:val="000000"/>
                <w:sz w:val="20"/>
              </w:rPr>
              <w:t>
3) неке қию немесе некені бұзу туралы куәліктің электрондық көшірмесі (АХАТ ЦЖ-да мәліметтер болмаған кезде);</w:t>
            </w:r>
          </w:p>
          <w:p>
            <w:pPr>
              <w:spacing w:after="20"/>
              <w:ind w:left="20"/>
              <w:jc w:val="both"/>
            </w:pPr>
            <w:r>
              <w:rPr>
                <w:rFonts w:ascii="Times New Roman"/>
                <w:b w:val="false"/>
                <w:i w:val="false"/>
                <w:color w:val="000000"/>
                <w:sz w:val="20"/>
              </w:rPr>
              <w:t>
4) мәртебесін растайтын құжаттың электрондық көшірмесі:</w:t>
            </w:r>
          </w:p>
          <w:p>
            <w:pPr>
              <w:spacing w:after="20"/>
              <w:ind w:left="20"/>
              <w:jc w:val="both"/>
            </w:pPr>
            <w:r>
              <w:rPr>
                <w:rFonts w:ascii="Times New Roman"/>
                <w:b w:val="false"/>
                <w:i w:val="false"/>
                <w:color w:val="000000"/>
                <w:sz w:val="20"/>
              </w:rPr>
              <w:t>
мемлекеттік атаулы әлеуметтік көмекті алуға құқығы бар отбасылардан шыққан балалар үшін – көрсетілетін қызметті алушының (отбасының) жергілікті атқарушы органдар ұсынатын мемлекеттік атаулы әлеуметтік көмекті тұтынушылар қатарына жататынын растайтын анықтама;</w:t>
            </w:r>
          </w:p>
          <w:p>
            <w:pPr>
              <w:spacing w:after="20"/>
              <w:ind w:left="20"/>
              <w:jc w:val="both"/>
            </w:pPr>
            <w:r>
              <w:rPr>
                <w:rFonts w:ascii="Times New Roman"/>
                <w:b w:val="false"/>
                <w:i w:val="false"/>
                <w:color w:val="000000"/>
                <w:sz w:val="20"/>
              </w:rPr>
              <w:t>
жан басына шаққанда орташа табысы күн көріс деңгейінен төмен, мемлекеттік атаулы әлеуметтік көмек алмайтын отбасылардан шыққан балалар үшін – алған табысы туралы құжаттар (жұмыс істейтін ата-аналардың немесе оларды алмастыратын адамдардың жалақылары туралы, кәсіпкерліктен және басқа да қызмет түрлерінен түсетін табыстары туралы, балаларға және басқа да асырауындағыларға төленетін алимент түріндегі табыстары туралы анықтама);</w:t>
            </w:r>
          </w:p>
          <w:p>
            <w:pPr>
              <w:spacing w:after="20"/>
              <w:ind w:left="20"/>
              <w:jc w:val="both"/>
            </w:pPr>
            <w:r>
              <w:rPr>
                <w:rFonts w:ascii="Times New Roman"/>
                <w:b w:val="false"/>
                <w:i w:val="false"/>
                <w:color w:val="000000"/>
                <w:sz w:val="20"/>
              </w:rPr>
              <w:t>
отбасыларда тәрбиеленетін жетім балалар, ата-анасының қамқорлығынсыз қалған балалар үшін – қорғаншылықты (қамқоршылықты), патронаттық тәрбиелеуді бекіту туралы уәкілетті органның шешімі;</w:t>
            </w:r>
          </w:p>
          <w:p>
            <w:pPr>
              <w:spacing w:after="20"/>
              <w:ind w:left="20"/>
              <w:jc w:val="both"/>
            </w:pPr>
            <w:r>
              <w:rPr>
                <w:rFonts w:ascii="Times New Roman"/>
                <w:b w:val="false"/>
                <w:i w:val="false"/>
                <w:color w:val="000000"/>
                <w:sz w:val="20"/>
              </w:rPr>
              <w:t>
төтенше жағдайлардың салдарынан шұғыл көмекті талап ететін отбасылардан шыққан және білім беру ұйымының алқалы басқару органы айқындайтын білім алушылар мен тәрбиеленушілердің өзге де санаттарына жататын балалар үшін – отбасының материалдық-тұрмыстық жағдайын тексеру негізінде алқалы органның шешімі.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бөлінетін қаражатты қалыптастыру, жұмсау бағыты мен оларды есепке алу қағидаларын бекіту туралы" Қазақстан Республикасы Үкіметінің 2008 жылғы 25 қаңтардағы № 64 қаулысында белгіленген талаптарға көрсетілетін қызметті алушының және (немесе) мемлекеттік қызмет көрсету үшін қажетті ұсынылған материалдардың, объектілердің, деректер мен мәліметтердің сәйкес келмеуі;</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көрсетілетін қызметтің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ЭЦҚ-сы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Көрсетілетін қызметті алушы мемлекеттік қызмет көрсету тәртібі мен мәртебесі туралы ақпаратты Бірыңғай байланыс орталығы арқылы алады: 1414, 8 800 080 7777.</w:t>
            </w:r>
          </w:p>
          <w:p>
            <w:pPr>
              <w:spacing w:after="20"/>
              <w:ind w:left="20"/>
              <w:jc w:val="both"/>
            </w:pPr>
            <w:r>
              <w:rPr>
                <w:rFonts w:ascii="Times New Roman"/>
                <w:b w:val="false"/>
                <w:i w:val="false"/>
                <w:color w:val="000000"/>
                <w:sz w:val="20"/>
              </w:rPr>
              <w:t>
Цифрлық құжаттар сервисі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"Жалпы білім беретін </w:t>
            </w:r>
            <w:r>
              <w:br/>
            </w:r>
            <w:r>
              <w:rPr>
                <w:rFonts w:ascii="Times New Roman"/>
                <w:b w:val="false"/>
                <w:i w:val="false"/>
                <w:color w:val="000000"/>
                <w:sz w:val="20"/>
              </w:rPr>
              <w:t xml:space="preserve">мектептердегі білім алушылар </w:t>
            </w:r>
            <w:r>
              <w:br/>
            </w:r>
            <w:r>
              <w:rPr>
                <w:rFonts w:ascii="Times New Roman"/>
                <w:b w:val="false"/>
                <w:i w:val="false"/>
                <w:color w:val="000000"/>
                <w:sz w:val="20"/>
              </w:rPr>
              <w:t xml:space="preserve">мен тәрбиеленушілердің </w:t>
            </w:r>
            <w:r>
              <w:br/>
            </w:r>
            <w:r>
              <w:rPr>
                <w:rFonts w:ascii="Times New Roman"/>
                <w:b w:val="false"/>
                <w:i w:val="false"/>
                <w:color w:val="000000"/>
                <w:sz w:val="20"/>
              </w:rPr>
              <w:t xml:space="preserve">жекелеген санаттарына тегін </w:t>
            </w:r>
            <w:r>
              <w:br/>
            </w:r>
            <w:r>
              <w:rPr>
                <w:rFonts w:ascii="Times New Roman"/>
                <w:b w:val="false"/>
                <w:i w:val="false"/>
                <w:color w:val="000000"/>
                <w:sz w:val="20"/>
              </w:rPr>
              <w:t xml:space="preserve">және жеңілдетілген </w:t>
            </w:r>
            <w:r>
              <w:br/>
            </w:r>
            <w:r>
              <w:rPr>
                <w:rFonts w:ascii="Times New Roman"/>
                <w:b w:val="false"/>
                <w:i w:val="false"/>
                <w:color w:val="000000"/>
                <w:sz w:val="20"/>
              </w:rPr>
              <w:t xml:space="preserve">тамақтандыруды ұсыну" </w:t>
            </w:r>
            <w:r>
              <w:br/>
            </w:r>
            <w:r>
              <w:rPr>
                <w:rFonts w:ascii="Times New Roman"/>
                <w:b w:val="false"/>
                <w:i w:val="false"/>
                <w:color w:val="000000"/>
                <w:sz w:val="20"/>
              </w:rPr>
              <w:t xml:space="preserve">мемлекеттік қызметті көрсету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85" w:id="420"/>
    <w:p>
      <w:pPr>
        <w:spacing w:after="0"/>
        <w:ind w:left="0"/>
        <w:jc w:val="left"/>
      </w:pPr>
      <w:r>
        <w:rPr>
          <w:rFonts w:ascii="Times New Roman"/>
          <w:b/>
          <w:i w:val="false"/>
          <w:color w:val="000000"/>
        </w:rPr>
        <w:t xml:space="preserve"> Жалпы білім беретін мектептерде тегін және жеңілдетілген тамақтандыруды ұсыну туралы анықтама</w:t>
      </w:r>
    </w:p>
    <w:bookmarkEnd w:id="420"/>
    <w:p>
      <w:pPr>
        <w:spacing w:after="0"/>
        <w:ind w:left="0"/>
        <w:jc w:val="both"/>
      </w:pPr>
      <w:r>
        <w:rPr>
          <w:rFonts w:ascii="Times New Roman"/>
          <w:b w:val="false"/>
          <w:i w:val="false"/>
          <w:color w:val="ff0000"/>
          <w:sz w:val="28"/>
        </w:rPr>
        <w:t xml:space="preserve">
      Ескерту. 3-қосымша жаңа редакцияда - ҚР Оқу-ағарту министрінің 12.04.2023 </w:t>
      </w:r>
      <w:r>
        <w:rPr>
          <w:rFonts w:ascii="Times New Roman"/>
          <w:b w:val="false"/>
          <w:i w:val="false"/>
          <w:color w:val="ff0000"/>
          <w:sz w:val="28"/>
        </w:rPr>
        <w:t>№ 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Осы анықтама ________________________________________________ </w:t>
      </w:r>
    </w:p>
    <w:p>
      <w:pPr>
        <w:spacing w:after="0"/>
        <w:ind w:left="0"/>
        <w:jc w:val="both"/>
      </w:pPr>
      <w:r>
        <w:rPr>
          <w:rFonts w:ascii="Times New Roman"/>
          <w:b w:val="false"/>
          <w:i w:val="false"/>
          <w:color w:val="000000"/>
          <w:sz w:val="28"/>
        </w:rPr>
        <w:t>
      (тегі, аты, әкесінің аты (бар болғанда))</w:t>
      </w:r>
    </w:p>
    <w:p>
      <w:pPr>
        <w:spacing w:after="0"/>
        <w:ind w:left="0"/>
        <w:jc w:val="both"/>
      </w:pPr>
      <w:r>
        <w:rPr>
          <w:rFonts w:ascii="Times New Roman"/>
          <w:b w:val="false"/>
          <w:i w:val="false"/>
          <w:color w:val="000000"/>
          <w:sz w:val="28"/>
        </w:rPr>
        <w:t xml:space="preserve">
      20__ - 20__ оқу жылында тегін тамақтандырумен қамтамасыз етілетін білім </w:t>
      </w:r>
    </w:p>
    <w:p>
      <w:pPr>
        <w:spacing w:after="0"/>
        <w:ind w:left="0"/>
        <w:jc w:val="both"/>
      </w:pPr>
      <w:r>
        <w:rPr>
          <w:rFonts w:ascii="Times New Roman"/>
          <w:b w:val="false"/>
          <w:i w:val="false"/>
          <w:color w:val="000000"/>
          <w:sz w:val="28"/>
        </w:rPr>
        <w:t>
      алушылар мен тәрбиеленушілердің тізіміне енгізілгендігі үшін берілді.</w:t>
      </w:r>
    </w:p>
    <w:p>
      <w:pPr>
        <w:spacing w:after="0"/>
        <w:ind w:left="0"/>
        <w:jc w:val="both"/>
      </w:pPr>
      <w:r>
        <w:rPr>
          <w:rFonts w:ascii="Times New Roman"/>
          <w:b w:val="false"/>
          <w:i w:val="false"/>
          <w:color w:val="000000"/>
          <w:sz w:val="28"/>
        </w:rPr>
        <w:t>
      Басшының қолы, күні ______________________________</w:t>
      </w:r>
    </w:p>
    <w:p>
      <w:pPr>
        <w:spacing w:after="0"/>
        <w:ind w:left="0"/>
        <w:jc w:val="both"/>
      </w:pPr>
      <w:r>
        <w:rPr>
          <w:rFonts w:ascii="Times New Roman"/>
          <w:b w:val="false"/>
          <w:i w:val="false"/>
          <w:color w:val="000000"/>
          <w:sz w:val="28"/>
        </w:rPr>
        <w:t>
      Мөрдің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2020 жылғы 24 сәуірдегі</w:t>
            </w:r>
            <w:r>
              <w:br/>
            </w:r>
            <w:r>
              <w:rPr>
                <w:rFonts w:ascii="Times New Roman"/>
                <w:b w:val="false"/>
                <w:i w:val="false"/>
                <w:color w:val="000000"/>
                <w:sz w:val="20"/>
              </w:rPr>
              <w:t xml:space="preserve">№ 158 бұйрығына </w:t>
            </w:r>
            <w:r>
              <w:br/>
            </w:r>
            <w:r>
              <w:rPr>
                <w:rFonts w:ascii="Times New Roman"/>
                <w:b w:val="false"/>
                <w:i w:val="false"/>
                <w:color w:val="000000"/>
                <w:sz w:val="20"/>
              </w:rPr>
              <w:t>11-қосымша</w:t>
            </w:r>
          </w:p>
        </w:tc>
      </w:tr>
    </w:tbl>
    <w:bookmarkStart w:name="z287" w:id="421"/>
    <w:p>
      <w:pPr>
        <w:spacing w:after="0"/>
        <w:ind w:left="0"/>
        <w:jc w:val="left"/>
      </w:pPr>
      <w:r>
        <w:rPr>
          <w:rFonts w:ascii="Times New Roman"/>
          <w:b/>
          <w:i w:val="false"/>
          <w:color w:val="000000"/>
        </w:rPr>
        <w:t xml:space="preserve"> "Мемлекеттік білім беру мекемелеріндегі білім алушылар мен тәрбиенушілердің жекелеген санаттарына қала сыртындағы және мектеп жанындағы лагерьлерде демалуы үшін құжаттар қабылдау және жолдама беру" мемлекеттік қызметті көрсету қағидалары</w:t>
      </w:r>
    </w:p>
    <w:bookmarkEnd w:id="421"/>
    <w:bookmarkStart w:name="z288" w:id="422"/>
    <w:p>
      <w:pPr>
        <w:spacing w:after="0"/>
        <w:ind w:left="0"/>
        <w:jc w:val="left"/>
      </w:pPr>
      <w:r>
        <w:rPr>
          <w:rFonts w:ascii="Times New Roman"/>
          <w:b/>
          <w:i w:val="false"/>
          <w:color w:val="000000"/>
        </w:rPr>
        <w:t xml:space="preserve"> 1-тарау. Жалпы ережелер</w:t>
      </w:r>
    </w:p>
    <w:bookmarkEnd w:id="422"/>
    <w:bookmarkStart w:name="z289" w:id="423"/>
    <w:p>
      <w:pPr>
        <w:spacing w:after="0"/>
        <w:ind w:left="0"/>
        <w:jc w:val="both"/>
      </w:pPr>
      <w:r>
        <w:rPr>
          <w:rFonts w:ascii="Times New Roman"/>
          <w:b w:val="false"/>
          <w:i w:val="false"/>
          <w:color w:val="000000"/>
          <w:sz w:val="28"/>
        </w:rPr>
        <w:t xml:space="preserve">
      1. Осы "Мемлекеттік білім беру мекемелеріндегі білім алушылар мен тәрбиенушілердің жекелеген санаттарына қала сыртындағы және мектеп жанындағы лагерьлерде демалуы үшін құжаттар қабылдау және жолдама беру" мемлекеттік қызметті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мемлекеттік білім беру мекемелеріндегі білім алушылар мен тәрбиенушілердің жекелеген санаттарына қала сыртындағы және мектеп жанындағы лагерьлерде демалуы үшін құжаттар қабылдау және жолдама беру тәртібін айқындайды.</w:t>
      </w:r>
    </w:p>
    <w:bookmarkEnd w:id="4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1" w:id="424"/>
    <w:p>
      <w:pPr>
        <w:spacing w:after="0"/>
        <w:ind w:left="0"/>
        <w:jc w:val="left"/>
      </w:pPr>
      <w:r>
        <w:rPr>
          <w:rFonts w:ascii="Times New Roman"/>
          <w:b/>
          <w:i w:val="false"/>
          <w:color w:val="000000"/>
        </w:rPr>
        <w:t xml:space="preserve"> 2-тарау. Мемлекеттік қызмет көрсету тәртібі</w:t>
      </w:r>
    </w:p>
    <w:bookmarkEnd w:id="424"/>
    <w:bookmarkStart w:name="z292" w:id="425"/>
    <w:p>
      <w:pPr>
        <w:spacing w:after="0"/>
        <w:ind w:left="0"/>
        <w:jc w:val="both"/>
      </w:pPr>
      <w:r>
        <w:rPr>
          <w:rFonts w:ascii="Times New Roman"/>
          <w:b w:val="false"/>
          <w:i w:val="false"/>
          <w:color w:val="000000"/>
          <w:sz w:val="28"/>
        </w:rPr>
        <w:t>
      3. "Мемлекеттік білім беру мекемелеріндегі білім алушылар мен тәрбиеленушілердің жекелеген санаттарына қала сыртындағы және мектеп жанындағы лагерьлерде демалуы үшін құжаттар қабылдау және жолдама беру" мемлекеттік көрсетілетін қызметін (бұдан әрі – мемлекеттік көрсетілетін қызмет) алу үшін жеке тұлға (бұдан әрі – көрсетілетін қызметті алушы) облыстардың, республикалық маңызы бар қалалардың, астананың білім басқармаларына, балалардың құқықтарын қорғау жөніндегі білім басқармаларына, аудандардың, облыстық маңызы бар қалалардың білім бөлімдеріне, білім беру ұйымдарына (бұдан әрі – көрсетілетін қызметті беруші), "Азаматтарға арналған үкімет" мемлекеттік корпорациясына (бұдан әрі – Мемлекеттік корпорация) немесе "цифрлық үкімет" веб-порталы (бұдан әрі – портал) арқылы осы Қағидаларға 2-қосымшаға сәйкес "Мемлекеттік білім беру мекемелеріндегі білім алушылар мен тәрбиеленушілердің жекелеген санаттарына қала сыртындағы және мектеп жанындағы лагерьлерде демалуы үшін құжаттар қабылдау және жолдама беру" мемлекеттік қызмет көрсетуге қойылатын негізгі талаптардың тізбесінде (бұдан әрі – Мемлекеттік қызмет көрсетуге қойылатын талаптар) көзделген құжаттарды қоса бере отырып, осы Қағидаларға 1-қосымшаға сәйкес нысан бойынша өтініш береді.</w:t>
      </w:r>
    </w:p>
    <w:bookmarkEnd w:id="4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93" w:id="426"/>
    <w:p>
      <w:pPr>
        <w:spacing w:after="0"/>
        <w:ind w:left="0"/>
        <w:jc w:val="both"/>
      </w:pPr>
      <w:r>
        <w:rPr>
          <w:rFonts w:ascii="Times New Roman"/>
          <w:b w:val="false"/>
          <w:i w:val="false"/>
          <w:color w:val="000000"/>
          <w:sz w:val="28"/>
        </w:rPr>
        <w:t>
      4. Құжаттарды Мемлекеттік корпорация арқылы қабылдаған кезде көрсетілетін қызметті алушыға тиісті құжаттардың қабылданғаны туралы қолхат беріледі.</w:t>
      </w:r>
    </w:p>
    <w:bookmarkEnd w:id="4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5" w:id="427"/>
    <w:p>
      <w:pPr>
        <w:spacing w:after="0"/>
        <w:ind w:left="0"/>
        <w:jc w:val="both"/>
      </w:pPr>
      <w:r>
        <w:rPr>
          <w:rFonts w:ascii="Times New Roman"/>
          <w:b w:val="false"/>
          <w:i w:val="false"/>
          <w:color w:val="000000"/>
          <w:sz w:val="28"/>
        </w:rPr>
        <w:t>
      6. Мемлекеттік корпорация құжаттар топтамасын көрсетілетін қызметті берушіге курьер арқылы жеткізуді 1 (бір) жұмыс күні ішінде жүзеге асырады.</w:t>
      </w:r>
    </w:p>
    <w:bookmarkEnd w:id="427"/>
    <w:p>
      <w:pPr>
        <w:spacing w:after="0"/>
        <w:ind w:left="0"/>
        <w:jc w:val="both"/>
      </w:pPr>
      <w:r>
        <w:rPr>
          <w:rFonts w:ascii="Times New Roman"/>
          <w:b w:val="false"/>
          <w:i w:val="false"/>
          <w:color w:val="000000"/>
          <w:sz w:val="28"/>
        </w:rPr>
        <w:t>
      Мемлекеттік корпорацияға жүгінген кезде құжаттарды қабылдау күні мемлекеттік қызмет көрсету мерзіміне кірмейді.</w:t>
      </w:r>
    </w:p>
    <w:bookmarkStart w:name="z296" w:id="428"/>
    <w:p>
      <w:pPr>
        <w:spacing w:after="0"/>
        <w:ind w:left="0"/>
        <w:jc w:val="both"/>
      </w:pPr>
      <w:r>
        <w:rPr>
          <w:rFonts w:ascii="Times New Roman"/>
          <w:b w:val="false"/>
          <w:i w:val="false"/>
          <w:color w:val="000000"/>
          <w:sz w:val="28"/>
        </w:rPr>
        <w:t>
      7. Портал арқылы жүгінген жағдайда көрсетілетін қызметті алушының "жеке кабинетіне" мемлекеттік көрсетілетін қызметке сұрау салудың қабылданғаны туралы мәртебе, сондай-ақ мемлекеттік көрсетілетін қызмет нәтижесін алу күні мен уақыты көрсетілген хабарлама жіберіледі.</w:t>
      </w:r>
    </w:p>
    <w:bookmarkEnd w:id="428"/>
    <w:bookmarkStart w:name="z297" w:id="429"/>
    <w:p>
      <w:pPr>
        <w:spacing w:after="0"/>
        <w:ind w:left="0"/>
        <w:jc w:val="both"/>
      </w:pPr>
      <w:r>
        <w:rPr>
          <w:rFonts w:ascii="Times New Roman"/>
          <w:b w:val="false"/>
          <w:i w:val="false"/>
          <w:color w:val="000000"/>
          <w:sz w:val="28"/>
        </w:rPr>
        <w:t>
      8. Көрсетілетін қызметті беруші құжаттарды алған сәттен бастап 1 (бір) жұмыс күні ішінде ұсынылған құжаттардың толықтығын тексереді.</w:t>
      </w:r>
    </w:p>
    <w:bookmarkEnd w:id="429"/>
    <w:p>
      <w:pPr>
        <w:spacing w:after="0"/>
        <w:ind w:left="0"/>
        <w:jc w:val="both"/>
      </w:pPr>
      <w:r>
        <w:rPr>
          <w:rFonts w:ascii="Times New Roman"/>
          <w:b w:val="false"/>
          <w:i w:val="false"/>
          <w:color w:val="000000"/>
          <w:sz w:val="28"/>
        </w:rPr>
        <w:t xml:space="preserve">
      Көрсетілетін қызметті алушы құжаттардың толық топтамасын ұсынбаған және (немесе) қолданылу мерзімі өтіп кеткен құжаттарды ұсынған жағдайда, көрсетілетін қызметті беруші өтінішті одан әрі қараудан дәлелді бас тартады, ал мемлекеттік корпорацияның қызметкері өтінішті қабылдаудан бас тартады және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8" w:id="430"/>
    <w:p>
      <w:pPr>
        <w:spacing w:after="0"/>
        <w:ind w:left="0"/>
        <w:jc w:val="both"/>
      </w:pPr>
      <w:r>
        <w:rPr>
          <w:rFonts w:ascii="Times New Roman"/>
          <w:b w:val="false"/>
          <w:i w:val="false"/>
          <w:color w:val="000000"/>
          <w:sz w:val="28"/>
        </w:rPr>
        <w:t>
      9. Жеке басты куәландыратын құжаттар, баланың туу туралы куәлігі, неке қию туралы куәлігі ("АХАТ тіркеу пункті" цифрлық жүйесінде мәліметтер болмаған кезде) туралы мәліметтерді Мемлекеттік корпорацияның қызметкері және көрсетілетін қызметті беруші "цифрлық үкімет" шлюзі арқылы тиісті мемлекеттік цифрлық жүйелерден алады.</w:t>
      </w:r>
    </w:p>
    <w:bookmarkEnd w:id="430"/>
    <w:bookmarkStart w:name="z719" w:id="431"/>
    <w:p>
      <w:pPr>
        <w:spacing w:after="0"/>
        <w:ind w:left="0"/>
        <w:jc w:val="both"/>
      </w:pPr>
      <w:r>
        <w:rPr>
          <w:rFonts w:ascii="Times New Roman"/>
          <w:b w:val="false"/>
          <w:i w:val="false"/>
          <w:color w:val="000000"/>
          <w:sz w:val="28"/>
        </w:rPr>
        <w:t>
      Егер Қазақстан Республикасының заңдарында өзгеше көзделмесе, көрсетілетін қызметті беруші немесе Мемлекеттік корпорацияның қызметкері мемлекеттік қызметті көрсету кезінде цифрлық жүйелерде қамтылған, заңмен қорғалатын құпияны құрайтын мәліметтерді пайдалануға көрсетілетін қызметті алушының келісімін алады.</w:t>
      </w:r>
    </w:p>
    <w:bookmarkEnd w:id="431"/>
    <w:bookmarkStart w:name="z720" w:id="432"/>
    <w:p>
      <w:pPr>
        <w:spacing w:after="0"/>
        <w:ind w:left="0"/>
        <w:jc w:val="both"/>
      </w:pPr>
      <w:r>
        <w:rPr>
          <w:rFonts w:ascii="Times New Roman"/>
          <w:b w:val="false"/>
          <w:i w:val="false"/>
          <w:color w:val="000000"/>
          <w:sz w:val="28"/>
        </w:rPr>
        <w:t>
      Көрсетілетін қызметті беруші іске асырылған интеграция арқылы цифрлық құжаттарды цифрлық құжаттар сервисінен порталда тіркелген пайдаланушының ұялы байланысының абоненттік нөмірі арқылы ұсынылған құжат иесінің келісімі болған жағдайда, бір реттік парольді беру арқылы немесе порталдың хабарламасына жауап ретінде қысқа мәтіндік хабарлама жіберу арқылы алады.</w:t>
      </w:r>
    </w:p>
    <w:bookmarkEnd w:id="4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99" w:id="433"/>
    <w:p>
      <w:pPr>
        <w:spacing w:after="0"/>
        <w:ind w:left="0"/>
        <w:jc w:val="both"/>
      </w:pPr>
      <w:r>
        <w:rPr>
          <w:rFonts w:ascii="Times New Roman"/>
          <w:b w:val="false"/>
          <w:i w:val="false"/>
          <w:color w:val="000000"/>
          <w:sz w:val="28"/>
        </w:rPr>
        <w:t>
      10. Құжаттарды тексеру қорытындысы бойынша көрсетілетін қызметті беруші 3 (үш) жұмыс күні ішінде қала сыртындағы және мектеп жанындағы лагерьлерге жолдама (жолдама) немесе мемлекеттік қызметті көрсетуден бас тарту туралы дәлелді жауап дайындайды.</w:t>
      </w:r>
    </w:p>
    <w:bookmarkEnd w:id="433"/>
    <w:p>
      <w:pPr>
        <w:spacing w:after="0"/>
        <w:ind w:left="0"/>
        <w:jc w:val="both"/>
      </w:pPr>
      <w:r>
        <w:rPr>
          <w:rFonts w:ascii="Times New Roman"/>
          <w:b w:val="false"/>
          <w:i w:val="false"/>
          <w:color w:val="000000"/>
          <w:sz w:val="28"/>
        </w:rPr>
        <w:t xml:space="preserve">
      Осы Қағидалардың Мемлекеттік қызмет көрсетуге қойылатын талаптарының 9-тармағында көрсетілген негіздер бойынша мемлекеттік қызметті көрсетуден бас тарту үшін негіз анықталған кезде, көрсетілетін қызметті беруші Қазақстан Республикасы Әкімшілік рәсімдік – процестік кодексінің (бұдан әрі - ҚР ӘПК)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қызметті көрсету мерзімі аяқталғанға дейін 3 (үш) жұмыс күнінен кешіктірмей көрсетілетін қызметті алушыға мемлекеттік қызметті көрсетуден бас тарту туралы алдын ала шешімдер туралы, сондай-ақ көрсетілетін қызметті алушыға алдын ала шешім бойынша ұстанымнын білдіруге мүмкіндік беру үшін тыңдауды өткізу уақыты мен орны туралы хабарламаны жолдайды.</w:t>
      </w:r>
    </w:p>
    <w:p>
      <w:pPr>
        <w:spacing w:after="0"/>
        <w:ind w:left="0"/>
        <w:jc w:val="both"/>
      </w:pPr>
      <w:r>
        <w:rPr>
          <w:rFonts w:ascii="Times New Roman"/>
          <w:b w:val="false"/>
          <w:i w:val="false"/>
          <w:color w:val="000000"/>
          <w:sz w:val="28"/>
        </w:rPr>
        <w:t xml:space="preserve">
      Тыңдау рәсімі ҚР ӘРПК-нің </w:t>
      </w:r>
      <w:r>
        <w:rPr>
          <w:rFonts w:ascii="Times New Roman"/>
          <w:b w:val="false"/>
          <w:i w:val="false"/>
          <w:color w:val="000000"/>
          <w:sz w:val="28"/>
          <w:u w:val="single"/>
        </w:rPr>
        <w:t>73-бабына</w:t>
      </w:r>
      <w:r>
        <w:rPr>
          <w:rFonts w:ascii="Times New Roman"/>
          <w:b w:val="false"/>
          <w:i w:val="false"/>
          <w:color w:val="000000"/>
          <w:sz w:val="28"/>
        </w:rPr>
        <w:t xml:space="preserve"> сәйкес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1 (бір) жұмыс күні ішінде жолдаманы не мемлекеттік қызметті көрсетуден дәлелді бас тартуды көрсетілетін қызметті алушыға немесе Мемлекеттік корпорацияға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Оқу-ағарту министрінің 03.10.2022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1" w:id="434"/>
    <w:p>
      <w:pPr>
        <w:spacing w:after="0"/>
        <w:ind w:left="0"/>
        <w:jc w:val="both"/>
      </w:pPr>
      <w:r>
        <w:rPr>
          <w:rFonts w:ascii="Times New Roman"/>
          <w:b w:val="false"/>
          <w:i w:val="false"/>
          <w:color w:val="000000"/>
          <w:sz w:val="28"/>
        </w:rPr>
        <w:t>
      12. Мемлекеттік корпорацияда дайын құжаттарды беру жеке куәлігін (не нотариалды расталған сенімхат бойынша оның өкілі) ұсыну кезінде жүзеге асырылады.</w:t>
      </w:r>
    </w:p>
    <w:bookmarkEnd w:id="434"/>
    <w:p>
      <w:pPr>
        <w:spacing w:after="0"/>
        <w:ind w:left="0"/>
        <w:jc w:val="both"/>
      </w:pPr>
      <w:r>
        <w:rPr>
          <w:rFonts w:ascii="Times New Roman"/>
          <w:b w:val="false"/>
          <w:i w:val="false"/>
          <w:color w:val="000000"/>
          <w:sz w:val="28"/>
        </w:rPr>
        <w:t>
      Мемлекеттік корпорация бір ай ішінде нәтижені сақтауды қамтамасыз етеді, содан кейін оны көрсетілетін қызметті берушіге одан әрі сақтау үшін тапсырады. Көрсетілетін қызметті алушы бір ай өткеннен кейін жүгінген жағдайда Мемлекеттік корпорацияның сұранысы бойынша көрсетілетін қызметті беруші бір жұмыс күні ішінде дайын құжаттарды көрсетілетін қызметті алушыға беру үшін Мемлекеттік корпорацияға жібереді.</w:t>
      </w:r>
    </w:p>
    <w:bookmarkStart w:name="z302" w:id="435"/>
    <w:p>
      <w:pPr>
        <w:spacing w:after="0"/>
        <w:ind w:left="0"/>
        <w:jc w:val="both"/>
      </w:pPr>
      <w:r>
        <w:rPr>
          <w:rFonts w:ascii="Times New Roman"/>
          <w:b w:val="false"/>
          <w:i w:val="false"/>
          <w:color w:val="000000"/>
          <w:sz w:val="28"/>
        </w:rPr>
        <w:t>
      13. Құжаттарды қараудың жалпы мерзімі және жолдама алу не мемлекеттік қызмет көрсетуден бас тарту 5 (бес) жұмыс күнін құрайды.</w:t>
      </w:r>
    </w:p>
    <w:bookmarkEnd w:id="435"/>
    <w:bookmarkStart w:name="z363" w:id="436"/>
    <w:p>
      <w:pPr>
        <w:spacing w:after="0"/>
        <w:ind w:left="0"/>
        <w:jc w:val="both"/>
      </w:pPr>
      <w:r>
        <w:rPr>
          <w:rFonts w:ascii="Times New Roman"/>
          <w:b w:val="false"/>
          <w:i w:val="false"/>
          <w:color w:val="000000"/>
          <w:sz w:val="28"/>
        </w:rPr>
        <w:t xml:space="preserve">
      13-1. Көрсетілетін қызметті беруші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436"/>
    <w:bookmarkStart w:name="z722" w:id="437"/>
    <w:p>
      <w:pPr>
        <w:spacing w:after="0"/>
        <w:ind w:left="0"/>
        <w:jc w:val="both"/>
      </w:pPr>
      <w:r>
        <w:rPr>
          <w:rFonts w:ascii="Times New Roman"/>
          <w:b w:val="false"/>
          <w:i w:val="false"/>
          <w:color w:val="000000"/>
          <w:sz w:val="28"/>
        </w:rPr>
        <w:t>
      Цифрлық жүйе істен шыққан кезде көрсетілетін қызметті беруші анықталған сәттен бастап дереу көрсетілетін қызметті берушінің цифрлық инфрақұрылымға жауапты құрылымдық бөлімшесінің қызметкерін хабардар етеді.</w:t>
      </w:r>
    </w:p>
    <w:bookmarkEnd w:id="437"/>
    <w:bookmarkStart w:name="z723" w:id="438"/>
    <w:p>
      <w:pPr>
        <w:spacing w:after="0"/>
        <w:ind w:left="0"/>
        <w:jc w:val="both"/>
      </w:pPr>
      <w:r>
        <w:rPr>
          <w:rFonts w:ascii="Times New Roman"/>
          <w:b w:val="false"/>
          <w:i w:val="false"/>
          <w:color w:val="000000"/>
          <w:sz w:val="28"/>
        </w:rPr>
        <w:t>
      Бұл жағдайда цифрлық инфрақұрылымға жауапты қызметкер Қағидалардың осы тармағының екінші бөлігінде көрсетілген мерзім ішінде техникалық проблема туралы хаттаманы жасайды және оған көрсетілетін қызметті беруші қол қояды.</w:t>
      </w:r>
    </w:p>
    <w:bookmarkEnd w:id="438"/>
    <w:bookmarkStart w:name="z724" w:id="439"/>
    <w:p>
      <w:pPr>
        <w:spacing w:after="0"/>
        <w:ind w:left="0"/>
        <w:jc w:val="both"/>
      </w:pPr>
      <w:r>
        <w:rPr>
          <w:rFonts w:ascii="Times New Roman"/>
          <w:b w:val="false"/>
          <w:i w:val="false"/>
          <w:color w:val="000000"/>
          <w:sz w:val="28"/>
        </w:rPr>
        <w:t xml:space="preserve">
      Осы </w:t>
      </w:r>
      <w:r>
        <w:rPr>
          <w:rFonts w:ascii="Times New Roman"/>
          <w:b w:val="false"/>
          <w:i w:val="false"/>
          <w:color w:val="000000"/>
          <w:sz w:val="28"/>
        </w:rPr>
        <w:t>Қағидаларға</w:t>
      </w:r>
      <w:r>
        <w:rPr>
          <w:rFonts w:ascii="Times New Roman"/>
          <w:b w:val="false"/>
          <w:i w:val="false"/>
          <w:color w:val="000000"/>
          <w:sz w:val="28"/>
        </w:rPr>
        <w:t xml:space="preserve"> өзгерістер және (немесе) толықтырулар енгізілген кезде Қазақстан Республикасының балалардың құқықтарын қорғау саласындағы уәкілетті орган Қазақстан Республикасы Әділет министрлігінде тіркелген күннен кейін 3 (үш) жұмыс күні ішінде мемлекеттік қызметтер көрсету тәртібіне өзгерістер туралы Бірыңғай байланыс орталығына, "цифрлық үкіметтің" цифрлық инфрақұрылым операторына және қызмет көрсетушілерге ақпарат жібереді.</w:t>
      </w:r>
    </w:p>
    <w:bookmarkEnd w:id="4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13-1-тармақпен толықтырылды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303" w:id="440"/>
    <w:p>
      <w:pPr>
        <w:spacing w:after="0"/>
        <w:ind w:left="0"/>
        <w:jc w:val="left"/>
      </w:pPr>
      <w:r>
        <w:rPr>
          <w:rFonts w:ascii="Times New Roman"/>
          <w:b/>
          <w:i w:val="false"/>
          <w:color w:val="000000"/>
        </w:rPr>
        <w:t xml:space="preserve"> 3-тарау.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bookmarkEnd w:id="440"/>
    <w:bookmarkStart w:name="z304" w:id="441"/>
    <w:p>
      <w:pPr>
        <w:spacing w:after="0"/>
        <w:ind w:left="0"/>
        <w:jc w:val="both"/>
      </w:pPr>
      <w:r>
        <w:rPr>
          <w:rFonts w:ascii="Times New Roman"/>
          <w:b w:val="false"/>
          <w:i w:val="false"/>
          <w:color w:val="000000"/>
          <w:sz w:val="28"/>
        </w:rPr>
        <w:t>
      14.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(бұдан әрі – шағымды қарайтын орган) Қазақстан Республикасының заңнамасына сәйкес беріледі.</w:t>
      </w:r>
    </w:p>
    <w:bookmarkEnd w:id="441"/>
    <w:p>
      <w:pPr>
        <w:spacing w:after="0"/>
        <w:ind w:left="0"/>
        <w:jc w:val="both"/>
      </w:pPr>
      <w:r>
        <w:rPr>
          <w:rFonts w:ascii="Times New Roman"/>
          <w:b w:val="false"/>
          <w:i w:val="false"/>
          <w:color w:val="000000"/>
          <w:sz w:val="28"/>
        </w:rPr>
        <w:t>
      Мемлекеттік қызметтер көрсету мәселелері бойынша шағымды қарауды жоғары тұрған әкімшілік орган, лауазымды тұлға, шағымды қарайтын орган жүргізеді.</w:t>
      </w:r>
    </w:p>
    <w:p>
      <w:pPr>
        <w:spacing w:after="0"/>
        <w:ind w:left="0"/>
        <w:jc w:val="both"/>
      </w:pPr>
      <w:r>
        <w:rPr>
          <w:rFonts w:ascii="Times New Roman"/>
          <w:b w:val="false"/>
          <w:i w:val="false"/>
          <w:color w:val="000000"/>
          <w:sz w:val="28"/>
        </w:rPr>
        <w:t>
      Шағымдар көрсетілетін қызметті берушіге және (немесе) шешіміне, әрекетіне (әрекетсіздігіне) шағым жасаған лауазымды тұлғаға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тұлға шағым келіп түскен күннен бастап 3 (үш) жұмыс күнінен кешіктірмей оны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лауазымды тұлға, шешімге, әрекетке (әрекетсіздікке) шағым жасайды, егер ол 3 (үш) жұмыс күні ішінде шағымда көрсетілген талаптарды толық қанағаттандыратын шешімді немесе әкімшілік әрекетті қабылдаса, шағымды қарайтын органға шағым жібермейді.</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көрсетілетін қызметтер туралы заңның 25-бабы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Шағымды қарайтын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5" w:id="442"/>
    <w:p>
      <w:pPr>
        <w:spacing w:after="0"/>
        <w:ind w:left="0"/>
        <w:jc w:val="both"/>
      </w:pPr>
      <w:r>
        <w:rPr>
          <w:rFonts w:ascii="Times New Roman"/>
          <w:b w:val="false"/>
          <w:i w:val="false"/>
          <w:color w:val="000000"/>
          <w:sz w:val="28"/>
        </w:rPr>
        <w:t>
      15.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bookmarkEnd w:id="4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мекемелеріндегі білім алушылар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тәрбиенушілердің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жекелеген санаттарына қала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сыртындағы және мектеп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жанындағы лагерьлерде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демалуы үшін құжаттар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қабылдау және жолдама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қызметті көрсету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 басшысына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(органның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(елді мекен атауы, тұрғылықты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 телефоны)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 бойынша тұратын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(өтініш берушінің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(бар болғанда) және жеке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сәйкестендіру нөмірі)</w:t>
            </w:r>
          </w:p>
        </w:tc>
      </w:tr>
    </w:tbl>
    <w:bookmarkStart w:name="z307" w:id="443"/>
    <w:p>
      <w:pPr>
        <w:spacing w:after="0"/>
        <w:ind w:left="0"/>
        <w:jc w:val="left"/>
      </w:pPr>
      <w:r>
        <w:rPr>
          <w:rFonts w:ascii="Times New Roman"/>
          <w:b/>
          <w:i w:val="false"/>
          <w:color w:val="000000"/>
        </w:rPr>
        <w:t xml:space="preserve"> Өтініш</w:t>
      </w:r>
    </w:p>
    <w:bookmarkEnd w:id="443"/>
    <w:p>
      <w:pPr>
        <w:spacing w:after="0"/>
        <w:ind w:left="0"/>
        <w:jc w:val="both"/>
      </w:pPr>
      <w:r>
        <w:rPr>
          <w:rFonts w:ascii="Times New Roman"/>
          <w:b w:val="false"/>
          <w:i w:val="false"/>
          <w:color w:val="ff0000"/>
          <w:sz w:val="28"/>
        </w:rPr>
        <w:t xml:space="preserve">
      Ескерту. 1-қосымша жаңа редакцияда - ҚР Оқу-ағарту министрінің 03.06.2026 </w:t>
      </w:r>
      <w:r>
        <w:rPr>
          <w:rFonts w:ascii="Times New Roman"/>
          <w:b w:val="false"/>
          <w:i w:val="false"/>
          <w:color w:val="ff0000"/>
          <w:sz w:val="28"/>
        </w:rPr>
        <w:t>№ 154-НҚ</w:t>
      </w:r>
      <w:r>
        <w:rPr>
          <w:rFonts w:ascii="Times New Roman"/>
          <w:b w:val="false"/>
          <w:i w:val="false"/>
          <w:color w:val="ff0000"/>
          <w:sz w:val="28"/>
        </w:rPr>
        <w:t xml:space="preserve"> (12.07.2026 бастап қолданысқа енгізіледі) бұйрығымен.</w:t>
      </w:r>
    </w:p>
    <w:bookmarkStart w:name="z725" w:id="444"/>
    <w:p>
      <w:pPr>
        <w:spacing w:after="0"/>
        <w:ind w:left="0"/>
        <w:jc w:val="both"/>
      </w:pPr>
      <w:r>
        <w:rPr>
          <w:rFonts w:ascii="Times New Roman"/>
          <w:b w:val="false"/>
          <w:i w:val="false"/>
          <w:color w:val="000000"/>
          <w:sz w:val="28"/>
        </w:rPr>
        <w:t>
      Менің кәмелет жасқа толмаған ____________________________________</w:t>
      </w:r>
    </w:p>
    <w:bookmarkEnd w:id="444"/>
    <w:bookmarkStart w:name="z726" w:id="445"/>
    <w:p>
      <w:pPr>
        <w:spacing w:after="0"/>
        <w:ind w:left="0"/>
        <w:jc w:val="both"/>
      </w:pPr>
      <w:r>
        <w:rPr>
          <w:rFonts w:ascii="Times New Roman"/>
          <w:b w:val="false"/>
          <w:i w:val="false"/>
          <w:color w:val="000000"/>
          <w:sz w:val="28"/>
        </w:rPr>
        <w:t>
      (тегі, аты, әкесінің аты (бар болғанда) туған күні және жеке сәйкестендіру нөмірі) (мектеп № және сынып литерін көрсету) оқитын балам _______________________________________________ (оқу жылын көрсету) қала сыртындағы және мектеп жанындағы лагерьлерге жолдамамен қамтамасыз етілетін білім алушылар мен тәрбиеленушілердің тізіміне қосуды сұраймын.</w:t>
      </w:r>
    </w:p>
    <w:bookmarkEnd w:id="445"/>
    <w:bookmarkStart w:name="z727" w:id="446"/>
    <w:p>
      <w:pPr>
        <w:spacing w:after="0"/>
        <w:ind w:left="0"/>
        <w:jc w:val="both"/>
      </w:pPr>
      <w:r>
        <w:rPr>
          <w:rFonts w:ascii="Times New Roman"/>
          <w:b w:val="false"/>
          <w:i w:val="false"/>
          <w:color w:val="000000"/>
          <w:sz w:val="28"/>
        </w:rPr>
        <w:t>
      Цифрлық жүйелердегі "Дербес деректер және оларды қорғау туралы" Қазақстан Республикасының Заңымен қорғалатын құпия мәліметтерді қолдануға келісім беремін.</w:t>
      </w:r>
    </w:p>
    <w:bookmarkEnd w:id="446"/>
    <w:bookmarkStart w:name="z728" w:id="447"/>
    <w:p>
      <w:pPr>
        <w:spacing w:after="0"/>
        <w:ind w:left="0"/>
        <w:jc w:val="both"/>
      </w:pPr>
      <w:r>
        <w:rPr>
          <w:rFonts w:ascii="Times New Roman"/>
          <w:b w:val="false"/>
          <w:i w:val="false"/>
          <w:color w:val="000000"/>
          <w:sz w:val="28"/>
        </w:rPr>
        <w:t>
      20__ жылғы "___" _____________ қолы</w:t>
      </w:r>
    </w:p>
    <w:bookmarkEnd w:id="4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білім беру</w:t>
            </w:r>
            <w:r>
              <w:br/>
            </w:r>
            <w:r>
              <w:rPr>
                <w:rFonts w:ascii="Times New Roman"/>
                <w:b w:val="false"/>
                <w:i w:val="false"/>
                <w:color w:val="000000"/>
                <w:sz w:val="20"/>
              </w:rPr>
              <w:t>мекемелеріндегі білім алушылар</w:t>
            </w:r>
            <w:r>
              <w:br/>
            </w:r>
            <w:r>
              <w:rPr>
                <w:rFonts w:ascii="Times New Roman"/>
                <w:b w:val="false"/>
                <w:i w:val="false"/>
                <w:color w:val="000000"/>
                <w:sz w:val="20"/>
              </w:rPr>
              <w:t>мен тәрбиенушілердің</w:t>
            </w:r>
            <w:r>
              <w:br/>
            </w:r>
            <w:r>
              <w:rPr>
                <w:rFonts w:ascii="Times New Roman"/>
                <w:b w:val="false"/>
                <w:i w:val="false"/>
                <w:color w:val="000000"/>
                <w:sz w:val="20"/>
              </w:rPr>
              <w:t>жекелеген санаттарына қала</w:t>
            </w:r>
            <w:r>
              <w:br/>
            </w:r>
            <w:r>
              <w:rPr>
                <w:rFonts w:ascii="Times New Roman"/>
                <w:b w:val="false"/>
                <w:i w:val="false"/>
                <w:color w:val="000000"/>
                <w:sz w:val="20"/>
              </w:rPr>
              <w:t>сыртындағы және мектеп</w:t>
            </w:r>
            <w:r>
              <w:br/>
            </w:r>
            <w:r>
              <w:rPr>
                <w:rFonts w:ascii="Times New Roman"/>
                <w:b w:val="false"/>
                <w:i w:val="false"/>
                <w:color w:val="000000"/>
                <w:sz w:val="20"/>
              </w:rPr>
              <w:t>жанындағы лагерьлерде</w:t>
            </w:r>
            <w:r>
              <w:br/>
            </w:r>
            <w:r>
              <w:rPr>
                <w:rFonts w:ascii="Times New Roman"/>
                <w:b w:val="false"/>
                <w:i w:val="false"/>
                <w:color w:val="000000"/>
                <w:sz w:val="20"/>
              </w:rPr>
              <w:t>демалуы үшін құжаттар</w:t>
            </w:r>
            <w:r>
              <w:br/>
            </w:r>
            <w:r>
              <w:rPr>
                <w:rFonts w:ascii="Times New Roman"/>
                <w:b w:val="false"/>
                <w:i w:val="false"/>
                <w:color w:val="000000"/>
                <w:sz w:val="20"/>
              </w:rPr>
              <w:t>қабылдау және жолдама беру"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Оқу-ағарту министрінің м.а. 05.05.2026 </w:t>
      </w:r>
      <w:r>
        <w:rPr>
          <w:rFonts w:ascii="Times New Roman"/>
          <w:b w:val="false"/>
          <w:i w:val="false"/>
          <w:color w:val="ff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Оқу-ағарту министрінің 03.06.2026 </w:t>
      </w:r>
      <w:r>
        <w:rPr>
          <w:rFonts w:ascii="Times New Roman"/>
          <w:b w:val="false"/>
          <w:i w:val="false"/>
          <w:color w:val="ff0000"/>
          <w:sz w:val="28"/>
        </w:rPr>
        <w:t>№ 154-НҚ</w:t>
      </w:r>
      <w:r>
        <w:rPr>
          <w:rFonts w:ascii="Times New Roman"/>
          <w:b w:val="false"/>
          <w:i w:val="false"/>
          <w:color w:val="ff0000"/>
          <w:sz w:val="28"/>
        </w:rPr>
        <w:t xml:space="preserve"> (12.07.2026 бастап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мекемелеріндегі білім алушылар мен тәрбиенушілердің жекелеген санаттарына қала сыртындағы және мектеп жанындағы лагерьлерде демалуы үшін құжаттар қабылдау және жолдама беру"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республикалық маңызы бар қалалардың, астананың білім басқармалары, аудандардың, облыстық маңызы бар қалалардың білім бөлімдері, білім беру ұйымдары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 көрсетудің нәтижесін беру:</w:t>
            </w:r>
          </w:p>
          <w:p>
            <w:pPr>
              <w:spacing w:after="20"/>
              <w:ind w:left="20"/>
              <w:jc w:val="both"/>
            </w:pPr>
            <w:r>
              <w:rPr>
                <w:rFonts w:ascii="Times New Roman"/>
                <w:b w:val="false"/>
                <w:i w:val="false"/>
                <w:color w:val="000000"/>
                <w:sz w:val="20"/>
              </w:rPr>
              <w:t>
1) көрсетілетін қызметті берушінің кеңсесі;</w:t>
            </w:r>
          </w:p>
          <w:p>
            <w:pPr>
              <w:spacing w:after="20"/>
              <w:ind w:left="20"/>
              <w:jc w:val="both"/>
            </w:pPr>
            <w:r>
              <w:rPr>
                <w:rFonts w:ascii="Times New Roman"/>
                <w:b w:val="false"/>
                <w:i w:val="false"/>
                <w:color w:val="000000"/>
                <w:sz w:val="20"/>
              </w:rPr>
              <w:t>
2) "Азаматтарға арналған үкімет" мемлекеттік корпорациясы" коммерциялық емес қоғамы (бұдан әрі – Мемлекеттік корпорация);</w:t>
            </w:r>
          </w:p>
          <w:p>
            <w:pPr>
              <w:spacing w:after="20"/>
              <w:ind w:left="20"/>
              <w:jc w:val="both"/>
            </w:pPr>
            <w:r>
              <w:rPr>
                <w:rFonts w:ascii="Times New Roman"/>
                <w:b w:val="false"/>
                <w:i w:val="false"/>
                <w:color w:val="000000"/>
                <w:sz w:val="20"/>
              </w:rPr>
              <w:t>
3) "цифрлық үкіметтің" www.egov.kz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берушіге, Мемлекеттік корпорацияға құжаттарды тапсырған сәттен бастап, сондай-ақ портал арқылы өтініш берген кезде – 5 (бес) жұмыс күні.</w:t>
            </w:r>
          </w:p>
          <w:p>
            <w:pPr>
              <w:spacing w:after="20"/>
              <w:ind w:left="20"/>
              <w:jc w:val="both"/>
            </w:pPr>
            <w:r>
              <w:rPr>
                <w:rFonts w:ascii="Times New Roman"/>
                <w:b w:val="false"/>
                <w:i w:val="false"/>
                <w:color w:val="000000"/>
                <w:sz w:val="20"/>
              </w:rPr>
              <w:t>
2) көрсетілетін қызметті берушіде немесе Мемлекеттік корпорацияда құжаттарды тапсыру үшін күтудің рұқсат берілетін ең ұзақ уақыты – 15 минут;</w:t>
            </w:r>
          </w:p>
          <w:p>
            <w:pPr>
              <w:spacing w:after="20"/>
              <w:ind w:left="20"/>
              <w:jc w:val="both"/>
            </w:pPr>
            <w:r>
              <w:rPr>
                <w:rFonts w:ascii="Times New Roman"/>
                <w:b w:val="false"/>
                <w:i w:val="false"/>
                <w:color w:val="000000"/>
                <w:sz w:val="20"/>
              </w:rPr>
              <w:t>
3) көрсетілетін қызметті берушіде қызмет көрсетудің рұқсат берілетін ең ұзақ уақыты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(ішінара цифрландырылған)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сыртындағы және мектеп жанындағы лагерьлерге жолдама не осы мемлекеттік қызмет көрсетуге қойылатын талаптарының 10-тармағында көрсетілген негіздер бойынша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Порталда мемлекеттік қызмет көрсетудің нәтижесі көрсетілетін қызметті алушының "жеке кабинетіне" жіберіледі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берушіде: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аралықтағы түскі үзіліспен сағат 9.00-ден 18.30-ға дейін;</w:t>
            </w:r>
          </w:p>
          <w:p>
            <w:pPr>
              <w:spacing w:after="20"/>
              <w:ind w:left="20"/>
              <w:jc w:val="both"/>
            </w:pPr>
            <w:r>
              <w:rPr>
                <w:rFonts w:ascii="Times New Roman"/>
                <w:b w:val="false"/>
                <w:i w:val="false"/>
                <w:color w:val="000000"/>
                <w:sz w:val="20"/>
              </w:rPr>
              <w:t>
2) Мемлекеттік корпорацияда: еңбек заңнамасына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Қабылдау "электрондық" кезек тәртібімен, көрсетілетін қызметті алушының тіркелген жері бойынша жеделдетілген қызмет көрсетусіз жүзеге асырылады, портал арқылы электрондық кезекті "брондауға" болады;</w:t>
            </w:r>
          </w:p>
          <w:p>
            <w:pPr>
              <w:spacing w:after="20"/>
              <w:ind w:left="20"/>
              <w:jc w:val="both"/>
            </w:pPr>
            <w:r>
              <w:rPr>
                <w:rFonts w:ascii="Times New Roman"/>
                <w:b w:val="false"/>
                <w:i w:val="false"/>
                <w:color w:val="000000"/>
                <w:sz w:val="20"/>
              </w:rPr>
              <w:t>
3) порталда: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жүгінген жағдайда өтінішті қабылдау және мемлекеттік қызмет көрсету нәтижесін беру келесі жұмыс күнімен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Қазақстан Республикасы Оқу-ағарту министрлігінің: www.edu.gov.kz интернет-ресурсында;</w:t>
            </w:r>
          </w:p>
          <w:p>
            <w:pPr>
              <w:spacing w:after="20"/>
              <w:ind w:left="20"/>
              <w:jc w:val="both"/>
            </w:pPr>
            <w:r>
              <w:rPr>
                <w:rFonts w:ascii="Times New Roman"/>
                <w:b w:val="false"/>
                <w:i w:val="false"/>
                <w:color w:val="000000"/>
                <w:sz w:val="20"/>
              </w:rPr>
              <w:t>
2) www.egov.kz порталында орналасқан.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берушіге және Мемлекеттік корпорацияға жүгінген кезде:</w:t>
            </w:r>
          </w:p>
          <w:p>
            <w:pPr>
              <w:spacing w:after="20"/>
              <w:ind w:left="20"/>
              <w:jc w:val="both"/>
            </w:pPr>
            <w:r>
              <w:rPr>
                <w:rFonts w:ascii="Times New Roman"/>
                <w:b w:val="false"/>
                <w:i w:val="false"/>
                <w:color w:val="000000"/>
                <w:sz w:val="20"/>
              </w:rPr>
              <w:t>
1) өтініш;</w:t>
            </w:r>
          </w:p>
          <w:p>
            <w:pPr>
              <w:spacing w:after="20"/>
              <w:ind w:left="20"/>
              <w:jc w:val="both"/>
            </w:pPr>
            <w:r>
              <w:rPr>
                <w:rFonts w:ascii="Times New Roman"/>
                <w:b w:val="false"/>
                <w:i w:val="false"/>
                <w:color w:val="000000"/>
                <w:sz w:val="20"/>
              </w:rPr>
              <w:t>
2) жеке басын куәландыратын құжат немесе цифрлық құжаттар сервисінен цифрлық құжат (жеке басын сәйкестендіру үшін);</w:t>
            </w:r>
          </w:p>
          <w:p>
            <w:pPr>
              <w:spacing w:after="20"/>
              <w:ind w:left="20"/>
              <w:jc w:val="both"/>
            </w:pPr>
            <w:r>
              <w:rPr>
                <w:rFonts w:ascii="Times New Roman"/>
                <w:b w:val="false"/>
                <w:i w:val="false"/>
                <w:color w:val="000000"/>
                <w:sz w:val="20"/>
              </w:rPr>
              <w:t>
3) "АХАТ тіркеу пункті" цифрлық жүйесінде (бұдан әрі – АХАТ ЦЖ) мәліметтер болмаған кезде электрондық нысандағы баланың (балалардың) туу туралы куәлігі немесе оның қағаз жеткізгіштегі көшірмесі;</w:t>
            </w:r>
          </w:p>
          <w:p>
            <w:pPr>
              <w:spacing w:after="20"/>
              <w:ind w:left="20"/>
              <w:jc w:val="both"/>
            </w:pPr>
            <w:r>
              <w:rPr>
                <w:rFonts w:ascii="Times New Roman"/>
                <w:b w:val="false"/>
                <w:i w:val="false"/>
                <w:color w:val="000000"/>
                <w:sz w:val="20"/>
              </w:rPr>
              <w:t>
4) неке қию немесе некені бұзу туралы куәліктің көшірмесі (АХАТ ЦЖ-де мәліметтер болмаған кезде);</w:t>
            </w:r>
          </w:p>
          <w:p>
            <w:pPr>
              <w:spacing w:after="20"/>
              <w:ind w:left="20"/>
              <w:jc w:val="both"/>
            </w:pPr>
            <w:r>
              <w:rPr>
                <w:rFonts w:ascii="Times New Roman"/>
                <w:b w:val="false"/>
                <w:i w:val="false"/>
                <w:color w:val="000000"/>
                <w:sz w:val="20"/>
              </w:rPr>
              <w:t xml:space="preserve">
5)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21579 болып тіркелген) (бұдан әрі – № ҚР ДСМ-175/2020 бұйрық) бекітілген № 071/у нысанына сәйкес сауықтыру лагеріне баратын оқушыға берілетін медициналық анықтама;</w:t>
            </w:r>
          </w:p>
          <w:p>
            <w:pPr>
              <w:spacing w:after="20"/>
              <w:ind w:left="20"/>
              <w:jc w:val="both"/>
            </w:pPr>
            <w:r>
              <w:rPr>
                <w:rFonts w:ascii="Times New Roman"/>
                <w:b w:val="false"/>
                <w:i w:val="false"/>
                <w:color w:val="000000"/>
                <w:sz w:val="20"/>
              </w:rPr>
              <w:t>
6) мәртебесін растайтын құжаттың көшірмесі:</w:t>
            </w:r>
          </w:p>
          <w:p>
            <w:pPr>
              <w:spacing w:after="20"/>
              <w:ind w:left="20"/>
              <w:jc w:val="both"/>
            </w:pPr>
            <w:r>
              <w:rPr>
                <w:rFonts w:ascii="Times New Roman"/>
                <w:b w:val="false"/>
                <w:i w:val="false"/>
                <w:color w:val="000000"/>
                <w:sz w:val="20"/>
              </w:rPr>
              <w:t>
мемлекеттік атаулы әлеуметтік көмекті алуға құқығы бар отбасылардан шыққан балалар үшін – көрсетілетін қызметті алушының (отбасының) жергілікті атқарушы органдар ұсынатын мемлекеттік атаулы әлеуметтік көмекті тұтынушылар қатарына жататынын растайтын анықтама;</w:t>
            </w:r>
          </w:p>
          <w:p>
            <w:pPr>
              <w:spacing w:after="20"/>
              <w:ind w:left="20"/>
              <w:jc w:val="both"/>
            </w:pPr>
            <w:r>
              <w:rPr>
                <w:rFonts w:ascii="Times New Roman"/>
                <w:b w:val="false"/>
                <w:i w:val="false"/>
                <w:color w:val="000000"/>
                <w:sz w:val="20"/>
              </w:rPr>
              <w:t>
жан басына шаққанда орташа табысы күн көріс деңгейінен төмен, мемлекеттік атаулы әлеуметтік көмек алмайтын отбасылардан шыққан балалар үшін – алған табысы туралы құжаттар (жұмыс істейтін ата-аналардың немесе оларды алмастыратын адамдардың жалақылары туралы, кәсіпкерліктен және басқа да қызмет түрлерінен түсетін табыстары туралы, балаларға және басқа да асырауындағыларға төленетін алимент түріндегі табыстары туралы анықтама);</w:t>
            </w:r>
          </w:p>
          <w:p>
            <w:pPr>
              <w:spacing w:after="20"/>
              <w:ind w:left="20"/>
              <w:jc w:val="both"/>
            </w:pPr>
            <w:r>
              <w:rPr>
                <w:rFonts w:ascii="Times New Roman"/>
                <w:b w:val="false"/>
                <w:i w:val="false"/>
                <w:color w:val="000000"/>
                <w:sz w:val="20"/>
              </w:rPr>
              <w:t>
отбасыларда тәрбиеленетін жетім балалар, ата-анасының қамқорлығынсыз қалған балалар үшін – қорғаншылықты (қамқоршылықты), патронаттық тәрбиелеуді бекіту туралы уәкілетті органның шешімі;</w:t>
            </w:r>
          </w:p>
          <w:p>
            <w:pPr>
              <w:spacing w:after="20"/>
              <w:ind w:left="20"/>
              <w:jc w:val="both"/>
            </w:pPr>
            <w:r>
              <w:rPr>
                <w:rFonts w:ascii="Times New Roman"/>
                <w:b w:val="false"/>
                <w:i w:val="false"/>
                <w:color w:val="000000"/>
                <w:sz w:val="20"/>
              </w:rPr>
              <w:t>
төтенше жағдайлардың салдарынан шұғыл көмекті талап ететін отбасылардан шыққан және білім беру ұйымының алқалы басқару органы айқындайтын білім алушылар мен тәрбиеленушілердің өзге де санаттарына жататын балалар үшін – отбасының материалдық-тұрмыстық жағдайын тексеру негізінде алқалы органның шешімі.</w:t>
            </w:r>
          </w:p>
          <w:p>
            <w:pPr>
              <w:spacing w:after="20"/>
              <w:ind w:left="20"/>
              <w:jc w:val="both"/>
            </w:pPr>
            <w:r>
              <w:rPr>
                <w:rFonts w:ascii="Times New Roman"/>
                <w:b w:val="false"/>
                <w:i w:val="false"/>
                <w:color w:val="000000"/>
                <w:sz w:val="20"/>
              </w:rPr>
              <w:t>
порталда:</w:t>
            </w:r>
          </w:p>
          <w:p>
            <w:pPr>
              <w:spacing w:after="20"/>
              <w:ind w:left="20"/>
              <w:jc w:val="both"/>
            </w:pPr>
            <w:r>
              <w:rPr>
                <w:rFonts w:ascii="Times New Roman"/>
                <w:b w:val="false"/>
                <w:i w:val="false"/>
                <w:color w:val="000000"/>
                <w:sz w:val="20"/>
              </w:rPr>
              <w:t>
1) көрсетілетін қызметті алушының ЭЦҚ-сымен немесе көрсетілетін қызметті алушының ұялы байланыс операторы ұсынған абоненттік нөмірі порталдың есеп жазбасына тіркелген және қосылған кезде, бір рет пайдаланатын құпия сөзбен куәландырылған электрондық құжат нысанындағы өтініш;</w:t>
            </w:r>
          </w:p>
          <w:p>
            <w:pPr>
              <w:spacing w:after="20"/>
              <w:ind w:left="20"/>
              <w:jc w:val="both"/>
            </w:pPr>
            <w:r>
              <w:rPr>
                <w:rFonts w:ascii="Times New Roman"/>
                <w:b w:val="false"/>
                <w:i w:val="false"/>
                <w:color w:val="000000"/>
                <w:sz w:val="20"/>
              </w:rPr>
              <w:t>
2) "АХАТ тіркеу пункті" цифрлық жүйесінде мәліметтер болмаған жағдайда (бұдан әрі – АХАТ ЦЖ) не Қазақстан Республикасынан тыс жерде туған жағдайда баланың (балалардың) туу туралы куәлігінің электрондық көшірмесі;</w:t>
            </w:r>
          </w:p>
          <w:p>
            <w:pPr>
              <w:spacing w:after="20"/>
              <w:ind w:left="20"/>
              <w:jc w:val="both"/>
            </w:pPr>
            <w:r>
              <w:rPr>
                <w:rFonts w:ascii="Times New Roman"/>
                <w:b w:val="false"/>
                <w:i w:val="false"/>
                <w:color w:val="000000"/>
                <w:sz w:val="20"/>
              </w:rPr>
              <w:t>
3) неке қию немесе некені бұзу туралы куәліктің электрондық көшірмесі (АХАТ ЦЖ-декуіландырылады мәліметтер болмаған кезде);</w:t>
            </w:r>
          </w:p>
          <w:p>
            <w:pPr>
              <w:spacing w:after="20"/>
              <w:ind w:left="20"/>
              <w:jc w:val="both"/>
            </w:pPr>
            <w:r>
              <w:rPr>
                <w:rFonts w:ascii="Times New Roman"/>
                <w:b w:val="false"/>
                <w:i w:val="false"/>
                <w:color w:val="000000"/>
                <w:sz w:val="20"/>
              </w:rPr>
              <w:t>
4) № ҚР ДСМ-175/2020 бұйрықпен бекітілген нысанға сәйкес сауықтыру лагерiне баратын мектеп оқушысына берілетін медициналық анықтаманың электрондық көшірмесі;</w:t>
            </w:r>
          </w:p>
          <w:p>
            <w:pPr>
              <w:spacing w:after="20"/>
              <w:ind w:left="20"/>
              <w:jc w:val="both"/>
            </w:pPr>
            <w:r>
              <w:rPr>
                <w:rFonts w:ascii="Times New Roman"/>
                <w:b w:val="false"/>
                <w:i w:val="false"/>
                <w:color w:val="000000"/>
                <w:sz w:val="20"/>
              </w:rPr>
              <w:t>
5) мәртебесін растайтын құжаттың электрондық көшірмесі:</w:t>
            </w:r>
          </w:p>
          <w:p>
            <w:pPr>
              <w:spacing w:after="20"/>
              <w:ind w:left="20"/>
              <w:jc w:val="both"/>
            </w:pPr>
            <w:r>
              <w:rPr>
                <w:rFonts w:ascii="Times New Roman"/>
                <w:b w:val="false"/>
                <w:i w:val="false"/>
                <w:color w:val="000000"/>
                <w:sz w:val="20"/>
              </w:rPr>
              <w:t>
мемлекеттік атаулы әлеуметтік көмекті алуға құқығы бар отбасылардан шыққан балалар үшін – көрсетілетін қызметті алушының (отбасының) жергілікті атқарушы органдар ұсынатын мемлекеттік атаулы әлеуметтік көмекті тұтынушылар қатарына жататынын растайтын анықтама;</w:t>
            </w:r>
          </w:p>
          <w:p>
            <w:pPr>
              <w:spacing w:after="20"/>
              <w:ind w:left="20"/>
              <w:jc w:val="both"/>
            </w:pPr>
            <w:r>
              <w:rPr>
                <w:rFonts w:ascii="Times New Roman"/>
                <w:b w:val="false"/>
                <w:i w:val="false"/>
                <w:color w:val="000000"/>
                <w:sz w:val="20"/>
              </w:rPr>
              <w:t>
жан басына шаққанда орташа табысы күн көріс деңгейінен төмен, мемлекеттік атаулы әлеуметтік көмек алмайтын отбасылардан шыққан балалар үшін – алған табысы туралы құжаттар (жұмыс істейтін ата-аналардың немесе оларды алмастыратын адамдардың жалақылары туралы, кәсіпкерліктен және басқа да қызмет түрлерінен түсетін табыстары туралы, балаларға және басқа да асырауындағыларға төленетін алимент түріндегі табыстары туралы анықтама);</w:t>
            </w:r>
          </w:p>
          <w:p>
            <w:pPr>
              <w:spacing w:after="20"/>
              <w:ind w:left="20"/>
              <w:jc w:val="both"/>
            </w:pPr>
            <w:r>
              <w:rPr>
                <w:rFonts w:ascii="Times New Roman"/>
                <w:b w:val="false"/>
                <w:i w:val="false"/>
                <w:color w:val="000000"/>
                <w:sz w:val="20"/>
              </w:rPr>
              <w:t>
отбасыларда тәрбиеленетін жетім балалар, ата-анасының қамқорлығынсыз қалған балалар үшін – қорғаншылықты (қамқоршылықты), патронаттық тәрбиелеуді бекіту туралы уәкілетті органның шешімі;</w:t>
            </w:r>
          </w:p>
          <w:p>
            <w:pPr>
              <w:spacing w:after="20"/>
              <w:ind w:left="20"/>
              <w:jc w:val="both"/>
            </w:pPr>
            <w:r>
              <w:rPr>
                <w:rFonts w:ascii="Times New Roman"/>
                <w:b w:val="false"/>
                <w:i w:val="false"/>
                <w:color w:val="000000"/>
                <w:sz w:val="20"/>
              </w:rPr>
              <w:t>
төтенше жағдайлардың салдарынан шұғыл көмекті талап ететін отбасылардан шыққан және білім беру ұйымының алқалы басқару органы айқындайтын білім алушылар мен тәрбиеленушілердің өзге де санаттарына жататын балалар үшін – отбасының материалдық-тұрмыстық жағдайын тексеру негізінде алқалы органның шешімі.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бөлінетін қаражатты қалыптастыру, жұмсау бағыты мен оларды есепке алу қағидаларын бекіту туралы" Қазақстан Республикасы Үкіметінің 2008 жылғы 25 қаңтардағы № 64 қаулысында белгіленген талаптарға көрсетілетін қызметті алушының сәйкес келмеуі;</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көрсетілетін қызметтің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ЭЦҚ-сы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Көрсетілетін қызметті алушы мемлекеттік қызмет көрсету тәртібі мен мәртебесі туралы ақпаратты Бірыңғай байланыс орталығы арқылы алады: 1414, 8 800 080 7777.</w:t>
            </w:r>
          </w:p>
          <w:p>
            <w:pPr>
              <w:spacing w:after="20"/>
              <w:ind w:left="20"/>
              <w:jc w:val="both"/>
            </w:pPr>
            <w:r>
              <w:rPr>
                <w:rFonts w:ascii="Times New Roman"/>
                <w:b w:val="false"/>
                <w:i w:val="false"/>
                <w:color w:val="000000"/>
                <w:sz w:val="20"/>
              </w:rPr>
              <w:t>
Цифрлық құжаттар сервисі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"Мемлекеттік білім беру </w:t>
            </w:r>
            <w:r>
              <w:br/>
            </w:r>
            <w:r>
              <w:rPr>
                <w:rFonts w:ascii="Times New Roman"/>
                <w:b w:val="false"/>
                <w:i w:val="false"/>
                <w:color w:val="000000"/>
                <w:sz w:val="20"/>
              </w:rPr>
              <w:t xml:space="preserve">мекемелеріндегі білім алушылар </w:t>
            </w:r>
            <w:r>
              <w:br/>
            </w:r>
            <w:r>
              <w:rPr>
                <w:rFonts w:ascii="Times New Roman"/>
                <w:b w:val="false"/>
                <w:i w:val="false"/>
                <w:color w:val="000000"/>
                <w:sz w:val="20"/>
              </w:rPr>
              <w:t xml:space="preserve">мен тәрбиенушілердің </w:t>
            </w:r>
            <w:r>
              <w:br/>
            </w:r>
            <w:r>
              <w:rPr>
                <w:rFonts w:ascii="Times New Roman"/>
                <w:b w:val="false"/>
                <w:i w:val="false"/>
                <w:color w:val="000000"/>
                <w:sz w:val="20"/>
              </w:rPr>
              <w:t xml:space="preserve">жекелеген санаттарына қала </w:t>
            </w:r>
            <w:r>
              <w:br/>
            </w:r>
            <w:r>
              <w:rPr>
                <w:rFonts w:ascii="Times New Roman"/>
                <w:b w:val="false"/>
                <w:i w:val="false"/>
                <w:color w:val="000000"/>
                <w:sz w:val="20"/>
              </w:rPr>
              <w:t xml:space="preserve">сыртындағы және мектеп </w:t>
            </w:r>
            <w:r>
              <w:br/>
            </w:r>
            <w:r>
              <w:rPr>
                <w:rFonts w:ascii="Times New Roman"/>
                <w:b w:val="false"/>
                <w:i w:val="false"/>
                <w:color w:val="000000"/>
                <w:sz w:val="20"/>
              </w:rPr>
              <w:t xml:space="preserve">жанындағы лагерьлерде </w:t>
            </w:r>
            <w:r>
              <w:br/>
            </w:r>
            <w:r>
              <w:rPr>
                <w:rFonts w:ascii="Times New Roman"/>
                <w:b w:val="false"/>
                <w:i w:val="false"/>
                <w:color w:val="000000"/>
                <w:sz w:val="20"/>
              </w:rPr>
              <w:t xml:space="preserve">демалуы үшін құжаттар </w:t>
            </w:r>
            <w:r>
              <w:br/>
            </w:r>
            <w:r>
              <w:rPr>
                <w:rFonts w:ascii="Times New Roman"/>
                <w:b w:val="false"/>
                <w:i w:val="false"/>
                <w:color w:val="000000"/>
                <w:sz w:val="20"/>
              </w:rPr>
              <w:t xml:space="preserve">қабылдау және жолдама беру" </w:t>
            </w:r>
            <w:r>
              <w:br/>
            </w:r>
            <w:r>
              <w:rPr>
                <w:rFonts w:ascii="Times New Roman"/>
                <w:b w:val="false"/>
                <w:i w:val="false"/>
                <w:color w:val="000000"/>
                <w:sz w:val="20"/>
              </w:rPr>
              <w:t xml:space="preserve">мемлекеттік қызметті көрсету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11" w:id="448"/>
    <w:p>
      <w:pPr>
        <w:spacing w:after="0"/>
        <w:ind w:left="0"/>
        <w:jc w:val="left"/>
      </w:pPr>
      <w:r>
        <w:rPr>
          <w:rFonts w:ascii="Times New Roman"/>
          <w:b/>
          <w:i w:val="false"/>
          <w:color w:val="000000"/>
        </w:rPr>
        <w:t xml:space="preserve"> Құжаттарды қабылдаудан бас тарту туралы қолхат</w:t>
      </w:r>
    </w:p>
    <w:bookmarkEnd w:id="448"/>
    <w:p>
      <w:pPr>
        <w:spacing w:after="0"/>
        <w:ind w:left="0"/>
        <w:jc w:val="both"/>
      </w:pPr>
      <w:r>
        <w:rPr>
          <w:rFonts w:ascii="Times New Roman"/>
          <w:b w:val="false"/>
          <w:i w:val="false"/>
          <w:color w:val="ff0000"/>
          <w:sz w:val="28"/>
        </w:rPr>
        <w:t xml:space="preserve">
      Ескерту. 3-қосымша жаңа редакцияда - ҚР Оқу-ағарту министрінің 12.04.2023 </w:t>
      </w:r>
      <w:r>
        <w:rPr>
          <w:rFonts w:ascii="Times New Roman"/>
          <w:b w:val="false"/>
          <w:i w:val="false"/>
          <w:color w:val="ff0000"/>
          <w:sz w:val="28"/>
        </w:rPr>
        <w:t>№ 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"Мемлекеттік көрсетілетін қызметтер туралы" Қазақстан Республикасы Заңының </w:t>
      </w:r>
      <w:r>
        <w:rPr>
          <w:rFonts w:ascii="Times New Roman"/>
          <w:b w:val="false"/>
          <w:i w:val="false"/>
          <w:color w:val="000000"/>
          <w:sz w:val="28"/>
        </w:rPr>
        <w:t>20-бабының</w:t>
      </w:r>
      <w:r>
        <w:rPr>
          <w:rFonts w:ascii="Times New Roman"/>
          <w:b w:val="false"/>
          <w:i w:val="false"/>
          <w:color w:val="000000"/>
          <w:sz w:val="28"/>
        </w:rPr>
        <w:t xml:space="preserve"> 2-тармағын басшылыққа алып, "Азаматтарға арналған үкімет" Мемлекеттік корпорацияның коммерциялық емес қоғамы филиалының № __ бөлімі ____________________________________ (мекенжайды көрсету) мемлекеттік көрсетілетін қызмет мемлекеттік қызмет көрсетуге қойылатын талаптарында көзделген тізбеге сәйкес Сіз ұсынған құжаттар топтамасының толық болмауына байланысты ___________________________________ (мемлекеттік көрсетілетін қызметтің атауы) мемлекеттік қызмет көрсетуге құжаттарды қабылдаудан бас тартады, атап айтқанда:</w:t>
      </w:r>
    </w:p>
    <w:p>
      <w:pPr>
        <w:spacing w:after="0"/>
        <w:ind w:left="0"/>
        <w:jc w:val="both"/>
      </w:pPr>
      <w:r>
        <w:rPr>
          <w:rFonts w:ascii="Times New Roman"/>
          <w:b w:val="false"/>
          <w:i w:val="false"/>
          <w:color w:val="000000"/>
          <w:sz w:val="28"/>
        </w:rPr>
        <w:t>
      Жоқ құжаттардың атауы:</w:t>
      </w:r>
    </w:p>
    <w:p>
      <w:pPr>
        <w:spacing w:after="0"/>
        <w:ind w:left="0"/>
        <w:jc w:val="both"/>
      </w:pPr>
      <w:r>
        <w:rPr>
          <w:rFonts w:ascii="Times New Roman"/>
          <w:b w:val="false"/>
          <w:i w:val="false"/>
          <w:color w:val="000000"/>
          <w:sz w:val="28"/>
        </w:rPr>
        <w:t>
      1) ____________________________________________________;</w:t>
      </w:r>
    </w:p>
    <w:p>
      <w:pPr>
        <w:spacing w:after="0"/>
        <w:ind w:left="0"/>
        <w:jc w:val="both"/>
      </w:pPr>
      <w:r>
        <w:rPr>
          <w:rFonts w:ascii="Times New Roman"/>
          <w:b w:val="false"/>
          <w:i w:val="false"/>
          <w:color w:val="000000"/>
          <w:sz w:val="28"/>
        </w:rPr>
        <w:t>
      2) ____________________________________________________;</w:t>
      </w:r>
    </w:p>
    <w:p>
      <w:pPr>
        <w:spacing w:after="0"/>
        <w:ind w:left="0"/>
        <w:jc w:val="both"/>
      </w:pPr>
      <w:r>
        <w:rPr>
          <w:rFonts w:ascii="Times New Roman"/>
          <w:b w:val="false"/>
          <w:i w:val="false"/>
          <w:color w:val="000000"/>
          <w:sz w:val="28"/>
        </w:rPr>
        <w:t>
      3) ____________________________________________________.</w:t>
      </w:r>
    </w:p>
    <w:p>
      <w:pPr>
        <w:spacing w:after="0"/>
        <w:ind w:left="0"/>
        <w:jc w:val="both"/>
      </w:pPr>
      <w:r>
        <w:rPr>
          <w:rFonts w:ascii="Times New Roman"/>
          <w:b w:val="false"/>
          <w:i w:val="false"/>
          <w:color w:val="000000"/>
          <w:sz w:val="28"/>
        </w:rPr>
        <w:t xml:space="preserve">
      Осы қолхат әр тарапқа біреуден 2 данада жасалды. </w:t>
      </w:r>
    </w:p>
    <w:p>
      <w:pPr>
        <w:spacing w:after="0"/>
        <w:ind w:left="0"/>
        <w:jc w:val="both"/>
      </w:pPr>
      <w:r>
        <w:rPr>
          <w:rFonts w:ascii="Times New Roman"/>
          <w:b w:val="false"/>
          <w:i w:val="false"/>
          <w:color w:val="000000"/>
          <w:sz w:val="28"/>
        </w:rPr>
        <w:t>
      Тегі, аты, әкесінің аты (бар болғанда)</w:t>
      </w:r>
    </w:p>
    <w:p>
      <w:pPr>
        <w:spacing w:after="0"/>
        <w:ind w:left="0"/>
        <w:jc w:val="both"/>
      </w:pPr>
      <w:r>
        <w:rPr>
          <w:rFonts w:ascii="Times New Roman"/>
          <w:b w:val="false"/>
          <w:i w:val="false"/>
          <w:color w:val="000000"/>
          <w:sz w:val="28"/>
        </w:rPr>
        <w:t>
      (Мемлекеттік корпорацияның қызметкері) _________________ (қолы)</w:t>
      </w:r>
    </w:p>
    <w:p>
      <w:pPr>
        <w:spacing w:after="0"/>
        <w:ind w:left="0"/>
        <w:jc w:val="both"/>
      </w:pPr>
      <w:r>
        <w:rPr>
          <w:rFonts w:ascii="Times New Roman"/>
          <w:b w:val="false"/>
          <w:i w:val="false"/>
          <w:color w:val="000000"/>
          <w:sz w:val="28"/>
        </w:rPr>
        <w:t>
      Орындаушының тегі, аты, әкесінің аты (бар болғанда) ___________________</w:t>
      </w:r>
    </w:p>
    <w:p>
      <w:pPr>
        <w:spacing w:after="0"/>
        <w:ind w:left="0"/>
        <w:jc w:val="both"/>
      </w:pPr>
      <w:r>
        <w:rPr>
          <w:rFonts w:ascii="Times New Roman"/>
          <w:b w:val="false"/>
          <w:i w:val="false"/>
          <w:color w:val="000000"/>
          <w:sz w:val="28"/>
        </w:rPr>
        <w:t>
      Қабылдаушының тегі, аты, әкесінің аты (бар болғанда) __________________</w:t>
      </w:r>
    </w:p>
    <w:p>
      <w:pPr>
        <w:spacing w:after="0"/>
        <w:ind w:left="0"/>
        <w:jc w:val="both"/>
      </w:pPr>
      <w:r>
        <w:rPr>
          <w:rFonts w:ascii="Times New Roman"/>
          <w:b w:val="false"/>
          <w:i w:val="false"/>
          <w:color w:val="000000"/>
          <w:sz w:val="28"/>
        </w:rPr>
        <w:t>
      (көрсетілетін қызметті алушының қолы) "___"____________ 20__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2020 жылғы 24 сәуірдегі</w:t>
            </w:r>
            <w:r>
              <w:br/>
            </w:r>
            <w:r>
              <w:rPr>
                <w:rFonts w:ascii="Times New Roman"/>
                <w:b w:val="false"/>
                <w:i w:val="false"/>
                <w:color w:val="000000"/>
                <w:sz w:val="20"/>
              </w:rPr>
              <w:t xml:space="preserve">№ 158 бұйрығына </w:t>
            </w:r>
            <w:r>
              <w:br/>
            </w:r>
            <w:r>
              <w:rPr>
                <w:rFonts w:ascii="Times New Roman"/>
                <w:b w:val="false"/>
                <w:i w:val="false"/>
                <w:color w:val="000000"/>
                <w:sz w:val="20"/>
              </w:rPr>
              <w:t>12-қосымша</w:t>
            </w:r>
          </w:p>
        </w:tc>
      </w:tr>
    </w:tbl>
    <w:bookmarkStart w:name="z313" w:id="449"/>
    <w:p>
      <w:pPr>
        <w:spacing w:after="0"/>
        <w:ind w:left="0"/>
        <w:jc w:val="left"/>
      </w:pPr>
      <w:r>
        <w:rPr>
          <w:rFonts w:ascii="Times New Roman"/>
          <w:b/>
          <w:i w:val="false"/>
          <w:color w:val="000000"/>
        </w:rPr>
        <w:t xml:space="preserve"> "Он жасқа толған баланың пiкiрi ескеру туралы қорғаншылық немесе қамқоршылық органының шешімін беру" мемлекеттік қызметті көрсету қағидалары</w:t>
      </w:r>
    </w:p>
    <w:bookmarkEnd w:id="449"/>
    <w:bookmarkStart w:name="z314" w:id="450"/>
    <w:p>
      <w:pPr>
        <w:spacing w:after="0"/>
        <w:ind w:left="0"/>
        <w:jc w:val="left"/>
      </w:pPr>
      <w:r>
        <w:rPr>
          <w:rFonts w:ascii="Times New Roman"/>
          <w:b/>
          <w:i w:val="false"/>
          <w:color w:val="000000"/>
        </w:rPr>
        <w:t xml:space="preserve"> </w:t>
      </w:r>
      <w:r>
        <w:rPr>
          <w:rFonts w:ascii="Times New Roman"/>
          <w:b/>
          <w:i w:val="false"/>
          <w:color w:val="000000"/>
        </w:rPr>
        <w:t>1-тарау. Жалпы ережелер</w:t>
      </w:r>
    </w:p>
    <w:bookmarkEnd w:id="450"/>
    <w:bookmarkStart w:name="z316" w:id="451"/>
    <w:p>
      <w:pPr>
        <w:spacing w:after="0"/>
        <w:ind w:left="0"/>
        <w:jc w:val="both"/>
      </w:pPr>
      <w:r>
        <w:rPr>
          <w:rFonts w:ascii="Times New Roman"/>
          <w:b w:val="false"/>
          <w:i w:val="false"/>
          <w:color w:val="000000"/>
          <w:sz w:val="28"/>
        </w:rPr>
        <w:t xml:space="preserve">
      1. Осы "Он жасқа толған баланың пiкiрi ескеру туралы қорғаншылық немесе қамқоршылық органының шешімін беру" мемлекеттік қызметті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он жасқа толған баланың пiкiрi ескеру туралы қорғаншылық немесе қамқоршылық органының шешімін беру тәртібін айқындайды.</w:t>
      </w:r>
    </w:p>
    <w:bookmarkEnd w:id="4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8" w:id="452"/>
    <w:p>
      <w:pPr>
        <w:spacing w:after="0"/>
        <w:ind w:left="0"/>
        <w:jc w:val="left"/>
      </w:pPr>
      <w:r>
        <w:rPr>
          <w:rFonts w:ascii="Times New Roman"/>
          <w:b/>
          <w:i w:val="false"/>
          <w:color w:val="000000"/>
        </w:rPr>
        <w:t xml:space="preserve"> 2-тарау. Мемлекеттік қызмет көрсету тәртібі</w:t>
      </w:r>
    </w:p>
    <w:bookmarkEnd w:id="452"/>
    <w:bookmarkStart w:name="z319" w:id="453"/>
    <w:p>
      <w:pPr>
        <w:spacing w:after="0"/>
        <w:ind w:left="0"/>
        <w:jc w:val="both"/>
      </w:pPr>
      <w:r>
        <w:rPr>
          <w:rFonts w:ascii="Times New Roman"/>
          <w:b w:val="false"/>
          <w:i w:val="false"/>
          <w:color w:val="000000"/>
          <w:sz w:val="28"/>
        </w:rPr>
        <w:t>
      3. "Он жасқа толған баланың пiкiрiн ескеру туралы қорғаншылық немесе қамқоршылық органының шешімін беру" мемлекеттік көрсетілетін қызметін (бұдан әрі – мемлекеттік көрсетілетін қызмет) алу үшін жеке тұлға (бұдан әрі – көрсетілетін қызметті алушы) республикалық маңызы бар қалалардың, астананың, аудандардағы, облыстық маңызы бар қалалардағы жергілікті атқарушы органдары (бұдан әрі – көрсетілетін қызметті беруші) осы Қағидаларға 2-қосымшаға сәйкес "Он жасқа толған баланың пiкiрiн ескеру туралы қорғаншылық немесе қамқоршылық органының шешімін беру" мемлекеттік қызмет көрсетуге қойылатын негізгі талаптардың тізбесінде (бұдан әрі – Мемлекеттік қызмет көрсетуге қойылатын талаптар) көзделген құжаттарды қоса бере отырып, осы Қағидаларға 1-қосымшаға сәйкес нысан бойынша өтініш береді.</w:t>
      </w:r>
    </w:p>
    <w:bookmarkEnd w:id="4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0" w:id="454"/>
    <w:p>
      <w:pPr>
        <w:spacing w:after="0"/>
        <w:ind w:left="0"/>
        <w:jc w:val="both"/>
      </w:pPr>
      <w:r>
        <w:rPr>
          <w:rFonts w:ascii="Times New Roman"/>
          <w:b w:val="false"/>
          <w:i w:val="false"/>
          <w:color w:val="000000"/>
          <w:sz w:val="28"/>
        </w:rPr>
        <w:t>
      4. Көрсетілетін қызметті беруші құжаттарды қабылдауды жүзеге асырады және ұсынылған құжаттардың толықтығын тексереді.</w:t>
      </w:r>
    </w:p>
    <w:bookmarkEnd w:id="454"/>
    <w:bookmarkStart w:name="z734" w:id="455"/>
    <w:p>
      <w:pPr>
        <w:spacing w:after="0"/>
        <w:ind w:left="0"/>
        <w:jc w:val="both"/>
      </w:pPr>
      <w:r>
        <w:rPr>
          <w:rFonts w:ascii="Times New Roman"/>
          <w:b w:val="false"/>
          <w:i w:val="false"/>
          <w:color w:val="000000"/>
          <w:sz w:val="28"/>
        </w:rPr>
        <w:t>
      Егер Қазақстан Республикасының заңдарында өзгеше көзделмесе, көрсетілетін қызметті беруші мемлекеттік қызметті көрсету кезінде цифрлық жүйелерде қамтылған, заңмен қорғалатын құпияны құрайтын мәліметтерді пайдалануға көрсетілетін қызметті алушыдан келісім алады.</w:t>
      </w:r>
    </w:p>
    <w:bookmarkEnd w:id="455"/>
    <w:bookmarkStart w:name="z735" w:id="456"/>
    <w:p>
      <w:pPr>
        <w:spacing w:after="0"/>
        <w:ind w:left="0"/>
        <w:jc w:val="both"/>
      </w:pPr>
      <w:r>
        <w:rPr>
          <w:rFonts w:ascii="Times New Roman"/>
          <w:b w:val="false"/>
          <w:i w:val="false"/>
          <w:color w:val="000000"/>
          <w:sz w:val="28"/>
        </w:rPr>
        <w:t>
      Көрсетілетін қызметті беруші іске асырылған интеграция арқылы цифрлық құжаттарды цифрлық құжаттар сервисінен порталда тіркелген пайдаланушының ұялы байланысының абоненттік нөмірі арқылы ұсынылған құжат иесінің келісімі болған жағдайда, бір реттік парольді беру арқылы немесе порталдың хабарламасына жауап ретінде қысқа мәтіндік хабарлама жіберу арқылы алады.</w:t>
      </w:r>
    </w:p>
    <w:bookmarkEnd w:id="456"/>
    <w:bookmarkStart w:name="z736" w:id="457"/>
    <w:p>
      <w:pPr>
        <w:spacing w:after="0"/>
        <w:ind w:left="0"/>
        <w:jc w:val="both"/>
      </w:pPr>
      <w:r>
        <w:rPr>
          <w:rFonts w:ascii="Times New Roman"/>
          <w:b w:val="false"/>
          <w:i w:val="false"/>
          <w:color w:val="000000"/>
          <w:sz w:val="28"/>
        </w:rPr>
        <w:t>
      Көрсетілетін қызметті алушы құжаттардың толық топтамасын ұсынбаған және (немесе) қолданылу мерзімі өтіп кеткен құжаттарды ұсынған жағдайда, көрсетілетін қызметті беруші және Мемлекеттік корпорацияның қызметкерлері көрсетілетін қызметті алушыға өтінішті қараудан бас тартады.</w:t>
      </w:r>
    </w:p>
    <w:bookmarkEnd w:id="4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21" w:id="458"/>
    <w:p>
      <w:pPr>
        <w:spacing w:after="0"/>
        <w:ind w:left="0"/>
        <w:jc w:val="both"/>
      </w:pPr>
      <w:r>
        <w:rPr>
          <w:rFonts w:ascii="Times New Roman"/>
          <w:b w:val="false"/>
          <w:i w:val="false"/>
          <w:color w:val="000000"/>
          <w:sz w:val="28"/>
        </w:rPr>
        <w:t>
      5. Құжаттарды тексеру қорытындылары бойынша көрсетілетін қызметті беруші 4 (төрт) жұмыс күні ішінде кәмелетке толмаған баланың (балалардың) ата-анасының (ата-аналарының) немесе басқа заңды өкілінің (өкілдерінің) қатысуымен оның (олардың) пікірін ресімдеу үшін баламен (балалармен) әңгімелесу жүргізеді.</w:t>
      </w:r>
    </w:p>
    <w:bookmarkEnd w:id="458"/>
    <w:p>
      <w:pPr>
        <w:spacing w:after="0"/>
        <w:ind w:left="0"/>
        <w:jc w:val="both"/>
      </w:pPr>
      <w:r>
        <w:rPr>
          <w:rFonts w:ascii="Times New Roman"/>
          <w:b w:val="false"/>
          <w:i w:val="false"/>
          <w:color w:val="000000"/>
          <w:sz w:val="28"/>
        </w:rPr>
        <w:t>
      Кәмелетке толмаған бала (балалар) Қазақстан Республикасынан тыс жерде тұрған немесе оқыған жағдайда көрсетілетін қызметті беруші 4 (төрт) жұмыс күні ішінде кәмелетке толмаған баланың (балалардың) ата-анасының (ата-аналарының) немесе басқа заңды өкілінің (өкілдерінің) қатысуымен баламен (балалармен) оның (олардың) пікірін қалыптастыру үшін интернеттің ашық пошта сервисі немесе мобильді құрылғылардың мессенджері арқылы әңгімелесу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Оқу-ағарту министрінің м.а. 28.07.2022 </w:t>
      </w:r>
      <w:r>
        <w:rPr>
          <w:rFonts w:ascii="Times New Roman"/>
          <w:b w:val="false"/>
          <w:i w:val="false"/>
          <w:color w:val="ff0000"/>
          <w:sz w:val="28"/>
        </w:rPr>
        <w:t>№ 343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2" w:id="459"/>
    <w:p>
      <w:pPr>
        <w:spacing w:after="0"/>
        <w:ind w:left="0"/>
        <w:jc w:val="both"/>
      </w:pPr>
      <w:r>
        <w:rPr>
          <w:rFonts w:ascii="Times New Roman"/>
          <w:b w:val="false"/>
          <w:i w:val="false"/>
          <w:color w:val="000000"/>
          <w:sz w:val="28"/>
        </w:rPr>
        <w:t xml:space="preserve">
      6. Көрсетілетін қызметті беруші кәмелетке толмаған адаммен (балалармен) әңгімелесу өткізгеннен кейін 4 (төрт) жұмыс күні ішінде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он жасқа толған баланың пікірін есепке алу туралы қорғаншылық және қамқоршылық органының шешімін (бұдан әрі - шешім) дайындайды.</w:t>
      </w:r>
    </w:p>
    <w:bookmarkEnd w:id="459"/>
    <w:p>
      <w:pPr>
        <w:spacing w:after="0"/>
        <w:ind w:left="0"/>
        <w:jc w:val="both"/>
      </w:pPr>
      <w:r>
        <w:rPr>
          <w:rFonts w:ascii="Times New Roman"/>
          <w:b w:val="false"/>
          <w:i w:val="false"/>
          <w:color w:val="000000"/>
          <w:sz w:val="28"/>
        </w:rPr>
        <w:t xml:space="preserve">
      Осы Қағидалардың Мемлекеттік қызмет көрсетуге қойылатын талаптарының 9-тармағында көрсетілген негіздер бойынша мемлекеттік қызметті көрсетуден бас тарту үшін негіз анықталған кезде, көрсетілетін қызметті беруші Қазақстан Республикасы Әкімшілік рәсімдік – процестік кодексінің (бұдан әрі - ҚР ӘПК)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қызметті көрсету мерзімі аяқталғанға дейін 3 (үш) жұмыс күнінен кешіктірмей көрсетілетін қызметті алушыға мемлекеттік қызметті көрсетуден бас тарту туралы алдын ала шешімдер туралы, сондай-ақ көрсетілетін қызметті алушыға алдын ала шешім бойынша ұстанымнын білдіруге мүмкіндік беру үшін тыңдауды өткізу уақыты мен орны туралы хабарламаны жолдайды.</w:t>
      </w:r>
    </w:p>
    <w:p>
      <w:pPr>
        <w:spacing w:after="0"/>
        <w:ind w:left="0"/>
        <w:jc w:val="both"/>
      </w:pPr>
      <w:r>
        <w:rPr>
          <w:rFonts w:ascii="Times New Roman"/>
          <w:b w:val="false"/>
          <w:i w:val="false"/>
          <w:color w:val="000000"/>
          <w:sz w:val="28"/>
        </w:rPr>
        <w:t xml:space="preserve">
      Тыңдау рәсімі ҚР ӘРПК-нің </w:t>
      </w:r>
      <w:r>
        <w:rPr>
          <w:rFonts w:ascii="Times New Roman"/>
          <w:b w:val="false"/>
          <w:i w:val="false"/>
          <w:color w:val="000000"/>
          <w:sz w:val="28"/>
          <w:u w:val="single"/>
        </w:rPr>
        <w:t>73-бабына</w:t>
      </w:r>
      <w:r>
        <w:rPr>
          <w:rFonts w:ascii="Times New Roman"/>
          <w:b w:val="false"/>
          <w:i w:val="false"/>
          <w:color w:val="000000"/>
          <w:sz w:val="28"/>
        </w:rPr>
        <w:t xml:space="preserve"> сәйкес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2 (екі) жұмыс күні ішінде шешімді немесе Мемлекеттік қызмет көрсетуден дәлелді бас тартуды көрсетілетін қызметті алушыға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Оқу-ағарту министрінің 03.10.2022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4" w:id="460"/>
    <w:p>
      <w:pPr>
        <w:spacing w:after="0"/>
        <w:ind w:left="0"/>
        <w:jc w:val="both"/>
      </w:pPr>
      <w:r>
        <w:rPr>
          <w:rFonts w:ascii="Times New Roman"/>
          <w:b w:val="false"/>
          <w:i w:val="false"/>
          <w:color w:val="000000"/>
          <w:sz w:val="28"/>
        </w:rPr>
        <w:t>
      8. Құжаттарды қараудың және шешім алудың жалпы мерзімі не мемлекеттік қызмет көрсетуден бас тарту 10 (он) жұмыс күнін құрайды.</w:t>
      </w:r>
    </w:p>
    <w:bookmarkEnd w:id="460"/>
    <w:bookmarkStart w:name="z364" w:id="461"/>
    <w:p>
      <w:pPr>
        <w:spacing w:after="0"/>
        <w:ind w:left="0"/>
        <w:jc w:val="both"/>
      </w:pPr>
      <w:r>
        <w:rPr>
          <w:rFonts w:ascii="Times New Roman"/>
          <w:b w:val="false"/>
          <w:i w:val="false"/>
          <w:color w:val="000000"/>
          <w:sz w:val="28"/>
        </w:rPr>
        <w:t xml:space="preserve">
      8-1. Көрсетілетін қызметті беруші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461"/>
    <w:bookmarkStart w:name="z730" w:id="462"/>
    <w:p>
      <w:pPr>
        <w:spacing w:after="0"/>
        <w:ind w:left="0"/>
        <w:jc w:val="both"/>
      </w:pPr>
      <w:r>
        <w:rPr>
          <w:rFonts w:ascii="Times New Roman"/>
          <w:b w:val="false"/>
          <w:i w:val="false"/>
          <w:color w:val="000000"/>
          <w:sz w:val="28"/>
        </w:rPr>
        <w:t>
      Цифрлық жүйе істен шыққан кезде көрсетілетін қызметті беруші анықталған сәттен бастап дереу көрсетілетін қызметті берушінің цифрлық инфрақұрылымға жауапты құрылымдық бөлімшесінің қызметкерін хабардар етеді.</w:t>
      </w:r>
    </w:p>
    <w:bookmarkEnd w:id="462"/>
    <w:bookmarkStart w:name="z731" w:id="463"/>
    <w:p>
      <w:pPr>
        <w:spacing w:after="0"/>
        <w:ind w:left="0"/>
        <w:jc w:val="both"/>
      </w:pPr>
      <w:r>
        <w:rPr>
          <w:rFonts w:ascii="Times New Roman"/>
          <w:b w:val="false"/>
          <w:i w:val="false"/>
          <w:color w:val="000000"/>
          <w:sz w:val="28"/>
        </w:rPr>
        <w:t>
      Бұл жағдайда цифрлық инфрақұрылымға жауапты қызметкер Қағидалардың осы тармағының екінші бөлігінде көрсетілген мерзім ішінде техникалық проблема туралы хаттаманы жасайды және оған көрсетілетін қызметті беруші қол қояды.</w:t>
      </w:r>
    </w:p>
    <w:bookmarkEnd w:id="463"/>
    <w:bookmarkStart w:name="z732" w:id="464"/>
    <w:p>
      <w:pPr>
        <w:spacing w:after="0"/>
        <w:ind w:left="0"/>
        <w:jc w:val="both"/>
      </w:pPr>
      <w:r>
        <w:rPr>
          <w:rFonts w:ascii="Times New Roman"/>
          <w:b w:val="false"/>
          <w:i w:val="false"/>
          <w:color w:val="000000"/>
          <w:sz w:val="28"/>
        </w:rPr>
        <w:t>
      Осы Қағидаларға өзгерістер және (немесе) толықтырулар енгізілген кезде Қазақстан Республикасының балалардың құқықтарын қорғау саласындағы уәкілетті орган Қазақстан Республикасы Әділет министрлігінде тіркелген күннен кейін 3 (үш) жұмыс күні ішінде мемлекеттік қызметтер көрсету тәртібіне өзгерістер туралы Бірыңғай байланыс орталығына, "цифрлық үкіметтің" цифрлық инфрақұрылым операторына және қызмет көрсетушілерге ақпарат жібереді.</w:t>
      </w:r>
    </w:p>
    <w:bookmarkEnd w:id="4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8-1-тармақпен толықтырылды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25" w:id="465"/>
    <w:p>
      <w:pPr>
        <w:spacing w:after="0"/>
        <w:ind w:left="0"/>
        <w:jc w:val="left"/>
      </w:pPr>
      <w:r>
        <w:rPr>
          <w:rFonts w:ascii="Times New Roman"/>
          <w:b/>
          <w:i w:val="false"/>
          <w:color w:val="000000"/>
        </w:rPr>
        <w:t xml:space="preserve"> 3-тарау.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bookmarkEnd w:id="465"/>
    <w:bookmarkStart w:name="z326" w:id="466"/>
    <w:p>
      <w:pPr>
        <w:spacing w:after="0"/>
        <w:ind w:left="0"/>
        <w:jc w:val="both"/>
      </w:pPr>
      <w:r>
        <w:rPr>
          <w:rFonts w:ascii="Times New Roman"/>
          <w:b w:val="false"/>
          <w:i w:val="false"/>
          <w:color w:val="000000"/>
          <w:sz w:val="28"/>
        </w:rPr>
        <w:t>
      9.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(бұдан әрі – шағымды қарайтын орган) Қазақстан Республикасының заңнамасына сәйкес беріледі.</w:t>
      </w:r>
    </w:p>
    <w:bookmarkEnd w:id="466"/>
    <w:p>
      <w:pPr>
        <w:spacing w:after="0"/>
        <w:ind w:left="0"/>
        <w:jc w:val="both"/>
      </w:pPr>
      <w:r>
        <w:rPr>
          <w:rFonts w:ascii="Times New Roman"/>
          <w:b w:val="false"/>
          <w:i w:val="false"/>
          <w:color w:val="000000"/>
          <w:sz w:val="28"/>
        </w:rPr>
        <w:t>
      Мемлекеттік қызметтер көрсету мәселелері бойынша шағымды қарауды жоғары тұрған әкімшілік орган, лауазымды тұлға, шағымды қарайтын орган жүргізеді.</w:t>
      </w:r>
    </w:p>
    <w:p>
      <w:pPr>
        <w:spacing w:after="0"/>
        <w:ind w:left="0"/>
        <w:jc w:val="both"/>
      </w:pPr>
      <w:r>
        <w:rPr>
          <w:rFonts w:ascii="Times New Roman"/>
          <w:b w:val="false"/>
          <w:i w:val="false"/>
          <w:color w:val="000000"/>
          <w:sz w:val="28"/>
        </w:rPr>
        <w:t>
      Шағымдар көрсетілетін қызметті берушіге және (немесе) шешіміне, әрекетіне (әрекетсіздігіне) шағым жасаған лауазымды тұлғаға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тұлға шағым келіп түскен күннен бастап 3 (үш) жұмыс күнінен кешіктірмей оны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лауазымды тұлға, шешімге, әрекетке (әрекетсіздікке) шағым жасайды, егер ол 3 (үш) жұмыс күні ішінде шағымда көрсетілген талаптарды толық қанағаттандыратын шешімді немесе әкімшілік әрекетті қабылдаса, шағымды қарайтын органға шағым жібермейді.</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көрсетілетін қызметтер туралы заңның 25-бабы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Шағымды қарайтын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7" w:id="467"/>
    <w:p>
      <w:pPr>
        <w:spacing w:after="0"/>
        <w:ind w:left="0"/>
        <w:jc w:val="both"/>
      </w:pPr>
      <w:r>
        <w:rPr>
          <w:rFonts w:ascii="Times New Roman"/>
          <w:b w:val="false"/>
          <w:i w:val="false"/>
          <w:color w:val="000000"/>
          <w:sz w:val="28"/>
        </w:rPr>
        <w:t>
      10.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bookmarkEnd w:id="4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"Он жасқа толған баланың </w:t>
            </w:r>
            <w:r>
              <w:br/>
            </w:r>
            <w:r>
              <w:rPr>
                <w:rFonts w:ascii="Times New Roman"/>
                <w:b w:val="false"/>
                <w:i w:val="false"/>
                <w:color w:val="000000"/>
                <w:sz w:val="20"/>
              </w:rPr>
              <w:t xml:space="preserve">пiкiрiн ескеру туралы </w:t>
            </w:r>
            <w:r>
              <w:br/>
            </w:r>
            <w:r>
              <w:rPr>
                <w:rFonts w:ascii="Times New Roman"/>
                <w:b w:val="false"/>
                <w:i w:val="false"/>
                <w:color w:val="000000"/>
                <w:sz w:val="20"/>
              </w:rPr>
              <w:t xml:space="preserve">қорғаншылық немесе </w:t>
            </w:r>
            <w:r>
              <w:br/>
            </w:r>
            <w:r>
              <w:rPr>
                <w:rFonts w:ascii="Times New Roman"/>
                <w:b w:val="false"/>
                <w:i w:val="false"/>
                <w:color w:val="000000"/>
                <w:sz w:val="20"/>
              </w:rPr>
              <w:t xml:space="preserve">қамқоршылық органының </w:t>
            </w:r>
            <w:r>
              <w:br/>
            </w:r>
            <w:r>
              <w:rPr>
                <w:rFonts w:ascii="Times New Roman"/>
                <w:b w:val="false"/>
                <w:i w:val="false"/>
                <w:color w:val="000000"/>
                <w:sz w:val="20"/>
              </w:rPr>
              <w:t xml:space="preserve">шешімін беру" мемлекеттік </w:t>
            </w:r>
            <w:r>
              <w:br/>
            </w:r>
            <w:r>
              <w:rPr>
                <w:rFonts w:ascii="Times New Roman"/>
                <w:b w:val="false"/>
                <w:i w:val="false"/>
                <w:color w:val="000000"/>
                <w:sz w:val="20"/>
              </w:rPr>
              <w:t>қызметті көрсету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 басшысына</w:t>
            </w:r>
            <w:r>
              <w:br/>
            </w:r>
            <w:r>
              <w:rPr>
                <w:rFonts w:ascii="Times New Roman"/>
                <w:b w:val="false"/>
                <w:i w:val="false"/>
                <w:color w:val="000000"/>
                <w:sz w:val="20"/>
              </w:rPr>
              <w:t>__________________________</w:t>
            </w:r>
            <w:r>
              <w:br/>
            </w:r>
            <w:r>
              <w:rPr>
                <w:rFonts w:ascii="Times New Roman"/>
                <w:b w:val="false"/>
                <w:i w:val="false"/>
                <w:color w:val="000000"/>
                <w:sz w:val="20"/>
              </w:rPr>
              <w:t>__________________________</w:t>
            </w:r>
            <w:r>
              <w:br/>
            </w:r>
            <w:r>
              <w:rPr>
                <w:rFonts w:ascii="Times New Roman"/>
                <w:b w:val="false"/>
                <w:i w:val="false"/>
                <w:color w:val="000000"/>
                <w:sz w:val="20"/>
              </w:rPr>
              <w:t>мекенжайы бойынша тұратын</w:t>
            </w:r>
            <w:r>
              <w:br/>
            </w:r>
            <w:r>
              <w:rPr>
                <w:rFonts w:ascii="Times New Roman"/>
                <w:b w:val="false"/>
                <w:i w:val="false"/>
                <w:color w:val="000000"/>
                <w:sz w:val="20"/>
              </w:rPr>
              <w:t>__________________________</w:t>
            </w:r>
            <w:r>
              <w:br/>
            </w:r>
            <w:r>
              <w:rPr>
                <w:rFonts w:ascii="Times New Roman"/>
                <w:b w:val="false"/>
                <w:i w:val="false"/>
                <w:color w:val="000000"/>
                <w:sz w:val="20"/>
              </w:rPr>
              <w:t>__________________________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(бар болған жағдайда)</w:t>
            </w:r>
            <w:r>
              <w:br/>
            </w:r>
            <w:r>
              <w:rPr>
                <w:rFonts w:ascii="Times New Roman"/>
                <w:b w:val="false"/>
                <w:i w:val="false"/>
                <w:color w:val="000000"/>
                <w:sz w:val="20"/>
              </w:rPr>
              <w:t>және жеке сәйкестендіру</w:t>
            </w:r>
            <w:r>
              <w:br/>
            </w:r>
            <w:r>
              <w:rPr>
                <w:rFonts w:ascii="Times New Roman"/>
                <w:b w:val="false"/>
                <w:i w:val="false"/>
                <w:color w:val="000000"/>
                <w:sz w:val="20"/>
              </w:rPr>
              <w:t>нөмірі, телефоны)</w:t>
            </w:r>
          </w:p>
        </w:tc>
      </w:tr>
    </w:tbl>
    <w:bookmarkStart w:name="z329" w:id="468"/>
    <w:p>
      <w:pPr>
        <w:spacing w:after="0"/>
        <w:ind w:left="0"/>
        <w:jc w:val="left"/>
      </w:pPr>
      <w:r>
        <w:rPr>
          <w:rFonts w:ascii="Times New Roman"/>
          <w:b/>
          <w:i w:val="false"/>
          <w:color w:val="000000"/>
        </w:rPr>
        <w:t xml:space="preserve"> Өтініш</w:t>
      </w:r>
    </w:p>
    <w:bookmarkEnd w:id="468"/>
    <w:p>
      <w:pPr>
        <w:spacing w:after="0"/>
        <w:ind w:left="0"/>
        <w:jc w:val="both"/>
      </w:pPr>
      <w:r>
        <w:rPr>
          <w:rFonts w:ascii="Times New Roman"/>
          <w:b w:val="false"/>
          <w:i w:val="false"/>
          <w:color w:val="ff0000"/>
          <w:sz w:val="28"/>
        </w:rPr>
        <w:t xml:space="preserve">
      Ескерту. 1-қосымша жаңа редакцияда - ҚР Оқу-ағарту министрінің 03.06.2026 </w:t>
      </w:r>
      <w:r>
        <w:rPr>
          <w:rFonts w:ascii="Times New Roman"/>
          <w:b w:val="false"/>
          <w:i w:val="false"/>
          <w:color w:val="ff0000"/>
          <w:sz w:val="28"/>
        </w:rPr>
        <w:t>№ 154-НҚ</w:t>
      </w:r>
      <w:r>
        <w:rPr>
          <w:rFonts w:ascii="Times New Roman"/>
          <w:b w:val="false"/>
          <w:i w:val="false"/>
          <w:color w:val="ff0000"/>
          <w:sz w:val="28"/>
        </w:rPr>
        <w:t xml:space="preserve"> (12.07.2026 бастап қолданысқа енгізіледі) бұйрығымен.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"Он жасқа толған баланың</w:t>
            </w:r>
            <w:r>
              <w:br/>
            </w:r>
            <w:r>
              <w:rPr>
                <w:rFonts w:ascii="Times New Roman"/>
                <w:b w:val="false"/>
                <w:i w:val="false"/>
                <w:color w:val="000000"/>
                <w:sz w:val="20"/>
              </w:rPr>
              <w:t>пiкiрiн ескеру туралы</w:t>
            </w:r>
            <w:r>
              <w:br/>
            </w:r>
            <w:r>
              <w:rPr>
                <w:rFonts w:ascii="Times New Roman"/>
                <w:b w:val="false"/>
                <w:i w:val="false"/>
                <w:color w:val="000000"/>
                <w:sz w:val="20"/>
              </w:rPr>
              <w:t>қорғаншылық немесе</w:t>
            </w:r>
            <w:r>
              <w:br/>
            </w:r>
            <w:r>
              <w:rPr>
                <w:rFonts w:ascii="Times New Roman"/>
                <w:b w:val="false"/>
                <w:i w:val="false"/>
                <w:color w:val="000000"/>
                <w:sz w:val="20"/>
              </w:rPr>
              <w:t>қамқоршылық органының</w:t>
            </w:r>
            <w:r>
              <w:br/>
            </w:r>
            <w:r>
              <w:rPr>
                <w:rFonts w:ascii="Times New Roman"/>
                <w:b w:val="false"/>
                <w:i w:val="false"/>
                <w:color w:val="000000"/>
                <w:sz w:val="20"/>
              </w:rPr>
              <w:t>шешімін беру" мемлекеттік</w:t>
            </w:r>
            <w:r>
              <w:br/>
            </w:r>
            <w:r>
              <w:rPr>
                <w:rFonts w:ascii="Times New Roman"/>
                <w:b w:val="false"/>
                <w:i w:val="false"/>
                <w:color w:val="000000"/>
                <w:sz w:val="20"/>
              </w:rPr>
              <w:t>қызметті көрсету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Оқу-ағарту министрінің м.а. 05.05.2026 </w:t>
      </w:r>
      <w:r>
        <w:rPr>
          <w:rFonts w:ascii="Times New Roman"/>
          <w:b w:val="false"/>
          <w:i w:val="false"/>
          <w:color w:val="ff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Оқу-ағарту министрінің 03.06.2026 </w:t>
      </w:r>
      <w:r>
        <w:rPr>
          <w:rFonts w:ascii="Times New Roman"/>
          <w:b w:val="false"/>
          <w:i w:val="false"/>
          <w:color w:val="ff0000"/>
          <w:sz w:val="28"/>
        </w:rPr>
        <w:t>№ 154-НҚ</w:t>
      </w:r>
      <w:r>
        <w:rPr>
          <w:rFonts w:ascii="Times New Roman"/>
          <w:b w:val="false"/>
          <w:i w:val="false"/>
          <w:color w:val="ff0000"/>
          <w:sz w:val="28"/>
        </w:rPr>
        <w:t xml:space="preserve"> (12.07.2026 бастап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жасқа толған баланың пiкiрiн ескеру туралы қорғаншылық немесе қамқоршылық органының шешімін беру"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қалалардың, астананың, аудандардағы, облыстық маңызы бар қалалардағы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 көрсетудің нәтижесін беру көрсетілетін қызметті берушінің кеңсесі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құжаттарды тапсырған сәттен бастап – 10 (он) жұмыс күні;</w:t>
            </w:r>
          </w:p>
          <w:p>
            <w:pPr>
              <w:spacing w:after="20"/>
              <w:ind w:left="20"/>
              <w:jc w:val="both"/>
            </w:pPr>
            <w:r>
              <w:rPr>
                <w:rFonts w:ascii="Times New Roman"/>
                <w:b w:val="false"/>
                <w:i w:val="false"/>
                <w:color w:val="000000"/>
                <w:sz w:val="20"/>
              </w:rPr>
              <w:t>
2) құжаттарды тапсыру үшін күтудің рұқсат берілетін ең ұзақ уақыты – 15 минут;</w:t>
            </w:r>
          </w:p>
          <w:p>
            <w:pPr>
              <w:spacing w:after="20"/>
              <w:ind w:left="20"/>
              <w:jc w:val="both"/>
            </w:pPr>
            <w:r>
              <w:rPr>
                <w:rFonts w:ascii="Times New Roman"/>
                <w:b w:val="false"/>
                <w:i w:val="false"/>
                <w:color w:val="000000"/>
                <w:sz w:val="20"/>
              </w:rPr>
              <w:t>
3) қызмет көрсетудің рұқсат берілетін ең ұзақ уақыты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жүзінде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жасқа толған баланың пікірін есепке алу туралы қорғаншылық және қамқоршылық органдарының шешімі не осы мемлекеттік қызмет көрсетуге қойылатын талаптарының 10-тармағында көрсетілген негіздер бойынша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кестесі: Қазақстан Республикасының еңбек заңнамасына сәйкес демалыс және мереке күндерін қоспағанда, сағат 13.00-ден 14.30-ға дейінгі түскі үзіліспен дүйсенбіден бастап жұма аралығын қоса алғанда сағат 9.00-ден 18.30-ға дейін.</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Қазақстан Республикасы Оқу-ағарту министрлігінің: www.edu.gov.kz интернет-ресурсында;</w:t>
            </w:r>
          </w:p>
          <w:p>
            <w:pPr>
              <w:spacing w:after="20"/>
              <w:ind w:left="20"/>
              <w:jc w:val="both"/>
            </w:pPr>
            <w:r>
              <w:rPr>
                <w:rFonts w:ascii="Times New Roman"/>
                <w:b w:val="false"/>
                <w:i w:val="false"/>
                <w:color w:val="000000"/>
                <w:sz w:val="20"/>
              </w:rPr>
              <w:t>
2) www.egov.kz порталында орналасқан.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баланың (балалардың) заңды өкілдерінің бірінің өтініші;</w:t>
            </w:r>
          </w:p>
          <w:p>
            <w:pPr>
              <w:spacing w:after="20"/>
              <w:ind w:left="20"/>
              <w:jc w:val="both"/>
            </w:pPr>
            <w:r>
              <w:rPr>
                <w:rFonts w:ascii="Times New Roman"/>
                <w:b w:val="false"/>
                <w:i w:val="false"/>
                <w:color w:val="000000"/>
                <w:sz w:val="20"/>
              </w:rPr>
              <w:t>
2) жеке басын куәландыратын құжат немесе цифрлық құжаттар сервисінен цифрлық құжат (жеке басын сәйкестендіру үшін);</w:t>
            </w:r>
          </w:p>
          <w:p>
            <w:pPr>
              <w:spacing w:after="20"/>
              <w:ind w:left="20"/>
              <w:jc w:val="both"/>
            </w:pPr>
            <w:r>
              <w:rPr>
                <w:rFonts w:ascii="Times New Roman"/>
                <w:b w:val="false"/>
                <w:i w:val="false"/>
                <w:color w:val="000000"/>
                <w:sz w:val="20"/>
              </w:rPr>
              <w:t>
3) зайыбының (жұбайының) нотариалдық келісімі не баланың (балалардың) бөлек тұратын заңды өкілдерінің келісімі;</w:t>
            </w:r>
          </w:p>
          <w:p>
            <w:pPr>
              <w:spacing w:after="20"/>
              <w:ind w:left="20"/>
              <w:jc w:val="both"/>
            </w:pPr>
            <w:r>
              <w:rPr>
                <w:rFonts w:ascii="Times New Roman"/>
                <w:b w:val="false"/>
                <w:i w:val="false"/>
                <w:color w:val="000000"/>
                <w:sz w:val="20"/>
              </w:rPr>
              <w:t xml:space="preserve">
4) "АХАТ тіркеу пункті" цифрлық жүйесінде (бұдан әрі – АХАТ ЦЖ) мәліметтер болмаған жағдайда не Қазақстан Республикасынан тыс жерде некеде тұрған жағдайда некеге тұру туралы куәліктің көшірмесі, "Азаматтық хал актілерін мемлекеттік тіркеуді ұйымдастыру, азаматтық хал актілері жазбаларына өзгерістер енгізу, қалпына келтіру, жою қағидаларын бекіту туралы" Қазақстан Республикасы Әділет министрінің 2015 жылғы 25 ақпандағы № 112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актілерін мемлекеттік тіркеу тізілімінде № 10764 болып тіркелген) бекітілген нысан бойынша ата-анасының біреуінің балаға қамқорлығының болмау фактісін растайтын құжаттардың электрондық көшірмесі: қайтыс болу туралы куәлік немесе хабарлама, ата-аналарды ата-ана құқықтарынан айыру, олардың ата-ана құқықтарын шектеу, ата-анасын хабарсыз кеткен деп тану, әрекетке қабілетсіз (әрекет қабілеті шектеулі) деп тану, оларды қайтыс болды деп жариялау туралы сот шешімі, туу туралы анықтама және т. б.;</w:t>
            </w:r>
          </w:p>
          <w:p>
            <w:pPr>
              <w:spacing w:after="20"/>
              <w:ind w:left="20"/>
              <w:jc w:val="both"/>
            </w:pPr>
            <w:r>
              <w:rPr>
                <w:rFonts w:ascii="Times New Roman"/>
                <w:b w:val="false"/>
                <w:i w:val="false"/>
                <w:color w:val="000000"/>
                <w:sz w:val="20"/>
              </w:rPr>
              <w:t>
5) АХАТ ЦЖ-да мәліметтер болмаған не Қазақстан Республикасынан тыс жерде туған баланың (балалардың) туу туралы куәлігі электрондық нысанда немесе оның қағаз жеткізгіштегі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көрсетілетін қызметтің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ЭЦҚ-сы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Көрсетілетін қызметті алушы мемлекеттік қызмет көрсету тәртібі мен мәртебесі туралы ақпаратты Бірыңғай байланыс орталығы арқылы алады: 1414, 8 800 080 7777.</w:t>
            </w:r>
          </w:p>
          <w:p>
            <w:pPr>
              <w:spacing w:after="20"/>
              <w:ind w:left="20"/>
              <w:jc w:val="both"/>
            </w:pPr>
            <w:r>
              <w:rPr>
                <w:rFonts w:ascii="Times New Roman"/>
                <w:b w:val="false"/>
                <w:i w:val="false"/>
                <w:color w:val="000000"/>
                <w:sz w:val="20"/>
              </w:rPr>
              <w:t>
Цифрлық құжаттар сервисі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"Он жасқа толған баланың </w:t>
            </w:r>
            <w:r>
              <w:br/>
            </w:r>
            <w:r>
              <w:rPr>
                <w:rFonts w:ascii="Times New Roman"/>
                <w:b w:val="false"/>
                <w:i w:val="false"/>
                <w:color w:val="000000"/>
                <w:sz w:val="20"/>
              </w:rPr>
              <w:t xml:space="preserve">пiкiрiн ескеру туралы </w:t>
            </w:r>
            <w:r>
              <w:br/>
            </w:r>
            <w:r>
              <w:rPr>
                <w:rFonts w:ascii="Times New Roman"/>
                <w:b w:val="false"/>
                <w:i w:val="false"/>
                <w:color w:val="000000"/>
                <w:sz w:val="20"/>
              </w:rPr>
              <w:t xml:space="preserve">қорғаншылық немесе </w:t>
            </w:r>
            <w:r>
              <w:br/>
            </w:r>
            <w:r>
              <w:rPr>
                <w:rFonts w:ascii="Times New Roman"/>
                <w:b w:val="false"/>
                <w:i w:val="false"/>
                <w:color w:val="000000"/>
                <w:sz w:val="20"/>
              </w:rPr>
              <w:t xml:space="preserve">қамқоршылық органының </w:t>
            </w:r>
            <w:r>
              <w:br/>
            </w:r>
            <w:r>
              <w:rPr>
                <w:rFonts w:ascii="Times New Roman"/>
                <w:b w:val="false"/>
                <w:i w:val="false"/>
                <w:color w:val="000000"/>
                <w:sz w:val="20"/>
              </w:rPr>
              <w:t xml:space="preserve">шешімін беру" мемлекеттік </w:t>
            </w:r>
            <w:r>
              <w:br/>
            </w:r>
            <w:r>
              <w:rPr>
                <w:rFonts w:ascii="Times New Roman"/>
                <w:b w:val="false"/>
                <w:i w:val="false"/>
                <w:color w:val="000000"/>
                <w:sz w:val="20"/>
              </w:rPr>
              <w:t>қызметті көрсету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33" w:id="469"/>
    <w:p>
      <w:pPr>
        <w:spacing w:after="0"/>
        <w:ind w:left="0"/>
        <w:jc w:val="left"/>
      </w:pPr>
      <w:r>
        <w:rPr>
          <w:rFonts w:ascii="Times New Roman"/>
          <w:b/>
          <w:i w:val="false"/>
          <w:color w:val="000000"/>
        </w:rPr>
        <w:t xml:space="preserve"> Он жасқа толған баланың пікірін есепке алу туралы қорғаншылық және қамқоршылық органдарының шешімі</w:t>
      </w:r>
    </w:p>
    <w:bookmarkEnd w:id="469"/>
    <w:p>
      <w:pPr>
        <w:spacing w:after="0"/>
        <w:ind w:left="0"/>
        <w:jc w:val="both"/>
      </w:pPr>
      <w:r>
        <w:rPr>
          <w:rFonts w:ascii="Times New Roman"/>
          <w:b w:val="false"/>
          <w:i w:val="false"/>
          <w:color w:val="ff0000"/>
          <w:sz w:val="28"/>
        </w:rPr>
        <w:t xml:space="preserve">
      Ескерту. 3-қосымша жаңа редакцияда - ҚР Оқу-ағарту министрінің 12.04.2023 </w:t>
      </w:r>
      <w:r>
        <w:rPr>
          <w:rFonts w:ascii="Times New Roman"/>
          <w:b w:val="false"/>
          <w:i w:val="false"/>
          <w:color w:val="ff0000"/>
          <w:sz w:val="28"/>
        </w:rPr>
        <w:t>№ 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_______________________________________________________________________ </w:t>
      </w:r>
    </w:p>
    <w:p>
      <w:pPr>
        <w:spacing w:after="0"/>
        <w:ind w:left="0"/>
        <w:jc w:val="both"/>
      </w:pPr>
      <w:r>
        <w:rPr>
          <w:rFonts w:ascii="Times New Roman"/>
          <w:b w:val="false"/>
          <w:i w:val="false"/>
          <w:color w:val="000000"/>
          <w:sz w:val="28"/>
        </w:rPr>
        <w:t>
                                    (органның атауы)</w:t>
      </w:r>
    </w:p>
    <w:p>
      <w:pPr>
        <w:spacing w:after="0"/>
        <w:ind w:left="0"/>
        <w:jc w:val="both"/>
      </w:pPr>
      <w:r>
        <w:rPr>
          <w:rFonts w:ascii="Times New Roman"/>
          <w:b w:val="false"/>
          <w:i w:val="false"/>
          <w:color w:val="000000"/>
          <w:sz w:val="28"/>
        </w:rPr>
        <w:t>
      ____________________________ қорғаншылық және қамқоршылық органының</w:t>
      </w:r>
    </w:p>
    <w:p>
      <w:pPr>
        <w:spacing w:after="0"/>
        <w:ind w:left="0"/>
        <w:jc w:val="both"/>
      </w:pPr>
      <w:r>
        <w:rPr>
          <w:rFonts w:ascii="Times New Roman"/>
          <w:b w:val="false"/>
          <w:i w:val="false"/>
          <w:color w:val="000000"/>
          <w:sz w:val="28"/>
        </w:rPr>
        <w:t xml:space="preserve">
      атынан ________________________________________________________________ </w:t>
      </w:r>
    </w:p>
    <w:p>
      <w:pPr>
        <w:spacing w:after="0"/>
        <w:ind w:left="0"/>
        <w:jc w:val="both"/>
      </w:pPr>
      <w:r>
        <w:rPr>
          <w:rFonts w:ascii="Times New Roman"/>
          <w:b w:val="false"/>
          <w:i w:val="false"/>
          <w:color w:val="000000"/>
          <w:sz w:val="28"/>
        </w:rPr>
        <w:t>
      (қорғаншылық және қамқоршылық органы маманының тегі, аты, әкесінің аты</w:t>
      </w:r>
    </w:p>
    <w:p>
      <w:pPr>
        <w:spacing w:after="0"/>
        <w:ind w:left="0"/>
        <w:jc w:val="both"/>
      </w:pPr>
      <w:r>
        <w:rPr>
          <w:rFonts w:ascii="Times New Roman"/>
          <w:b w:val="false"/>
          <w:i w:val="false"/>
          <w:color w:val="000000"/>
          <w:sz w:val="28"/>
        </w:rPr>
        <w:t>
      (бар болғанда)) ата-анасы немесе басқа да заңды өкілдері</w:t>
      </w:r>
    </w:p>
    <w:p>
      <w:pPr>
        <w:spacing w:after="0"/>
        <w:ind w:left="0"/>
        <w:jc w:val="both"/>
      </w:pPr>
      <w:r>
        <w:rPr>
          <w:rFonts w:ascii="Times New Roman"/>
          <w:b w:val="false"/>
          <w:i w:val="false"/>
          <w:color w:val="000000"/>
          <w:sz w:val="28"/>
        </w:rPr>
        <w:t xml:space="preserve">
      _______________________________________________________________________ </w:t>
      </w:r>
    </w:p>
    <w:p>
      <w:pPr>
        <w:spacing w:after="0"/>
        <w:ind w:left="0"/>
        <w:jc w:val="both"/>
      </w:pPr>
      <w:r>
        <w:rPr>
          <w:rFonts w:ascii="Times New Roman"/>
          <w:b w:val="false"/>
          <w:i w:val="false"/>
          <w:color w:val="000000"/>
          <w:sz w:val="28"/>
        </w:rPr>
        <w:t>
      (ата-анасы немесе басқа да заңды өкілдерінің тегі, аты, әкесінің аты (бар болғанда)</w:t>
      </w:r>
    </w:p>
    <w:p>
      <w:pPr>
        <w:spacing w:after="0"/>
        <w:ind w:left="0"/>
        <w:jc w:val="both"/>
      </w:pPr>
      <w:r>
        <w:rPr>
          <w:rFonts w:ascii="Times New Roman"/>
          <w:b w:val="false"/>
          <w:i w:val="false"/>
          <w:color w:val="000000"/>
          <w:sz w:val="28"/>
        </w:rPr>
        <w:t xml:space="preserve">
      қатысуымен кәмелетке толмаған(дар) ______________________________________ </w:t>
      </w:r>
    </w:p>
    <w:p>
      <w:pPr>
        <w:spacing w:after="0"/>
        <w:ind w:left="0"/>
        <w:jc w:val="both"/>
      </w:pPr>
      <w:r>
        <w:rPr>
          <w:rFonts w:ascii="Times New Roman"/>
          <w:b w:val="false"/>
          <w:i w:val="false"/>
          <w:color w:val="000000"/>
          <w:sz w:val="28"/>
        </w:rPr>
        <w:t>
                              (баланың тегі, аты, әкесінің аты (бар болғанда), туған жылы)</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(мәселенің мәнін көрсету)</w:t>
      </w:r>
    </w:p>
    <w:p>
      <w:pPr>
        <w:spacing w:after="0"/>
        <w:ind w:left="0"/>
        <w:jc w:val="both"/>
      </w:pPr>
      <w:r>
        <w:rPr>
          <w:rFonts w:ascii="Times New Roman"/>
          <w:b w:val="false"/>
          <w:i w:val="false"/>
          <w:color w:val="000000"/>
          <w:sz w:val="28"/>
        </w:rPr>
        <w:t xml:space="preserve">
      пікірін ескере отырып, "Неке (ерлі-зайыптылық) және отбасы туралы" </w:t>
      </w:r>
    </w:p>
    <w:p>
      <w:pPr>
        <w:spacing w:after="0"/>
        <w:ind w:left="0"/>
        <w:jc w:val="both"/>
      </w:pPr>
      <w:r>
        <w:rPr>
          <w:rFonts w:ascii="Times New Roman"/>
          <w:b w:val="false"/>
          <w:i w:val="false"/>
          <w:color w:val="000000"/>
          <w:sz w:val="28"/>
        </w:rPr>
        <w:t xml:space="preserve">
      Қазақстан Республикасы Кодексінің </w:t>
      </w:r>
      <w:r>
        <w:rPr>
          <w:rFonts w:ascii="Times New Roman"/>
          <w:b w:val="false"/>
          <w:i w:val="false"/>
          <w:color w:val="000000"/>
          <w:sz w:val="28"/>
        </w:rPr>
        <w:t>62-бабына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xml:space="preserve">
      _______________________________________________________________ шешті. </w:t>
      </w:r>
    </w:p>
    <w:p>
      <w:pPr>
        <w:spacing w:after="0"/>
        <w:ind w:left="0"/>
        <w:jc w:val="both"/>
      </w:pPr>
      <w:r>
        <w:rPr>
          <w:rFonts w:ascii="Times New Roman"/>
          <w:b w:val="false"/>
          <w:i w:val="false"/>
          <w:color w:val="000000"/>
          <w:sz w:val="28"/>
        </w:rPr>
        <w:t>
      (мәселенің мәні бойынша баланың пікірінің сипаттамасы)</w:t>
      </w:r>
    </w:p>
    <w:p>
      <w:pPr>
        <w:spacing w:after="0"/>
        <w:ind w:left="0"/>
        <w:jc w:val="both"/>
      </w:pPr>
      <w:r>
        <w:rPr>
          <w:rFonts w:ascii="Times New Roman"/>
          <w:b w:val="false"/>
          <w:i w:val="false"/>
          <w:color w:val="000000"/>
          <w:sz w:val="28"/>
        </w:rPr>
        <w:t>
      Басшы _______________________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2020 жылғы 24 сәуірдегі</w:t>
            </w:r>
            <w:r>
              <w:br/>
            </w:r>
            <w:r>
              <w:rPr>
                <w:rFonts w:ascii="Times New Roman"/>
                <w:b w:val="false"/>
                <w:i w:val="false"/>
                <w:color w:val="000000"/>
                <w:sz w:val="20"/>
              </w:rPr>
              <w:t>№ 158 бұйрығына</w:t>
            </w:r>
            <w:r>
              <w:br/>
            </w:r>
            <w:r>
              <w:rPr>
                <w:rFonts w:ascii="Times New Roman"/>
                <w:b w:val="false"/>
                <w:i w:val="false"/>
                <w:color w:val="000000"/>
                <w:sz w:val="20"/>
              </w:rPr>
              <w:t>13-қосымша</w:t>
            </w:r>
          </w:p>
        </w:tc>
      </w:tr>
    </w:tbl>
    <w:bookmarkStart w:name="z506" w:id="470"/>
    <w:p>
      <w:pPr>
        <w:spacing w:after="0"/>
        <w:ind w:left="0"/>
        <w:jc w:val="left"/>
      </w:pPr>
      <w:r>
        <w:rPr>
          <w:rFonts w:ascii="Times New Roman"/>
          <w:b/>
          <w:i w:val="false"/>
          <w:color w:val="000000"/>
        </w:rPr>
        <w:t xml:space="preserve"> "Білім беру ұйымдарының білім алушылары мен тәрбиеленушілеріне қаржылық және материалдық көмек көрсету" мемлекеттік қызметтер көрсету қағидалары</w:t>
      </w:r>
    </w:p>
    <w:bookmarkEnd w:id="470"/>
    <w:p>
      <w:pPr>
        <w:spacing w:after="0"/>
        <w:ind w:left="0"/>
        <w:jc w:val="both"/>
      </w:pPr>
      <w:r>
        <w:rPr>
          <w:rFonts w:ascii="Times New Roman"/>
          <w:b w:val="false"/>
          <w:i w:val="false"/>
          <w:color w:val="ff0000"/>
          <w:sz w:val="28"/>
        </w:rPr>
        <w:t xml:space="preserve">
      Ескерту. Тақырып жаңа редакцияда - ҚР Оқу-ағарту министрінің 20.03.2025 </w:t>
      </w:r>
      <w:r>
        <w:rPr>
          <w:rFonts w:ascii="Times New Roman"/>
          <w:b w:val="false"/>
          <w:i w:val="false"/>
          <w:color w:val="ff0000"/>
          <w:sz w:val="28"/>
        </w:rPr>
        <w:t>№ 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Бұйрық 13-қосымшамен толықтырылды - ҚР Оқу-ағарту министрінің 21.02.2024 </w:t>
      </w:r>
      <w:r>
        <w:rPr>
          <w:rFonts w:ascii="Times New Roman"/>
          <w:b w:val="false"/>
          <w:i w:val="false"/>
          <w:color w:val="000000"/>
          <w:sz w:val="28"/>
        </w:rPr>
        <w:t>№ 41</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507" w:id="471"/>
    <w:p>
      <w:pPr>
        <w:spacing w:after="0"/>
        <w:ind w:left="0"/>
        <w:jc w:val="left"/>
      </w:pPr>
      <w:r>
        <w:rPr>
          <w:rFonts w:ascii="Times New Roman"/>
          <w:b/>
          <w:i w:val="false"/>
          <w:color w:val="000000"/>
        </w:rPr>
        <w:t xml:space="preserve"> 1-тарау. Жалпы ережелер</w:t>
      </w:r>
    </w:p>
    <w:bookmarkEnd w:id="471"/>
    <w:bookmarkStart w:name="z508" w:id="472"/>
    <w:p>
      <w:pPr>
        <w:spacing w:after="0"/>
        <w:ind w:left="0"/>
        <w:jc w:val="both"/>
      </w:pPr>
      <w:r>
        <w:rPr>
          <w:rFonts w:ascii="Times New Roman"/>
          <w:b w:val="false"/>
          <w:i w:val="false"/>
          <w:color w:val="000000"/>
          <w:sz w:val="28"/>
        </w:rPr>
        <w:t xml:space="preserve">
      1. Осы "Білім беру ұйымдарының білім алушылары мен тәрбиеленушілеріне қарж ылық және материалдық көмек көрсету"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мемлекеттік білім беру ұйымдарының білім алушылары мен тәрбиеленушілерінің мынадай санаттарына:</w:t>
      </w:r>
    </w:p>
    <w:bookmarkEnd w:id="472"/>
    <w:p>
      <w:pPr>
        <w:spacing w:after="0"/>
        <w:ind w:left="0"/>
        <w:jc w:val="both"/>
      </w:pPr>
      <w:r>
        <w:rPr>
          <w:rFonts w:ascii="Times New Roman"/>
          <w:b w:val="false"/>
          <w:i w:val="false"/>
          <w:color w:val="000000"/>
          <w:sz w:val="28"/>
        </w:rPr>
        <w:t>
      1) мемлекеттік атаулы әлеуметтік көмек алуға құқығы бар отбасылардан шыққан балаларға;</w:t>
      </w:r>
    </w:p>
    <w:p>
      <w:pPr>
        <w:spacing w:after="0"/>
        <w:ind w:left="0"/>
        <w:jc w:val="both"/>
      </w:pPr>
      <w:r>
        <w:rPr>
          <w:rFonts w:ascii="Times New Roman"/>
          <w:b w:val="false"/>
          <w:i w:val="false"/>
          <w:color w:val="000000"/>
          <w:sz w:val="28"/>
        </w:rPr>
        <w:t>
      2) мемлекеттік атаулы әлеуметтік көмек алмайтын, жан басына шаққандағы табысы ең төменгі күнкөріс деңгейінің шамасынан төмен отбасылардан шыққан балаларға;</w:t>
      </w:r>
    </w:p>
    <w:p>
      <w:pPr>
        <w:spacing w:after="0"/>
        <w:ind w:left="0"/>
        <w:jc w:val="both"/>
      </w:pPr>
      <w:r>
        <w:rPr>
          <w:rFonts w:ascii="Times New Roman"/>
          <w:b w:val="false"/>
          <w:i w:val="false"/>
          <w:color w:val="000000"/>
          <w:sz w:val="28"/>
        </w:rPr>
        <w:t>
      3) жетім балаларға, ата-анасының қамқорлығынсыз қалып, отбасыларда тұратын балаларға;</w:t>
      </w:r>
    </w:p>
    <w:p>
      <w:pPr>
        <w:spacing w:after="0"/>
        <w:ind w:left="0"/>
        <w:jc w:val="both"/>
      </w:pPr>
      <w:r>
        <w:rPr>
          <w:rFonts w:ascii="Times New Roman"/>
          <w:b w:val="false"/>
          <w:i w:val="false"/>
          <w:color w:val="000000"/>
          <w:sz w:val="28"/>
        </w:rPr>
        <w:t>
      4) төтенше жағдайлардың салдарынан шұғыл жәрдемді талап ететін отбасылардан шыққан балаларға;</w:t>
      </w:r>
    </w:p>
    <w:p>
      <w:pPr>
        <w:spacing w:after="0"/>
        <w:ind w:left="0"/>
        <w:jc w:val="both"/>
      </w:pPr>
      <w:r>
        <w:rPr>
          <w:rFonts w:ascii="Times New Roman"/>
          <w:b w:val="false"/>
          <w:i w:val="false"/>
          <w:color w:val="000000"/>
          <w:sz w:val="28"/>
        </w:rPr>
        <w:t>
      5) білім беру ұйымының алқалы органы айқындайтын білім алушылар мен тәрбиеленушілердің өзге де санаттарына қаржылық және материалдық көмек көрсету тәртібін айқындайды.</w:t>
      </w:r>
    </w:p>
    <w:p>
      <w:pPr>
        <w:spacing w:after="0"/>
        <w:ind w:left="0"/>
        <w:jc w:val="both"/>
      </w:pPr>
      <w:r>
        <w:rPr>
          <w:rFonts w:ascii="Times New Roman"/>
          <w:b w:val="false"/>
          <w:i w:val="false"/>
          <w:color w:val="000000"/>
          <w:sz w:val="28"/>
        </w:rPr>
        <w:t>
      Қамқоршылық кеңес білім беру ұйымының алқалы органы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9" w:id="473"/>
    <w:p>
      <w:pPr>
        <w:spacing w:after="0"/>
        <w:ind w:left="0"/>
        <w:jc w:val="left"/>
      </w:pPr>
      <w:r>
        <w:rPr>
          <w:rFonts w:ascii="Times New Roman"/>
          <w:b/>
          <w:i w:val="false"/>
          <w:color w:val="000000"/>
        </w:rPr>
        <w:t xml:space="preserve"> 2-тарау. Мемлекеттік қызмет көрсету тәртібі</w:t>
      </w:r>
    </w:p>
    <w:bookmarkEnd w:id="473"/>
    <w:bookmarkStart w:name="z510" w:id="474"/>
    <w:p>
      <w:pPr>
        <w:spacing w:after="0"/>
        <w:ind w:left="0"/>
        <w:jc w:val="both"/>
      </w:pPr>
      <w:r>
        <w:rPr>
          <w:rFonts w:ascii="Times New Roman"/>
          <w:b w:val="false"/>
          <w:i w:val="false"/>
          <w:color w:val="000000"/>
          <w:sz w:val="28"/>
        </w:rPr>
        <w:t xml:space="preserve">
      2. "Білім беру ұйымдарының білім алушылары мен тәрбиеленушілеріне қаржылық және материалдық көмек көрсету" мемлекеттік көрсетілетін қызметін (бұдан әрі – мемлекеттік көрсетілетін қызмет) алу үшін көрсетілетін қызметті алушы білім беру ұйымдарына (бұдан әрі – көрсетілетін қызметті беруші)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"Білім беру ұйымдарының білім алушылары мен тәрбиеленушілеріне қаржылық және материалдық көмек көрсету" мемлекеттік қызметін көрсетуге қойылатын негізгі талаптардың тізбесінде (бұдан әрі – мемлекеттік қызмет көрсетуге қойылатын талаптар) көзделген құжаттарды қоса бере отырып,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өтініш береді.</w:t>
      </w:r>
    </w:p>
    <w:bookmarkEnd w:id="474"/>
    <w:p>
      <w:pPr>
        <w:spacing w:after="0"/>
        <w:ind w:left="0"/>
        <w:jc w:val="both"/>
      </w:pPr>
      <w:r>
        <w:rPr>
          <w:rFonts w:ascii="Times New Roman"/>
          <w:b w:val="false"/>
          <w:i w:val="false"/>
          <w:color w:val="000000"/>
          <w:sz w:val="28"/>
        </w:rPr>
        <w:t>
      Білім беру ұйымында өтініштерді қарау үшін бірінші басшының шешімімен жауапты тұлға бекітіледі.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Оқу-ағарту министрінің 20.03.2025 </w:t>
      </w:r>
      <w:r>
        <w:rPr>
          <w:rFonts w:ascii="Times New Roman"/>
          <w:b w:val="false"/>
          <w:i w:val="false"/>
          <w:color w:val="ff0000"/>
          <w:sz w:val="28"/>
        </w:rPr>
        <w:t>№ 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1" w:id="475"/>
    <w:p>
      <w:pPr>
        <w:spacing w:after="0"/>
        <w:ind w:left="0"/>
        <w:jc w:val="both"/>
      </w:pPr>
      <w:r>
        <w:rPr>
          <w:rFonts w:ascii="Times New Roman"/>
          <w:b w:val="false"/>
          <w:i w:val="false"/>
          <w:color w:val="000000"/>
          <w:sz w:val="28"/>
        </w:rPr>
        <w:t>
      3. Көрсетілетін қызметті беруші құжаттарды алған сәттен бастап 1 (бір) жұмыс күні ішінде ұсынылған құжаттардың толықтығын тексереді.</w:t>
      </w:r>
    </w:p>
    <w:bookmarkEnd w:id="475"/>
    <w:p>
      <w:pPr>
        <w:spacing w:after="0"/>
        <w:ind w:left="0"/>
        <w:jc w:val="both"/>
      </w:pPr>
      <w:r>
        <w:rPr>
          <w:rFonts w:ascii="Times New Roman"/>
          <w:b w:val="false"/>
          <w:i w:val="false"/>
          <w:color w:val="000000"/>
          <w:sz w:val="28"/>
        </w:rPr>
        <w:t>
      Көрсетілетін қызметті алушы құжаттардың толық емес топтамасын және (немесе) қолданылу мерзімі өткен құжаттарды ұсынған жағдайда көрсетілетін қызметті беруші құжаттарды алған сәттен бастап 1 (бір) жұмыс күні ішінде өтінішті қабылдаудан бас тартады.</w:t>
      </w:r>
    </w:p>
    <w:bookmarkStart w:name="z512" w:id="476"/>
    <w:p>
      <w:pPr>
        <w:spacing w:after="0"/>
        <w:ind w:left="0"/>
        <w:jc w:val="both"/>
      </w:pPr>
      <w:r>
        <w:rPr>
          <w:rFonts w:ascii="Times New Roman"/>
          <w:b w:val="false"/>
          <w:i w:val="false"/>
          <w:color w:val="000000"/>
          <w:sz w:val="28"/>
        </w:rPr>
        <w:t>
      4. Көрсетілетін қызметті алушының жеке басын, баланың туғанын, некеге тұруды немесе бұзуды куәаландыратын құжаттар туралы, жұмыссыз ретінде тіркеу туралы, көрсетілетін қызметті алушының (отбасының) мемлекеттік атаулы әлеуметтік көмек алушыларға тиесілілігі туралы, жан басына шаққандағы табысы ең төменгі күнкөріс деңгейінің шамасынан төмен, мемлекеттік әлеуметтік көмек алмайтын адамдардың табыстары туралы, жетім балалар мен ата-анасының қамқорлығынсыз қалған, қорғаншылыққа немесе қамқоршылыққа, патронаттық тәрбиеге және қабылдаушы отбасына берілген балалар туралы мәліметті көрсетілетін қызметті беруші тиісті мемлекеттік цифрлық жүйелерден алады.</w:t>
      </w:r>
    </w:p>
    <w:bookmarkEnd w:id="476"/>
    <w:bookmarkStart w:name="z738" w:id="477"/>
    <w:p>
      <w:pPr>
        <w:spacing w:after="0"/>
        <w:ind w:left="0"/>
        <w:jc w:val="both"/>
      </w:pPr>
      <w:r>
        <w:rPr>
          <w:rFonts w:ascii="Times New Roman"/>
          <w:b w:val="false"/>
          <w:i w:val="false"/>
          <w:color w:val="000000"/>
          <w:sz w:val="28"/>
        </w:rPr>
        <w:t>
      Егер Қазақстан Республикасының заңдарында өзгеше көзделмесе, көрсетілетін қызметті беруші мемлекеттік қызметті көрсету кезінде цифрлық жүйелерде қамтылған, заңмен қорғалатын құпияны құрайтын мәліметтерді пайдалануға көрсетілетін қызметті алушының келісімін алады.</w:t>
      </w:r>
    </w:p>
    <w:bookmarkEnd w:id="477"/>
    <w:bookmarkStart w:name="z739" w:id="478"/>
    <w:p>
      <w:pPr>
        <w:spacing w:after="0"/>
        <w:ind w:left="0"/>
        <w:jc w:val="both"/>
      </w:pPr>
      <w:r>
        <w:rPr>
          <w:rFonts w:ascii="Times New Roman"/>
          <w:b w:val="false"/>
          <w:i w:val="false"/>
          <w:color w:val="000000"/>
          <w:sz w:val="28"/>
        </w:rPr>
        <w:t>
      Көрсетілетін қызметті берушілер цифрлық құжаттарды іске асырылған интеграция арқылы цифрлық құжаттар сервисінен құжат иесінің келісімі болған жағдайда, порталда тіркелген пайдаланушының ұялы байланысының абоненттік нөмірі арқылы ұсынылған бір реттік парольді беру арқылы немесе порталдың хабарламасына жауап ретінде қысқа мәтіндік хабарлама жіберу арқылы алады.</w:t>
      </w:r>
    </w:p>
    <w:bookmarkEnd w:id="4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13" w:id="479"/>
    <w:p>
      <w:pPr>
        <w:spacing w:after="0"/>
        <w:ind w:left="0"/>
        <w:jc w:val="both"/>
      </w:pPr>
      <w:r>
        <w:rPr>
          <w:rFonts w:ascii="Times New Roman"/>
          <w:b w:val="false"/>
          <w:i w:val="false"/>
          <w:color w:val="000000"/>
          <w:sz w:val="28"/>
        </w:rPr>
        <w:t>
      5. Көрсетілетін қызметті алушылардың осы Қағидалардың 1-тармағының 1), 2), 3) және 4) тармақшаларында көрсетілген құжаттарын тексеру қорытындылары бойынша көрсетілетін қызметті беруші 3 (үш) жұмыс күні ішінде осы Қағидалардың 3-қосымшасына сәйкес нысан бойынша білім беру ұйымдарының білім алушылары мен тәрбиеленушілеріне қаржылық және материалдық көмек бөлу туралы хабарлама дайындайды.</w:t>
      </w:r>
    </w:p>
    <w:bookmarkEnd w:id="4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Оқу-ағарту министрінің 20.03.2025 </w:t>
      </w:r>
      <w:r>
        <w:rPr>
          <w:rFonts w:ascii="Times New Roman"/>
          <w:b w:val="false"/>
          <w:i w:val="false"/>
          <w:color w:val="ff0000"/>
          <w:sz w:val="28"/>
        </w:rPr>
        <w:t>№ 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4" w:id="480"/>
    <w:p>
      <w:pPr>
        <w:spacing w:after="0"/>
        <w:ind w:left="0"/>
        <w:jc w:val="both"/>
      </w:pPr>
      <w:r>
        <w:rPr>
          <w:rFonts w:ascii="Times New Roman"/>
          <w:b w:val="false"/>
          <w:i w:val="false"/>
          <w:color w:val="000000"/>
          <w:sz w:val="28"/>
        </w:rPr>
        <w:t xml:space="preserve">
      6. Осы Қағидалардың </w:t>
      </w:r>
      <w:r>
        <w:rPr>
          <w:rFonts w:ascii="Times New Roman"/>
          <w:b w:val="false"/>
          <w:i w:val="false"/>
          <w:color w:val="000000"/>
          <w:sz w:val="28"/>
        </w:rPr>
        <w:t>1-тармағының</w:t>
      </w:r>
      <w:r>
        <w:rPr>
          <w:rFonts w:ascii="Times New Roman"/>
          <w:b w:val="false"/>
          <w:i w:val="false"/>
          <w:color w:val="000000"/>
          <w:sz w:val="28"/>
        </w:rPr>
        <w:t xml:space="preserve"> 5) тармақшасында көрсетілген көрсетілетін қызметті алушыларды қаржылық және материалдық көмек алуға отбасының материалдық жағдайын тексеру қорытындысы (бұдан әрі – қорытынды) негізінде қамқоршылық кеңес айқындайды.</w:t>
      </w:r>
    </w:p>
    <w:bookmarkEnd w:id="480"/>
    <w:bookmarkStart w:name="z515" w:id="481"/>
    <w:p>
      <w:pPr>
        <w:spacing w:after="0"/>
        <w:ind w:left="0"/>
        <w:jc w:val="both"/>
      </w:pPr>
      <w:r>
        <w:rPr>
          <w:rFonts w:ascii="Times New Roman"/>
          <w:b w:val="false"/>
          <w:i w:val="false"/>
          <w:color w:val="000000"/>
          <w:sz w:val="28"/>
        </w:rPr>
        <w:t xml:space="preserve">
      7. Көрсетілетін қызметті беруші осы Қағидалардың </w:t>
      </w:r>
      <w:r>
        <w:rPr>
          <w:rFonts w:ascii="Times New Roman"/>
          <w:b w:val="false"/>
          <w:i w:val="false"/>
          <w:color w:val="000000"/>
          <w:sz w:val="28"/>
        </w:rPr>
        <w:t>1-тармағының</w:t>
      </w:r>
      <w:r>
        <w:rPr>
          <w:rFonts w:ascii="Times New Roman"/>
          <w:b w:val="false"/>
          <w:i w:val="false"/>
          <w:color w:val="000000"/>
          <w:sz w:val="28"/>
        </w:rPr>
        <w:t xml:space="preserve"> 5) тармақшасында көрсетілген көрсетілетін қызметті алушылардың құжаттарын тексеру қорытындылары бойынша 3 (үш) жұмыс күні ішінде өтініш берушінің (отбасының) қызмет алушының қатысуымен, ал ол болмаған жағдайда-отбасының кәмелетке толған әрекетке қабілетті мүшелерінің бірінің материалдық жағдайына тексеру жүргізеді.</w:t>
      </w:r>
    </w:p>
    <w:bookmarkEnd w:id="481"/>
    <w:p>
      <w:pPr>
        <w:spacing w:after="0"/>
        <w:ind w:left="0"/>
        <w:jc w:val="both"/>
      </w:pPr>
      <w:r>
        <w:rPr>
          <w:rFonts w:ascii="Times New Roman"/>
          <w:b w:val="false"/>
          <w:i w:val="false"/>
          <w:color w:val="000000"/>
          <w:sz w:val="28"/>
        </w:rPr>
        <w:t xml:space="preserve">
      Қорытындыға қамқоршылық кеңес мүшелері қол қояды және танысу үшін көрсетілетін қызметті алушыға, ал ол болмаған жағдайда – қатысуымен тексеру жүргізілген отбасының кәмелетке толған әрекетке қабілетті мүшесіне осы Қағидалардың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ұсынылады.</w:t>
      </w:r>
    </w:p>
    <w:bookmarkStart w:name="z516" w:id="482"/>
    <w:p>
      <w:pPr>
        <w:spacing w:after="0"/>
        <w:ind w:left="0"/>
        <w:jc w:val="both"/>
      </w:pPr>
      <w:r>
        <w:rPr>
          <w:rFonts w:ascii="Times New Roman"/>
          <w:b w:val="false"/>
          <w:i w:val="false"/>
          <w:color w:val="000000"/>
          <w:sz w:val="28"/>
        </w:rPr>
        <w:t>
      8. Көрсетілетін қызметті алушы, ал ол болмаған жағдайда – отбасының кәмелетке толған әрекетке қабілетті мүшелерінің бірі материалдық жағдайына тексеру жүргізуден бас тартқан жағдайда қамқоршылық кеңес мүшелері қол қоятын қорытындыда тіркеледі.</w:t>
      </w:r>
    </w:p>
    <w:bookmarkEnd w:id="482"/>
    <w:bookmarkStart w:name="z517" w:id="483"/>
    <w:p>
      <w:pPr>
        <w:spacing w:after="0"/>
        <w:ind w:left="0"/>
        <w:jc w:val="both"/>
      </w:pPr>
      <w:r>
        <w:rPr>
          <w:rFonts w:ascii="Times New Roman"/>
          <w:b w:val="false"/>
          <w:i w:val="false"/>
          <w:color w:val="000000"/>
          <w:sz w:val="28"/>
        </w:rPr>
        <w:t xml:space="preserve">
      9. Қорытынды жасалғаннан кейін көрсетілетін қызметті беруші 2 (екі) жұмыс күні ішінде қамқоршылық кеңестің отырысын өткізеді және отырыстың қорытындысы бойынша осы Қағидалардың </w:t>
      </w:r>
      <w:r>
        <w:rPr>
          <w:rFonts w:ascii="Times New Roman"/>
          <w:b w:val="false"/>
          <w:i w:val="false"/>
          <w:color w:val="000000"/>
          <w:sz w:val="28"/>
        </w:rPr>
        <w:t>5-қосымшасына</w:t>
      </w:r>
      <w:r>
        <w:rPr>
          <w:rFonts w:ascii="Times New Roman"/>
          <w:b w:val="false"/>
          <w:i w:val="false"/>
          <w:color w:val="000000"/>
          <w:sz w:val="28"/>
        </w:rPr>
        <w:t xml:space="preserve"> сәйкес нысан бойынша хаттама рәсімдейді, оған қамқоршылық кеңестің қатысып отырған мүшелері қол қояды және білім беру ұйымының бірінші басшысының шешімімен бекітіледі.</w:t>
      </w:r>
    </w:p>
    <w:bookmarkEnd w:id="483"/>
    <w:bookmarkStart w:name="z518" w:id="484"/>
    <w:p>
      <w:pPr>
        <w:spacing w:after="0"/>
        <w:ind w:left="0"/>
        <w:jc w:val="both"/>
      </w:pPr>
      <w:r>
        <w:rPr>
          <w:rFonts w:ascii="Times New Roman"/>
          <w:b w:val="false"/>
          <w:i w:val="false"/>
          <w:color w:val="000000"/>
          <w:sz w:val="28"/>
        </w:rPr>
        <w:t>
      10. Қамқоршылық кеңес отырысының қорытындысы бойынша көрсетілетін қызметті беруші 3 (үш) жұмыс күні ішінде осы Қағидалардың 3-қосымшасына сәйкес нысан бойынша білім беру ұйымдарының білім алушылары мен тәрбиеленушілеріне қаржылық және материалдық көмек көрсету туралы хабарлама дайындайды.</w:t>
      </w:r>
    </w:p>
    <w:bookmarkEnd w:id="4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Оқу-ағарту министрінің 20.03.2025 </w:t>
      </w:r>
      <w:r>
        <w:rPr>
          <w:rFonts w:ascii="Times New Roman"/>
          <w:b w:val="false"/>
          <w:i w:val="false"/>
          <w:color w:val="ff0000"/>
          <w:sz w:val="28"/>
        </w:rPr>
        <w:t>№ 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9" w:id="485"/>
    <w:p>
      <w:pPr>
        <w:spacing w:after="0"/>
        <w:ind w:left="0"/>
        <w:jc w:val="both"/>
      </w:pPr>
      <w:r>
        <w:rPr>
          <w:rFonts w:ascii="Times New Roman"/>
          <w:b w:val="false"/>
          <w:i w:val="false"/>
          <w:color w:val="000000"/>
          <w:sz w:val="28"/>
        </w:rPr>
        <w:t xml:space="preserve">
      11. Осы Қағидалардың Мемлекеттік қызмет көрсетуге қойылатын талаптарының 9-тармағында көрсетілген негіздер бойынша мемлекеттік қызметті көрсетуден бас тарту үшін негіз анықталған кезде, көрсетілетін қызметті беруші Қазақстан Республикасы Әкімшілік рәсімдік–процестік кодексінің (бұдан әрі - ҚР ӘПК)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қызметті көрсету мерзімі аяқталғанға дейін 3 (үш) жұмыс күнінен кешіктірмей көрсетілетін қызметті алушыға мемлекеттік қызметті көрсетуден бас тарту туралы алдын ала шешімдер туралы, сондай-ақ көрсетілетін қызметті алушыға алдын ала шешім бойынша ұстанымын білдіруге мүмкіндік беру үшін тыңдауды өткізу уақыты мен орны туралы хабарламаны жолдайды.</w:t>
      </w:r>
    </w:p>
    <w:bookmarkEnd w:id="485"/>
    <w:p>
      <w:pPr>
        <w:spacing w:after="0"/>
        <w:ind w:left="0"/>
        <w:jc w:val="both"/>
      </w:pPr>
      <w:r>
        <w:rPr>
          <w:rFonts w:ascii="Times New Roman"/>
          <w:b w:val="false"/>
          <w:i w:val="false"/>
          <w:color w:val="000000"/>
          <w:sz w:val="28"/>
        </w:rPr>
        <w:t>
      Тыңдау рәсімі ҚР АӨК-нің 73-бабына сәйкес жүргізіледі.</w:t>
      </w:r>
    </w:p>
    <w:bookmarkStart w:name="z520" w:id="486"/>
    <w:p>
      <w:pPr>
        <w:spacing w:after="0"/>
        <w:ind w:left="0"/>
        <w:jc w:val="both"/>
      </w:pPr>
      <w:r>
        <w:rPr>
          <w:rFonts w:ascii="Times New Roman"/>
          <w:b w:val="false"/>
          <w:i w:val="false"/>
          <w:color w:val="000000"/>
          <w:sz w:val="28"/>
        </w:rPr>
        <w:t>
      12. Тыңдау нәтижелері бойынша көрсетілетін қызметті беруші 1 (бір) жұмыс күні ішінде білім беру ұйымдарының білім алушылары мен тәрбиеленушілеріне қаржылық және материалдық көмек көрсету туралы немесе мемлекеттік қызмет көрсетуден дәлелді бас тарту бойынша хабарламаны көрсетілетін қызметті алушыға жолдайды.</w:t>
      </w:r>
    </w:p>
    <w:bookmarkEnd w:id="4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Оқу-ағарту министрінің 20.03.2025 </w:t>
      </w:r>
      <w:r>
        <w:rPr>
          <w:rFonts w:ascii="Times New Roman"/>
          <w:b w:val="false"/>
          <w:i w:val="false"/>
          <w:color w:val="ff0000"/>
          <w:sz w:val="28"/>
        </w:rPr>
        <w:t>№ 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1" w:id="487"/>
    <w:p>
      <w:pPr>
        <w:spacing w:after="0"/>
        <w:ind w:left="0"/>
        <w:jc w:val="both"/>
      </w:pPr>
      <w:r>
        <w:rPr>
          <w:rFonts w:ascii="Times New Roman"/>
          <w:b w:val="false"/>
          <w:i w:val="false"/>
          <w:color w:val="000000"/>
          <w:sz w:val="28"/>
        </w:rPr>
        <w:t xml:space="preserve">
      13. Көрсетілетін қызметті беруші осы Қағидалардың </w:t>
      </w:r>
      <w:r>
        <w:rPr>
          <w:rFonts w:ascii="Times New Roman"/>
          <w:b w:val="false"/>
          <w:i w:val="false"/>
          <w:color w:val="000000"/>
          <w:sz w:val="28"/>
        </w:rPr>
        <w:t>6-қосымшасына</w:t>
      </w:r>
      <w:r>
        <w:rPr>
          <w:rFonts w:ascii="Times New Roman"/>
          <w:b w:val="false"/>
          <w:i w:val="false"/>
          <w:color w:val="000000"/>
          <w:sz w:val="28"/>
        </w:rPr>
        <w:t xml:space="preserve"> сәйкес нысан бойынша қаржылық және материалдық көмек алуға өтініштерді тіркеу журналын жүргізеді.</w:t>
      </w:r>
    </w:p>
    <w:bookmarkEnd w:id="487"/>
    <w:bookmarkStart w:name="z522" w:id="488"/>
    <w:p>
      <w:pPr>
        <w:spacing w:after="0"/>
        <w:ind w:left="0"/>
        <w:jc w:val="both"/>
      </w:pPr>
      <w:r>
        <w:rPr>
          <w:rFonts w:ascii="Times New Roman"/>
          <w:b w:val="false"/>
          <w:i w:val="false"/>
          <w:color w:val="000000"/>
          <w:sz w:val="28"/>
        </w:rPr>
        <w:t xml:space="preserve">
      14. Көрсетілетін қызметті беруші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488"/>
    <w:bookmarkStart w:name="z740" w:id="489"/>
    <w:p>
      <w:pPr>
        <w:spacing w:after="0"/>
        <w:ind w:left="0"/>
        <w:jc w:val="both"/>
      </w:pPr>
      <w:r>
        <w:rPr>
          <w:rFonts w:ascii="Times New Roman"/>
          <w:b w:val="false"/>
          <w:i w:val="false"/>
          <w:color w:val="000000"/>
          <w:sz w:val="28"/>
        </w:rPr>
        <w:t xml:space="preserve">
      Заңның </w:t>
      </w:r>
      <w:r>
        <w:rPr>
          <w:rFonts w:ascii="Times New Roman"/>
          <w:b w:val="false"/>
          <w:i w:val="false"/>
          <w:color w:val="000000"/>
          <w:sz w:val="28"/>
        </w:rPr>
        <w:t>10-бабының</w:t>
      </w:r>
      <w:r>
        <w:rPr>
          <w:rFonts w:ascii="Times New Roman"/>
          <w:b w:val="false"/>
          <w:i w:val="false"/>
          <w:color w:val="000000"/>
          <w:sz w:val="28"/>
        </w:rPr>
        <w:t xml:space="preserve"> 5) тармақшасына, </w:t>
      </w:r>
      <w:r>
        <w:rPr>
          <w:rFonts w:ascii="Times New Roman"/>
          <w:b w:val="false"/>
          <w:i w:val="false"/>
          <w:color w:val="000000"/>
          <w:sz w:val="28"/>
        </w:rPr>
        <w:t>14-бабының</w:t>
      </w:r>
      <w:r>
        <w:rPr>
          <w:rFonts w:ascii="Times New Roman"/>
          <w:b w:val="false"/>
          <w:i w:val="false"/>
          <w:color w:val="000000"/>
          <w:sz w:val="28"/>
        </w:rPr>
        <w:t xml:space="preserve"> 3) тармақшасына, </w:t>
      </w:r>
      <w:r>
        <w:rPr>
          <w:rFonts w:ascii="Times New Roman"/>
          <w:b w:val="false"/>
          <w:i w:val="false"/>
          <w:color w:val="000000"/>
          <w:sz w:val="28"/>
        </w:rPr>
        <w:t>23-бабына</w:t>
      </w:r>
      <w:r>
        <w:rPr>
          <w:rFonts w:ascii="Times New Roman"/>
          <w:b w:val="false"/>
          <w:i w:val="false"/>
          <w:color w:val="000000"/>
          <w:sz w:val="28"/>
        </w:rPr>
        <w:t xml:space="preserve"> сәйкес орталық мемлекеттік орган осы Қағидаларға өзгеріс және (немесе) толықтыру енгізілген күннен бастап 3 (үш) жұмыс күні ішінде оларды өзектендіреді және көрсетілетін қызметті берушілерге, Бірыңғай байланыс орталығына, Мемлекеттік корпорацияға жібереді.</w:t>
      </w:r>
    </w:p>
    <w:bookmarkEnd w:id="4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23" w:id="490"/>
    <w:p>
      <w:pPr>
        <w:spacing w:after="0"/>
        <w:ind w:left="0"/>
        <w:jc w:val="left"/>
      </w:pPr>
      <w:r>
        <w:rPr>
          <w:rFonts w:ascii="Times New Roman"/>
          <w:b/>
          <w:i w:val="false"/>
          <w:color w:val="000000"/>
        </w:rPr>
        <w:t xml:space="preserve"> 3-тарау.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bookmarkEnd w:id="490"/>
    <w:bookmarkStart w:name="z524" w:id="491"/>
    <w:p>
      <w:pPr>
        <w:spacing w:after="0"/>
        <w:ind w:left="0"/>
        <w:jc w:val="both"/>
      </w:pPr>
      <w:r>
        <w:rPr>
          <w:rFonts w:ascii="Times New Roman"/>
          <w:b w:val="false"/>
          <w:i w:val="false"/>
          <w:color w:val="000000"/>
          <w:sz w:val="28"/>
        </w:rPr>
        <w:t>
      15.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(бұдан әрі – шағымды қарайтын орган) Қазақстан Республикасының заңнамасына сәйкес беріледі.</w:t>
      </w:r>
    </w:p>
    <w:bookmarkEnd w:id="491"/>
    <w:p>
      <w:pPr>
        <w:spacing w:after="0"/>
        <w:ind w:left="0"/>
        <w:jc w:val="both"/>
      </w:pPr>
      <w:r>
        <w:rPr>
          <w:rFonts w:ascii="Times New Roman"/>
          <w:b w:val="false"/>
          <w:i w:val="false"/>
          <w:color w:val="000000"/>
          <w:sz w:val="28"/>
        </w:rPr>
        <w:t>
      Мемлекеттік қызметтер көрсету мәселелері бойынша шағымды қарауды жоғары тұрған әкімшілік орган, лауазымды тұлға, шағымды қарайтын орган жүргізеді.</w:t>
      </w:r>
    </w:p>
    <w:p>
      <w:pPr>
        <w:spacing w:after="0"/>
        <w:ind w:left="0"/>
        <w:jc w:val="both"/>
      </w:pPr>
      <w:r>
        <w:rPr>
          <w:rFonts w:ascii="Times New Roman"/>
          <w:b w:val="false"/>
          <w:i w:val="false"/>
          <w:color w:val="000000"/>
          <w:sz w:val="28"/>
        </w:rPr>
        <w:t>
      Шағымдар көрсетілетін қызметті берушіге және (немесе) шешіміне, әрекетіне (әрекетсіздігіне) шағым жасаған лауазымды тұлғаға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тұлға шағым келіп түскен күннен бастап 3 (үш) жұмыс күнінен кешіктірмей оны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лауазымды тұлға, шешімге, әрекетке (әрекетсіздікке) шағым жасайды, егер ол 3 (үш) жұмыс күні ішінде шағымда көрсетілген талаптарды толық қанағаттандыратын шешімді немесе әкімшілік әрекетті қабылдаса, шағымды қарайтын органға шағым жібермейді.</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көрсетілетін қызметтер туралы заңның 25-бабы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Шағымды қарайтын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bookmarkStart w:name="z525" w:id="492"/>
    <w:p>
      <w:pPr>
        <w:spacing w:after="0"/>
        <w:ind w:left="0"/>
        <w:jc w:val="both"/>
      </w:pPr>
      <w:r>
        <w:rPr>
          <w:rFonts w:ascii="Times New Roman"/>
          <w:b w:val="false"/>
          <w:i w:val="false"/>
          <w:color w:val="000000"/>
          <w:sz w:val="28"/>
        </w:rPr>
        <w:t>
      16.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bookmarkEnd w:id="4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"Білім беру ұйымдарының білім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алушылары мен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тәрбиеленушілеріне қаржылық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және материалдық көмек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көрсету" мемлекеттік қызметті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ұйымының басшысына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(өтініш берушінің (тегі,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әкесінің аты (бар болса)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(ұялы телефоны, Е-mail)</w:t>
            </w:r>
          </w:p>
        </w:tc>
      </w:tr>
    </w:tbl>
    <w:bookmarkStart w:name="z741" w:id="493"/>
    <w:p>
      <w:pPr>
        <w:spacing w:after="0"/>
        <w:ind w:left="0"/>
        <w:jc w:val="left"/>
      </w:pPr>
      <w:r>
        <w:rPr>
          <w:rFonts w:ascii="Times New Roman"/>
          <w:b/>
          <w:i w:val="false"/>
          <w:color w:val="000000"/>
        </w:rPr>
        <w:t xml:space="preserve"> Өтініш</w:t>
      </w:r>
    </w:p>
    <w:bookmarkEnd w:id="493"/>
    <w:p>
      <w:pPr>
        <w:spacing w:after="0"/>
        <w:ind w:left="0"/>
        <w:jc w:val="both"/>
      </w:pPr>
      <w:r>
        <w:rPr>
          <w:rFonts w:ascii="Times New Roman"/>
          <w:b w:val="false"/>
          <w:i w:val="false"/>
          <w:color w:val="ff0000"/>
          <w:sz w:val="28"/>
        </w:rPr>
        <w:t xml:space="preserve">
      Ескерту. 1-қосымша жаңа редакцияда - ҚР Оқу-ағарту министрінің 03.06.2026 </w:t>
      </w:r>
      <w:r>
        <w:rPr>
          <w:rFonts w:ascii="Times New Roman"/>
          <w:b w:val="false"/>
          <w:i w:val="false"/>
          <w:color w:val="ff0000"/>
          <w:sz w:val="28"/>
        </w:rPr>
        <w:t>№ 154-НҚ</w:t>
      </w:r>
      <w:r>
        <w:rPr>
          <w:rFonts w:ascii="Times New Roman"/>
          <w:b w:val="false"/>
          <w:i w:val="false"/>
          <w:color w:val="ff0000"/>
          <w:sz w:val="28"/>
        </w:rPr>
        <w:t xml:space="preserve"> (12.07.2026 бастап қолданысқа енгізіледі) бұйрығымен.</w:t>
      </w:r>
    </w:p>
    <w:bookmarkStart w:name="z742" w:id="494"/>
    <w:p>
      <w:pPr>
        <w:spacing w:after="0"/>
        <w:ind w:left="0"/>
        <w:jc w:val="both"/>
      </w:pPr>
      <w:r>
        <w:rPr>
          <w:rFonts w:ascii="Times New Roman"/>
          <w:b w:val="false"/>
          <w:i w:val="false"/>
          <w:color w:val="000000"/>
          <w:sz w:val="28"/>
        </w:rPr>
        <w:t>
      Сізден _______________________________________________________   (себептер көрсетіледі) байланысты</w:t>
      </w:r>
    </w:p>
    <w:bookmarkEnd w:id="494"/>
    <w:bookmarkStart w:name="z743" w:id="495"/>
    <w:p>
      <w:pPr>
        <w:spacing w:after="0"/>
        <w:ind w:left="0"/>
        <w:jc w:val="both"/>
      </w:pPr>
      <w:r>
        <w:rPr>
          <w:rFonts w:ascii="Times New Roman"/>
          <w:b w:val="false"/>
          <w:i w:val="false"/>
          <w:color w:val="000000"/>
          <w:sz w:val="28"/>
        </w:rPr>
        <w:t>
      _______________________________ сыныптың білім алушысы, тәрбиеленушісі</w:t>
      </w:r>
    </w:p>
    <w:bookmarkEnd w:id="495"/>
    <w:bookmarkStart w:name="z744" w:id="496"/>
    <w:p>
      <w:pPr>
        <w:spacing w:after="0"/>
        <w:ind w:left="0"/>
        <w:jc w:val="both"/>
      </w:pPr>
      <w:r>
        <w:rPr>
          <w:rFonts w:ascii="Times New Roman"/>
          <w:b w:val="false"/>
          <w:i w:val="false"/>
          <w:color w:val="000000"/>
          <w:sz w:val="28"/>
        </w:rPr>
        <w:t>
      _________________________________________________________________  түрінде (тегі, аты, әкесінің аты (ол болған жағдайда)</w:t>
      </w:r>
    </w:p>
    <w:bookmarkEnd w:id="496"/>
    <w:bookmarkStart w:name="z745" w:id="497"/>
    <w:p>
      <w:pPr>
        <w:spacing w:after="0"/>
        <w:ind w:left="0"/>
        <w:jc w:val="both"/>
      </w:pPr>
      <w:r>
        <w:rPr>
          <w:rFonts w:ascii="Times New Roman"/>
          <w:b w:val="false"/>
          <w:i w:val="false"/>
          <w:color w:val="000000"/>
          <w:sz w:val="28"/>
        </w:rPr>
        <w:t>
      ___________қаржылық/материалдық көмек көрсетуіңізді сұраймын.</w:t>
      </w:r>
    </w:p>
    <w:bookmarkEnd w:id="497"/>
    <w:bookmarkStart w:name="z746" w:id="498"/>
    <w:p>
      <w:pPr>
        <w:spacing w:after="0"/>
        <w:ind w:left="0"/>
        <w:jc w:val="both"/>
      </w:pPr>
      <w:r>
        <w:rPr>
          <w:rFonts w:ascii="Times New Roman"/>
          <w:b w:val="false"/>
          <w:i w:val="false"/>
          <w:color w:val="000000"/>
          <w:sz w:val="28"/>
        </w:rPr>
        <w:t>
      Киім, аяқ киім, мектеп керек-жарақтарын сатып алғанда оларды сатып алған күннен бастап 15 жұмыс күні ішінде қаражаттың нысаналы жұмсалғанын растайтын құжаттарды ұсынуға келісемін.</w:t>
      </w:r>
    </w:p>
    <w:bookmarkEnd w:id="498"/>
    <w:bookmarkStart w:name="z747" w:id="499"/>
    <w:p>
      <w:pPr>
        <w:spacing w:after="0"/>
        <w:ind w:left="0"/>
        <w:jc w:val="both"/>
      </w:pPr>
      <w:r>
        <w:rPr>
          <w:rFonts w:ascii="Times New Roman"/>
          <w:b w:val="false"/>
          <w:i w:val="false"/>
          <w:color w:val="000000"/>
          <w:sz w:val="28"/>
        </w:rPr>
        <w:t>
      Жалған ақпарат пен анық емес (жалған) құжаттар бергенім үшін жауапкершілік туралы ескертілді.</w:t>
      </w:r>
    </w:p>
    <w:bookmarkEnd w:id="499"/>
    <w:bookmarkStart w:name="z748" w:id="500"/>
    <w:p>
      <w:pPr>
        <w:spacing w:after="0"/>
        <w:ind w:left="0"/>
        <w:jc w:val="both"/>
      </w:pPr>
      <w:r>
        <w:rPr>
          <w:rFonts w:ascii="Times New Roman"/>
          <w:b w:val="false"/>
          <w:i w:val="false"/>
          <w:color w:val="000000"/>
          <w:sz w:val="28"/>
        </w:rPr>
        <w:t>
      Цифрлық жүйелердегі "Дербес деректер және оларды қорғау туралы" Қазақстан Республикасының Заңымен қорғалатын құпия мәліметтерді қолдануға келісім беремін.</w:t>
      </w:r>
    </w:p>
    <w:bookmarkEnd w:id="500"/>
    <w:bookmarkStart w:name="z749" w:id="501"/>
    <w:p>
      <w:pPr>
        <w:spacing w:after="0"/>
        <w:ind w:left="0"/>
        <w:jc w:val="both"/>
      </w:pPr>
      <w:r>
        <w:rPr>
          <w:rFonts w:ascii="Times New Roman"/>
          <w:b w:val="false"/>
          <w:i w:val="false"/>
          <w:color w:val="000000"/>
          <w:sz w:val="28"/>
        </w:rPr>
        <w:t>
      20___ жылғы "____" ______________ (қолы)</w:t>
      </w:r>
    </w:p>
    <w:bookmarkEnd w:id="5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беру ұйымдарының білім</w:t>
            </w:r>
            <w:r>
              <w:br/>
            </w:r>
            <w:r>
              <w:rPr>
                <w:rFonts w:ascii="Times New Roman"/>
                <w:b w:val="false"/>
                <w:i w:val="false"/>
                <w:color w:val="000000"/>
                <w:sz w:val="20"/>
              </w:rPr>
              <w:t>алушылары мен</w:t>
            </w:r>
            <w:r>
              <w:br/>
            </w:r>
            <w:r>
              <w:rPr>
                <w:rFonts w:ascii="Times New Roman"/>
                <w:b w:val="false"/>
                <w:i w:val="false"/>
                <w:color w:val="000000"/>
                <w:sz w:val="20"/>
              </w:rPr>
              <w:t>тәрбиеленушілеріне қаржылық</w:t>
            </w:r>
            <w:r>
              <w:br/>
            </w:r>
            <w:r>
              <w:rPr>
                <w:rFonts w:ascii="Times New Roman"/>
                <w:b w:val="false"/>
                <w:i w:val="false"/>
                <w:color w:val="000000"/>
                <w:sz w:val="20"/>
              </w:rPr>
              <w:t>және материалдық көмек</w:t>
            </w:r>
            <w:r>
              <w:br/>
            </w:r>
            <w:r>
              <w:rPr>
                <w:rFonts w:ascii="Times New Roman"/>
                <w:b w:val="false"/>
                <w:i w:val="false"/>
                <w:color w:val="000000"/>
                <w:sz w:val="20"/>
              </w:rPr>
              <w:t>көрсету"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Оқу-ағарту министрінің м.а. 05.05.2026 </w:t>
      </w:r>
      <w:r>
        <w:rPr>
          <w:rFonts w:ascii="Times New Roman"/>
          <w:b w:val="false"/>
          <w:i w:val="false"/>
          <w:color w:val="ff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Оқу-ағарту министрінің 03.06.2026 </w:t>
      </w:r>
      <w:r>
        <w:rPr>
          <w:rFonts w:ascii="Times New Roman"/>
          <w:b w:val="false"/>
          <w:i w:val="false"/>
          <w:color w:val="ff0000"/>
          <w:sz w:val="28"/>
        </w:rPr>
        <w:t>№ 154-НҚ</w:t>
      </w:r>
      <w:r>
        <w:rPr>
          <w:rFonts w:ascii="Times New Roman"/>
          <w:b w:val="false"/>
          <w:i w:val="false"/>
          <w:color w:val="ff0000"/>
          <w:sz w:val="28"/>
        </w:rPr>
        <w:t xml:space="preserve"> (12.07.2026 бастап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ұйымдарының білім алушылары мен тәрбиеленушілеріне қаржылық және материалдық көмек көрсету"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 көрсетудің нәтижесін беру көрсетілетін қызметті берушінің кеңсесі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құжаттарды тапсырған сәттен бастап – 10 (он) жұмыс күні;</w:t>
            </w:r>
          </w:p>
          <w:p>
            <w:pPr>
              <w:spacing w:after="20"/>
              <w:ind w:left="20"/>
              <w:jc w:val="both"/>
            </w:pPr>
            <w:r>
              <w:rPr>
                <w:rFonts w:ascii="Times New Roman"/>
                <w:b w:val="false"/>
                <w:i w:val="false"/>
                <w:color w:val="000000"/>
                <w:sz w:val="20"/>
              </w:rPr>
              <w:t>
2) құжаттарды тапсыру үшін күтудің рұқсат берілетін ең ұзақ уақыты – 15 минут;</w:t>
            </w:r>
          </w:p>
          <w:p>
            <w:pPr>
              <w:spacing w:after="20"/>
              <w:ind w:left="20"/>
              <w:jc w:val="both"/>
            </w:pPr>
            <w:r>
              <w:rPr>
                <w:rFonts w:ascii="Times New Roman"/>
                <w:b w:val="false"/>
                <w:i w:val="false"/>
                <w:color w:val="000000"/>
                <w:sz w:val="20"/>
              </w:rPr>
              <w:t>
3) қызмет көрсетудің рұқсат берілетін ең ұзақ уақыты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жүзінде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ұйымдарының білім алушылары мен тәрбиеленушілеріне қаржылық және материалдық көмек көрсету туралы хабарлама не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демалыс және мереке күндерін қоспағанда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Қазақстан Республикасы Оқу-ағарту министрлігінің: www.gov.kz интернет-ресурсында;</w:t>
            </w:r>
          </w:p>
          <w:p>
            <w:pPr>
              <w:spacing w:after="20"/>
              <w:ind w:left="20"/>
              <w:jc w:val="both"/>
            </w:pPr>
            <w:r>
              <w:rPr>
                <w:rFonts w:ascii="Times New Roman"/>
                <w:b w:val="false"/>
                <w:i w:val="false"/>
                <w:color w:val="000000"/>
                <w:sz w:val="20"/>
              </w:rPr>
              <w:t>
2) www.egov.kz порталында орналасқан.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6" w:id="502"/>
          <w:p>
            <w:pPr>
              <w:spacing w:after="20"/>
              <w:ind w:left="20"/>
              <w:jc w:val="both"/>
            </w:pPr>
            <w:r>
              <w:rPr>
                <w:rFonts w:ascii="Times New Roman"/>
                <w:b w:val="false"/>
                <w:i w:val="false"/>
                <w:color w:val="000000"/>
                <w:sz w:val="20"/>
              </w:rPr>
              <w:t>
Мемлекеттік корпорацияға:</w:t>
            </w:r>
          </w:p>
          <w:bookmarkEnd w:id="502"/>
          <w:p>
            <w:pPr>
              <w:spacing w:after="20"/>
              <w:ind w:left="20"/>
              <w:jc w:val="both"/>
            </w:pPr>
            <w:r>
              <w:rPr>
                <w:rFonts w:ascii="Times New Roman"/>
                <w:b w:val="false"/>
                <w:i w:val="false"/>
                <w:color w:val="000000"/>
                <w:sz w:val="20"/>
              </w:rPr>
              <w:t>
1) өтініш;</w:t>
            </w:r>
          </w:p>
          <w:p>
            <w:pPr>
              <w:spacing w:after="20"/>
              <w:ind w:left="20"/>
              <w:jc w:val="both"/>
            </w:pPr>
            <w:r>
              <w:rPr>
                <w:rFonts w:ascii="Times New Roman"/>
                <w:b w:val="false"/>
                <w:i w:val="false"/>
                <w:color w:val="000000"/>
                <w:sz w:val="20"/>
              </w:rPr>
              <w:t>
2) жеке басын куәландыратын құжат немесе цифрлық құжаттар сервисінен цифрлық құжат (жеке басын сәйкестендіру үшін);</w:t>
            </w:r>
          </w:p>
          <w:p>
            <w:pPr>
              <w:spacing w:after="20"/>
              <w:ind w:left="20"/>
              <w:jc w:val="both"/>
            </w:pPr>
            <w:r>
              <w:rPr>
                <w:rFonts w:ascii="Times New Roman"/>
                <w:b w:val="false"/>
                <w:i w:val="false"/>
                <w:color w:val="000000"/>
                <w:sz w:val="20"/>
              </w:rPr>
              <w:t>
3) "АХАТ тіркеу пункті" цифрлық жүйесінде (бұдан әрі – АХАТ ЦЖ) мәліметтер болмаған жағдайда не Қазақстан Республикасынан тыс жерде туған жағдайда баланың (балалардың) туу туралы куәлігі электрондық нысанда немесе оның қағаз жеткізгіштегі көшірмесі;</w:t>
            </w:r>
          </w:p>
          <w:p>
            <w:pPr>
              <w:spacing w:after="20"/>
              <w:ind w:left="20"/>
              <w:jc w:val="both"/>
            </w:pPr>
            <w:r>
              <w:rPr>
                <w:rFonts w:ascii="Times New Roman"/>
                <w:b w:val="false"/>
                <w:i w:val="false"/>
                <w:color w:val="000000"/>
                <w:sz w:val="20"/>
              </w:rPr>
              <w:t>
4) неке қию немесе некені бұзу туралы куәліктің көшірмесі (АХАТ ЦЖ-да мәліметтер болмаған жағдайда);</w:t>
            </w:r>
          </w:p>
          <w:p>
            <w:pPr>
              <w:spacing w:after="20"/>
              <w:ind w:left="20"/>
              <w:jc w:val="both"/>
            </w:pPr>
            <w:r>
              <w:rPr>
                <w:rFonts w:ascii="Times New Roman"/>
                <w:b w:val="false"/>
                <w:i w:val="false"/>
                <w:color w:val="000000"/>
                <w:sz w:val="20"/>
              </w:rPr>
              <w:t>
5) қорғаншылықты (қамқоршылықты) белгілеу туралы, осы Қағидалардың 3) тармақшасында көрсетілген адамдар санатын патронаттық тәрбиелеуге және қабылдау отбасына беру туралы уәкілетті органның шешімінің көшірмесі;</w:t>
            </w:r>
          </w:p>
          <w:p>
            <w:pPr>
              <w:spacing w:after="20"/>
              <w:ind w:left="20"/>
              <w:jc w:val="both"/>
            </w:pPr>
            <w:r>
              <w:rPr>
                <w:rFonts w:ascii="Times New Roman"/>
                <w:b w:val="false"/>
                <w:i w:val="false"/>
                <w:color w:val="000000"/>
                <w:sz w:val="20"/>
              </w:rPr>
              <w:t>
6) осы Қағидалардың 4) тармақшасында көрсетілген тұлғалар санаты үшін "Төтенше жағдайлардың туындауына әкеп соққан аварияларды, зілзалаларды, апаттарды тергеп-тексеру қағидаларын бекіту туралы" Ішкі істер министрінің 2015 жылғы 23 қаңтардағы № 46 (Қазақстан Республикасының нормативтік құқықтық актілерін мемлекеттік тіркеу тізілімінде № 10325 болып тіркелген) бекітілген Төтенше жағдайлардың туындауына әкеп соққан аварияларды, зілзалаларды, апаттарды тергеп-тексеру қағидаларына сәйкес табиғи және техногендік сипаттағы төтенше жағдайлардың туындауына әкеп соққан авариялардың, зілзалалардың, апаттардың себептерін тергеп-тексеру актісі қоса беріледі. Осы Қағидалардың 5)5) көрсетілген адамдардың санатын отбасының материалдық-тұрмыстық жағдайын тексеру қорытындысы негізінде білім беру қамқоршылық кеңесі айқындайды.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арналған қаражатты қалыптастыру, бағыттау және бөлу қағидаларын бекіту туралы" Қазақстан Республикасы Үкіметінің 2008 жылғы 25 қаңтардағы № 64 белгіленген талаптарға көрсетілетін қызметті алушының және (немесе) мемлекеттік қызмет көрсету үшін қажетті ұсынылған материалдардың, объектілердің, деректер мен мәліметтердің сәйкес келмеуі;</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w:t>
            </w:r>
            <w:r>
              <w:rPr>
                <w:rFonts w:ascii="Times New Roman"/>
                <w:b w:val="false"/>
                <w:i w:val="false"/>
                <w:color w:val="000000"/>
                <w:sz w:val="20"/>
              </w:rPr>
              <w:t>Заңының</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көрсетілетін қызметтің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құжаттар сервисі мобильді қосымшада және пайдаланушылардың ақпараттық жүйелерінде авторландырылған субъектілер үшін қолжетімді.</w:t>
            </w:r>
          </w:p>
          <w:p>
            <w:pPr>
              <w:spacing w:after="20"/>
              <w:ind w:left="20"/>
              <w:jc w:val="both"/>
            </w:pPr>
            <w:r>
              <w:rPr>
                <w:rFonts w:ascii="Times New Roman"/>
                <w:b w:val="false"/>
                <w:i w:val="false"/>
                <w:color w:val="000000"/>
                <w:sz w:val="20"/>
              </w:rPr>
              <w:t>
Субъект мобильді қосымшада және пайдаланушылардың ақпараттық жүйелерінде қолжетімді әдістермен авторизациядан өтеді, бұдан әрі "Цифрлық құжаттар" бөлімінде одан әрі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беру ұйымдарының білім алушылары мен тәрбиеленушілеріне қаржылық және материалдық көмек көрсету" мемлекеттік қызметті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3-қосымшаның жоғарғы оң жақ бұрышы жаңа редакцияда - ҚР Оқу-ағарту министрінің м.а. 05.05.2026 </w:t>
      </w:r>
      <w:r>
        <w:rPr>
          <w:rFonts w:ascii="Times New Roman"/>
          <w:b w:val="false"/>
          <w:i w:val="false"/>
          <w:color w:val="ff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Білім беру ұйымдарының білім алушылары мен тәрбиеленушілеріне  қаржылық және материалдық көмек көрсету туралы АНЫҚТАМА</w:t>
      </w:r>
    </w:p>
    <w:p>
      <w:pPr>
        <w:spacing w:after="0"/>
        <w:ind w:left="0"/>
        <w:jc w:val="both"/>
      </w:pPr>
      <w:r>
        <w:rPr>
          <w:rFonts w:ascii="Times New Roman"/>
          <w:b w:val="false"/>
          <w:i w:val="false"/>
          <w:color w:val="ff0000"/>
          <w:sz w:val="28"/>
        </w:rPr>
        <w:t xml:space="preserve">
      Ескерту. 3-қосымша жаңа редакцияда - ҚР Оқу-ағарту министрінің 20.03.2025 </w:t>
      </w:r>
      <w:r>
        <w:rPr>
          <w:rFonts w:ascii="Times New Roman"/>
          <w:b w:val="false"/>
          <w:i w:val="false"/>
          <w:color w:val="ff0000"/>
          <w:sz w:val="28"/>
        </w:rPr>
        <w:t>№ 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20__ - 20__ оқу жылында қаржылық және материалдық көмек көрсетілетін тұлғалар  тізіміне </w:t>
      </w:r>
    </w:p>
    <w:p>
      <w:pPr>
        <w:spacing w:after="0"/>
        <w:ind w:left="0"/>
        <w:jc w:val="both"/>
      </w:pPr>
      <w:r>
        <w:rPr>
          <w:rFonts w:ascii="Times New Roman"/>
          <w:b w:val="false"/>
          <w:i w:val="false"/>
          <w:color w:val="000000"/>
          <w:sz w:val="28"/>
        </w:rPr>
        <w:t>
      _____________________________________ енгізілген.</w:t>
      </w:r>
    </w:p>
    <w:p>
      <w:pPr>
        <w:spacing w:after="0"/>
        <w:ind w:left="0"/>
        <w:jc w:val="both"/>
      </w:pPr>
      <w:r>
        <w:rPr>
          <w:rFonts w:ascii="Times New Roman"/>
          <w:b w:val="false"/>
          <w:i w:val="false"/>
          <w:color w:val="000000"/>
          <w:sz w:val="28"/>
        </w:rPr>
        <w:t>
      (баланың тегі, аты, әкесінің аты (бар болса)</w:t>
      </w:r>
    </w:p>
    <w:p>
      <w:pPr>
        <w:spacing w:after="0"/>
        <w:ind w:left="0"/>
        <w:jc w:val="both"/>
      </w:pPr>
      <w:r>
        <w:rPr>
          <w:rFonts w:ascii="Times New Roman"/>
          <w:b w:val="false"/>
          <w:i w:val="false"/>
          <w:color w:val="000000"/>
          <w:sz w:val="28"/>
        </w:rPr>
        <w:t>
      _________________________</w:t>
      </w:r>
    </w:p>
    <w:p>
      <w:pPr>
        <w:spacing w:after="0"/>
        <w:ind w:left="0"/>
        <w:jc w:val="both"/>
      </w:pPr>
      <w:r>
        <w:rPr>
          <w:rFonts w:ascii="Times New Roman"/>
          <w:b w:val="false"/>
          <w:i w:val="false"/>
          <w:color w:val="000000"/>
          <w:sz w:val="28"/>
        </w:rPr>
        <w:t>
      Күні, басшының қолы</w:t>
      </w:r>
    </w:p>
    <w:p>
      <w:pPr>
        <w:spacing w:after="0"/>
        <w:ind w:left="0"/>
        <w:jc w:val="both"/>
      </w:pPr>
      <w:r>
        <w:rPr>
          <w:rFonts w:ascii="Times New Roman"/>
          <w:b w:val="false"/>
          <w:i w:val="false"/>
          <w:color w:val="000000"/>
          <w:sz w:val="28"/>
        </w:rPr>
        <w:t>
      Мөрдің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беру ұйымдарының білім алушылары мен тәрбиеленушілеріне қаржылық және материалдық көмек көрсету" мемлекеттік қызметті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p>
      <w:pPr>
        <w:spacing w:after="0"/>
        <w:ind w:left="0"/>
        <w:jc w:val="both"/>
      </w:pPr>
      <w:r>
        <w:rPr>
          <w:rFonts w:ascii="Times New Roman"/>
          <w:b w:val="false"/>
          <w:i w:val="false"/>
          <w:color w:val="ff0000"/>
          <w:sz w:val="28"/>
        </w:rPr>
        <w:t xml:space="preserve">
      Ескерту. 4-қосымшаның жоғарғы оң жақ бұрышы жаңа редакцияда - ҚР Оқу-ағарту министрінің м.а. 05.05.2026 </w:t>
      </w:r>
      <w:r>
        <w:rPr>
          <w:rFonts w:ascii="Times New Roman"/>
          <w:b w:val="false"/>
          <w:i w:val="false"/>
          <w:color w:val="ff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Қаржылық және материалдық көмек алуға өтініш берушінің материалдық жағдайын тексеру қорытындысы</w:t>
      </w:r>
    </w:p>
    <w:p>
      <w:pPr>
        <w:spacing w:after="0"/>
        <w:ind w:left="0"/>
        <w:jc w:val="both"/>
      </w:pPr>
      <w:r>
        <w:rPr>
          <w:rFonts w:ascii="Times New Roman"/>
          <w:b w:val="false"/>
          <w:i w:val="false"/>
          <w:color w:val="000000"/>
          <w:sz w:val="28"/>
        </w:rPr>
        <w:t>
      20__ жылғы "___" _______________</w:t>
      </w:r>
    </w:p>
    <w:p>
      <w:pPr>
        <w:spacing w:after="0"/>
        <w:ind w:left="0"/>
        <w:jc w:val="both"/>
      </w:pPr>
      <w:r>
        <w:rPr>
          <w:rFonts w:ascii="Times New Roman"/>
          <w:b w:val="false"/>
          <w:i w:val="false"/>
          <w:color w:val="000000"/>
          <w:sz w:val="28"/>
        </w:rPr>
        <w:t>
      _________________________ (елді мекен)</w:t>
      </w:r>
    </w:p>
    <w:p>
      <w:pPr>
        <w:spacing w:after="0"/>
        <w:ind w:left="0"/>
        <w:jc w:val="both"/>
      </w:pPr>
      <w:r>
        <w:rPr>
          <w:rFonts w:ascii="Times New Roman"/>
          <w:b w:val="false"/>
          <w:i w:val="false"/>
          <w:color w:val="000000"/>
          <w:sz w:val="28"/>
        </w:rPr>
        <w:t>
      1. Өтініш берушінің тегі, аты, әкесінің аты (бар болса) _________________________</w:t>
      </w:r>
    </w:p>
    <w:p>
      <w:pPr>
        <w:spacing w:after="0"/>
        <w:ind w:left="0"/>
        <w:jc w:val="both"/>
      </w:pPr>
      <w:r>
        <w:rPr>
          <w:rFonts w:ascii="Times New Roman"/>
          <w:b w:val="false"/>
          <w:i w:val="false"/>
          <w:color w:val="000000"/>
          <w:sz w:val="28"/>
        </w:rPr>
        <w:t>
      2. Тұрғылықты мекенжайы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3. Жұмыс орны, лауазымы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4. Отбасы құрамы (отбасында нақты тұратындар есепке алынады) _____ адам, оның ішінде: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берушіге туыстық қатынасы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қамтылуы (жұмыс, оқу орны, тәуелсіз қызметкерлер, жұмыссыз)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қамтылмау себебі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органдарында жұмыссыз ретінде тіркелуі туралы деректер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жұмыстарға қатысуы, кәсіптік даярлығы (қайта даярлау, біліктілігін арттыру) немесе жұмыспен қамтуға жәрдемдесудің мемлекеттік шараларына қатысуы туралы мәліметтер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Еңбекке қабілетті барлық адам_____________.</w:t>
      </w:r>
    </w:p>
    <w:p>
      <w:pPr>
        <w:spacing w:after="0"/>
        <w:ind w:left="0"/>
        <w:jc w:val="both"/>
      </w:pPr>
      <w:r>
        <w:rPr>
          <w:rFonts w:ascii="Times New Roman"/>
          <w:b w:val="false"/>
          <w:i w:val="false"/>
          <w:color w:val="000000"/>
          <w:sz w:val="28"/>
        </w:rPr>
        <w:t>
      Жұмыссыз ретінде тіркелгендері ______адам.</w:t>
      </w:r>
    </w:p>
    <w:p>
      <w:pPr>
        <w:spacing w:after="0"/>
        <w:ind w:left="0"/>
        <w:jc w:val="both"/>
      </w:pPr>
      <w:r>
        <w:rPr>
          <w:rFonts w:ascii="Times New Roman"/>
          <w:b w:val="false"/>
          <w:i w:val="false"/>
          <w:color w:val="000000"/>
          <w:sz w:val="28"/>
        </w:rPr>
        <w:t>
      Жұмыспен қамтылмаудың басқа да себептері (іздеуде, бас бостандығынан айыру орындарында)______ адам.</w:t>
      </w:r>
    </w:p>
    <w:p>
      <w:pPr>
        <w:spacing w:after="0"/>
        <w:ind w:left="0"/>
        <w:jc w:val="both"/>
      </w:pPr>
      <w:r>
        <w:rPr>
          <w:rFonts w:ascii="Times New Roman"/>
          <w:b w:val="false"/>
          <w:i w:val="false"/>
          <w:color w:val="000000"/>
          <w:sz w:val="28"/>
        </w:rPr>
        <w:t>
      Кәмелетке толмаған балалардың саны _______ адам, оның ішінде:</w:t>
      </w:r>
    </w:p>
    <w:p>
      <w:pPr>
        <w:spacing w:after="0"/>
        <w:ind w:left="0"/>
        <w:jc w:val="both"/>
      </w:pPr>
      <w:r>
        <w:rPr>
          <w:rFonts w:ascii="Times New Roman"/>
          <w:b w:val="false"/>
          <w:i w:val="false"/>
          <w:color w:val="000000"/>
          <w:sz w:val="28"/>
        </w:rPr>
        <w:t>
      толық мемлекеттік қамтамасыз етудегі білім алушылар _______ адам, жасы ______;</w:t>
      </w:r>
    </w:p>
    <w:p>
      <w:pPr>
        <w:spacing w:after="0"/>
        <w:ind w:left="0"/>
        <w:jc w:val="both"/>
      </w:pPr>
      <w:r>
        <w:rPr>
          <w:rFonts w:ascii="Times New Roman"/>
          <w:b w:val="false"/>
          <w:i w:val="false"/>
          <w:color w:val="000000"/>
          <w:sz w:val="28"/>
        </w:rPr>
        <w:t>
      жоғары және орта арнаулы оқу орындарында ақылы негізде оқитындар ________ адам, оқу құны жылына бір оқушыға ______________теңге.</w:t>
      </w:r>
    </w:p>
    <w:p>
      <w:pPr>
        <w:spacing w:after="0"/>
        <w:ind w:left="0"/>
        <w:jc w:val="both"/>
      </w:pPr>
      <w:r>
        <w:rPr>
          <w:rFonts w:ascii="Times New Roman"/>
          <w:b w:val="false"/>
          <w:i w:val="false"/>
          <w:color w:val="000000"/>
          <w:sz w:val="28"/>
        </w:rPr>
        <w:t>
      5. Тұрмыс жағдайлары (жатақхана, жалға алынған, жекешелендірілген тұрғын үй, қызметтік тұрғын үй, тұрғын кооператив, жеке тұрғын үй немесе өзге) (қажеттісінің астын сызу)</w:t>
      </w:r>
    </w:p>
    <w:p>
      <w:pPr>
        <w:spacing w:after="0"/>
        <w:ind w:left="0"/>
        <w:jc w:val="both"/>
      </w:pPr>
      <w:r>
        <w:rPr>
          <w:rFonts w:ascii="Times New Roman"/>
          <w:b w:val="false"/>
          <w:i w:val="false"/>
          <w:color w:val="000000"/>
          <w:sz w:val="28"/>
        </w:rPr>
        <w:t>
      ____________________________________________________</w:t>
      </w:r>
    </w:p>
    <w:p>
      <w:pPr>
        <w:spacing w:after="0"/>
        <w:ind w:left="0"/>
        <w:jc w:val="both"/>
      </w:pPr>
      <w:r>
        <w:rPr>
          <w:rFonts w:ascii="Times New Roman"/>
          <w:b w:val="false"/>
          <w:i w:val="false"/>
          <w:color w:val="000000"/>
          <w:sz w:val="28"/>
        </w:rPr>
        <w:t>
      ____________________________________________________</w:t>
      </w:r>
    </w:p>
    <w:p>
      <w:pPr>
        <w:spacing w:after="0"/>
        <w:ind w:left="0"/>
        <w:jc w:val="both"/>
      </w:pPr>
      <w:r>
        <w:rPr>
          <w:rFonts w:ascii="Times New Roman"/>
          <w:b w:val="false"/>
          <w:i w:val="false"/>
          <w:color w:val="000000"/>
          <w:sz w:val="28"/>
        </w:rPr>
        <w:t>
      Ас бөлмесін, қойманы және дәлізді есептемегенде бөлмелер саны _____</w:t>
      </w:r>
    </w:p>
    <w:p>
      <w:pPr>
        <w:spacing w:after="0"/>
        <w:ind w:left="0"/>
        <w:jc w:val="both"/>
      </w:pPr>
      <w:r>
        <w:rPr>
          <w:rFonts w:ascii="Times New Roman"/>
          <w:b w:val="false"/>
          <w:i w:val="false"/>
          <w:color w:val="000000"/>
          <w:sz w:val="28"/>
        </w:rPr>
        <w:t>
      Тұрғын үйді ұстауға бір айдағы шығыстар ________________</w:t>
      </w:r>
    </w:p>
    <w:p>
      <w:pPr>
        <w:spacing w:after="0"/>
        <w:ind w:left="0"/>
        <w:jc w:val="both"/>
      </w:pPr>
      <w:r>
        <w:rPr>
          <w:rFonts w:ascii="Times New Roman"/>
          <w:b w:val="false"/>
          <w:i w:val="false"/>
          <w:color w:val="000000"/>
          <w:sz w:val="28"/>
        </w:rPr>
        <w:t>
      6. Отбасы табысы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берген тоқсанның алдындағы тоқсандағы сома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қосалқы шаруашылық (үй жанындағы учаске, мал және құс), саяжай және жер учаскесі (жер үлесі) туралы мәліметтер)</w:t>
            </w:r>
          </w:p>
        </w:tc>
      </w:tr>
    </w:tbl>
    <w:p>
      <w:pPr>
        <w:spacing w:after="0"/>
        <w:ind w:left="0"/>
        <w:jc w:val="both"/>
      </w:pPr>
      <w:r>
        <w:rPr>
          <w:rFonts w:ascii="Times New Roman"/>
          <w:b w:val="false"/>
          <w:i w:val="false"/>
          <w:color w:val="000000"/>
          <w:sz w:val="28"/>
        </w:rPr>
        <w:t>
      7. Мыналардың бар-жоғы:</w:t>
      </w:r>
    </w:p>
    <w:p>
      <w:pPr>
        <w:spacing w:after="0"/>
        <w:ind w:left="0"/>
        <w:jc w:val="both"/>
      </w:pPr>
      <w:r>
        <w:rPr>
          <w:rFonts w:ascii="Times New Roman"/>
          <w:b w:val="false"/>
          <w:i w:val="false"/>
          <w:color w:val="000000"/>
          <w:sz w:val="28"/>
        </w:rPr>
        <w:t>
      автокөлік (маркасы, шығарылған жылы, құқық белгілейтін құжат, оны пайдаланудан түскен мәлімделген кірістер)</w:t>
      </w:r>
    </w:p>
    <w:p>
      <w:pPr>
        <w:spacing w:after="0"/>
        <w:ind w:left="0"/>
        <w:jc w:val="both"/>
      </w:pPr>
      <w:r>
        <w:rPr>
          <w:rFonts w:ascii="Times New Roman"/>
          <w:b w:val="false"/>
          <w:i w:val="false"/>
          <w:color w:val="000000"/>
          <w:sz w:val="28"/>
        </w:rPr>
        <w:t>
      ____________________________________________________</w:t>
      </w:r>
    </w:p>
    <w:p>
      <w:pPr>
        <w:spacing w:after="0"/>
        <w:ind w:left="0"/>
        <w:jc w:val="both"/>
      </w:pPr>
      <w:r>
        <w:rPr>
          <w:rFonts w:ascii="Times New Roman"/>
          <w:b w:val="false"/>
          <w:i w:val="false"/>
          <w:color w:val="000000"/>
          <w:sz w:val="28"/>
        </w:rPr>
        <w:t>
      ____________________________________________________</w:t>
      </w:r>
    </w:p>
    <w:p>
      <w:pPr>
        <w:spacing w:after="0"/>
        <w:ind w:left="0"/>
        <w:jc w:val="both"/>
      </w:pPr>
      <w:r>
        <w:rPr>
          <w:rFonts w:ascii="Times New Roman"/>
          <w:b w:val="false"/>
          <w:i w:val="false"/>
          <w:color w:val="000000"/>
          <w:sz w:val="28"/>
        </w:rPr>
        <w:t>
      қазіргі уақытта тұрып жатқан тұрғын үйден басқа тұрғын үй (оны пайдаланудан түскен мәлімделген кірістер)</w:t>
      </w:r>
    </w:p>
    <w:p>
      <w:pPr>
        <w:spacing w:after="0"/>
        <w:ind w:left="0"/>
        <w:jc w:val="both"/>
      </w:pPr>
      <w:r>
        <w:rPr>
          <w:rFonts w:ascii="Times New Roman"/>
          <w:b w:val="false"/>
          <w:i w:val="false"/>
          <w:color w:val="000000"/>
          <w:sz w:val="28"/>
        </w:rPr>
        <w:t>
      ____________________________________________________</w:t>
      </w:r>
    </w:p>
    <w:p>
      <w:pPr>
        <w:spacing w:after="0"/>
        <w:ind w:left="0"/>
        <w:jc w:val="both"/>
      </w:pPr>
      <w:r>
        <w:rPr>
          <w:rFonts w:ascii="Times New Roman"/>
          <w:b w:val="false"/>
          <w:i w:val="false"/>
          <w:color w:val="000000"/>
          <w:sz w:val="28"/>
        </w:rPr>
        <w:t>
      ____________________________________________________</w:t>
      </w:r>
    </w:p>
    <w:p>
      <w:pPr>
        <w:spacing w:after="0"/>
        <w:ind w:left="0"/>
        <w:jc w:val="both"/>
      </w:pPr>
      <w:r>
        <w:rPr>
          <w:rFonts w:ascii="Times New Roman"/>
          <w:b w:val="false"/>
          <w:i w:val="false"/>
          <w:color w:val="000000"/>
          <w:sz w:val="28"/>
        </w:rPr>
        <w:t>
      8. Отбасының өзге табыстары (нысаны, сомасы, көзі):</w:t>
      </w:r>
    </w:p>
    <w:p>
      <w:pPr>
        <w:spacing w:after="0"/>
        <w:ind w:left="0"/>
        <w:jc w:val="both"/>
      </w:pPr>
      <w:r>
        <w:rPr>
          <w:rFonts w:ascii="Times New Roman"/>
          <w:b w:val="false"/>
          <w:i w:val="false"/>
          <w:color w:val="000000"/>
          <w:sz w:val="28"/>
        </w:rPr>
        <w:t>
       ____________________________________________________</w:t>
      </w:r>
    </w:p>
    <w:p>
      <w:pPr>
        <w:spacing w:after="0"/>
        <w:ind w:left="0"/>
        <w:jc w:val="both"/>
      </w:pPr>
      <w:r>
        <w:rPr>
          <w:rFonts w:ascii="Times New Roman"/>
          <w:b w:val="false"/>
          <w:i w:val="false"/>
          <w:color w:val="000000"/>
          <w:sz w:val="28"/>
        </w:rPr>
        <w:t>
       ____________________________________________________</w:t>
      </w:r>
    </w:p>
    <w:p>
      <w:pPr>
        <w:spacing w:after="0"/>
        <w:ind w:left="0"/>
        <w:jc w:val="both"/>
      </w:pPr>
      <w:r>
        <w:rPr>
          <w:rFonts w:ascii="Times New Roman"/>
          <w:b w:val="false"/>
          <w:i w:val="false"/>
          <w:color w:val="000000"/>
          <w:sz w:val="28"/>
        </w:rPr>
        <w:t>
      9. Тұрмысының санитариялық-эпидемиологиялық жағдайы</w:t>
      </w:r>
    </w:p>
    <w:p>
      <w:pPr>
        <w:spacing w:after="0"/>
        <w:ind w:left="0"/>
        <w:jc w:val="both"/>
      </w:pPr>
      <w:r>
        <w:rPr>
          <w:rFonts w:ascii="Times New Roman"/>
          <w:b w:val="false"/>
          <w:i w:val="false"/>
          <w:color w:val="000000"/>
          <w:sz w:val="28"/>
        </w:rPr>
        <w:t>
       ____________________________________________________</w:t>
      </w:r>
    </w:p>
    <w:p>
      <w:pPr>
        <w:spacing w:after="0"/>
        <w:ind w:left="0"/>
        <w:jc w:val="both"/>
      </w:pPr>
      <w:r>
        <w:rPr>
          <w:rFonts w:ascii="Times New Roman"/>
          <w:b w:val="false"/>
          <w:i w:val="false"/>
          <w:color w:val="000000"/>
          <w:sz w:val="28"/>
        </w:rPr>
        <w:t>
      10. Басқа байқалғаны:</w:t>
      </w:r>
    </w:p>
    <w:p>
      <w:pPr>
        <w:spacing w:after="0"/>
        <w:ind w:left="0"/>
        <w:jc w:val="both"/>
      </w:pPr>
      <w:r>
        <w:rPr>
          <w:rFonts w:ascii="Times New Roman"/>
          <w:b w:val="false"/>
          <w:i w:val="false"/>
          <w:color w:val="000000"/>
          <w:sz w:val="28"/>
        </w:rPr>
        <w:t>
       ____________________________________________________</w:t>
      </w:r>
    </w:p>
    <w:p>
      <w:pPr>
        <w:spacing w:after="0"/>
        <w:ind w:left="0"/>
        <w:jc w:val="both"/>
      </w:pPr>
      <w:r>
        <w:rPr>
          <w:rFonts w:ascii="Times New Roman"/>
          <w:b w:val="false"/>
          <w:i w:val="false"/>
          <w:color w:val="000000"/>
          <w:sz w:val="28"/>
        </w:rPr>
        <w:t>
       ____________________________________________________</w:t>
      </w:r>
    </w:p>
    <w:p>
      <w:pPr>
        <w:spacing w:after="0"/>
        <w:ind w:left="0"/>
        <w:jc w:val="both"/>
      </w:pPr>
      <w:r>
        <w:rPr>
          <w:rFonts w:ascii="Times New Roman"/>
          <w:b w:val="false"/>
          <w:i w:val="false"/>
          <w:color w:val="000000"/>
          <w:sz w:val="28"/>
        </w:rPr>
        <w:t>
      Қамқоршылық кеңесінің өкілдері:</w:t>
      </w:r>
    </w:p>
    <w:p>
      <w:pPr>
        <w:spacing w:after="0"/>
        <w:ind w:left="0"/>
        <w:jc w:val="both"/>
      </w:pPr>
      <w:r>
        <w:rPr>
          <w:rFonts w:ascii="Times New Roman"/>
          <w:b w:val="false"/>
          <w:i w:val="false"/>
          <w:color w:val="000000"/>
          <w:sz w:val="28"/>
        </w:rPr>
        <w:t>
       _____________________________ _____________________________________</w:t>
      </w:r>
    </w:p>
    <w:p>
      <w:pPr>
        <w:spacing w:after="0"/>
        <w:ind w:left="0"/>
        <w:jc w:val="both"/>
      </w:pPr>
      <w:r>
        <w:rPr>
          <w:rFonts w:ascii="Times New Roman"/>
          <w:b w:val="false"/>
          <w:i w:val="false"/>
          <w:color w:val="000000"/>
          <w:sz w:val="28"/>
        </w:rPr>
        <w:t>
      Білім беру ұйымының бірінші басшысының бұйрығымен бекітілген жауапты тұлға:</w:t>
      </w:r>
    </w:p>
    <w:p>
      <w:pPr>
        <w:spacing w:after="0"/>
        <w:ind w:left="0"/>
        <w:jc w:val="both"/>
      </w:pPr>
      <w:r>
        <w:rPr>
          <w:rFonts w:ascii="Times New Roman"/>
          <w:b w:val="false"/>
          <w:i w:val="false"/>
          <w:color w:val="000000"/>
          <w:sz w:val="28"/>
        </w:rPr>
        <w:t>
       _________________________ _____________________________________</w:t>
      </w:r>
    </w:p>
    <w:p>
      <w:pPr>
        <w:spacing w:after="0"/>
        <w:ind w:left="0"/>
        <w:jc w:val="both"/>
      </w:pPr>
      <w:r>
        <w:rPr>
          <w:rFonts w:ascii="Times New Roman"/>
          <w:b w:val="false"/>
          <w:i w:val="false"/>
          <w:color w:val="000000"/>
          <w:sz w:val="28"/>
        </w:rPr>
        <w:t>
       __________________________ _____________________________________</w:t>
      </w:r>
    </w:p>
    <w:p>
      <w:pPr>
        <w:spacing w:after="0"/>
        <w:ind w:left="0"/>
        <w:jc w:val="both"/>
      </w:pPr>
      <w:r>
        <w:rPr>
          <w:rFonts w:ascii="Times New Roman"/>
          <w:b w:val="false"/>
          <w:i w:val="false"/>
          <w:color w:val="000000"/>
          <w:sz w:val="28"/>
        </w:rPr>
        <w:t xml:space="preserve">
      __________________________ _____________________________________ </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Жасалған актімен таныстым:</w:t>
      </w:r>
    </w:p>
    <w:p>
      <w:pPr>
        <w:spacing w:after="0"/>
        <w:ind w:left="0"/>
        <w:jc w:val="both"/>
      </w:pPr>
      <w:r>
        <w:rPr>
          <w:rFonts w:ascii="Times New Roman"/>
          <w:b w:val="false"/>
          <w:i w:val="false"/>
          <w:color w:val="000000"/>
          <w:sz w:val="28"/>
        </w:rPr>
        <w:t>
       Өтініш берушінің тегі, аты, әкесінің аты (бар болса) және қолы</w:t>
      </w:r>
    </w:p>
    <w:p>
      <w:pPr>
        <w:spacing w:after="0"/>
        <w:ind w:left="0"/>
        <w:jc w:val="both"/>
      </w:pPr>
      <w:r>
        <w:rPr>
          <w:rFonts w:ascii="Times New Roman"/>
          <w:b w:val="false"/>
          <w:i w:val="false"/>
          <w:color w:val="000000"/>
          <w:sz w:val="28"/>
        </w:rPr>
        <w:t>
      ____________________________________________________</w:t>
      </w:r>
    </w:p>
    <w:p>
      <w:pPr>
        <w:spacing w:after="0"/>
        <w:ind w:left="0"/>
        <w:jc w:val="both"/>
      </w:pPr>
      <w:r>
        <w:rPr>
          <w:rFonts w:ascii="Times New Roman"/>
          <w:b w:val="false"/>
          <w:i w:val="false"/>
          <w:color w:val="000000"/>
          <w:sz w:val="28"/>
        </w:rPr>
        <w:t xml:space="preserve">
      Тексеру жүргізуден бас тартамын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(Өтініш берушінің (немесе отбасы мүшелерінің бірінің)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беру ұйымдарының білім алушылары мен тәрбиеленушілеріне қаржылық және материалдық көмек көрсету" мемлекеттік қызметті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5-қосымшаның жоғарғы оң жақ бұрышы жаңа редакцияда - ҚР Оқу-ағарту министрінің м.а. 05.05.2026 </w:t>
      </w:r>
      <w:r>
        <w:rPr>
          <w:rFonts w:ascii="Times New Roman"/>
          <w:b w:val="false"/>
          <w:i w:val="false"/>
          <w:color w:val="ff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Білім беру ұйымдарының білім алушылары мен тәрбиеленушілеріне қаржылық және материалдық көмек көрсету жөніндегі қамқоршылық кеңесінің отырысының хаттамасы</w:t>
      </w:r>
    </w:p>
    <w:p>
      <w:pPr>
        <w:spacing w:after="0"/>
        <w:ind w:left="0"/>
        <w:jc w:val="both"/>
      </w:pPr>
      <w:r>
        <w:rPr>
          <w:rFonts w:ascii="Times New Roman"/>
          <w:b w:val="false"/>
          <w:i w:val="false"/>
          <w:color w:val="ff0000"/>
          <w:sz w:val="28"/>
        </w:rPr>
        <w:t xml:space="preserve">
      Ескерту. 5-қосымша жаңа редакцияда - ҚР Оқу-ағарту министрінің 20.03.2025 </w:t>
      </w:r>
      <w:r>
        <w:rPr>
          <w:rFonts w:ascii="Times New Roman"/>
          <w:b w:val="false"/>
          <w:i w:val="false"/>
          <w:color w:val="ff0000"/>
          <w:sz w:val="28"/>
        </w:rPr>
        <w:t>№ 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20__жылғы "__"______ №____ ___________________ ___________________</w:t>
      </w:r>
    </w:p>
    <w:p>
      <w:pPr>
        <w:spacing w:after="0"/>
        <w:ind w:left="0"/>
        <w:jc w:val="both"/>
      </w:pPr>
      <w:r>
        <w:rPr>
          <w:rFonts w:ascii="Times New Roman"/>
          <w:b w:val="false"/>
          <w:i w:val="false"/>
          <w:color w:val="000000"/>
          <w:sz w:val="28"/>
        </w:rPr>
        <w:t>
                                                              (орналасқан жері)          (уақыты мен күні)</w:t>
      </w:r>
    </w:p>
    <w:p>
      <w:pPr>
        <w:spacing w:after="0"/>
        <w:ind w:left="0"/>
        <w:jc w:val="both"/>
      </w:pPr>
      <w:r>
        <w:rPr>
          <w:rFonts w:ascii="Times New Roman"/>
          <w:b w:val="false"/>
          <w:i w:val="false"/>
          <w:color w:val="000000"/>
          <w:sz w:val="28"/>
        </w:rPr>
        <w:t>
      1. Қамқоршылық кеңесінің құрамы: ___________________________________</w:t>
      </w:r>
    </w:p>
    <w:p>
      <w:pPr>
        <w:spacing w:after="0"/>
        <w:ind w:left="0"/>
        <w:jc w:val="both"/>
      </w:pPr>
      <w:r>
        <w:rPr>
          <w:rFonts w:ascii="Times New Roman"/>
          <w:b w:val="false"/>
          <w:i w:val="false"/>
          <w:color w:val="000000"/>
          <w:sz w:val="28"/>
        </w:rPr>
        <w:t>
                                              (құрамын көрсету) (тегі, аты, әкесінің аты (бар болса))</w:t>
      </w:r>
    </w:p>
    <w:p>
      <w:pPr>
        <w:spacing w:after="0"/>
        <w:ind w:left="0"/>
        <w:jc w:val="both"/>
      </w:pPr>
      <w:r>
        <w:rPr>
          <w:rFonts w:ascii="Times New Roman"/>
          <w:b w:val="false"/>
          <w:i w:val="false"/>
          <w:color w:val="000000"/>
          <w:sz w:val="28"/>
        </w:rPr>
        <w:t>
      2. Қаржылық / материалдық көмек алуға өтініштер тіркеу журналына сәйкес хронологиялық тәртіппен тіркелген: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r>
              <w:rPr>
                <w:rFonts w:ascii="Times New Roman"/>
                <w:b w:val="false"/>
                <w:i w:val="false"/>
                <w:color w:val="000000"/>
                <w:sz w:val="20"/>
              </w:rPr>
              <w:t xml:space="preserve"> </w:t>
            </w:r>
            <w:r>
              <w:rPr>
                <w:rFonts w:ascii="Times New Roman"/>
                <w:b/>
                <w:i w:val="false"/>
                <w:color w:val="000000"/>
                <w:sz w:val="20"/>
              </w:rPr>
              <w:t>№</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 берушінің тегі, аты, әкесінің аты (бар болса)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Білім алушының/тәрбиеленушінің тегі, аты, әкесінің аты (бар болса), сыныбы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Күні/өтініш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Көмек түрі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Қамқоршылық кеңесі растайтын құжаттармен бірге өтініштерді қарап, ашық дауыс беру арқылы ШЕШІМ ҚАБЫЛДАДЫ:</w:t>
      </w:r>
    </w:p>
    <w:p>
      <w:pPr>
        <w:spacing w:after="0"/>
        <w:ind w:left="0"/>
        <w:jc w:val="both"/>
      </w:pPr>
      <w:r>
        <w:rPr>
          <w:rFonts w:ascii="Times New Roman"/>
          <w:b w:val="false"/>
          <w:i w:val="false"/>
          <w:color w:val="000000"/>
          <w:sz w:val="28"/>
        </w:rPr>
        <w:t>
      1) Мына өтініш берушілерге көмек көрсетілсін: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r>
              <w:rPr>
                <w:rFonts w:ascii="Times New Roman"/>
                <w:b w:val="false"/>
                <w:i w:val="false"/>
                <w:color w:val="000000"/>
                <w:sz w:val="20"/>
              </w:rPr>
              <w:t xml:space="preserve"> </w:t>
            </w:r>
            <w:r>
              <w:rPr>
                <w:rFonts w:ascii="Times New Roman"/>
                <w:b/>
                <w:i w:val="false"/>
                <w:color w:val="000000"/>
                <w:sz w:val="20"/>
              </w:rPr>
              <w:t>№</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 берушінің тегі, аты, әкесінің аты (бар болса)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Білім алушының/ тәрбиеленушінің тегі, аты, әкесінің аты (бар болса), сыныбы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Күні/ өтініш нөмірі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Санаты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Қаржылай көмек,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Материалдық көмек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__________________________________________________ (негіздеме)</w:t>
      </w:r>
    </w:p>
    <w:p>
      <w:pPr>
        <w:spacing w:after="0"/>
        <w:ind w:left="0"/>
        <w:jc w:val="both"/>
      </w:pPr>
      <w:r>
        <w:rPr>
          <w:rFonts w:ascii="Times New Roman"/>
          <w:b w:val="false"/>
          <w:i w:val="false"/>
          <w:color w:val="000000"/>
          <w:sz w:val="28"/>
        </w:rPr>
        <w:t>
      себебі бойынша көмек көрсетуден бас тартылсын.</w:t>
      </w:r>
    </w:p>
    <w:p>
      <w:pPr>
        <w:spacing w:after="0"/>
        <w:ind w:left="0"/>
        <w:jc w:val="both"/>
      </w:pPr>
      <w:r>
        <w:rPr>
          <w:rFonts w:ascii="Times New Roman"/>
          <w:b w:val="false"/>
          <w:i w:val="false"/>
          <w:color w:val="000000"/>
          <w:sz w:val="28"/>
        </w:rPr>
        <w:t>
      Бұл шешім үшін дауыс берді:</w:t>
      </w:r>
    </w:p>
    <w:p>
      <w:pPr>
        <w:spacing w:after="0"/>
        <w:ind w:left="0"/>
        <w:jc w:val="both"/>
      </w:pPr>
      <w:r>
        <w:rPr>
          <w:rFonts w:ascii="Times New Roman"/>
          <w:b w:val="false"/>
          <w:i w:val="false"/>
          <w:color w:val="000000"/>
          <w:sz w:val="28"/>
        </w:rPr>
        <w:t>
      Қолдайды ______ дауыс (қамқоршылық кеңесі өкілдерінің тегі, аты, әкесінің аты (бар болса));</w:t>
      </w:r>
    </w:p>
    <w:p>
      <w:pPr>
        <w:spacing w:after="0"/>
        <w:ind w:left="0"/>
        <w:jc w:val="both"/>
      </w:pPr>
      <w:r>
        <w:rPr>
          <w:rFonts w:ascii="Times New Roman"/>
          <w:b w:val="false"/>
          <w:i w:val="false"/>
          <w:color w:val="000000"/>
          <w:sz w:val="28"/>
        </w:rPr>
        <w:t>
      Қарсы ______ дауыс (қамқоршылық кеңесі өкілдерінің тегі, аты, әкесінің аты (бар болса)).</w:t>
      </w:r>
    </w:p>
    <w:p>
      <w:pPr>
        <w:spacing w:after="0"/>
        <w:ind w:left="0"/>
        <w:jc w:val="both"/>
      </w:pPr>
      <w:r>
        <w:rPr>
          <w:rFonts w:ascii="Times New Roman"/>
          <w:b w:val="false"/>
          <w:i w:val="false"/>
          <w:color w:val="000000"/>
          <w:sz w:val="28"/>
        </w:rPr>
        <w:t>
      Қамқоршылық кеңесінің өкілдері:</w:t>
      </w:r>
    </w:p>
    <w:p>
      <w:pPr>
        <w:spacing w:after="0"/>
        <w:ind w:left="0"/>
        <w:jc w:val="both"/>
      </w:pPr>
      <w:r>
        <w:rPr>
          <w:rFonts w:ascii="Times New Roman"/>
          <w:b w:val="false"/>
          <w:i w:val="false"/>
          <w:color w:val="000000"/>
          <w:sz w:val="28"/>
        </w:rPr>
        <w:t>
      _______________ ___________________</w:t>
      </w:r>
    </w:p>
    <w:p>
      <w:pPr>
        <w:spacing w:after="0"/>
        <w:ind w:left="0"/>
        <w:jc w:val="both"/>
      </w:pPr>
      <w:r>
        <w:rPr>
          <w:rFonts w:ascii="Times New Roman"/>
          <w:b w:val="false"/>
          <w:i w:val="false"/>
          <w:color w:val="000000"/>
          <w:sz w:val="28"/>
        </w:rPr>
        <w:t>
      _______________ ___________________</w:t>
      </w:r>
    </w:p>
    <w:p>
      <w:pPr>
        <w:spacing w:after="0"/>
        <w:ind w:left="0"/>
        <w:jc w:val="both"/>
      </w:pPr>
      <w:r>
        <w:rPr>
          <w:rFonts w:ascii="Times New Roman"/>
          <w:b w:val="false"/>
          <w:i w:val="false"/>
          <w:color w:val="000000"/>
          <w:sz w:val="28"/>
        </w:rPr>
        <w:t>
      Білім беру ұйымының бірінші басшысының бұйрығымен бекітілген жауапты тұлға</w:t>
      </w:r>
    </w:p>
    <w:p>
      <w:pPr>
        <w:spacing w:after="0"/>
        <w:ind w:left="0"/>
        <w:jc w:val="both"/>
      </w:pPr>
      <w:r>
        <w:rPr>
          <w:rFonts w:ascii="Times New Roman"/>
          <w:b w:val="false"/>
          <w:i w:val="false"/>
          <w:color w:val="000000"/>
          <w:sz w:val="28"/>
        </w:rPr>
        <w:t>
      _______________ 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Жасалған актімен таныстым:</w:t>
      </w:r>
    </w:p>
    <w:p>
      <w:pPr>
        <w:spacing w:after="0"/>
        <w:ind w:left="0"/>
        <w:jc w:val="both"/>
      </w:pPr>
      <w:r>
        <w:rPr>
          <w:rFonts w:ascii="Times New Roman"/>
          <w:b w:val="false"/>
          <w:i w:val="false"/>
          <w:color w:val="000000"/>
          <w:sz w:val="28"/>
        </w:rPr>
        <w:t>
      Өтініш берушінің тегі, аты, әкесінің аты (бар болса) және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беру ұйымдарының білім алушылары мен тәрбиеленушілеріне қаржылық және материалдық көмек көрсету" мемлекеттік қызметті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bl>
    <w:p>
      <w:pPr>
        <w:spacing w:after="0"/>
        <w:ind w:left="0"/>
        <w:jc w:val="both"/>
      </w:pPr>
      <w:r>
        <w:rPr>
          <w:rFonts w:ascii="Times New Roman"/>
          <w:b w:val="false"/>
          <w:i w:val="false"/>
          <w:color w:val="ff0000"/>
          <w:sz w:val="28"/>
        </w:rPr>
        <w:t xml:space="preserve">
      Ескерту. 6-қосымшаның жоғарғы оң жақ бұрышы жаңа редакцияда - ҚР Оқу-ағарту министрінің м.а. 05.05.2026 </w:t>
      </w:r>
      <w:r>
        <w:rPr>
          <w:rFonts w:ascii="Times New Roman"/>
          <w:b w:val="false"/>
          <w:i w:val="false"/>
          <w:color w:val="ff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Қаржылық және материалдық көмек алуға өтініштерді тіркеу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қабылдан ған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тегі, аты, әкесінің аты (бар болса)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тұратын мекенжайы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Қарауға берілген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қабылданған күн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Көмек түрі</w:t>
            </w:r>
          </w:p>
          <w:p>
            <w:pPr>
              <w:spacing w:after="20"/>
              <w:ind w:left="20"/>
              <w:jc w:val="both"/>
            </w:pPr>
            <w:r>
              <w:rPr>
                <w:rFonts w:ascii="Times New Roman"/>
                <w:b w:val="false"/>
                <w:i w:val="false"/>
                <w:color w:val="000000"/>
                <w:sz w:val="20"/>
              </w:rPr>
              <w:t>
(қаржылық және материалдық)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 мен тәрбиеленушіге қаржылай және материалдық көмек көрсету үшін тағайындалған жалпы сома (теңге)</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2020 жылғы 24 сәуірдегі</w:t>
            </w:r>
            <w:r>
              <w:br/>
            </w:r>
            <w:r>
              <w:rPr>
                <w:rFonts w:ascii="Times New Roman"/>
                <w:b w:val="false"/>
                <w:i w:val="false"/>
                <w:color w:val="000000"/>
                <w:sz w:val="20"/>
              </w:rPr>
              <w:t>№158 бұйрығына</w:t>
            </w:r>
            <w:r>
              <w:br/>
            </w:r>
            <w:r>
              <w:rPr>
                <w:rFonts w:ascii="Times New Roman"/>
                <w:b w:val="false"/>
                <w:i w:val="false"/>
                <w:color w:val="000000"/>
                <w:sz w:val="20"/>
              </w:rPr>
              <w:t>14-қосымша</w:t>
            </w:r>
          </w:p>
        </w:tc>
      </w:tr>
    </w:tbl>
    <w:bookmarkStart w:name="z548" w:id="503"/>
    <w:p>
      <w:pPr>
        <w:spacing w:after="0"/>
        <w:ind w:left="0"/>
        <w:jc w:val="left"/>
      </w:pPr>
      <w:r>
        <w:rPr>
          <w:rFonts w:ascii="Times New Roman"/>
          <w:b/>
          <w:i w:val="false"/>
          <w:color w:val="000000"/>
        </w:rPr>
        <w:t xml:space="preserve"> "Баланы (балаларды) қонақтайтын отбасына беру"  мемлекеттік қызметті көрсету қағидалары</w:t>
      </w:r>
    </w:p>
    <w:bookmarkEnd w:id="503"/>
    <w:p>
      <w:pPr>
        <w:spacing w:after="0"/>
        <w:ind w:left="0"/>
        <w:jc w:val="both"/>
      </w:pPr>
      <w:r>
        <w:rPr>
          <w:rFonts w:ascii="Times New Roman"/>
          <w:b w:val="false"/>
          <w:i w:val="false"/>
          <w:color w:val="ff0000"/>
          <w:sz w:val="28"/>
        </w:rPr>
        <w:t xml:space="preserve">
      Ескерту. Бұйрық 14-қосымшамен толықтырылды - ҚР Оқу-ағарту министрінің 29.08.2025 </w:t>
      </w:r>
      <w:r>
        <w:rPr>
          <w:rFonts w:ascii="Times New Roman"/>
          <w:b w:val="false"/>
          <w:i w:val="false"/>
          <w:color w:val="ff0000"/>
          <w:sz w:val="28"/>
        </w:rPr>
        <w:t>№ 198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49" w:id="504"/>
    <w:p>
      <w:pPr>
        <w:spacing w:after="0"/>
        <w:ind w:left="0"/>
        <w:jc w:val="left"/>
      </w:pPr>
      <w:r>
        <w:rPr>
          <w:rFonts w:ascii="Times New Roman"/>
          <w:b/>
          <w:i w:val="false"/>
          <w:color w:val="000000"/>
        </w:rPr>
        <w:t xml:space="preserve"> 1-тарау. Жалпы ережелер</w:t>
      </w:r>
    </w:p>
    <w:bookmarkEnd w:id="504"/>
    <w:bookmarkStart w:name="z550" w:id="505"/>
    <w:p>
      <w:pPr>
        <w:spacing w:after="0"/>
        <w:ind w:left="0"/>
        <w:jc w:val="both"/>
      </w:pPr>
      <w:r>
        <w:rPr>
          <w:rFonts w:ascii="Times New Roman"/>
          <w:b w:val="false"/>
          <w:i w:val="false"/>
          <w:color w:val="000000"/>
          <w:sz w:val="28"/>
        </w:rPr>
        <w:t xml:space="preserve">
      1. Осы "Баланы (балаларды) қонақтайтын отбасына беру" мемлекеттік қызметті көрсету қағидалары (бұдан әрі – Қағидалар) Қазақстан Республикасы "Неке (ерлі-зайыптылық) және отбасы" Кодексінің 137-1-бабының </w:t>
      </w:r>
      <w:r>
        <w:rPr>
          <w:rFonts w:ascii="Times New Roman"/>
          <w:b w:val="false"/>
          <w:i w:val="false"/>
          <w:color w:val="000000"/>
          <w:sz w:val="28"/>
        </w:rPr>
        <w:t>2-тармағы</w:t>
      </w:r>
      <w:r>
        <w:rPr>
          <w:rFonts w:ascii="Times New Roman"/>
          <w:b w:val="false"/>
          <w:i w:val="false"/>
          <w:color w:val="000000"/>
          <w:sz w:val="28"/>
        </w:rPr>
        <w:t xml:space="preserve"> мен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бала қонақтайтын отбасына беру тәртібін айқындайды.</w:t>
      </w:r>
    </w:p>
    <w:bookmarkEnd w:id="5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1" w:id="506"/>
    <w:p>
      <w:pPr>
        <w:spacing w:after="0"/>
        <w:ind w:left="0"/>
        <w:jc w:val="left"/>
      </w:pPr>
      <w:r>
        <w:rPr>
          <w:rFonts w:ascii="Times New Roman"/>
          <w:b/>
          <w:i w:val="false"/>
          <w:color w:val="000000"/>
        </w:rPr>
        <w:t xml:space="preserve"> 2-тарау. Мемлекеттік қызмет көрсету тәртібі</w:t>
      </w:r>
    </w:p>
    <w:bookmarkEnd w:id="506"/>
    <w:bookmarkStart w:name="z552" w:id="507"/>
    <w:p>
      <w:pPr>
        <w:spacing w:after="0"/>
        <w:ind w:left="0"/>
        <w:jc w:val="both"/>
      </w:pPr>
      <w:r>
        <w:rPr>
          <w:rFonts w:ascii="Times New Roman"/>
          <w:b w:val="false"/>
          <w:i w:val="false"/>
          <w:color w:val="000000"/>
          <w:sz w:val="28"/>
        </w:rPr>
        <w:t>
      2. "Баланы (балаларды) қонақтайтын отбасына беру" мемлекеттік көрсетілетін қызметін (бұдан әрі – мемлекеттік көрсетілетін қызмет) осы Қағидаларға сәйкес республикалық маңызы бар қалалардың, астананың, аудандардағы, облыстық маңызы бар қалалардағы жергілікті атқарушы органдары (бұдан әрі – көрсетілетін қызметті беруші) жеке тұлғаларға (бұдан әрі –көрсетілетін қызметті алушы) көрсетеді.</w:t>
      </w:r>
    </w:p>
    <w:bookmarkEnd w:id="5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3" w:id="508"/>
    <w:p>
      <w:pPr>
        <w:spacing w:after="0"/>
        <w:ind w:left="0"/>
        <w:jc w:val="both"/>
      </w:pPr>
      <w:r>
        <w:rPr>
          <w:rFonts w:ascii="Times New Roman"/>
          <w:b w:val="false"/>
          <w:i w:val="false"/>
          <w:color w:val="000000"/>
          <w:sz w:val="28"/>
        </w:rPr>
        <w:t>
      3. Мемлекеттік қызметті алу үшін көрсетілетін қызметті алушы тұрғылықты жері бойынша осы Қағидаларға 1-қосымшаға сәйкес нысан бойынша осы Қағидаларға 2-қосымшаға сәйкес "Баланы (балаларды) қонақтайтын отбасына беру" мемлекеттік көрсетілетін қызметке қойылатын негізгі талаптардың тізбесінде көзделген құжаттарды (бұдан әрі-мемлекеттік көрсетілетін қызметке қойылатын талаптар) қоса бере отырып өтініш береді.</w:t>
      </w:r>
    </w:p>
    <w:bookmarkEnd w:id="508"/>
    <w:bookmarkStart w:name="z554" w:id="509"/>
    <w:p>
      <w:pPr>
        <w:spacing w:after="0"/>
        <w:ind w:left="0"/>
        <w:jc w:val="both"/>
      </w:pPr>
      <w:r>
        <w:rPr>
          <w:rFonts w:ascii="Times New Roman"/>
          <w:b w:val="false"/>
          <w:i w:val="false"/>
          <w:color w:val="000000"/>
          <w:sz w:val="28"/>
        </w:rPr>
        <w:t>
      4. Көрсетілетін қызметті беруші құжаттарды алған сәттен бастап 1 (бір) жұмыс күні ішінде ұсынылған құжаттардың толықтығын тексереді.</w:t>
      </w:r>
    </w:p>
    <w:bookmarkEnd w:id="509"/>
    <w:bookmarkStart w:name="z751" w:id="510"/>
    <w:p>
      <w:pPr>
        <w:spacing w:after="0"/>
        <w:ind w:left="0"/>
        <w:jc w:val="both"/>
      </w:pPr>
      <w:r>
        <w:rPr>
          <w:rFonts w:ascii="Times New Roman"/>
          <w:b w:val="false"/>
          <w:i w:val="false"/>
          <w:color w:val="000000"/>
          <w:sz w:val="28"/>
        </w:rPr>
        <w:t>
      Құжаттарды қабылдау күні мемлекеттік қызмет көрсету мерзіміне кірмейді.</w:t>
      </w:r>
    </w:p>
    <w:bookmarkEnd w:id="510"/>
    <w:bookmarkStart w:name="z752" w:id="511"/>
    <w:p>
      <w:pPr>
        <w:spacing w:after="0"/>
        <w:ind w:left="0"/>
        <w:jc w:val="both"/>
      </w:pPr>
      <w:r>
        <w:rPr>
          <w:rFonts w:ascii="Times New Roman"/>
          <w:b w:val="false"/>
          <w:i w:val="false"/>
          <w:color w:val="000000"/>
          <w:sz w:val="28"/>
        </w:rPr>
        <w:t xml:space="preserve">
      Қызмет беруші жеке басын куәландыратын құжаттар туралы, неке қию туралы куәлігі ("АХАТ тіркеу пункті" цифрлық жүйесінде мәліметтер болмаған кезде), "Денсаулық сақтау саласындағы мемлекеттік көрсетілетін қызметтердің кейбір мәселелері туралы" Қазақстан Республикасы Денсаулық сақтау министрінің 2020 жылғы 18 мамырдағы № ҚР ДСМ-49/2020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20665 болып тіркелген) бекітілген нысанға сәйкес "Наркология" психикалық денсаулық орталығы мен "Психиатрия" психикалық денсаулық орталығынан динамикалық бақылауда болу (немесе болмауы) туралы мәліметтерді, көрсетілетін қызметті алушының және (немесе) егер некеде тұрса зайыбының (жұбайының) тұрғын үйге меншік құқығын растайтын құжаттар, екінші деңгейдегі банкте ағымдағы шот ашу туралы шартты "цифрлық үкімет" шлюзі арқылы тиісті мемлекеттік цифрлық жүйелерден алады.</w:t>
      </w:r>
    </w:p>
    <w:bookmarkEnd w:id="511"/>
    <w:bookmarkStart w:name="z753" w:id="512"/>
    <w:p>
      <w:pPr>
        <w:spacing w:after="0"/>
        <w:ind w:left="0"/>
        <w:jc w:val="both"/>
      </w:pPr>
      <w:r>
        <w:rPr>
          <w:rFonts w:ascii="Times New Roman"/>
          <w:b w:val="false"/>
          <w:i w:val="false"/>
          <w:color w:val="000000"/>
          <w:sz w:val="28"/>
        </w:rPr>
        <w:t>
      Көрсетілетін қызметті алушы мен зайыбының (жұбайының) (егер некеде тұрса) бірге тұратын өзге де адамдардың (бар болса) соттылығының болуы не болмауы туралы мәліметтерді көрсетілетін қызметті беруші Қазақстан Республикасы Бас прокуратурасының Құқықтық статистика және арнайы есепке алу Комитетінің цифрлық жүйесінен алады.</w:t>
      </w:r>
    </w:p>
    <w:bookmarkEnd w:id="512"/>
    <w:bookmarkStart w:name="z754" w:id="513"/>
    <w:p>
      <w:pPr>
        <w:spacing w:after="0"/>
        <w:ind w:left="0"/>
        <w:jc w:val="both"/>
      </w:pPr>
      <w:r>
        <w:rPr>
          <w:rFonts w:ascii="Times New Roman"/>
          <w:b w:val="false"/>
          <w:i w:val="false"/>
          <w:color w:val="000000"/>
          <w:sz w:val="28"/>
        </w:rPr>
        <w:t>
      Егер Қазақстан Республикасының заңдарында өзгеше көзделмесе, көрсетілетін қызметті беруші мемлекеттік қызмет көрсету кезінде заңмен қорғалатын құпияны қамтитын, цифрлық жүйелердегі мәліметтерді пайдалануға көрсетілетін қызметті алушының келісімін алады.</w:t>
      </w:r>
    </w:p>
    <w:bookmarkEnd w:id="513"/>
    <w:bookmarkStart w:name="z755" w:id="514"/>
    <w:p>
      <w:pPr>
        <w:spacing w:after="0"/>
        <w:ind w:left="0"/>
        <w:jc w:val="both"/>
      </w:pPr>
      <w:r>
        <w:rPr>
          <w:rFonts w:ascii="Times New Roman"/>
          <w:b w:val="false"/>
          <w:i w:val="false"/>
          <w:color w:val="000000"/>
          <w:sz w:val="28"/>
        </w:rPr>
        <w:t>
      Көрсетілетін қызметті берушілер іске асырылған интеграция арқылы цифрлық құжаттарды цифрлық құжаттар сервисінен порталда тіркелген пайдаланушының ұялы байланысының абоненттік нөмірі арқылы ұсынылған құжат иесінің келісімі болған жағдайда, бір реттік парольді беру арқылы немесе порталдың хабарламасына жауап ретінде қысқа мәтіндік хабарлама жіберу арқылы алады.</w:t>
      </w:r>
    </w:p>
    <w:bookmarkEnd w:id="514"/>
    <w:bookmarkStart w:name="z756" w:id="515"/>
    <w:p>
      <w:pPr>
        <w:spacing w:after="0"/>
        <w:ind w:left="0"/>
        <w:jc w:val="both"/>
      </w:pPr>
      <w:r>
        <w:rPr>
          <w:rFonts w:ascii="Times New Roman"/>
          <w:b w:val="false"/>
          <w:i w:val="false"/>
          <w:color w:val="000000"/>
          <w:sz w:val="28"/>
        </w:rPr>
        <w:t>
      Көрсетілетін қызметті алушы құжаттардың толық топтамасын ұсынбаған және (немесе) қолданылу мерзімі өтіп кеткен құжаттарды ұсынған жағдайда, көрсетілетін қызметті беруші көрсетілетін қызметті алушыға өтінішті одан әрі қараудан бас тартады.</w:t>
      </w:r>
    </w:p>
    <w:bookmarkEnd w:id="5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55" w:id="516"/>
    <w:p>
      <w:pPr>
        <w:spacing w:after="0"/>
        <w:ind w:left="0"/>
        <w:jc w:val="both"/>
      </w:pPr>
      <w:r>
        <w:rPr>
          <w:rFonts w:ascii="Times New Roman"/>
          <w:b w:val="false"/>
          <w:i w:val="false"/>
          <w:color w:val="000000"/>
          <w:sz w:val="28"/>
        </w:rPr>
        <w:t xml:space="preserve">
      5. Қызмет беруші 2 (екі) жұмыс күні ішінде қызмет алушының және (немесе) оның ұсынған мемлекеттік қызмет көрсету үшін қажетті материалдары, деректері мен мәліметтерінің Қазақстан Республикасының "Неке (ерлі-зайыптылық) және отбасы туралы" Кодексінің </w:t>
      </w:r>
      <w:r>
        <w:rPr>
          <w:rFonts w:ascii="Times New Roman"/>
          <w:b w:val="false"/>
          <w:i w:val="false"/>
          <w:color w:val="000000"/>
          <w:sz w:val="28"/>
        </w:rPr>
        <w:t>122-бабында</w:t>
      </w:r>
      <w:r>
        <w:rPr>
          <w:rFonts w:ascii="Times New Roman"/>
          <w:b w:val="false"/>
          <w:i w:val="false"/>
          <w:color w:val="000000"/>
          <w:sz w:val="28"/>
        </w:rPr>
        <w:t xml:space="preserve"> белгіленген талаптарға сәйкестігін тексереді.</w:t>
      </w:r>
    </w:p>
    <w:bookmarkEnd w:id="516"/>
    <w:bookmarkStart w:name="z556" w:id="517"/>
    <w:p>
      <w:pPr>
        <w:spacing w:after="0"/>
        <w:ind w:left="0"/>
        <w:jc w:val="both"/>
      </w:pPr>
      <w:r>
        <w:rPr>
          <w:rFonts w:ascii="Times New Roman"/>
          <w:b w:val="false"/>
          <w:i w:val="false"/>
          <w:color w:val="000000"/>
          <w:sz w:val="28"/>
        </w:rPr>
        <w:t xml:space="preserve">
      6. Қызмет алушы Қазақстан Республикасының "Неке (ерлі-зайыптылық) және отбасы туралы" Кодексінің </w:t>
      </w:r>
      <w:r>
        <w:rPr>
          <w:rFonts w:ascii="Times New Roman"/>
          <w:b w:val="false"/>
          <w:i w:val="false"/>
          <w:color w:val="000000"/>
          <w:sz w:val="28"/>
        </w:rPr>
        <w:t>122-бабында</w:t>
      </w:r>
      <w:r>
        <w:rPr>
          <w:rFonts w:ascii="Times New Roman"/>
          <w:b w:val="false"/>
          <w:i w:val="false"/>
          <w:color w:val="000000"/>
          <w:sz w:val="28"/>
        </w:rPr>
        <w:t xml:space="preserve"> белгіленген талаптарға сәйкес келген жағдайда, сондай-ақ толық құжаттар топтамасын ұсынған кезде, қызмет көрсетуші 3 (үш) жұмыс күні ішінде осы Қағидаларға 3-қосымшаға сәйкес баланы (балаларды) қонақтайтын отбасына беру ниетін білдірген адамдардың тұрғын-үй-тұрмыстық жағдайын тексеру актісін (бұдан әрі – акт) жүргізеді және осы Қағидаларға 4-қосымшаға сәйкес баланы (балаларды) қонаққа қабылдаушы отбасына қабылдаудың мүмкіндігі немесе мүмкін еместігі туралы қорытынды дайындайды.</w:t>
      </w:r>
    </w:p>
    <w:bookmarkEnd w:id="517"/>
    <w:bookmarkStart w:name="z557" w:id="518"/>
    <w:p>
      <w:pPr>
        <w:spacing w:after="0"/>
        <w:ind w:left="0"/>
        <w:jc w:val="both"/>
      </w:pPr>
      <w:r>
        <w:rPr>
          <w:rFonts w:ascii="Times New Roman"/>
          <w:b w:val="false"/>
          <w:i w:val="false"/>
          <w:color w:val="000000"/>
          <w:sz w:val="28"/>
        </w:rPr>
        <w:t xml:space="preserve">
      7. Акт жасалғаннан кейін көрсетілетін қызметті беруші 2 (екі) жұмыс күні ішінде он жасқа толған баланың "Мемлекеттік қорғаншылық және қамқоршылық жөніндегі функцияларын жүзеге асыру қағидаларын бекіту туралы" Қазақстан Республикасы Үкіметінің 2012 жылғы 30 наурыздағы № 382 </w:t>
      </w:r>
      <w:r>
        <w:rPr>
          <w:rFonts w:ascii="Times New Roman"/>
          <w:b w:val="false"/>
          <w:i w:val="false"/>
          <w:color w:val="000000"/>
          <w:sz w:val="28"/>
        </w:rPr>
        <w:t>қаулысына</w:t>
      </w:r>
      <w:r>
        <w:rPr>
          <w:rFonts w:ascii="Times New Roman"/>
          <w:b w:val="false"/>
          <w:i w:val="false"/>
          <w:color w:val="000000"/>
          <w:sz w:val="28"/>
        </w:rPr>
        <w:t xml:space="preserve"> сәйкес бала қонақтайтын отбасына беруге келісімін ресімдейді.</w:t>
      </w:r>
    </w:p>
    <w:bookmarkEnd w:id="518"/>
    <w:bookmarkStart w:name="z558" w:id="519"/>
    <w:p>
      <w:pPr>
        <w:spacing w:after="0"/>
        <w:ind w:left="0"/>
        <w:jc w:val="both"/>
      </w:pPr>
      <w:r>
        <w:rPr>
          <w:rFonts w:ascii="Times New Roman"/>
          <w:b w:val="false"/>
          <w:i w:val="false"/>
          <w:color w:val="000000"/>
          <w:sz w:val="28"/>
        </w:rPr>
        <w:t>
      8. Қызмет беруші 1 (бір) жұмыс күні ішінде осы Қағидаларға 5-қосымшаға сәйкес баланы (балаларды) қонақтайтын отбасына беру туралы шарттың (бұдан әрі – шарт) жасалғаны жөнінде хабарлама дайындайды.</w:t>
      </w:r>
    </w:p>
    <w:bookmarkEnd w:id="519"/>
    <w:bookmarkStart w:name="z559" w:id="520"/>
    <w:p>
      <w:pPr>
        <w:spacing w:after="0"/>
        <w:ind w:left="0"/>
        <w:jc w:val="both"/>
      </w:pPr>
      <w:r>
        <w:rPr>
          <w:rFonts w:ascii="Times New Roman"/>
          <w:b w:val="false"/>
          <w:i w:val="false"/>
          <w:color w:val="000000"/>
          <w:sz w:val="28"/>
        </w:rPr>
        <w:t>
      9. Қызмет алушы шарт жасалғаны туралы хабарламаны алғаннан кейін, шартқа қол қою үшін 1 (бір) жұмыс күні ішінде қызмет берушіге келуі қажет.</w:t>
      </w:r>
    </w:p>
    <w:bookmarkEnd w:id="520"/>
    <w:p>
      <w:pPr>
        <w:spacing w:after="0"/>
        <w:ind w:left="0"/>
        <w:jc w:val="both"/>
      </w:pPr>
      <w:r>
        <w:rPr>
          <w:rFonts w:ascii="Times New Roman"/>
          <w:b w:val="false"/>
          <w:i w:val="false"/>
          <w:color w:val="000000"/>
          <w:sz w:val="28"/>
        </w:rPr>
        <w:t xml:space="preserve">
      Осы Қағидалардың Мемлекеттік қызмет көрсетуге қойылатын талаптарының 9-тармағында көрсетілген негіздер бойынша мемлекеттік қызметті көрсетуден бас тарту үшін негіз анықталған кезде, көрсетілетін қызметті беруші Қазақстан Республикасы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қызметті көрсету мерзімі аяқталғанға дейін 3 (үш) жұмыс күнінен кешіктірмей, көрсетілетін қызметті алушыға мемлекеттік қызметті көрсетуден бас тарту туралы алдын ала шешім, сондай-ақ көрсетілетін қызметті алушыға алдын ала шешім бойынша ұстанымнын білдіруге мүмкіндік беру үшін тыңдауды өткізу уақыты мен орны туралы хабарламаны жолдайды.</w:t>
      </w:r>
    </w:p>
    <w:p>
      <w:pPr>
        <w:spacing w:after="0"/>
        <w:ind w:left="0"/>
        <w:jc w:val="both"/>
      </w:pPr>
      <w:r>
        <w:rPr>
          <w:rFonts w:ascii="Times New Roman"/>
          <w:b w:val="false"/>
          <w:i w:val="false"/>
          <w:color w:val="000000"/>
          <w:sz w:val="28"/>
        </w:rPr>
        <w:t xml:space="preserve">
      Тыңдау рәсімі ҚР ӘРПК-нің </w:t>
      </w:r>
      <w:r>
        <w:rPr>
          <w:rFonts w:ascii="Times New Roman"/>
          <w:b w:val="false"/>
          <w:i w:val="false"/>
          <w:color w:val="000000"/>
          <w:sz w:val="28"/>
        </w:rPr>
        <w:t>73-бабына</w:t>
      </w:r>
      <w:r>
        <w:rPr>
          <w:rFonts w:ascii="Times New Roman"/>
          <w:b w:val="false"/>
          <w:i w:val="false"/>
          <w:color w:val="000000"/>
          <w:sz w:val="28"/>
        </w:rPr>
        <w:t xml:space="preserve"> сәйкес жүргізіледі.</w:t>
      </w:r>
    </w:p>
    <w:bookmarkStart w:name="z560" w:id="521"/>
    <w:p>
      <w:pPr>
        <w:spacing w:after="0"/>
        <w:ind w:left="0"/>
        <w:jc w:val="both"/>
      </w:pPr>
      <w:r>
        <w:rPr>
          <w:rFonts w:ascii="Times New Roman"/>
          <w:b w:val="false"/>
          <w:i w:val="false"/>
          <w:color w:val="000000"/>
          <w:sz w:val="28"/>
        </w:rPr>
        <w:t xml:space="preserve">
      10. Көрсетілетін қызметті беруші Заңның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5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61" w:id="522"/>
    <w:p>
      <w:pPr>
        <w:spacing w:after="0"/>
        <w:ind w:left="0"/>
        <w:jc w:val="both"/>
      </w:pPr>
      <w:r>
        <w:rPr>
          <w:rFonts w:ascii="Times New Roman"/>
          <w:b w:val="false"/>
          <w:i w:val="false"/>
          <w:color w:val="000000"/>
          <w:sz w:val="28"/>
        </w:rPr>
        <w:t>
      11. Құжаттарды қараудың және шешім алудың жалпы мерзімі не мемлекеттік қызмет көрсетуден бас тарту 10 (он) жұмыс күнін құрайды</w:t>
      </w:r>
    </w:p>
    <w:bookmarkEnd w:id="522"/>
    <w:p>
      <w:pPr>
        <w:spacing w:after="0"/>
        <w:ind w:left="0"/>
        <w:jc w:val="both"/>
      </w:pPr>
      <w:r>
        <w:rPr>
          <w:rFonts w:ascii="Times New Roman"/>
          <w:b w:val="false"/>
          <w:i w:val="false"/>
          <w:color w:val="000000"/>
          <w:sz w:val="28"/>
        </w:rPr>
        <w:t>
      Қазақстан Республикасының Балалардың құқықтарын қорғау саласындағы уәкілетті органы көрсетілетін қызметті берушілерге, оның ішінде Бірыңғай байланыс орталығына Мемлекеттік қызмет көрсетуге қойылатын талаптарға енгізілген өзгерістер мен толықтырулар туралы хабардар етеді.</w:t>
      </w:r>
    </w:p>
    <w:bookmarkStart w:name="z562" w:id="523"/>
    <w:p>
      <w:pPr>
        <w:spacing w:after="0"/>
        <w:ind w:left="0"/>
        <w:jc w:val="left"/>
      </w:pPr>
      <w:r>
        <w:rPr>
          <w:rFonts w:ascii="Times New Roman"/>
          <w:b/>
          <w:i w:val="false"/>
          <w:color w:val="000000"/>
        </w:rPr>
        <w:t xml:space="preserve"> 3-тарау.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bookmarkEnd w:id="523"/>
    <w:bookmarkStart w:name="z563" w:id="524"/>
    <w:p>
      <w:pPr>
        <w:spacing w:after="0"/>
        <w:ind w:left="0"/>
        <w:jc w:val="both"/>
      </w:pPr>
      <w:r>
        <w:rPr>
          <w:rFonts w:ascii="Times New Roman"/>
          <w:b w:val="false"/>
          <w:i w:val="false"/>
          <w:color w:val="000000"/>
          <w:sz w:val="28"/>
        </w:rPr>
        <w:t>
      12.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(бұдан әрі – шағымды қарайтын орган) Қазақстан Республикасының заңнамасына сәйкес беріледі.</w:t>
      </w:r>
    </w:p>
    <w:bookmarkEnd w:id="524"/>
    <w:p>
      <w:pPr>
        <w:spacing w:after="0"/>
        <w:ind w:left="0"/>
        <w:jc w:val="both"/>
      </w:pPr>
      <w:r>
        <w:rPr>
          <w:rFonts w:ascii="Times New Roman"/>
          <w:b w:val="false"/>
          <w:i w:val="false"/>
          <w:color w:val="000000"/>
          <w:sz w:val="28"/>
        </w:rPr>
        <w:t>
      Мемлекеттік қызметтер көрсету мәселелері бойынша шағымды қарауды жоғары тұрған әкімшілік орган, лауазымды тұлға, шағымды қарайтын орган жүргізеді.</w:t>
      </w:r>
    </w:p>
    <w:p>
      <w:pPr>
        <w:spacing w:after="0"/>
        <w:ind w:left="0"/>
        <w:jc w:val="both"/>
      </w:pPr>
      <w:r>
        <w:rPr>
          <w:rFonts w:ascii="Times New Roman"/>
          <w:b w:val="false"/>
          <w:i w:val="false"/>
          <w:color w:val="000000"/>
          <w:sz w:val="28"/>
        </w:rPr>
        <w:t>
      Шағымдар көрсетілетін қызметті берушіге және (немесе) шешіміне, әрекетіне (әрекетсіздігіне) шағым жасаған лауазымды тұлғаға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тұлға шағым келіп түскен күннен бастап 3 (үш) жұмыс күнінен кешіктірмей оны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лауазымды тұлға, шешімге, әрекетке (әрекетсіздікке) шағым жасайды, егер ол 3 (үш) жұмыс күні ішінде шағымда көрсетілген талаптарды толық қанағаттандыратын шешімді немесе әкімшілік әрекетті қабылдаса, шағымды қарайтын органға шағым жібермейді.</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көрсетілетін қызметтер туралы заңның 25-бабы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Шағымды қарайтын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p>
      <w:pPr>
        <w:spacing w:after="0"/>
        <w:ind w:left="0"/>
        <w:jc w:val="both"/>
      </w:pPr>
      <w:r>
        <w:rPr>
          <w:rFonts w:ascii="Times New Roman"/>
          <w:b w:val="false"/>
          <w:i w:val="false"/>
          <w:color w:val="000000"/>
          <w:sz w:val="28"/>
        </w:rPr>
        <w:t>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"Баланы (балаларды)</w:t>
            </w:r>
            <w:r>
              <w:br/>
            </w:r>
            <w:r>
              <w:rPr>
                <w:rFonts w:ascii="Times New Roman"/>
                <w:b w:val="false"/>
                <w:i w:val="false"/>
                <w:color w:val="000000"/>
                <w:sz w:val="20"/>
              </w:rPr>
              <w:t>қонақтайтын отбасына беру"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 басшысы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(органның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 (ол</w:t>
            </w:r>
            <w:r>
              <w:br/>
            </w:r>
            <w:r>
              <w:rPr>
                <w:rFonts w:ascii="Times New Roman"/>
                <w:b w:val="false"/>
                <w:i w:val="false"/>
                <w:color w:val="000000"/>
                <w:sz w:val="20"/>
              </w:rPr>
              <w:t>болған жағдайда)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күні, қолы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 (ол болған</w:t>
            </w:r>
            <w:r>
              <w:br/>
            </w:r>
            <w:r>
              <w:rPr>
                <w:rFonts w:ascii="Times New Roman"/>
                <w:b w:val="false"/>
                <w:i w:val="false"/>
                <w:color w:val="000000"/>
                <w:sz w:val="20"/>
              </w:rPr>
              <w:t>жағдайда) Тұрғылықты</w:t>
            </w:r>
            <w:r>
              <w:br/>
            </w:r>
            <w:r>
              <w:rPr>
                <w:rFonts w:ascii="Times New Roman"/>
                <w:b w:val="false"/>
                <w:i w:val="false"/>
                <w:color w:val="000000"/>
                <w:sz w:val="20"/>
              </w:rPr>
              <w:t xml:space="preserve">мекенжайы, телефон </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Мен,</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 жылы туған).</w:t>
      </w:r>
    </w:p>
    <w:p>
      <w:pPr>
        <w:spacing w:after="0"/>
        <w:ind w:left="0"/>
        <w:jc w:val="both"/>
      </w:pPr>
      <w:r>
        <w:rPr>
          <w:rFonts w:ascii="Times New Roman"/>
          <w:b w:val="false"/>
          <w:i w:val="false"/>
          <w:color w:val="000000"/>
          <w:sz w:val="28"/>
        </w:rPr>
        <w:t>
      ___________________________________________________</w:t>
      </w:r>
    </w:p>
    <w:p>
      <w:pPr>
        <w:spacing w:after="0"/>
        <w:ind w:left="0"/>
        <w:jc w:val="both"/>
      </w:pPr>
      <w:r>
        <w:rPr>
          <w:rFonts w:ascii="Times New Roman"/>
          <w:b w:val="false"/>
          <w:i w:val="false"/>
          <w:color w:val="000000"/>
          <w:sz w:val="28"/>
        </w:rPr>
        <w:t>
      (баланың (балалардың)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бала қонақтайтын отбасына қабылдау мүмкіндігі туралы қорытынды беруді сұраймын.</w:t>
      </w:r>
    </w:p>
    <w:p>
      <w:pPr>
        <w:spacing w:after="0"/>
        <w:ind w:left="0"/>
        <w:jc w:val="both"/>
      </w:pPr>
      <w:r>
        <w:rPr>
          <w:rFonts w:ascii="Times New Roman"/>
          <w:b w:val="false"/>
          <w:i w:val="false"/>
          <w:color w:val="000000"/>
          <w:sz w:val="28"/>
        </w:rPr>
        <w:t>
      Тұрғын үй-тұрмыстық жағдайымды тексеріп-қарауға қарсы емеспін.</w:t>
      </w:r>
    </w:p>
    <w:p>
      <w:pPr>
        <w:spacing w:after="0"/>
        <w:ind w:left="0"/>
        <w:jc w:val="both"/>
      </w:pPr>
      <w:r>
        <w:rPr>
          <w:rFonts w:ascii="Times New Roman"/>
          <w:b w:val="false"/>
          <w:i w:val="false"/>
          <w:color w:val="000000"/>
          <w:sz w:val="28"/>
        </w:rPr>
        <w:t>
      Қазақстан Республикасының "Дербес деректер және оларды қорғау туралы" Заңының 8-бабына сәйкес "Баланы (балаларды) қонақтайтын отбасына беру" мемлекеттік қызметін алу үшін менің жеке қажетті деректерімді жинауға және өңдеуге келісімімді беремін.</w:t>
      </w:r>
    </w:p>
    <w:p>
      <w:pPr>
        <w:spacing w:after="0"/>
        <w:ind w:left="0"/>
        <w:jc w:val="both"/>
      </w:pPr>
      <w:r>
        <w:rPr>
          <w:rFonts w:ascii="Times New Roman"/>
          <w:b w:val="false"/>
          <w:i w:val="false"/>
          <w:color w:val="000000"/>
          <w:sz w:val="28"/>
        </w:rPr>
        <w:t>
      20 __ жылғы "___" ____________</w:t>
      </w:r>
    </w:p>
    <w:p>
      <w:pPr>
        <w:spacing w:after="0"/>
        <w:ind w:left="0"/>
        <w:jc w:val="both"/>
      </w:pPr>
      <w:r>
        <w:rPr>
          <w:rFonts w:ascii="Times New Roman"/>
          <w:b w:val="false"/>
          <w:i w:val="false"/>
          <w:color w:val="000000"/>
          <w:sz w:val="28"/>
        </w:rPr>
        <w:t>
      тұлғаның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"Баланы (балаларды)</w:t>
            </w:r>
            <w:r>
              <w:br/>
            </w:r>
            <w:r>
              <w:rPr>
                <w:rFonts w:ascii="Times New Roman"/>
                <w:b w:val="false"/>
                <w:i w:val="false"/>
                <w:color w:val="000000"/>
                <w:sz w:val="20"/>
              </w:rPr>
              <w:t>қонақтайтын отбасына беру"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Оқу-ағарту министрінің м.а. 05.05.2026 </w:t>
      </w:r>
      <w:r>
        <w:rPr>
          <w:rFonts w:ascii="Times New Roman"/>
          <w:b w:val="false"/>
          <w:i w:val="false"/>
          <w:color w:val="ff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Оқу-ағарту министрінің 03.06.2026 </w:t>
      </w:r>
      <w:r>
        <w:rPr>
          <w:rFonts w:ascii="Times New Roman"/>
          <w:b w:val="false"/>
          <w:i w:val="false"/>
          <w:color w:val="ff0000"/>
          <w:sz w:val="28"/>
        </w:rPr>
        <w:t>№ 154-НҚ</w:t>
      </w:r>
      <w:r>
        <w:rPr>
          <w:rFonts w:ascii="Times New Roman"/>
          <w:b w:val="false"/>
          <w:i w:val="false"/>
          <w:color w:val="ff0000"/>
          <w:sz w:val="28"/>
        </w:rPr>
        <w:t xml:space="preserve"> (12.07.2026 бастап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 (балаларды) қонақтайтын отбасына беру"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қалалардың, астананың, аудандардағы, облыстық маңызы бар қалалардағы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 көрсетудің нәтижесін беру көрсетілетін қызметті берушінің кеңсесі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мерзімдері:</w:t>
            </w:r>
          </w:p>
          <w:p>
            <w:pPr>
              <w:spacing w:after="20"/>
              <w:ind w:left="20"/>
              <w:jc w:val="both"/>
            </w:pPr>
            <w:r>
              <w:rPr>
                <w:rFonts w:ascii="Times New Roman"/>
                <w:b w:val="false"/>
                <w:i w:val="false"/>
                <w:color w:val="000000"/>
                <w:sz w:val="20"/>
              </w:rPr>
              <w:t>
1) құжаттарды көрсетілетін қызметті берушіге тапсырған сәттен бастап – 10 (он) жұмыс күні;</w:t>
            </w:r>
          </w:p>
          <w:p>
            <w:pPr>
              <w:spacing w:after="20"/>
              <w:ind w:left="20"/>
              <w:jc w:val="both"/>
            </w:pPr>
            <w:r>
              <w:rPr>
                <w:rFonts w:ascii="Times New Roman"/>
                <w:b w:val="false"/>
                <w:i w:val="false"/>
                <w:color w:val="000000"/>
                <w:sz w:val="20"/>
              </w:rPr>
              <w:t>
2) көрсетілетін қызметті берушіде құжаттарды тапсыру үшін күтудің рұқсат етілген ең ұзақ уақыты – 15 минут;</w:t>
            </w:r>
          </w:p>
          <w:p>
            <w:pPr>
              <w:spacing w:after="20"/>
              <w:ind w:left="20"/>
              <w:jc w:val="both"/>
            </w:pPr>
            <w:r>
              <w:rPr>
                <w:rFonts w:ascii="Times New Roman"/>
                <w:b w:val="false"/>
                <w:i w:val="false"/>
                <w:color w:val="000000"/>
                <w:sz w:val="20"/>
              </w:rPr>
              <w:t>
3) көрсетілетін қызметті берушіде қызмет көрсетудің рұқсат етілген ең ұзақ уақыты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жүзінде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қонақтайтын отбасына қорғаншылық және қамқоршылық органдарының шешімі не осы мемлекеттік қызмет көрсетуге қойылатын талаптарының 10-тармағында көрсетілген негіздер бойынша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кестесі: Қазақстан Республикасының еңбек заңнамасына сәйкес демалыс және мереке күндерін қоспағанда, сағат 13.00-ден 14.30-ға дейінгі түскі үзіліспен дүйсенбіден бастап жұма аралығын қоса алғанда сағат 9.00-ден 18.30-ға дейін.</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Қазақстан Республикасы Оқу-ағарту министрлігінің: www.edu.gov.kz интернет-ресурсында;</w:t>
            </w:r>
          </w:p>
          <w:p>
            <w:pPr>
              <w:spacing w:after="20"/>
              <w:ind w:left="20"/>
              <w:jc w:val="both"/>
            </w:pPr>
            <w:r>
              <w:rPr>
                <w:rFonts w:ascii="Times New Roman"/>
                <w:b w:val="false"/>
                <w:i w:val="false"/>
                <w:color w:val="000000"/>
                <w:sz w:val="20"/>
              </w:rPr>
              <w:t>
2) www.egov.kz порталында орналасқан.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Қағиданың 2-қосымшасына сәйкес нысан бойынша баланы (балаларды) қонақтайтын отбасына қабылдауға тілек білдіргені туралы өтінішті;</w:t>
            </w:r>
          </w:p>
          <w:p>
            <w:pPr>
              <w:spacing w:after="20"/>
              <w:ind w:left="20"/>
              <w:jc w:val="both"/>
            </w:pPr>
            <w:r>
              <w:rPr>
                <w:rFonts w:ascii="Times New Roman"/>
                <w:b w:val="false"/>
                <w:i w:val="false"/>
                <w:color w:val="000000"/>
                <w:sz w:val="20"/>
              </w:rPr>
              <w:t>
2) жеке басын куәландыратын құжат немесе цифрлық құжаттар сервисінен цифрлық құжат (жеке басын сәйкестендіру үшін);</w:t>
            </w:r>
          </w:p>
          <w:p>
            <w:pPr>
              <w:spacing w:after="20"/>
              <w:ind w:left="20"/>
              <w:jc w:val="both"/>
            </w:pPr>
            <w:r>
              <w:rPr>
                <w:rFonts w:ascii="Times New Roman"/>
                <w:b w:val="false"/>
                <w:i w:val="false"/>
                <w:color w:val="000000"/>
                <w:sz w:val="20"/>
              </w:rPr>
              <w:t>
3) егер некеде тұрған болса, зайыбының (жұбайының) нотариалды расталған келісімін;</w:t>
            </w:r>
          </w:p>
          <w:p>
            <w:pPr>
              <w:spacing w:after="20"/>
              <w:ind w:left="20"/>
              <w:jc w:val="both"/>
            </w:pPr>
            <w:r>
              <w:rPr>
                <w:rFonts w:ascii="Times New Roman"/>
                <w:b w:val="false"/>
                <w:i w:val="false"/>
                <w:color w:val="000000"/>
                <w:sz w:val="20"/>
              </w:rPr>
              <w:t>
4) баланы қонақтайтын отбасына қабылдауға тілек білдірген адамның және немесе егер некеде тұрған болса, зайыбының (жұбайының) соңғы 12 айдағы табысы туралы мәліметтер;</w:t>
            </w:r>
          </w:p>
          <w:p>
            <w:pPr>
              <w:spacing w:after="20"/>
              <w:ind w:left="20"/>
              <w:jc w:val="both"/>
            </w:pPr>
            <w:r>
              <w:rPr>
                <w:rFonts w:ascii="Times New Roman"/>
                <w:b w:val="false"/>
                <w:i w:val="false"/>
                <w:color w:val="000000"/>
                <w:sz w:val="20"/>
              </w:rPr>
              <w:t xml:space="preserve">
5) бала қонақтайтын отбасына қабылдауға тілек білдірген адамның және егер некеде тұрса, зайыбының (жұбайының) "Адамның бала асырап алуы, оны қорғаншылыққа немесе қамқоршылыққа, патронатқа қабылдап алуы мүмкін болмайтын аурулардың тізбесін бекіту туралы" Қазақстан Республикасы Денсаулық сақтау және әлеуметтік даму министрінің 2015 жылғы 28 тамыздағы № 692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актілерін мемлекеттік тіркеу тізілімінде № 12127 болып тіркелген) бекітілген тізбеге сәйкес көрсетілетін қызметті алушының және егер ол некеде тұрса оның зайыбының (жұбайының) ауруының жоқтығын растайтын денсаулық жағдайы туралы анықтама;</w:t>
            </w:r>
          </w:p>
          <w:p>
            <w:pPr>
              <w:spacing w:after="20"/>
              <w:ind w:left="20"/>
              <w:jc w:val="both"/>
            </w:pPr>
            <w:r>
              <w:rPr>
                <w:rFonts w:ascii="Times New Roman"/>
                <w:b w:val="false"/>
                <w:i w:val="false"/>
                <w:color w:val="000000"/>
                <w:sz w:val="20"/>
              </w:rPr>
              <w:t>
6) тұрғын үйге меншік құқығы болмаған жағдайда, қызмет алушының және (немесе) зайыбының (жұбайының) тұрғын үйді пайдалану құқығын растайтын құжаттардың көшірмелері;</w:t>
            </w:r>
          </w:p>
          <w:p>
            <w:pPr>
              <w:spacing w:after="20"/>
              <w:ind w:left="20"/>
              <w:jc w:val="both"/>
            </w:pPr>
            <w:r>
              <w:rPr>
                <w:rFonts w:ascii="Times New Roman"/>
                <w:b w:val="false"/>
                <w:i w:val="false"/>
                <w:color w:val="000000"/>
                <w:sz w:val="20"/>
              </w:rPr>
              <w:t>
7) неке қию туралы куәлігі (егер некеде тұрса) немесе цифрлық құжаттар сервисінен электрондық құжат ("АХАТ тіркеу пункті" цифрлық жүйесінде мәліметтер болмаған жағдайда талап етіледі);</w:t>
            </w:r>
          </w:p>
          <w:p>
            <w:pPr>
              <w:spacing w:after="20"/>
              <w:ind w:left="20"/>
              <w:jc w:val="both"/>
            </w:pPr>
            <w:r>
              <w:rPr>
                <w:rFonts w:ascii="Times New Roman"/>
                <w:b w:val="false"/>
                <w:i w:val="false"/>
                <w:color w:val="000000"/>
                <w:sz w:val="20"/>
              </w:rPr>
              <w:t>
8) жетім балалар мен ата-анасының қамқорлығынсыз қалған балаларды отбасына тәрбиелеуге қабылдауға тілек білдірген адамдардың даярлықтан өткені туралы сертификат (жақын туыстарын қоспағанда) береді.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кәмелет жасқа толмауы;</w:t>
            </w:r>
          </w:p>
          <w:p>
            <w:pPr>
              <w:spacing w:after="20"/>
              <w:ind w:left="20"/>
              <w:jc w:val="both"/>
            </w:pPr>
            <w:r>
              <w:rPr>
                <w:rFonts w:ascii="Times New Roman"/>
                <w:b w:val="false"/>
                <w:i w:val="false"/>
                <w:color w:val="000000"/>
                <w:sz w:val="20"/>
              </w:rPr>
              <w:t>
2) соттың көрсетілетін қызметті алушыны әрекетке қабiлетсiз немесе әрекет қабiлетi шектеулі деп тануы;</w:t>
            </w:r>
          </w:p>
          <w:p>
            <w:pPr>
              <w:spacing w:after="20"/>
              <w:ind w:left="20"/>
              <w:jc w:val="both"/>
            </w:pPr>
            <w:r>
              <w:rPr>
                <w:rFonts w:ascii="Times New Roman"/>
                <w:b w:val="false"/>
                <w:i w:val="false"/>
                <w:color w:val="000000"/>
                <w:sz w:val="20"/>
              </w:rPr>
              <w:t>
3) соттың көрсетілетін қызметті алушыны ата-ана құқықтарынан айыруы немесе соттың ата-ана құқықтарын шектеуі;</w:t>
            </w:r>
          </w:p>
          <w:p>
            <w:pPr>
              <w:spacing w:after="20"/>
              <w:ind w:left="20"/>
              <w:jc w:val="both"/>
            </w:pPr>
            <w:r>
              <w:rPr>
                <w:rFonts w:ascii="Times New Roman"/>
                <w:b w:val="false"/>
                <w:i w:val="false"/>
                <w:color w:val="000000"/>
                <w:sz w:val="20"/>
              </w:rPr>
              <w:t>
4) өзiне Қазақстан Республикасының заңымен жүктелген мiндеттердi тиiсiнше орындамағаны үшiн қорғаншы немесе қамқоршы, патронат тәрбиеші, қабылдайтын ата-ана, қабылдайтын кәсіби тәрбиеші мiндеттерінен шеттетілуі;</w:t>
            </w:r>
          </w:p>
          <w:p>
            <w:pPr>
              <w:spacing w:after="20"/>
              <w:ind w:left="20"/>
              <w:jc w:val="both"/>
            </w:pPr>
            <w:r>
              <w:rPr>
                <w:rFonts w:ascii="Times New Roman"/>
                <w:b w:val="false"/>
                <w:i w:val="false"/>
                <w:color w:val="000000"/>
                <w:sz w:val="20"/>
              </w:rPr>
              <w:t>
5) бұрынғы бала асырап алушылардың кiнәсi бойынша бала асырап алудың күшiн жою туралы сот шешімі;</w:t>
            </w:r>
          </w:p>
          <w:p>
            <w:pPr>
              <w:spacing w:after="20"/>
              <w:ind w:left="20"/>
              <w:jc w:val="both"/>
            </w:pPr>
            <w:r>
              <w:rPr>
                <w:rFonts w:ascii="Times New Roman"/>
                <w:b w:val="false"/>
                <w:i w:val="false"/>
                <w:color w:val="000000"/>
                <w:sz w:val="20"/>
              </w:rPr>
              <w:t>
6) көрсетілетін қызметті алушының қорғаншы немесе қамқоршы, патронат тәрбиеші, қабылдайтын ата-ана, қабылдайтын кәсіби тәрбиеші мiндеттерін жүзеге асыруға кедергі келтіретін ауруының болуы;</w:t>
            </w:r>
          </w:p>
          <w:p>
            <w:pPr>
              <w:spacing w:after="20"/>
              <w:ind w:left="20"/>
              <w:jc w:val="both"/>
            </w:pPr>
            <w:r>
              <w:rPr>
                <w:rFonts w:ascii="Times New Roman"/>
                <w:b w:val="false"/>
                <w:i w:val="false"/>
                <w:color w:val="000000"/>
                <w:sz w:val="20"/>
              </w:rPr>
              <w:t>
7) көрсетілетін қызметті алушының тұрақты тұратын жерінің болмауы;</w:t>
            </w:r>
          </w:p>
          <w:p>
            <w:pPr>
              <w:spacing w:after="20"/>
              <w:ind w:left="20"/>
              <w:jc w:val="both"/>
            </w:pPr>
            <w:r>
              <w:rPr>
                <w:rFonts w:ascii="Times New Roman"/>
                <w:b w:val="false"/>
                <w:i w:val="false"/>
                <w:color w:val="000000"/>
                <w:sz w:val="20"/>
              </w:rPr>
              <w:t>
8) көрсетілетін қызметті алушының азаматтығының болмауы;</w:t>
            </w:r>
          </w:p>
          <w:p>
            <w:pPr>
              <w:spacing w:after="20"/>
              <w:ind w:left="20"/>
              <w:jc w:val="both"/>
            </w:pPr>
            <w:r>
              <w:rPr>
                <w:rFonts w:ascii="Times New Roman"/>
                <w:b w:val="false"/>
                <w:i w:val="false"/>
                <w:color w:val="000000"/>
                <w:sz w:val="20"/>
              </w:rPr>
              <w:t>
9) қорғаншылықты немесе қамқоршылықты белгілеу кезінде көрсетілетін қызметті алушының қамқорлыққа алынушыны Қазақстан Республикасының заңнамасында белгіленген ең төмен күнкөріс деңгейімен қамтамасыз ететін табысының болмауы;</w:t>
            </w:r>
          </w:p>
          <w:p>
            <w:pPr>
              <w:spacing w:after="20"/>
              <w:ind w:left="20"/>
              <w:jc w:val="both"/>
            </w:pPr>
            <w:r>
              <w:rPr>
                <w:rFonts w:ascii="Times New Roman"/>
                <w:b w:val="false"/>
                <w:i w:val="false"/>
                <w:color w:val="000000"/>
                <w:sz w:val="20"/>
              </w:rPr>
              <w:t>
10) көрсетілетін қызметті алушының психикалық денсаулық саласында медициналық көмек көрсететін ұйымдарда динамикалық байқаудағы адамдарды;</w:t>
            </w:r>
          </w:p>
          <w:p>
            <w:pPr>
              <w:spacing w:after="20"/>
              <w:ind w:left="20"/>
              <w:jc w:val="both"/>
            </w:pPr>
            <w:r>
              <w:rPr>
                <w:rFonts w:ascii="Times New Roman"/>
                <w:b w:val="false"/>
                <w:i w:val="false"/>
                <w:color w:val="000000"/>
                <w:sz w:val="20"/>
              </w:rPr>
              <w:t xml:space="preserve">
11) сотталғандығы бар немесе болған, қылмыстық қудалауға ұшырап отырған немесе ұшыраған адамдарды (өздеріне қатысты қылмыстық қудалау Қазақстан Республикасы Қылмыстық-процестік кодексінің </w:t>
            </w:r>
            <w:r>
              <w:rPr>
                <w:rFonts w:ascii="Times New Roman"/>
                <w:b w:val="false"/>
                <w:i w:val="false"/>
                <w:color w:val="000000"/>
                <w:sz w:val="20"/>
              </w:rPr>
              <w:t>35-бабы</w:t>
            </w:r>
            <w:r>
              <w:rPr>
                <w:rFonts w:ascii="Times New Roman"/>
                <w:b w:val="false"/>
                <w:i w:val="false"/>
                <w:color w:val="000000"/>
                <w:sz w:val="20"/>
              </w:rPr>
              <w:t xml:space="preserve"> бірінші бөлігінің 1) және 2) тармақтары негізінде тоқтатылған адамдарды қоспағанда);</w:t>
            </w:r>
          </w:p>
          <w:p>
            <w:pPr>
              <w:spacing w:after="20"/>
              <w:ind w:left="20"/>
              <w:jc w:val="both"/>
            </w:pPr>
            <w:r>
              <w:rPr>
                <w:rFonts w:ascii="Times New Roman"/>
                <w:b w:val="false"/>
                <w:i w:val="false"/>
                <w:color w:val="000000"/>
                <w:sz w:val="20"/>
              </w:rPr>
              <w:t xml:space="preserve">
12) Қазақстан Республикасының аумағында тұрақты тұратын, "Неке (ерлі-зайыптылық) және отбасы туралы" Қазақстан Республикасы Кодекстің 91-бабының </w:t>
            </w:r>
            <w:r>
              <w:rPr>
                <w:rFonts w:ascii="Times New Roman"/>
                <w:b w:val="false"/>
                <w:i w:val="false"/>
                <w:color w:val="000000"/>
                <w:sz w:val="20"/>
              </w:rPr>
              <w:t>4-тармағында</w:t>
            </w:r>
            <w:r>
              <w:rPr>
                <w:rFonts w:ascii="Times New Roman"/>
                <w:b w:val="false"/>
                <w:i w:val="false"/>
                <w:color w:val="000000"/>
                <w:sz w:val="20"/>
              </w:rPr>
              <w:t xml:space="preserve"> белгіленген тәртіппен психологиялық даярлықтан өтпеген көрсетілетін қызметті алушылар (баланың жақын туыстарын қоспағанда);</w:t>
            </w:r>
          </w:p>
          <w:p>
            <w:pPr>
              <w:spacing w:after="20"/>
              <w:ind w:left="20"/>
              <w:jc w:val="both"/>
            </w:pPr>
            <w:r>
              <w:rPr>
                <w:rFonts w:ascii="Times New Roman"/>
                <w:b w:val="false"/>
                <w:i w:val="false"/>
                <w:color w:val="000000"/>
                <w:sz w:val="20"/>
              </w:rPr>
              <w:t>
13)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14)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xml:space="preserve">
15)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16) он жасқа толған баланың қонақтайтын отбасына беруге келісімнің жоқтығы;</w:t>
            </w:r>
          </w:p>
          <w:p>
            <w:pPr>
              <w:spacing w:after="20"/>
              <w:ind w:left="20"/>
              <w:jc w:val="both"/>
            </w:pPr>
            <w:r>
              <w:rPr>
                <w:rFonts w:ascii="Times New Roman"/>
                <w:b w:val="false"/>
                <w:i w:val="false"/>
                <w:color w:val="000000"/>
                <w:sz w:val="20"/>
              </w:rPr>
              <w:t>
17) қызмет алушының тұрғын үй алаңының белгіленген талаптарға сәйкес келмеуі, яғни бір адамға он бес шаршы метрден кем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көрсетілетін қызметтің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қызмет көрсету тәртібі мен мәртебесі туралы ақпаратты Бірыңғай байланыс орталығы арқылы алады: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"Баланы (балаларды)</w:t>
            </w:r>
            <w:r>
              <w:br/>
            </w:r>
            <w:r>
              <w:rPr>
                <w:rFonts w:ascii="Times New Roman"/>
                <w:b w:val="false"/>
                <w:i w:val="false"/>
                <w:color w:val="000000"/>
                <w:sz w:val="20"/>
              </w:rPr>
              <w:t>қонақтайтын отбасына беру"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r>
              <w:br/>
            </w:r>
            <w:r>
              <w:rPr>
                <w:rFonts w:ascii="Times New Roman"/>
                <w:b w:val="false"/>
                <w:i w:val="false"/>
                <w:color w:val="000000"/>
                <w:sz w:val="20"/>
              </w:rPr>
              <w:t>"Бекітемін" ___________басшысы</w:t>
            </w:r>
            <w:r>
              <w:br/>
            </w:r>
            <w:r>
              <w:rPr>
                <w:rFonts w:ascii="Times New Roman"/>
                <w:b w:val="false"/>
                <w:i w:val="false"/>
                <w:color w:val="000000"/>
                <w:sz w:val="20"/>
              </w:rPr>
              <w:t>(органның атауы)</w:t>
            </w:r>
            <w:r>
              <w:br/>
            </w:r>
            <w:r>
              <w:rPr>
                <w:rFonts w:ascii="Times New Roman"/>
                <w:b w:val="false"/>
                <w:i w:val="false"/>
                <w:color w:val="000000"/>
                <w:sz w:val="20"/>
              </w:rPr>
              <w:t>______________________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(ол болған жағдайда)</w:t>
            </w:r>
            <w:r>
              <w:br/>
            </w:r>
            <w:r>
              <w:rPr>
                <w:rFonts w:ascii="Times New Roman"/>
                <w:b w:val="false"/>
                <w:i w:val="false"/>
                <w:color w:val="000000"/>
                <w:sz w:val="20"/>
              </w:rPr>
              <w:t>20___ жылғы "__"________</w:t>
            </w:r>
            <w:r>
              <w:br/>
            </w:r>
            <w:r>
              <w:rPr>
                <w:rFonts w:ascii="Times New Roman"/>
                <w:b w:val="false"/>
                <w:i w:val="false"/>
                <w:color w:val="000000"/>
                <w:sz w:val="20"/>
              </w:rPr>
              <w:t>______________________</w:t>
            </w:r>
            <w:r>
              <w:br/>
            </w:r>
            <w:r>
              <w:rPr>
                <w:rFonts w:ascii="Times New Roman"/>
                <w:b w:val="false"/>
                <w:i w:val="false"/>
                <w:color w:val="000000"/>
                <w:sz w:val="20"/>
              </w:rPr>
              <w:t>күні, қолы, мөрдің орны</w:t>
            </w:r>
          </w:p>
        </w:tc>
      </w:tr>
    </w:tbl>
    <w:p>
      <w:pPr>
        <w:spacing w:after="0"/>
        <w:ind w:left="0"/>
        <w:jc w:val="left"/>
      </w:pPr>
      <w:r>
        <w:rPr>
          <w:rFonts w:ascii="Times New Roman"/>
          <w:b/>
          <w:i w:val="false"/>
          <w:color w:val="000000"/>
        </w:rPr>
        <w:t xml:space="preserve"> Баланы (балаларды) бала қонақтайтын отбасына қабылдауға тілек білдірген азаматтардың тұрғын үй-тұрмыстық жағдайларын тексеріп-қарау АКТІСІ</w:t>
      </w:r>
    </w:p>
    <w:p>
      <w:pPr>
        <w:spacing w:after="0"/>
        <w:ind w:left="0"/>
        <w:jc w:val="both"/>
      </w:pPr>
      <w:r>
        <w:rPr>
          <w:rFonts w:ascii="Times New Roman"/>
          <w:b w:val="false"/>
          <w:i w:val="false"/>
          <w:color w:val="000000"/>
          <w:sz w:val="28"/>
        </w:rPr>
        <w:t>
      Тексеріп-қарау жүргізілген күні</w:t>
      </w:r>
    </w:p>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Тексеріп-қарауды жүргізген</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(тексеріп-қарауды жүргізген адамдардың тегі, аты, әкесінің аты (ол болған жағдайда),</w:t>
      </w:r>
    </w:p>
    <w:p>
      <w:pPr>
        <w:spacing w:after="0"/>
        <w:ind w:left="0"/>
        <w:jc w:val="both"/>
      </w:pPr>
      <w:r>
        <w:rPr>
          <w:rFonts w:ascii="Times New Roman"/>
          <w:b w:val="false"/>
          <w:i w:val="false"/>
          <w:color w:val="000000"/>
          <w:sz w:val="28"/>
        </w:rPr>
        <w:t>
      лауазымы)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Қорғаншылық немесе қамқоршылық жөніндегі функцияларды жүзеге</w:t>
      </w:r>
    </w:p>
    <w:p>
      <w:pPr>
        <w:spacing w:after="0"/>
        <w:ind w:left="0"/>
        <w:jc w:val="both"/>
      </w:pPr>
      <w:r>
        <w:rPr>
          <w:rFonts w:ascii="Times New Roman"/>
          <w:b w:val="false"/>
          <w:i w:val="false"/>
          <w:color w:val="000000"/>
          <w:sz w:val="28"/>
        </w:rPr>
        <w:t>
      асыратын органның мекенжайы және телефоны: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1. Тұрмыс жағдайына тексеру жүргізілді</w:t>
      </w:r>
    </w:p>
    <w:p>
      <w:pPr>
        <w:spacing w:after="0"/>
        <w:ind w:left="0"/>
        <w:jc w:val="both"/>
      </w:pPr>
      <w:r>
        <w:rPr>
          <w:rFonts w:ascii="Times New Roman"/>
          <w:b w:val="false"/>
          <w:i w:val="false"/>
          <w:color w:val="000000"/>
          <w:sz w:val="28"/>
        </w:rPr>
        <w:t>
      (тегі, аты, әкесінің аты, (ол болған жағдайда) туған күні)</w:t>
      </w:r>
    </w:p>
    <w:p>
      <w:pPr>
        <w:spacing w:after="0"/>
        <w:ind w:left="0"/>
        <w:jc w:val="both"/>
      </w:pPr>
      <w:r>
        <w:rPr>
          <w:rFonts w:ascii="Times New Roman"/>
          <w:b w:val="false"/>
          <w:i w:val="false"/>
          <w:color w:val="000000"/>
          <w:sz w:val="28"/>
        </w:rPr>
        <w:t>
      _____________________________</w:t>
      </w:r>
    </w:p>
    <w:p>
      <w:pPr>
        <w:spacing w:after="0"/>
        <w:ind w:left="0"/>
        <w:jc w:val="both"/>
      </w:pPr>
      <w:r>
        <w:rPr>
          <w:rFonts w:ascii="Times New Roman"/>
          <w:b w:val="false"/>
          <w:i w:val="false"/>
          <w:color w:val="000000"/>
          <w:sz w:val="28"/>
        </w:rPr>
        <w:t>
      Жеке куәлік құжаты</w:t>
      </w:r>
    </w:p>
    <w:p>
      <w:pPr>
        <w:spacing w:after="0"/>
        <w:ind w:left="0"/>
        <w:jc w:val="both"/>
      </w:pPr>
      <w:r>
        <w:rPr>
          <w:rFonts w:ascii="Times New Roman"/>
          <w:b w:val="false"/>
          <w:i w:val="false"/>
          <w:color w:val="000000"/>
          <w:sz w:val="28"/>
        </w:rPr>
        <w:t>
      ___________________________________________________</w:t>
      </w:r>
    </w:p>
    <w:p>
      <w:pPr>
        <w:spacing w:after="0"/>
        <w:ind w:left="0"/>
        <w:jc w:val="both"/>
      </w:pPr>
      <w:r>
        <w:rPr>
          <w:rFonts w:ascii="Times New Roman"/>
          <w:b w:val="false"/>
          <w:i w:val="false"/>
          <w:color w:val="000000"/>
          <w:sz w:val="28"/>
        </w:rPr>
        <w:t>
      Мекенжайы (тіркелген жері бойынша)</w:t>
      </w:r>
    </w:p>
    <w:p>
      <w:pPr>
        <w:spacing w:after="0"/>
        <w:ind w:left="0"/>
        <w:jc w:val="both"/>
      </w:pPr>
      <w:r>
        <w:rPr>
          <w:rFonts w:ascii="Times New Roman"/>
          <w:b w:val="false"/>
          <w:i w:val="false"/>
          <w:color w:val="000000"/>
          <w:sz w:val="28"/>
        </w:rPr>
        <w:t>
      ____________________________________</w:t>
      </w:r>
    </w:p>
    <w:p>
      <w:pPr>
        <w:spacing w:after="0"/>
        <w:ind w:left="0"/>
        <w:jc w:val="both"/>
      </w:pPr>
      <w:r>
        <w:rPr>
          <w:rFonts w:ascii="Times New Roman"/>
          <w:b w:val="false"/>
          <w:i w:val="false"/>
          <w:color w:val="000000"/>
          <w:sz w:val="28"/>
        </w:rPr>
        <w:t>
      Нақты тұрғылықты жері</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Білімі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Жұмыс орны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 туған күні)</w:t>
      </w:r>
    </w:p>
    <w:p>
      <w:pPr>
        <w:spacing w:after="0"/>
        <w:ind w:left="0"/>
        <w:jc w:val="both"/>
      </w:pPr>
      <w:r>
        <w:rPr>
          <w:rFonts w:ascii="Times New Roman"/>
          <w:b w:val="false"/>
          <w:i w:val="false"/>
          <w:color w:val="000000"/>
          <w:sz w:val="28"/>
        </w:rPr>
        <w:t>
      Зайыбының жеке куәлік құжаты</w:t>
      </w:r>
    </w:p>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Зайыбының мекенжайы (тіркелген жері бойынша)</w:t>
      </w:r>
    </w:p>
    <w:p>
      <w:pPr>
        <w:spacing w:after="0"/>
        <w:ind w:left="0"/>
        <w:jc w:val="both"/>
      </w:pPr>
      <w:r>
        <w:rPr>
          <w:rFonts w:ascii="Times New Roman"/>
          <w:b w:val="false"/>
          <w:i w:val="false"/>
          <w:color w:val="000000"/>
          <w:sz w:val="28"/>
        </w:rPr>
        <w:t>
      __________________________</w:t>
      </w:r>
    </w:p>
    <w:p>
      <w:pPr>
        <w:spacing w:after="0"/>
        <w:ind w:left="0"/>
        <w:jc w:val="both"/>
      </w:pPr>
      <w:r>
        <w:rPr>
          <w:rFonts w:ascii="Times New Roman"/>
          <w:b w:val="false"/>
          <w:i w:val="false"/>
          <w:color w:val="000000"/>
          <w:sz w:val="28"/>
        </w:rPr>
        <w:t>
      Зайыбының нақты тұрғылықты жері</w:t>
      </w:r>
    </w:p>
    <w:p>
      <w:pPr>
        <w:spacing w:after="0"/>
        <w:ind w:left="0"/>
        <w:jc w:val="both"/>
      </w:pPr>
      <w:r>
        <w:rPr>
          <w:rFonts w:ascii="Times New Roman"/>
          <w:b w:val="false"/>
          <w:i w:val="false"/>
          <w:color w:val="000000"/>
          <w:sz w:val="28"/>
        </w:rPr>
        <w:t>
      ______________________________________</w:t>
      </w:r>
    </w:p>
    <w:p>
      <w:pPr>
        <w:spacing w:after="0"/>
        <w:ind w:left="0"/>
        <w:jc w:val="both"/>
      </w:pPr>
      <w:r>
        <w:rPr>
          <w:rFonts w:ascii="Times New Roman"/>
          <w:b w:val="false"/>
          <w:i w:val="false"/>
          <w:color w:val="000000"/>
          <w:sz w:val="28"/>
        </w:rPr>
        <w:t>
      Зайыбының білімі</w:t>
      </w:r>
    </w:p>
    <w:p>
      <w:pPr>
        <w:spacing w:after="0"/>
        <w:ind w:left="0"/>
        <w:jc w:val="both"/>
      </w:pPr>
      <w:r>
        <w:rPr>
          <w:rFonts w:ascii="Times New Roman"/>
          <w:b w:val="false"/>
          <w:i w:val="false"/>
          <w:color w:val="000000"/>
          <w:sz w:val="28"/>
        </w:rPr>
        <w:t>
      _____________________________________________________</w:t>
      </w:r>
    </w:p>
    <w:p>
      <w:pPr>
        <w:spacing w:after="0"/>
        <w:ind w:left="0"/>
        <w:jc w:val="both"/>
      </w:pPr>
      <w:r>
        <w:rPr>
          <w:rFonts w:ascii="Times New Roman"/>
          <w:b w:val="false"/>
          <w:i w:val="false"/>
          <w:color w:val="000000"/>
          <w:sz w:val="28"/>
        </w:rPr>
        <w:t>
      Зайыбының жұмыс орны</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2. Тұрғын үй-тұрмыстық жағдайларының сипаттамасы</w:t>
      </w:r>
    </w:p>
    <w:p>
      <w:pPr>
        <w:spacing w:after="0"/>
        <w:ind w:left="0"/>
        <w:jc w:val="both"/>
      </w:pPr>
      <w:r>
        <w:rPr>
          <w:rFonts w:ascii="Times New Roman"/>
          <w:b w:val="false"/>
          <w:i w:val="false"/>
          <w:color w:val="000000"/>
          <w:sz w:val="28"/>
        </w:rPr>
        <w:t>
      Үй-жайды пайдалану құқығын растайтын құжат</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Тұрғын үй меншік иесінің тегі, аты, әкесінің аты (ол болған жағдайда)</w:t>
      </w:r>
    </w:p>
    <w:p>
      <w:pPr>
        <w:spacing w:after="0"/>
        <w:ind w:left="0"/>
        <w:jc w:val="both"/>
      </w:pPr>
      <w:r>
        <w:rPr>
          <w:rFonts w:ascii="Times New Roman"/>
          <w:b w:val="false"/>
          <w:i w:val="false"/>
          <w:color w:val="000000"/>
          <w:sz w:val="28"/>
        </w:rPr>
        <w:t>
      __________________</w:t>
      </w:r>
    </w:p>
    <w:p>
      <w:pPr>
        <w:spacing w:after="0"/>
        <w:ind w:left="0"/>
        <w:jc w:val="both"/>
      </w:pPr>
      <w:r>
        <w:rPr>
          <w:rFonts w:ascii="Times New Roman"/>
          <w:b w:val="false"/>
          <w:i w:val="false"/>
          <w:color w:val="000000"/>
          <w:sz w:val="28"/>
        </w:rPr>
        <w:t>
      Жалпы ауданы _____(шаршы метр) тұрғылықты ауданы______(шаршы метр)</w:t>
      </w:r>
    </w:p>
    <w:p>
      <w:pPr>
        <w:spacing w:after="0"/>
        <w:ind w:left="0"/>
        <w:jc w:val="both"/>
      </w:pPr>
      <w:r>
        <w:rPr>
          <w:rFonts w:ascii="Times New Roman"/>
          <w:b w:val="false"/>
          <w:i w:val="false"/>
          <w:color w:val="000000"/>
          <w:sz w:val="28"/>
        </w:rPr>
        <w:t>
      Тұрғын бөлмелердің саны</w:t>
      </w:r>
    </w:p>
    <w:p>
      <w:pPr>
        <w:spacing w:after="0"/>
        <w:ind w:left="0"/>
        <w:jc w:val="both"/>
      </w:pPr>
      <w:r>
        <w:rPr>
          <w:rFonts w:ascii="Times New Roman"/>
          <w:b w:val="false"/>
          <w:i w:val="false"/>
          <w:color w:val="000000"/>
          <w:sz w:val="28"/>
        </w:rPr>
        <w:t>
      ______________________________________________</w:t>
      </w:r>
    </w:p>
    <w:p>
      <w:pPr>
        <w:spacing w:after="0"/>
        <w:ind w:left="0"/>
        <w:jc w:val="both"/>
      </w:pPr>
      <w:r>
        <w:rPr>
          <w:rFonts w:ascii="Times New Roman"/>
          <w:b w:val="false"/>
          <w:i w:val="false"/>
          <w:color w:val="000000"/>
          <w:sz w:val="28"/>
        </w:rPr>
        <w:t>
      Тіркелгендер</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(тұрақты, уақытша)</w:t>
      </w:r>
    </w:p>
    <w:p>
      <w:pPr>
        <w:spacing w:after="0"/>
        <w:ind w:left="0"/>
        <w:jc w:val="both"/>
      </w:pPr>
      <w:r>
        <w:rPr>
          <w:rFonts w:ascii="Times New Roman"/>
          <w:b w:val="false"/>
          <w:i w:val="false"/>
          <w:color w:val="000000"/>
          <w:sz w:val="28"/>
        </w:rPr>
        <w:t>
      Тұрғын үйдің жайлылығы</w:t>
      </w:r>
    </w:p>
    <w:p>
      <w:pPr>
        <w:spacing w:after="0"/>
        <w:ind w:left="0"/>
        <w:jc w:val="both"/>
      </w:pPr>
      <w:r>
        <w:rPr>
          <w:rFonts w:ascii="Times New Roman"/>
          <w:b w:val="false"/>
          <w:i w:val="false"/>
          <w:color w:val="000000"/>
          <w:sz w:val="28"/>
        </w:rPr>
        <w:t>
      ______________________________________________</w:t>
      </w:r>
    </w:p>
    <w:p>
      <w:pPr>
        <w:spacing w:after="0"/>
        <w:ind w:left="0"/>
        <w:jc w:val="both"/>
      </w:pPr>
      <w:r>
        <w:rPr>
          <w:rFonts w:ascii="Times New Roman"/>
          <w:b w:val="false"/>
          <w:i w:val="false"/>
          <w:color w:val="000000"/>
          <w:sz w:val="28"/>
        </w:rPr>
        <w:t>
      (абаттандырылған, абаттандырылмаған, ішінара жайлы)</w:t>
      </w:r>
    </w:p>
    <w:p>
      <w:pPr>
        <w:spacing w:after="0"/>
        <w:ind w:left="0"/>
        <w:jc w:val="both"/>
      </w:pPr>
      <w:r>
        <w:rPr>
          <w:rFonts w:ascii="Times New Roman"/>
          <w:b w:val="false"/>
          <w:i w:val="false"/>
          <w:color w:val="000000"/>
          <w:sz w:val="28"/>
        </w:rPr>
        <w:t>
      Санитарлық-гигиеналық жай-күйі _____________________________________</w:t>
      </w:r>
    </w:p>
    <w:p>
      <w:pPr>
        <w:spacing w:after="0"/>
        <w:ind w:left="0"/>
        <w:jc w:val="both"/>
      </w:pPr>
      <w:r>
        <w:rPr>
          <w:rFonts w:ascii="Times New Roman"/>
          <w:b w:val="false"/>
          <w:i w:val="false"/>
          <w:color w:val="000000"/>
          <w:sz w:val="28"/>
        </w:rPr>
        <w:t>
      (жақсы, қанағаттанарлық, қанағаттанарлықсыз)</w:t>
      </w:r>
    </w:p>
    <w:p>
      <w:pPr>
        <w:spacing w:after="0"/>
        <w:ind w:left="0"/>
        <w:jc w:val="both"/>
      </w:pPr>
      <w:r>
        <w:rPr>
          <w:rFonts w:ascii="Times New Roman"/>
          <w:b w:val="false"/>
          <w:i w:val="false"/>
          <w:color w:val="000000"/>
          <w:sz w:val="28"/>
        </w:rPr>
        <w:t>
      Тұрғын-үй туралы қосымша мәліметтер (балаға арналған жеке жатын орынның, сабақ дайындауға, демалуға арналған орынның, жиһаздардың бар болуы)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3. Отбасының бірге тұратын басқа мүшелері: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(ол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 орны, лауазымы немесе оқу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Туыстық қатынастары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p>
            <w:pPr>
              <w:spacing w:after="20"/>
              <w:ind w:left="20"/>
              <w:jc w:val="both"/>
            </w:pPr>
            <w:r>
              <w:rPr>
                <w:rFonts w:ascii="Times New Roman"/>
                <w:b w:val="false"/>
                <w:i w:val="false"/>
                <w:color w:val="000000"/>
                <w:sz w:val="20"/>
              </w:rPr>
              <w:t>
</w:t>
            </w:r>
            <w:r>
              <w:rPr>
                <w:rFonts w:ascii="Times New Roman"/>
                <w:b/>
                <w:i w:val="false"/>
                <w:color w:val="000000"/>
                <w:sz w:val="20"/>
              </w:rPr>
              <w:t>Жүктеу</w:t>
            </w:r>
          </w:p>
        </w:tc>
      </w:tr>
    </w:tbl>
    <w:p>
      <w:pPr>
        <w:spacing w:after="0"/>
        <w:ind w:left="0"/>
        <w:jc w:val="both"/>
      </w:pPr>
      <w:r>
        <w:rPr>
          <w:rFonts w:ascii="Times New Roman"/>
          <w:b w:val="false"/>
          <w:i w:val="false"/>
          <w:color w:val="000000"/>
          <w:sz w:val="28"/>
        </w:rPr>
        <w:t>
      4. Отбасының табысы туралы мәлімет: жалпы сома ________________,</w:t>
      </w:r>
    </w:p>
    <w:p>
      <w:pPr>
        <w:spacing w:after="0"/>
        <w:ind w:left="0"/>
        <w:jc w:val="both"/>
      </w:pPr>
      <w:r>
        <w:rPr>
          <w:rFonts w:ascii="Times New Roman"/>
          <w:b w:val="false"/>
          <w:i w:val="false"/>
          <w:color w:val="000000"/>
          <w:sz w:val="28"/>
        </w:rPr>
        <w:t>
      оның ішінде жалақы, басқа да табыстар ______________________________</w:t>
      </w:r>
    </w:p>
    <w:p>
      <w:pPr>
        <w:spacing w:after="0"/>
        <w:ind w:left="0"/>
        <w:jc w:val="both"/>
      </w:pPr>
      <w:r>
        <w:rPr>
          <w:rFonts w:ascii="Times New Roman"/>
          <w:b w:val="false"/>
          <w:i w:val="false"/>
          <w:color w:val="000000"/>
          <w:sz w:val="28"/>
        </w:rPr>
        <w:t>
      (жазу).</w:t>
      </w:r>
    </w:p>
    <w:p>
      <w:pPr>
        <w:spacing w:after="0"/>
        <w:ind w:left="0"/>
        <w:jc w:val="both"/>
      </w:pPr>
      <w:r>
        <w:rPr>
          <w:rFonts w:ascii="Times New Roman"/>
          <w:b w:val="false"/>
          <w:i w:val="false"/>
          <w:color w:val="000000"/>
          <w:sz w:val="28"/>
        </w:rPr>
        <w:t xml:space="preserve">
      5. Бала қонақтайтын отбасына қабылдаудың сипаттамасы (отбасындағы жеке тұлғалық қарым-қатынасы, жәке тұлғалық қарым-қатынасы, қызығушылығы, балалармен қарым-қатынас тәжірибесі, барлық отбасы мүшелерінің балаларды қабылдауға дайындығы) </w:t>
      </w:r>
    </w:p>
    <w:p>
      <w:pPr>
        <w:spacing w:after="0"/>
        <w:ind w:left="0"/>
        <w:jc w:val="both"/>
      </w:pPr>
      <w:r>
        <w:rPr>
          <w:rFonts w:ascii="Times New Roman"/>
          <w:b w:val="false"/>
          <w:i w:val="false"/>
          <w:color w:val="000000"/>
          <w:sz w:val="28"/>
        </w:rPr>
        <w:t>
      ___________________________________</w:t>
      </w:r>
    </w:p>
    <w:p>
      <w:pPr>
        <w:spacing w:after="0"/>
        <w:ind w:left="0"/>
        <w:jc w:val="both"/>
      </w:pPr>
      <w:r>
        <w:rPr>
          <w:rFonts w:ascii="Times New Roman"/>
          <w:b w:val="false"/>
          <w:i w:val="false"/>
          <w:color w:val="000000"/>
          <w:sz w:val="28"/>
        </w:rPr>
        <w:t>
      6. Баланы (балаларды) бала қонақтайтын отбасына қабылдау себебі: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7. Қорытынды (баланы (балаларды) бала қонақтайтын отбасына беру үшін</w:t>
      </w:r>
    </w:p>
    <w:p>
      <w:pPr>
        <w:spacing w:after="0"/>
        <w:ind w:left="0"/>
        <w:jc w:val="both"/>
      </w:pPr>
      <w:r>
        <w:rPr>
          <w:rFonts w:ascii="Times New Roman"/>
          <w:b w:val="false"/>
          <w:i w:val="false"/>
          <w:color w:val="000000"/>
          <w:sz w:val="28"/>
        </w:rPr>
        <w:t>
      жағдайдың бар болуы)</w:t>
      </w:r>
    </w:p>
    <w:p>
      <w:pPr>
        <w:spacing w:after="0"/>
        <w:ind w:left="0"/>
        <w:jc w:val="both"/>
      </w:pPr>
      <w:r>
        <w:rPr>
          <w:rFonts w:ascii="Times New Roman"/>
          <w:b w:val="false"/>
          <w:i w:val="false"/>
          <w:color w:val="000000"/>
          <w:sz w:val="28"/>
        </w:rPr>
        <w:t>
      _________________________________________________</w:t>
      </w:r>
    </w:p>
    <w:p>
      <w:pPr>
        <w:spacing w:after="0"/>
        <w:ind w:left="0"/>
        <w:jc w:val="both"/>
      </w:pPr>
      <w:r>
        <w:rPr>
          <w:rFonts w:ascii="Times New Roman"/>
          <w:b w:val="false"/>
          <w:i w:val="false"/>
          <w:color w:val="000000"/>
          <w:sz w:val="28"/>
        </w:rPr>
        <w:t>
      (қолы) (аты-жөні, тегі)</w:t>
      </w:r>
    </w:p>
    <w:p>
      <w:pPr>
        <w:spacing w:after="0"/>
        <w:ind w:left="0"/>
        <w:jc w:val="both"/>
      </w:pPr>
      <w:r>
        <w:rPr>
          <w:rFonts w:ascii="Times New Roman"/>
          <w:b w:val="false"/>
          <w:i w:val="false"/>
          <w:color w:val="000000"/>
          <w:sz w:val="28"/>
        </w:rPr>
        <w:t>
      _______________</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Таныстым: 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 күні, қонақтайтын отбасы</w:t>
      </w:r>
    </w:p>
    <w:p>
      <w:pPr>
        <w:spacing w:after="0"/>
        <w:ind w:left="0"/>
        <w:jc w:val="both"/>
      </w:pPr>
      <w:r>
        <w:rPr>
          <w:rFonts w:ascii="Times New Roman"/>
          <w:b w:val="false"/>
          <w:i w:val="false"/>
          <w:color w:val="000000"/>
          <w:sz w:val="28"/>
        </w:rPr>
        <w:t>
      кандидатуралардың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"Баланы (балаларды)</w:t>
            </w:r>
            <w:r>
              <w:br/>
            </w:r>
            <w:r>
              <w:rPr>
                <w:rFonts w:ascii="Times New Roman"/>
                <w:b w:val="false"/>
                <w:i w:val="false"/>
                <w:color w:val="000000"/>
                <w:sz w:val="20"/>
              </w:rPr>
              <w:t>қонақтайтын отбасына беру"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қағидаларына 4-қосымша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Баланы (балаларды) қонақтайтын отбасына қабылдаудың мүмкіндігі/мүмкін еместігі туралы ҚОРЫТЫНДЫ</w:t>
      </w:r>
    </w:p>
    <w:p>
      <w:pPr>
        <w:spacing w:after="0"/>
        <w:ind w:left="0"/>
        <w:jc w:val="both"/>
      </w:pPr>
      <w:r>
        <w:rPr>
          <w:rFonts w:ascii="Times New Roman"/>
          <w:b w:val="false"/>
          <w:i w:val="false"/>
          <w:color w:val="000000"/>
          <w:sz w:val="28"/>
        </w:rPr>
        <w:t>
      Тегі, аты, әкесінің аты, (ол болған жағдайда), туған күні</w:t>
      </w:r>
    </w:p>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 туған күні</w:t>
      </w:r>
    </w:p>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Мекенжайы:</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Отбасының сипаттамасы:</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Білімі және кәсіптік қызметі</w:t>
      </w:r>
    </w:p>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Денсаулық жай-күйінің сипаттамасы</w:t>
      </w:r>
    </w:p>
    <w:p>
      <w:pPr>
        <w:spacing w:after="0"/>
        <w:ind w:left="0"/>
        <w:jc w:val="both"/>
      </w:pPr>
      <w:r>
        <w:rPr>
          <w:rFonts w:ascii="Times New Roman"/>
          <w:b w:val="false"/>
          <w:i w:val="false"/>
          <w:color w:val="000000"/>
          <w:sz w:val="28"/>
        </w:rPr>
        <w:t>
      ______________________________________</w:t>
      </w:r>
    </w:p>
    <w:p>
      <w:pPr>
        <w:spacing w:after="0"/>
        <w:ind w:left="0"/>
        <w:jc w:val="both"/>
      </w:pPr>
      <w:r>
        <w:rPr>
          <w:rFonts w:ascii="Times New Roman"/>
          <w:b w:val="false"/>
          <w:i w:val="false"/>
          <w:color w:val="000000"/>
          <w:sz w:val="28"/>
        </w:rPr>
        <w:t>
      Отбасында тәрбиелену үшін баланың қабылдану себебі</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Баланың кандидатурасы бойынша тілектері</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Қорытынды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болған жағдайда), күні, қолы, мөр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"Баланы (балаларды)</w:t>
            </w:r>
            <w:r>
              <w:br/>
            </w:r>
            <w:r>
              <w:rPr>
                <w:rFonts w:ascii="Times New Roman"/>
                <w:b w:val="false"/>
                <w:i w:val="false"/>
                <w:color w:val="000000"/>
                <w:sz w:val="20"/>
              </w:rPr>
              <w:t>қонақтайтын отбасына беру"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p>
      <w:pPr>
        <w:spacing w:after="0"/>
        <w:ind w:left="0"/>
        <w:jc w:val="left"/>
      </w:pPr>
      <w:r>
        <w:rPr>
          <w:rFonts w:ascii="Times New Roman"/>
          <w:b/>
          <w:i w:val="false"/>
          <w:color w:val="000000"/>
        </w:rPr>
        <w:t xml:space="preserve"> Баланы (балаларды) қонақтайтын отбасына беру туралы шарт жасасу туралы ХАБАРЛАМА</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(көрсетілетін қызметті алушының тегі, аты, әкесінің аты (ол болған жағдайда),</w:t>
      </w:r>
    </w:p>
    <w:p>
      <w:pPr>
        <w:spacing w:after="0"/>
        <w:ind w:left="0"/>
        <w:jc w:val="both"/>
      </w:pPr>
      <w:r>
        <w:rPr>
          <w:rFonts w:ascii="Times New Roman"/>
          <w:b w:val="false"/>
          <w:i w:val="false"/>
          <w:color w:val="000000"/>
          <w:sz w:val="28"/>
        </w:rPr>
        <w:t>
      жеке сәйкестендіру нөмірі)</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(көрсетілетін қызметті алушының туған күні)</w:t>
      </w:r>
    </w:p>
    <w:p>
      <w:pPr>
        <w:spacing w:after="0"/>
        <w:ind w:left="0"/>
        <w:jc w:val="both"/>
      </w:pPr>
      <w:r>
        <w:rPr>
          <w:rFonts w:ascii="Times New Roman"/>
          <w:b w:val="false"/>
          <w:i w:val="false"/>
          <w:color w:val="000000"/>
          <w:sz w:val="28"/>
        </w:rPr>
        <w:t>
      Баланы (балаларды) қонақтайтын отбасына тәрбиелеуге беру туралы шарт</w:t>
      </w:r>
    </w:p>
    <w:p>
      <w:pPr>
        <w:spacing w:after="0"/>
        <w:ind w:left="0"/>
        <w:jc w:val="both"/>
      </w:pPr>
      <w:r>
        <w:rPr>
          <w:rFonts w:ascii="Times New Roman"/>
          <w:b w:val="false"/>
          <w:i w:val="false"/>
          <w:color w:val="000000"/>
          <w:sz w:val="28"/>
        </w:rPr>
        <w:t>
      жасау үшін Сіз _____________________________________ мекенжайы</w:t>
      </w:r>
    </w:p>
    <w:p>
      <w:pPr>
        <w:spacing w:after="0"/>
        <w:ind w:left="0"/>
        <w:jc w:val="both"/>
      </w:pPr>
      <w:r>
        <w:rPr>
          <w:rFonts w:ascii="Times New Roman"/>
          <w:b w:val="false"/>
          <w:i w:val="false"/>
          <w:color w:val="000000"/>
          <w:sz w:val="28"/>
        </w:rPr>
        <w:t>
      бойынша (органның мекенжайы) орналасқан</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(республикалық маңызы бар қалалардың және астананың білім басқармалары,</w:t>
      </w:r>
    </w:p>
    <w:p>
      <w:pPr>
        <w:spacing w:after="0"/>
        <w:ind w:left="0"/>
        <w:jc w:val="both"/>
      </w:pPr>
      <w:r>
        <w:rPr>
          <w:rFonts w:ascii="Times New Roman"/>
          <w:b w:val="false"/>
          <w:i w:val="false"/>
          <w:color w:val="000000"/>
          <w:sz w:val="28"/>
        </w:rPr>
        <w:t>
      аудандардағы, облыстық маңызы бар қалалардағы білім бөлімдері)</w:t>
      </w:r>
    </w:p>
    <w:p>
      <w:pPr>
        <w:spacing w:after="0"/>
        <w:ind w:left="0"/>
        <w:jc w:val="both"/>
      </w:pPr>
      <w:r>
        <w:rPr>
          <w:rFonts w:ascii="Times New Roman"/>
          <w:b w:val="false"/>
          <w:i w:val="false"/>
          <w:color w:val="000000"/>
          <w:sz w:val="28"/>
        </w:rPr>
        <w:t>
      хабарласуыңыз қажет.</w:t>
      </w:r>
    </w:p>
    <w:p>
      <w:pPr>
        <w:spacing w:after="0"/>
        <w:ind w:left="0"/>
        <w:jc w:val="both"/>
      </w:pPr>
      <w:r>
        <w:rPr>
          <w:rFonts w:ascii="Times New Roman"/>
          <w:b w:val="false"/>
          <w:i w:val="false"/>
          <w:color w:val="000000"/>
          <w:sz w:val="28"/>
        </w:rPr>
        <w:t>
      Жауапты тұлғаның ЭЦҚ-мен куәландырылған хабарлама</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(жауапты тұлғаның тегі, аты, әкесінің аты (ол болған жағдайда),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2020 жылғы 24 сәуірдегі</w:t>
            </w:r>
            <w:r>
              <w:br/>
            </w:r>
            <w:r>
              <w:rPr>
                <w:rFonts w:ascii="Times New Roman"/>
                <w:b w:val="false"/>
                <w:i w:val="false"/>
                <w:color w:val="000000"/>
                <w:sz w:val="20"/>
              </w:rPr>
              <w:t xml:space="preserve">№ 158 бұйрығына </w:t>
            </w:r>
            <w:r>
              <w:br/>
            </w:r>
            <w:r>
              <w:rPr>
                <w:rFonts w:ascii="Times New Roman"/>
                <w:b w:val="false"/>
                <w:i w:val="false"/>
                <w:color w:val="000000"/>
                <w:sz w:val="20"/>
              </w:rPr>
              <w:t>13-қосымша</w:t>
            </w:r>
          </w:p>
        </w:tc>
      </w:tr>
    </w:tbl>
    <w:bookmarkStart w:name="z335" w:id="525"/>
    <w:p>
      <w:pPr>
        <w:spacing w:after="0"/>
        <w:ind w:left="0"/>
        <w:jc w:val="left"/>
      </w:pPr>
      <w:r>
        <w:rPr>
          <w:rFonts w:ascii="Times New Roman"/>
          <w:b/>
          <w:i w:val="false"/>
          <w:color w:val="000000"/>
        </w:rPr>
        <w:t xml:space="preserve"> Қазақстан Республикасы Білім және ғылым министрлігінің күші жойылған кейбір бұйрықтарының тізбесі</w:t>
      </w:r>
    </w:p>
    <w:bookmarkEnd w:id="525"/>
    <w:bookmarkStart w:name="z336" w:id="526"/>
    <w:p>
      <w:pPr>
        <w:spacing w:after="0"/>
        <w:ind w:left="0"/>
        <w:jc w:val="both"/>
      </w:pPr>
      <w:r>
        <w:rPr>
          <w:rFonts w:ascii="Times New Roman"/>
          <w:b w:val="false"/>
          <w:i w:val="false"/>
          <w:color w:val="000000"/>
          <w:sz w:val="28"/>
        </w:rPr>
        <w:t xml:space="preserve">
      1. "Отбасы және балалар саласында көрсетілетін мемлекеттік қызметтер стандарттарын бекіту туралы" Қазақстан Республикасы Білім және ғылым министрінің 2015 жылғы 13 сәуірдегі № 198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11184 болып тіркелген, 2015 жылғы 18 маусымда "Әділет" ақпараттық-құқықтық жүйесінде жарияланған); </w:t>
      </w:r>
    </w:p>
    <w:bookmarkEnd w:id="526"/>
    <w:bookmarkStart w:name="z337" w:id="527"/>
    <w:p>
      <w:pPr>
        <w:spacing w:after="0"/>
        <w:ind w:left="0"/>
        <w:jc w:val="both"/>
      </w:pPr>
      <w:r>
        <w:rPr>
          <w:rFonts w:ascii="Times New Roman"/>
          <w:b w:val="false"/>
          <w:i w:val="false"/>
          <w:color w:val="000000"/>
          <w:sz w:val="28"/>
        </w:rPr>
        <w:t xml:space="preserve">
      2. "Отбасы және балалар саласында көрсетілетін мемлекеттік қызмет регламентін бекіту туралы" Қазақстан Республикасы Білім және ғылым министрінің 2015 жылғы 5 шілдедегі № 361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11574 болып тіркелген, 2015 жылғы 14 шілдеде "Әділет" ақпараттық-құқықтық жүйесінде жарияланған);</w:t>
      </w:r>
    </w:p>
    <w:bookmarkEnd w:id="527"/>
    <w:bookmarkStart w:name="z338" w:id="528"/>
    <w:p>
      <w:pPr>
        <w:spacing w:after="0"/>
        <w:ind w:left="0"/>
        <w:jc w:val="both"/>
      </w:pPr>
      <w:r>
        <w:rPr>
          <w:rFonts w:ascii="Times New Roman"/>
          <w:b w:val="false"/>
          <w:i w:val="false"/>
          <w:color w:val="000000"/>
          <w:sz w:val="28"/>
        </w:rPr>
        <w:t xml:space="preserve">
      3. "Отбасы және балалар саласында көрсетілетін мемлекеттік қызметтер стандарттарын бекіту туралы" Қазақстан Республикасы Білім және ғылым Министрінің 2015 жылғы 13 сәуірдегі № 198 бұйрығына өзгерістер енгізу туралы" Қазақстан Республикасы Білім және ғылым министрдің міндетін атқарушының 2015 жылғы 2 қарашадағы № 619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12366 болып тіркелген, 2015 жылғы 14 желтоқсанда "Әділет" ақпараттық-құқықтық жүйесінде жарияланған);</w:t>
      </w:r>
    </w:p>
    <w:bookmarkEnd w:id="528"/>
    <w:bookmarkStart w:name="z339" w:id="529"/>
    <w:p>
      <w:pPr>
        <w:spacing w:after="0"/>
        <w:ind w:left="0"/>
        <w:jc w:val="both"/>
      </w:pPr>
      <w:r>
        <w:rPr>
          <w:rFonts w:ascii="Times New Roman"/>
          <w:b w:val="false"/>
          <w:i w:val="false"/>
          <w:color w:val="000000"/>
          <w:sz w:val="28"/>
        </w:rPr>
        <w:t xml:space="preserve">
      4. "Отбасы және балалар саласында көрсетілетін мемлекеттік қызметтер стандарттарын бекіту туралы" Қазақстан Республикасы Білім және ғылым Министрінің 2015 жылғы 13 сәуірдегі № 198 бұйрығына өзгерістер енгізу туралы" Қазақстан Республикасы Білім және ғылым министрінің 2016 жылғы 21 қаңтардағы № 53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13273 болып тіркелген, 2016 жылғы 15 наурызда "Әділет" ақпараттық-құқықтық жүйесінде жарияланған);</w:t>
      </w:r>
    </w:p>
    <w:bookmarkEnd w:id="529"/>
    <w:bookmarkStart w:name="z340" w:id="530"/>
    <w:p>
      <w:pPr>
        <w:spacing w:after="0"/>
        <w:ind w:left="0"/>
        <w:jc w:val="both"/>
      </w:pPr>
      <w:r>
        <w:rPr>
          <w:rFonts w:ascii="Times New Roman"/>
          <w:b w:val="false"/>
          <w:i w:val="false"/>
          <w:color w:val="000000"/>
          <w:sz w:val="28"/>
        </w:rPr>
        <w:t xml:space="preserve">
      5. "Отбасы және балалар саласында көрсетілетін мемлекеттік қызметтер стандарттарын бекіту туралы" Қазақстан Республикасы Білім және ғылым министрінің 2015 жылғы 13 сәуірдегі № 198 бұйрығына өзгерістер енгізу туралы" Қазақстан Республикасы Білім және ғылым министрінің 2016 жылғы 24 наурыздағы № 210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13670 болып тіркелген, 2016 жылғы 7 маусымда "Әділет" ақпараттық-құқықтық жүйесінде жарияланған);</w:t>
      </w:r>
    </w:p>
    <w:bookmarkEnd w:id="530"/>
    <w:bookmarkStart w:name="z341" w:id="531"/>
    <w:p>
      <w:pPr>
        <w:spacing w:after="0"/>
        <w:ind w:left="0"/>
        <w:jc w:val="both"/>
      </w:pPr>
      <w:r>
        <w:rPr>
          <w:rFonts w:ascii="Times New Roman"/>
          <w:b w:val="false"/>
          <w:i w:val="false"/>
          <w:color w:val="000000"/>
          <w:sz w:val="28"/>
        </w:rPr>
        <w:t xml:space="preserve">
      6. "Отбасы және балалар саласында көрсетілетін мемлекеттік қызметтер стандарттарын бекіту туралы" Қазақстан Республикасы Білім және ғылым министрінің 2015 жылғы 13 сәуірдегі № 198 бұйрығына өзгеріс енгізу туралы" Қазақстан Республикасы Білім және ғылым министрінің 2017 жылғы 17 ақпандағы № 70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14979 болып тіркелген, 2017 жылғы 12 сәуірде Қазақстан Республикасы нормативтік құқықтық актілерінің эталондық бақылау банкінде жарияланған);</w:t>
      </w:r>
    </w:p>
    <w:bookmarkEnd w:id="531"/>
    <w:bookmarkStart w:name="z342" w:id="532"/>
    <w:p>
      <w:pPr>
        <w:spacing w:after="0"/>
        <w:ind w:left="0"/>
        <w:jc w:val="both"/>
      </w:pPr>
      <w:r>
        <w:rPr>
          <w:rFonts w:ascii="Times New Roman"/>
          <w:b w:val="false"/>
          <w:i w:val="false"/>
          <w:color w:val="000000"/>
          <w:sz w:val="28"/>
        </w:rPr>
        <w:t xml:space="preserve">
      7. "Отбасы және балалар саласында көрсетілетін мемлекеттік қызметтер стандарттарын бекіту туралы" Қазақстан Республикасы Білім және ғылым министрінің 2015 жылғы 13 сәуірдегі № 198 бұйрығына өзгерістер енгізу туралы" Қазақстан Республикасы Білім және ғылым министрінің 2017 жылғы 24 ақпандағы № 84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14959 болып тіркелген, 2017 жылғы 12 сәуірде Қазақстан Республикасы нормативтік құқықтық актілерінің эталондық бақылау банкінде жарияланған);</w:t>
      </w:r>
    </w:p>
    <w:bookmarkEnd w:id="532"/>
    <w:bookmarkStart w:name="z343" w:id="533"/>
    <w:p>
      <w:pPr>
        <w:spacing w:after="0"/>
        <w:ind w:left="0"/>
        <w:jc w:val="both"/>
      </w:pPr>
      <w:r>
        <w:rPr>
          <w:rFonts w:ascii="Times New Roman"/>
          <w:b w:val="false"/>
          <w:i w:val="false"/>
          <w:color w:val="000000"/>
          <w:sz w:val="28"/>
        </w:rPr>
        <w:t xml:space="preserve">
      8. "Отбасы және балалар саласында көрсетілетін мемлекеттік қызметтер регламенттерін бекіту туралы" Қазақстан Республикасы Білім және ғылым министрінің 2015 жылғы 5 маусымдағы № 361 бұйрығына өзгерістер енгізу туралы" Қазақстан Республикасы Білім және ғылым министрдің міндетін атқарушының 2017 жылғы 12 мамырдағы № 216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15222 болып тіркелген, 2017 жылғы 26 маусымда Қазақстан Республикасы нормативтік құқықтық актілерінің эталондық бақылау банкінде жарияланған);</w:t>
      </w:r>
    </w:p>
    <w:bookmarkEnd w:id="533"/>
    <w:bookmarkStart w:name="z344" w:id="534"/>
    <w:p>
      <w:pPr>
        <w:spacing w:after="0"/>
        <w:ind w:left="0"/>
        <w:jc w:val="both"/>
      </w:pPr>
      <w:r>
        <w:rPr>
          <w:rFonts w:ascii="Times New Roman"/>
          <w:b w:val="false"/>
          <w:i w:val="false"/>
          <w:color w:val="000000"/>
          <w:sz w:val="28"/>
        </w:rPr>
        <w:t xml:space="preserve">
      9. "Отбасы және балалар саласында көрсетілетін мемлекеттік қызметтер стандарттарын бекіту туралы" Қазақстан Республикасы Білім және ғылым министрінің 2015 жылғы 13 сәуірдегі № 198 бұйрығына өзгеріс пен толықтыру енгізу туралы" Қазақстан Республикасы Білім және ғылым министрінің 2017 жылғы 15 маусымдағы № 285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15425 болып тіркелген, 2017 жылғы 10 тамызда Қазақстан Республикасы нормативтік құқықтық актілерінің эталондық бақылау банкінде жарияланған);</w:t>
      </w:r>
    </w:p>
    <w:bookmarkEnd w:id="534"/>
    <w:bookmarkStart w:name="z345" w:id="535"/>
    <w:p>
      <w:pPr>
        <w:spacing w:after="0"/>
        <w:ind w:left="0"/>
        <w:jc w:val="both"/>
      </w:pPr>
      <w:r>
        <w:rPr>
          <w:rFonts w:ascii="Times New Roman"/>
          <w:b w:val="false"/>
          <w:i w:val="false"/>
          <w:color w:val="000000"/>
          <w:sz w:val="28"/>
        </w:rPr>
        <w:t xml:space="preserve">
      10. "Отбасы және балалар саласында көрсетілетін мемлекеттік қызметтер стандарттарын бекіту туралы" Қазақстан Республикасы Білім және ғылым министрінің 2015 жылғы 13 сәуірдегі № 198 бұйрығына өзгерістер мен толықтыру енгізу туралы" Қазақстан Республикасы Білім және ғылым министрінің 2017 жылғы 25 желтоқсандағы № 650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16271 болып тіркелген, 2018 жылғы 3 ақпанда Қазақстан Республикасы нормативтік құқықтық актілерінің эталондық бақылау банкінде жарияланған);</w:t>
      </w:r>
    </w:p>
    <w:bookmarkEnd w:id="535"/>
    <w:bookmarkStart w:name="z346" w:id="536"/>
    <w:p>
      <w:pPr>
        <w:spacing w:after="0"/>
        <w:ind w:left="0"/>
        <w:jc w:val="both"/>
      </w:pPr>
      <w:r>
        <w:rPr>
          <w:rFonts w:ascii="Times New Roman"/>
          <w:b w:val="false"/>
          <w:i w:val="false"/>
          <w:color w:val="000000"/>
          <w:sz w:val="28"/>
        </w:rPr>
        <w:t xml:space="preserve">
      11. "Отбасы және балалар саласында көрсетілетін мемлекеттік қызметтер стандарттарын бекіту туралы" Қазақстан Республикасы Білім және ғылым министрінің 2015 жылғы 13 сәуірдегі № 198 бұйрығына өзгерістер мен толықтыру енгізу туралы" Қазақстан Республикасы Білім және ғылым министрінің 2018 жылғы 13 желтоқсандағы № 684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17954 болып тіркелген, 2018 жылғы 25 желтоқсанда Қазақстан Республикасы нормативтік құқықтық актілерінің эталондық бақылау банкінде жарияланған);</w:t>
      </w:r>
    </w:p>
    <w:bookmarkEnd w:id="536"/>
    <w:bookmarkStart w:name="z347" w:id="537"/>
    <w:p>
      <w:pPr>
        <w:spacing w:after="0"/>
        <w:ind w:left="0"/>
        <w:jc w:val="both"/>
      </w:pPr>
      <w:r>
        <w:rPr>
          <w:rFonts w:ascii="Times New Roman"/>
          <w:b w:val="false"/>
          <w:i w:val="false"/>
          <w:color w:val="000000"/>
          <w:sz w:val="28"/>
        </w:rPr>
        <w:t xml:space="preserve">
      12. "Отбасы және балалар саласында көрсетілетін мемлекеттік қызметтер стандарттарын бекіту туралы" Қазақстан Республикасы Білім және ғылым министрінің 2015 жылғы 13 сәуірдегі № 198 бұйрығына өзгерістер енгізу туралы" Қазақстан Республикасы Білім және ғылым министрінің 2019 жылғы 22 сәуірдегі № 159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18574 болып тіркелген, 2019 жылғы 2 мамырда Қазақстан Республикасы нормативтік құқықтық актілерінің эталондық бақылау банкінде жарияланған);</w:t>
      </w:r>
    </w:p>
    <w:bookmarkEnd w:id="537"/>
    <w:bookmarkStart w:name="z348" w:id="538"/>
    <w:p>
      <w:pPr>
        <w:spacing w:after="0"/>
        <w:ind w:left="0"/>
        <w:jc w:val="both"/>
      </w:pPr>
      <w:r>
        <w:rPr>
          <w:rFonts w:ascii="Times New Roman"/>
          <w:b w:val="false"/>
          <w:i w:val="false"/>
          <w:color w:val="000000"/>
          <w:sz w:val="28"/>
        </w:rPr>
        <w:t xml:space="preserve">
      13. "Отбасы және балалар саласында көрсетілетін мемлекеттік қызметтер стандарттарын бекіту туралы" Қазақстан Республикасы Білім және ғылым министрінің 2015 жылғы 13 сәуірдегі № 198 бұйрығына өзгерістер енгізу туралы" Қазақстан Республикасы Білім және ғылым министрінің 2019 жылғы 7 қазандағы № 435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19456 болып тіркелген, 2019 жылғы 14 қазанда Қазақстан Республикасы нормативтік құқықтық актілерінің эталондық бақылау банкінде жарияланған);</w:t>
      </w:r>
    </w:p>
    <w:bookmarkEnd w:id="538"/>
    <w:bookmarkStart w:name="z349" w:id="539"/>
    <w:p>
      <w:pPr>
        <w:spacing w:after="0"/>
        <w:ind w:left="0"/>
        <w:jc w:val="both"/>
      </w:pPr>
      <w:r>
        <w:rPr>
          <w:rFonts w:ascii="Times New Roman"/>
          <w:b w:val="false"/>
          <w:i w:val="false"/>
          <w:color w:val="000000"/>
          <w:sz w:val="28"/>
        </w:rPr>
        <w:t xml:space="preserve">
      14. "Отбасы және балалар саласында көрсетілетін мемлекеттік қызметтер регламенттерін бекіту туралы" Қазақстан Республикасы Білім және ғылым министрінің 2015 жылғы 5 маусымдағы № 361 бұйрығына өзгерістер енгізу туралы" Қазақстан Республикасы Білім және ғылым министрінің 2019 жылғы 13 қарашадағы № 489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19592 болып тіркелген, 2019 жылғы 20 қарашада Қазақстан Республикасы нормативтік құқықтық актілерінің эталондық бақылау банкінде жарияланған).</w:t>
      </w:r>
    </w:p>
    <w:bookmarkEnd w:id="53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