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284db" w14:textId="9d284d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және әлеуметтік жауапкершілігі бар көрсетілетін қызметтер туралы</w:t>
      </w:r>
    </w:p>
    <w:p>
      <w:pPr>
        <w:spacing w:after="0"/>
        <w:ind w:left="0"/>
        <w:jc w:val="both"/>
      </w:pPr>
      <w:r>
        <w:rPr>
          <w:rFonts w:ascii="Times New Roman"/>
          <w:b w:val="false"/>
          <w:i w:val="false"/>
          <w:color w:val="000000"/>
          <w:sz w:val="28"/>
        </w:rPr>
        <w:t>Қазақстан Республикасының 2013 жылғы 15 сәуірдегі № 88-V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31-баптан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мазмұнды жасады. </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Заңның тақырыбы жаңа редакцияда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Ескерту. Бүкіл мәтін бойынша "ақпараттандыру саласындағы", "Ақпараттандыру саласындағы", "электрондық үкімет", "электрондық үкіметтің", "ақпараттандыру объектісі", "ақпараттық жүйелерді", "ақпараттық жүйелердің", "ақпараттық жүйелерде", "ақпараттық жүйелерден", "ақпараттық жүйелерге", "ақпараттық жүйесі", "ақпараттық жүйесінен", "ақпараттық жүйелеріндегі", "ақпараттық жүйелері" деген сөздер тиісінше "цифрландыру саласындағы", "Цифрландыру саласындағы", "цифрлық үкімет", "цифрлық үкіметтің", "цифрлық объект", "цифрлық жүйелерді", "цифрлық жүйелердің", "цифрлық жүйелерде", "цифрлық жүйелерден", "цифрлық жүйелерге", "цифрлық жүйесі", "цифрлық жүйесінен", "цифрлық жүйелеріндегі", "цифрлық жүйелері" деген сөздермен ауыстырылды – ҚР 09.01.2026 </w:t>
      </w:r>
      <w:r>
        <w:rPr>
          <w:rFonts w:ascii="Times New Roman"/>
          <w:b w:val="false"/>
          <w:i w:val="false"/>
          <w:color w:val="000000"/>
          <w:sz w:val="28"/>
        </w:rPr>
        <w:t>№ 256-VIII</w:t>
      </w:r>
      <w:r>
        <w:rPr>
          <w:rFonts w:ascii="Times New Roman"/>
          <w:b w:val="false"/>
          <w:i w:val="false"/>
          <w:color w:val="00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Осы Заң мемлекеттік және әлеуметтік жауапкершілігі бар қызметтер көрсету саласындағы қоғамдық қатынастарды реттейді.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85" w:id="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0" w:id="2"/>
    <w:p>
      <w:pPr>
        <w:spacing w:after="0"/>
        <w:ind w:left="0"/>
        <w:jc w:val="both"/>
      </w:pPr>
      <w:r>
        <w:rPr>
          <w:rFonts w:ascii="Times New Roman"/>
          <w:b w:val="false"/>
          <w:i w:val="false"/>
          <w:color w:val="000000"/>
          <w:sz w:val="28"/>
        </w:rPr>
        <w:t>
      1-2) әлеуметтік жауапкершілігі бар көрсетілетін қызмет – мемлекеттік көрсетілетін қызметтерді қоспағанда, жеке немесе заңды тұлғаға көрсетілетін және оның базалық және қоғамдық маңызы бар қажеттіліктерін қанағаттандыруға бағытталған көрсетілетін қызмет;</w:t>
      </w:r>
    </w:p>
    <w:bookmarkEnd w:id="2"/>
    <w:bookmarkStart w:name="z278" w:id="3"/>
    <w:p>
      <w:pPr>
        <w:spacing w:after="0"/>
        <w:ind w:left="0"/>
        <w:jc w:val="both"/>
      </w:pPr>
      <w:r>
        <w:rPr>
          <w:rFonts w:ascii="Times New Roman"/>
          <w:b w:val="false"/>
          <w:i w:val="false"/>
          <w:color w:val="000000"/>
          <w:sz w:val="28"/>
        </w:rPr>
        <w:t>
      1-3) әріптестік келісім – мемлекеттік қызметтер көрсетуге өтініштерді қабылдау және көрсетілетін қызметті алушыға олардың нәтижелерін беру бойынша көрсетілетін қызметтерді ұсыну үшін талаптарға сәйкес келетін және мемлекеттік және әлеуметтік жауапкершілігі бар қызметтер көрсету саласындағы уәкілетті органның іріктеуінен өткен кәсіпкерлік субъектілерімен Мемлекеттік корпорация жасаған келісім;</w:t>
      </w:r>
    </w:p>
    <w:bookmarkEnd w:id="3"/>
    <w:bookmarkStart w:name="z279" w:id="4"/>
    <w:p>
      <w:pPr>
        <w:spacing w:after="0"/>
        <w:ind w:left="0"/>
        <w:jc w:val="both"/>
      </w:pPr>
      <w:r>
        <w:rPr>
          <w:rFonts w:ascii="Times New Roman"/>
          <w:b w:val="false"/>
          <w:i w:val="false"/>
          <w:color w:val="000000"/>
          <w:sz w:val="28"/>
        </w:rPr>
        <w:t>
      1-4) әріптестік ұйым – осы Заңға сәйкес әріптестік келісім жасаған кәсіпкерлік субъектісі;</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 w:id="5"/>
    <w:p>
      <w:pPr>
        <w:spacing w:after="0"/>
        <w:ind w:left="0"/>
        <w:jc w:val="both"/>
      </w:pPr>
      <w:r>
        <w:rPr>
          <w:rFonts w:ascii="Times New Roman"/>
          <w:b w:val="false"/>
          <w:i w:val="false"/>
          <w:color w:val="000000"/>
          <w:sz w:val="28"/>
        </w:rPr>
        <w:t>
      2) "бір терезе" қағидаты – мемлекеттік қызметті орталықтандырып көрсетудің мемлекеттік қызметтер көрсету кезінде көрсетілетін қызметті алушының құжаттарды жинау мен дайындауға барынша аз қатысуын және оның көрсетілетін қызметті берушілермен тікелей байланысын шектеуді көздейтін нысаны;</w:t>
      </w:r>
    </w:p>
    <w:bookmarkEnd w:id="5"/>
    <w:bookmarkStart w:name="z280" w:id="6"/>
    <w:p>
      <w:pPr>
        <w:spacing w:after="0"/>
        <w:ind w:left="0"/>
        <w:jc w:val="both"/>
      </w:pPr>
      <w:r>
        <w:rPr>
          <w:rFonts w:ascii="Times New Roman"/>
          <w:b w:val="false"/>
          <w:i w:val="false"/>
          <w:color w:val="000000"/>
          <w:sz w:val="28"/>
        </w:rPr>
        <w:t>
      2-1)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bookmarkEnd w:id="6"/>
    <w:bookmarkStart w:name="z353" w:id="7"/>
    <w:p>
      <w:pPr>
        <w:spacing w:after="0"/>
        <w:ind w:left="0"/>
        <w:jc w:val="both"/>
      </w:pPr>
      <w:r>
        <w:rPr>
          <w:rFonts w:ascii="Times New Roman"/>
          <w:b w:val="false"/>
          <w:i w:val="false"/>
          <w:color w:val="000000"/>
          <w:sz w:val="28"/>
        </w:rPr>
        <w:t>
      2-2) жасырын мемлекеттік көрсетілетін қызмет – мемлекеттік көрсетілетін қызметтің өлшемшарттарына сай келетін, бірақ мемлекеттік көрсетілетін қызметтер тізіліміне енгізілмеген мемлекеттік функция;</w:t>
      </w:r>
    </w:p>
    <w:bookmarkEnd w:id="7"/>
    <w:bookmarkStart w:name="z354" w:id="8"/>
    <w:p>
      <w:pPr>
        <w:spacing w:after="0"/>
        <w:ind w:left="0"/>
        <w:jc w:val="both"/>
      </w:pPr>
      <w:r>
        <w:rPr>
          <w:rFonts w:ascii="Times New Roman"/>
          <w:b w:val="false"/>
          <w:i w:val="false"/>
          <w:color w:val="000000"/>
          <w:sz w:val="28"/>
        </w:rPr>
        <w:t>
      2-3) жеке тұлғаларды мемлекеттік қолдау шарасы – Қазақстан Республикасының заңнамасына сәйкес дара кәсіпкерлерді және жеке практикамен айналысатын адамдарды, заң консультанттарын қоспағанда, жеке тұлғалардың бақуаттылығын арттыруға бағытталған мемлекеттік көрсетілетін қызметтер немесе өзге де мемлекеттік қолдау нысандары;</w:t>
      </w:r>
    </w:p>
    <w:bookmarkEnd w:id="8"/>
    <w:bookmarkStart w:name="z87" w:id="9"/>
    <w:p>
      <w:pPr>
        <w:spacing w:after="0"/>
        <w:ind w:left="0"/>
        <w:jc w:val="both"/>
      </w:pPr>
      <w:r>
        <w:rPr>
          <w:rFonts w:ascii="Times New Roman"/>
          <w:b w:val="false"/>
          <w:i w:val="false"/>
          <w:color w:val="000000"/>
          <w:sz w:val="28"/>
        </w:rPr>
        <w:t>
      3)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9"/>
    <w:bookmarkStart w:name="z88" w:id="10"/>
    <w:p>
      <w:pPr>
        <w:spacing w:after="0"/>
        <w:ind w:left="0"/>
        <w:jc w:val="both"/>
      </w:pPr>
      <w:r>
        <w:rPr>
          <w:rFonts w:ascii="Times New Roman"/>
          <w:b w:val="false"/>
          <w:i w:val="false"/>
          <w:color w:val="000000"/>
          <w:sz w:val="28"/>
        </w:rPr>
        <w:t>
      4)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10"/>
    <w:bookmarkStart w:name="z126" w:id="11"/>
    <w:p>
      <w:pPr>
        <w:spacing w:after="0"/>
        <w:ind w:left="0"/>
        <w:jc w:val="both"/>
      </w:pPr>
      <w:r>
        <w:rPr>
          <w:rFonts w:ascii="Times New Roman"/>
          <w:b w:val="false"/>
          <w:i w:val="false"/>
          <w:color w:val="000000"/>
          <w:sz w:val="28"/>
        </w:rPr>
        <w:t>
      4-1) көрсетілетін қызметті бірлесіп беруші – мемлекеттік немесе әлеуметтік жауапкершілігі бар қызмет көрсетудің бір немесе бірнеше кезеңіне қатысатын және көрсетілетін қызметті берушіге мемлекеттік қызмет көрсету үшін қажетті құжаттар мен ақпаратты ұсынатын жеке және заңды тұлғалар;</w:t>
      </w:r>
    </w:p>
    <w:bookmarkEnd w:id="11"/>
    <w:bookmarkStart w:name="z281" w:id="12"/>
    <w:p>
      <w:pPr>
        <w:spacing w:after="0"/>
        <w:ind w:left="0"/>
        <w:jc w:val="both"/>
      </w:pPr>
      <w:r>
        <w:rPr>
          <w:rFonts w:ascii="Times New Roman"/>
          <w:b w:val="false"/>
          <w:i w:val="false"/>
          <w:color w:val="000000"/>
          <w:sz w:val="28"/>
        </w:rPr>
        <w:t>
      4-2) қоғамдық маңызы бар көрсетілетін қызмет – үздіксіз негізде жүзеге асырылатын және қоғамның заңды мүдделерін қанағаттандыруға бағытталған мемлекеттік көрсетілетін қызмет;</w:t>
      </w:r>
    </w:p>
    <w:bookmarkEnd w:id="12"/>
    <w:bookmarkStart w:name="z366" w:id="13"/>
    <w:p>
      <w:pPr>
        <w:spacing w:after="0"/>
        <w:ind w:left="0"/>
        <w:jc w:val="both"/>
      </w:pPr>
      <w:r>
        <w:rPr>
          <w:rFonts w:ascii="Times New Roman"/>
          <w:b w:val="false"/>
          <w:i w:val="false"/>
          <w:color w:val="000000"/>
          <w:sz w:val="28"/>
        </w:rPr>
        <w:t>
      4-3) Мемлекеттік корпорацияның мобильдік қосымшасы – Мемлекеттік корпорациямен бейнебайланыс арқылы мемлекеттік қызметтер көрсетуге арналған цифрлық объект;</w:t>
      </w:r>
    </w:p>
    <w:bookmarkEnd w:id="13"/>
    <w:bookmarkStart w:name="z89" w:id="14"/>
    <w:p>
      <w:pPr>
        <w:spacing w:after="0"/>
        <w:ind w:left="0"/>
        <w:jc w:val="both"/>
      </w:pPr>
      <w:r>
        <w:rPr>
          <w:rFonts w:ascii="Times New Roman"/>
          <w:b w:val="false"/>
          <w:i w:val="false"/>
          <w:color w:val="000000"/>
          <w:sz w:val="28"/>
        </w:rPr>
        <w:t>
      5)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4"/>
    <w:bookmarkStart w:name="z282" w:id="15"/>
    <w:p>
      <w:pPr>
        <w:spacing w:after="0"/>
        <w:ind w:left="0"/>
        <w:jc w:val="both"/>
      </w:pPr>
      <w:r>
        <w:rPr>
          <w:rFonts w:ascii="Times New Roman"/>
          <w:b w:val="false"/>
          <w:i w:val="false"/>
          <w:color w:val="000000"/>
          <w:sz w:val="28"/>
        </w:rPr>
        <w:t>
      5-1) мемлекеттік көрсетілетін қызметке қосымша сервис – көрсетілетін қызметті алушының қалауы бойынша мемлекеттік көрсетілетін қызметке қосымша түрде жеке тәртіппен көрсетілетін қызмет;</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2" w:id="16"/>
    <w:p>
      <w:pPr>
        <w:spacing w:after="0"/>
        <w:ind w:left="0"/>
        <w:jc w:val="both"/>
      </w:pPr>
      <w:r>
        <w:rPr>
          <w:rFonts w:ascii="Times New Roman"/>
          <w:b w:val="false"/>
          <w:i w:val="false"/>
          <w:color w:val="000000"/>
          <w:sz w:val="28"/>
        </w:rPr>
        <w:t>
      8) мемлекеттік көрсетілетін қызметтер тізілімі – мемлекеттік көрсетілетін қызметтердің сыныпталған тізбесі;</w:t>
      </w:r>
    </w:p>
    <w:bookmarkEnd w:id="16"/>
    <w:bookmarkStart w:name="z93" w:id="17"/>
    <w:p>
      <w:pPr>
        <w:spacing w:after="0"/>
        <w:ind w:left="0"/>
        <w:jc w:val="both"/>
      </w:pPr>
      <w:r>
        <w:rPr>
          <w:rFonts w:ascii="Times New Roman"/>
          <w:b w:val="false"/>
          <w:i w:val="false"/>
          <w:color w:val="000000"/>
          <w:sz w:val="28"/>
        </w:rPr>
        <w:t>
      9) мемлекеттік көрсетілетін қызметтің нәтижесіне автоматтандырылған қол қою – цифрлық объектілер мен жүйелерден барлық қажетті деректер мен растамалар алынған жағдайда, көрсетілетін қызметті берушінің және (немесе) көрсетілетін қызметті бірлесіп берушінің қатысуынсыз мемлекеттік көрсетілетін қызметтің электрондық нәтижесіне электрондық цифрлық қолтаңбаны автоматтандырылған түрде түсіру;</w:t>
      </w:r>
    </w:p>
    <w:bookmarkEnd w:id="17"/>
    <w:bookmarkStart w:name="z94" w:id="18"/>
    <w:p>
      <w:pPr>
        <w:spacing w:after="0"/>
        <w:ind w:left="0"/>
        <w:jc w:val="both"/>
      </w:pPr>
      <w:r>
        <w:rPr>
          <w:rFonts w:ascii="Times New Roman"/>
          <w:b w:val="false"/>
          <w:i w:val="false"/>
          <w:color w:val="000000"/>
          <w:sz w:val="28"/>
        </w:rPr>
        <w:t>
      10)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bookmarkEnd w:id="18"/>
    <w:bookmarkStart w:name="z121" w:id="19"/>
    <w:p>
      <w:pPr>
        <w:spacing w:after="0"/>
        <w:ind w:left="0"/>
        <w:jc w:val="both"/>
      </w:pPr>
      <w:r>
        <w:rPr>
          <w:rFonts w:ascii="Times New Roman"/>
          <w:b w:val="false"/>
          <w:i w:val="false"/>
          <w:color w:val="000000"/>
          <w:sz w:val="28"/>
        </w:rPr>
        <w:t>
      10-1) мемлекеттік қызметтер көрсету саласындағы пилоттық жоба – мемлекеттік қызметтер көрсету кезіндегі процестердің, тәсілдердің өзгеруін сынамалау жөніндегі процесс;</w:t>
      </w:r>
    </w:p>
    <w:bookmarkEnd w:id="19"/>
    <w:bookmarkStart w:name="z95" w:id="20"/>
    <w:p>
      <w:pPr>
        <w:spacing w:after="0"/>
        <w:ind w:left="0"/>
        <w:jc w:val="both"/>
      </w:pPr>
      <w:r>
        <w:rPr>
          <w:rFonts w:ascii="Times New Roman"/>
          <w:b w:val="false"/>
          <w:i w:val="false"/>
          <w:color w:val="000000"/>
          <w:sz w:val="28"/>
        </w:rPr>
        <w:t>
      11) мемлекеттік қызметтер көрсету сапасының қоғамдық мониторингі – жеке тұлғалардың, коммерциялық емес ұйымдардың мемлекеттік қызметтер көрсету сапасының деңгейі туралы ақпаратты жинау, талдау және ұсынымдарды тұжырымдау жөніндегі қызметі;</w:t>
      </w:r>
    </w:p>
    <w:bookmarkEnd w:id="20"/>
    <w:bookmarkStart w:name="z96" w:id="21"/>
    <w:p>
      <w:pPr>
        <w:spacing w:after="0"/>
        <w:ind w:left="0"/>
        <w:jc w:val="both"/>
      </w:pPr>
      <w:r>
        <w:rPr>
          <w:rFonts w:ascii="Times New Roman"/>
          <w:b w:val="false"/>
          <w:i w:val="false"/>
          <w:color w:val="000000"/>
          <w:sz w:val="28"/>
        </w:rPr>
        <w:t>
      12) мемлекеттік қызметтер көрсету сапасын бағалау – көрсетілетін қызметті алушыларды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көрсететін қолжетімді және сапалы мемлекеттік көрсетілетін қызметтермен қамтамасыз ету бойынша шаралардың тиімділігін айқындау жөніндегі қызмет;</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8" w:id="22"/>
    <w:p>
      <w:pPr>
        <w:spacing w:after="0"/>
        <w:ind w:left="0"/>
        <w:jc w:val="both"/>
      </w:pPr>
      <w:r>
        <w:rPr>
          <w:rFonts w:ascii="Times New Roman"/>
          <w:b w:val="false"/>
          <w:i w:val="false"/>
          <w:color w:val="000000"/>
          <w:sz w:val="28"/>
        </w:rPr>
        <w:t>
      14) мемлекеттік қызметтер көрсету сапасын бағалау және бақылау жөніндегі уәкілетті орган – өз құзыреті шегінде мемлекеттік қызметтер көрсету сапасын бағалау және бақылау жөніндегі қызметті жүзеге асыратын орталық мемлекеттік орган;</w:t>
      </w:r>
    </w:p>
    <w:bookmarkEnd w:id="22"/>
    <w:bookmarkStart w:name="z99" w:id="23"/>
    <w:p>
      <w:pPr>
        <w:spacing w:after="0"/>
        <w:ind w:left="0"/>
        <w:jc w:val="both"/>
      </w:pPr>
      <w:r>
        <w:rPr>
          <w:rFonts w:ascii="Times New Roman"/>
          <w:b w:val="false"/>
          <w:i w:val="false"/>
          <w:color w:val="000000"/>
          <w:sz w:val="28"/>
        </w:rPr>
        <w:t>
      15) мемлекеттік қызмет көрсету процесін цифрландыру – электрондық нысанда мемлекеттік қызмет көрсетуді қамтамасыз ету үшін көрсетілетін қызметті берушінің әкімшілік процестерін түрлендіру рәсімі;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1" w:id="24"/>
    <w:p>
      <w:pPr>
        <w:spacing w:after="0"/>
        <w:ind w:left="0"/>
        <w:jc w:val="both"/>
      </w:pPr>
      <w:r>
        <w:rPr>
          <w:rFonts w:ascii="Times New Roman"/>
          <w:b w:val="false"/>
          <w:i w:val="false"/>
          <w:color w:val="000000"/>
          <w:sz w:val="28"/>
        </w:rPr>
        <w:t>
      17) мемлекеттік және әлеуметтік жауапкершілігі бар қызметтер көрсету саласындағы уәкілетті орган – мемлекеттік және әлеуметтік жауапкершілігі бар қызметтер көрсету саласындағы басшылықты және салааралық үйлестіруді жүзеге асыратын орталық мемлекеттік орган;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3" w:id="25"/>
    <w:p>
      <w:pPr>
        <w:spacing w:after="0"/>
        <w:ind w:left="0"/>
        <w:jc w:val="both"/>
      </w:pPr>
      <w:r>
        <w:rPr>
          <w:rFonts w:ascii="Times New Roman"/>
          <w:b w:val="false"/>
          <w:i w:val="false"/>
          <w:color w:val="000000"/>
          <w:sz w:val="28"/>
        </w:rPr>
        <w:t>
      17-2) реинжиниринг – ұйым қызметінің тиімділігін, сапасын және нәтижелілігін арттыру мақсатында ағымдағы жұмыс процесін қайта өзгерту;</w:t>
      </w:r>
    </w:p>
    <w:bookmarkEnd w:id="25"/>
    <w:bookmarkStart w:name="z127" w:id="26"/>
    <w:p>
      <w:pPr>
        <w:spacing w:after="0"/>
        <w:ind w:left="0"/>
        <w:jc w:val="both"/>
      </w:pPr>
      <w:r>
        <w:rPr>
          <w:rFonts w:ascii="Times New Roman"/>
          <w:b w:val="false"/>
          <w:i w:val="false"/>
          <w:color w:val="000000"/>
          <w:sz w:val="28"/>
        </w:rPr>
        <w:t>
      17-3) стационарлық абоненттік құрылғы – сымдар арқылы берілетін электр сигналдарының немесе радиосигналдардың көмегімен абонент берген ақпаратты қашықтан беруді немесе қабылдауды қамтамасыз ететін байланыс құралы;</w:t>
      </w:r>
    </w:p>
    <w:bookmarkEnd w:id="26"/>
    <w:bookmarkStart w:name="z128" w:id="27"/>
    <w:p>
      <w:pPr>
        <w:spacing w:after="0"/>
        <w:ind w:left="0"/>
        <w:jc w:val="both"/>
      </w:pPr>
      <w:r>
        <w:rPr>
          <w:rFonts w:ascii="Times New Roman"/>
          <w:b w:val="false"/>
          <w:i w:val="false"/>
          <w:color w:val="000000"/>
          <w:sz w:val="28"/>
        </w:rPr>
        <w:t>
      17-4) техникалық іркіліс – бір немесе бірнеше пайдаланушының цифрлық жүйені пайдалану мүмкіндігінің болмауына алып келген бағдарламалық-аппараттық кешеннің немесе цифрлық жүйе құрауыштарының жеке біреуінің жоспарланбаған уақытша істен шығуы;</w:t>
      </w:r>
    </w:p>
    <w:bookmarkEnd w:id="27"/>
    <w:bookmarkStart w:name="z367" w:id="28"/>
    <w:p>
      <w:pPr>
        <w:spacing w:after="0"/>
        <w:ind w:left="0"/>
        <w:jc w:val="both"/>
      </w:pPr>
      <w:r>
        <w:rPr>
          <w:rFonts w:ascii="Times New Roman"/>
          <w:b w:val="false"/>
          <w:i w:val="false"/>
          <w:color w:val="000000"/>
          <w:sz w:val="28"/>
        </w:rPr>
        <w:t>
      17-5) ұялы байланыстың абоненттік құрылғысы – абонент берген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географиялық тұрғыдан айқындалатын тұрақты орналасқан жері жоқ, ұялы байланыс желілерінде жұмыс істейтін жеке-дара пайдаланылатын байланыс құралы;</w:t>
      </w:r>
    </w:p>
    <w:bookmarkEnd w:id="28"/>
    <w:bookmarkStart w:name="z368" w:id="29"/>
    <w:p>
      <w:pPr>
        <w:spacing w:after="0"/>
        <w:ind w:left="0"/>
        <w:jc w:val="both"/>
      </w:pPr>
      <w:r>
        <w:rPr>
          <w:rFonts w:ascii="Times New Roman"/>
          <w:b w:val="false"/>
          <w:i w:val="false"/>
          <w:color w:val="000000"/>
          <w:sz w:val="28"/>
        </w:rPr>
        <w:t>
      17-6) цифрландыру саласындағы уәкілетті орган – цифрландыру саласындағы басшылықты және салааралық үйлестіруді жүзеге асыратын орталық атқарушы орган;</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3" w:id="30"/>
    <w:p>
      <w:pPr>
        <w:spacing w:after="0"/>
        <w:ind w:left="0"/>
        <w:jc w:val="both"/>
      </w:pPr>
      <w:r>
        <w:rPr>
          <w:rFonts w:ascii="Times New Roman"/>
          <w:b w:val="false"/>
          <w:i w:val="false"/>
          <w:color w:val="000000"/>
          <w:sz w:val="28"/>
        </w:rPr>
        <w:t>
      19)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23.11.2015 </w:t>
      </w:r>
      <w:r>
        <w:rPr>
          <w:rFonts w:ascii="Times New Roman"/>
          <w:b w:val="false"/>
          <w:i w:val="false"/>
          <w:color w:val="ff0000"/>
          <w:sz w:val="28"/>
        </w:rPr>
        <w:t>№ 417-V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мемлекеттік және әлеуметтік жауапкершілігі бар қызметтер көрсету саласындағы заңнамасы</w:t>
      </w:r>
    </w:p>
    <w:p>
      <w:pPr>
        <w:spacing w:after="0"/>
        <w:ind w:left="0"/>
        <w:jc w:val="both"/>
      </w:pPr>
      <w:r>
        <w:rPr>
          <w:rFonts w:ascii="Times New Roman"/>
          <w:b w:val="false"/>
          <w:i w:val="false"/>
          <w:color w:val="ff0000"/>
          <w:sz w:val="28"/>
        </w:rPr>
        <w:t xml:space="preserve">
      Ескерту. 2-баптың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8" w:id="31"/>
    <w:p>
      <w:pPr>
        <w:spacing w:after="0"/>
        <w:ind w:left="0"/>
        <w:jc w:val="both"/>
      </w:pPr>
      <w:r>
        <w:rPr>
          <w:rFonts w:ascii="Times New Roman"/>
          <w:b w:val="false"/>
          <w:i w:val="false"/>
          <w:color w:val="000000"/>
          <w:sz w:val="28"/>
        </w:rPr>
        <w:t>
      1. Қазақстан Республикасының мемлекеттік және әлеуметтік жауапкершілігі бар қызметтер көрсету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31"/>
    <w:bookmarkStart w:name="z39" w:id="32"/>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Мемлекеттік және әлеуметтік жауапкершілігі бар қызметтер көрсетудің мақсаты мен қағидаттары</w:t>
      </w:r>
    </w:p>
    <w:p>
      <w:pPr>
        <w:spacing w:after="0"/>
        <w:ind w:left="0"/>
        <w:jc w:val="both"/>
      </w:pPr>
      <w:r>
        <w:rPr>
          <w:rFonts w:ascii="Times New Roman"/>
          <w:b w:val="false"/>
          <w:i w:val="false"/>
          <w:color w:val="ff0000"/>
          <w:sz w:val="28"/>
        </w:rPr>
        <w:t xml:space="preserve">
      Ескерту. 3-баптың тақырыбы жаңа редакцияда – ҚР 21.05.2024 </w:t>
      </w:r>
      <w:r>
        <w:rPr>
          <w:rFonts w:ascii="Times New Roman"/>
          <w:b w:val="false"/>
          <w:i w:val="false"/>
          <w:color w:val="ff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val="false"/>
          <w:i w:val="false"/>
          <w:color w:val="000000"/>
          <w:sz w:val="28"/>
        </w:rPr>
        <w:t>
      Көрсетілетін қызметті алушыларға сапалы мемлекеттік және әлеуметтік жауапкершілігі бар қызметтер көрсетілуін қамтамасыз ету мемлекеттік және әлеуметтік жауапкершілігі бар қызметтер көрсету саласындағы қоғамдық қатынастарды мемлекеттік реттеудің мақсаты болып табылады.</w:t>
      </w:r>
    </w:p>
    <w:p>
      <w:pPr>
        <w:spacing w:after="0"/>
        <w:ind w:left="0"/>
        <w:jc w:val="both"/>
      </w:pPr>
      <w:r>
        <w:rPr>
          <w:rFonts w:ascii="Times New Roman"/>
          <w:b w:val="false"/>
          <w:i w:val="false"/>
          <w:color w:val="000000"/>
          <w:sz w:val="28"/>
        </w:rPr>
        <w:t>
      Мемлекеттік және әлеуметтік жауапкершілігі бар қызметтер мынадай негізгі қағидаттар негізінде көрсетіледі:</w:t>
      </w:r>
    </w:p>
    <w:p>
      <w:pPr>
        <w:spacing w:after="0"/>
        <w:ind w:left="0"/>
        <w:jc w:val="both"/>
      </w:pPr>
      <w:r>
        <w:rPr>
          <w:rFonts w:ascii="Times New Roman"/>
          <w:b w:val="false"/>
          <w:i w:val="false"/>
          <w:color w:val="000000"/>
          <w:sz w:val="28"/>
        </w:rPr>
        <w:t>
      көрсетілетін қызметті алушылардың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жағдаяттар бойынша қандай да бір кемсітушіліксіз теңдей қол жеткізуі;</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кезінде төрешілдік пен сөзбұйдалық көріністеріне, сондай-ақ формальды негіздер бойынша бас тартуға жол бермеу;</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саласындағы есеп берушілік және ашықтық;</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қызметтердің клиентке бағдарлануы, сапасы мен қолжетімділігі;</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процесін үнемі жетілдіру;</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кезіндегі үнемділік және тиімділік.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Көрсетілетін қызметті алушылардың құқықтары</w:t>
      </w:r>
    </w:p>
    <w:bookmarkStart w:name="z40" w:id="33"/>
    <w:p>
      <w:pPr>
        <w:spacing w:after="0"/>
        <w:ind w:left="0"/>
        <w:jc w:val="both"/>
      </w:pPr>
      <w:r>
        <w:rPr>
          <w:rFonts w:ascii="Times New Roman"/>
          <w:b w:val="false"/>
          <w:i w:val="false"/>
          <w:color w:val="000000"/>
          <w:sz w:val="28"/>
        </w:rPr>
        <w:t>
      1. Көрсетілетін қызметті алушылардың:</w:t>
      </w:r>
    </w:p>
    <w:bookmarkEnd w:id="33"/>
    <w:p>
      <w:pPr>
        <w:spacing w:after="0"/>
        <w:ind w:left="0"/>
        <w:jc w:val="both"/>
      </w:pPr>
      <w:r>
        <w:rPr>
          <w:rFonts w:ascii="Times New Roman"/>
          <w:b w:val="false"/>
          <w:i w:val="false"/>
          <w:color w:val="000000"/>
          <w:sz w:val="28"/>
        </w:rPr>
        <w:t>
      1) көрсетілетін қызметті берушіден мемлекеттік немесе әлеуметтік жауапкершілігі бар көрсетілетін қызметті ұсыну тәртібі туралы толық және анық ақпаратты қолжетімді нысанда алуға;</w:t>
      </w:r>
    </w:p>
    <w:p>
      <w:pPr>
        <w:spacing w:after="0"/>
        <w:ind w:left="0"/>
        <w:jc w:val="both"/>
      </w:pPr>
      <w:r>
        <w:rPr>
          <w:rFonts w:ascii="Times New Roman"/>
          <w:b w:val="false"/>
          <w:i w:val="false"/>
          <w:color w:val="000000"/>
          <w:sz w:val="28"/>
        </w:rPr>
        <w:t>
      2) мемлекеттік қызмет көрсету тәртібін айқындайтын заңға тәуелді нормативтік құқықтық актіге сәйкес мемлекеттік немесе әлеуметтік жауапкершілігі бар қызмет көрсету тәртібін айқындайтын және көрсетілетін қызметті беруші бекіткен қағидаларға сәйкес әлеуметтік жауапкершілігі бар көрсетілетін қызметті алуға;</w:t>
      </w:r>
    </w:p>
    <w:p>
      <w:pPr>
        <w:spacing w:after="0"/>
        <w:ind w:left="0"/>
        <w:jc w:val="both"/>
      </w:pPr>
      <w:r>
        <w:rPr>
          <w:rFonts w:ascii="Times New Roman"/>
          <w:b w:val="false"/>
          <w:i w:val="false"/>
          <w:color w:val="000000"/>
          <w:sz w:val="28"/>
        </w:rPr>
        <w:t>
      3)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сондай-ақ көрсетілетін қызметті берушінің, көрсетілетін қызметті бірлесіп берушінің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Қазақстан Республикасының заңнамалық актілерінде белгіленген тәртіппен шағымдануға;</w:t>
      </w:r>
    </w:p>
    <w:p>
      <w:pPr>
        <w:spacing w:after="0"/>
        <w:ind w:left="0"/>
        <w:jc w:val="both"/>
      </w:pPr>
      <w:r>
        <w:rPr>
          <w:rFonts w:ascii="Times New Roman"/>
          <w:b w:val="false"/>
          <w:i w:val="false"/>
          <w:color w:val="000000"/>
          <w:sz w:val="28"/>
        </w:rPr>
        <w:t>
      3-1) көрсетілетін қызметті берушінің және (немесе) олардың лауазымды адамдарының, Мемлекеттік корпорацияның және (немесе) оның жұмыскерлерінің әлеуметтік жауапкершілігі бар қызметтер көрсету мәселелері бойынша шешімдеріне, әрекеттеріне (әрекетсіздігіне) Қазақстан Республикасының заңнамалық актілерінде белгіленген тәртіппен шағымдануға;</w:t>
      </w:r>
    </w:p>
    <w:p>
      <w:pPr>
        <w:spacing w:after="0"/>
        <w:ind w:left="0"/>
        <w:jc w:val="both"/>
      </w:pPr>
      <w:r>
        <w:rPr>
          <w:rFonts w:ascii="Times New Roman"/>
          <w:b w:val="false"/>
          <w:i w:val="false"/>
          <w:color w:val="000000"/>
          <w:sz w:val="28"/>
        </w:rPr>
        <w:t>
      4) Қазақстан Республикасының заңнамасына сәйкес мемлекеттік немесе әлеуметтік жауапкершілігі бар көрсетілетін қызметті қағаз және (немесе) электрондық нысанда алуға;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мемлекеттік және әлеуметтік жауапкершілігі бар қызметтер көрсету саласында бұзылған құқықтарды, бостандықтар мен заңды мүдделерді қорғау туралы талап арызбен сотқа жүгінуге;</w:t>
      </w:r>
    </w:p>
    <w:p>
      <w:pPr>
        <w:spacing w:after="0"/>
        <w:ind w:left="0"/>
        <w:jc w:val="both"/>
      </w:pPr>
      <w:r>
        <w:rPr>
          <w:rFonts w:ascii="Times New Roman"/>
          <w:b w:val="false"/>
          <w:i w:val="false"/>
          <w:color w:val="000000"/>
          <w:sz w:val="28"/>
        </w:rPr>
        <w:t>
      7) мемлекеттік қызметтер көрсету тәртібін айқындайтын заңға тәуелді нормативтік құқықтық актіге немесе әлеуметтік жауапкершілігі бар қызметтер көрсету тәртібін айқындайтын қағидаларға сәйкес цифрлық құжаттар сервисінен өзіне және отбасының кәмелетке толмаған мүшелеріне қатысты электрондық құжаттарды пайдалануға;</w:t>
      </w:r>
    </w:p>
    <w:p>
      <w:pPr>
        <w:spacing w:after="0"/>
        <w:ind w:left="0"/>
        <w:jc w:val="both"/>
      </w:pPr>
      <w:r>
        <w:rPr>
          <w:rFonts w:ascii="Times New Roman"/>
          <w:b w:val="false"/>
          <w:i w:val="false"/>
          <w:color w:val="000000"/>
          <w:sz w:val="28"/>
        </w:rPr>
        <w:t>
      8) Қазақстан Республикасының заңдарында белгіленген шектеулерді қоспағанда, мемлекеттік немесе әлеуметтік жауапкершілігі бар көрсетілетін қызметтерді жеке өзі немесе заңды өкілі арқылы алуға құқығы бар.</w:t>
      </w:r>
    </w:p>
    <w:bookmarkStart w:name="z84" w:id="34"/>
    <w:p>
      <w:pPr>
        <w:spacing w:after="0"/>
        <w:ind w:left="0"/>
        <w:jc w:val="both"/>
      </w:pPr>
      <w:r>
        <w:rPr>
          <w:rFonts w:ascii="Times New Roman"/>
          <w:b w:val="false"/>
          <w:i w:val="false"/>
          <w:color w:val="000000"/>
          <w:sz w:val="28"/>
        </w:rPr>
        <w:t>
      2. Егер Қазақстан Республикасының заңдарында өзгеше көзделмесе, шетел азаматтары, азаматтығы жоқ адамдар және шетелдік заңды тұлғалар және олардың филиалдары мен өкілдіктері мемлекеттік немесе әлеуметтік жауапкершілігі бар көрсетілетін қызметтерді Қазақстан Республикасының азаматтарымен және заңды тұлғаларымен тең жағдайда алады.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Көрсетілетін қызметті берушілердің құқықтары мен міндеттері</w:t>
      </w:r>
    </w:p>
    <w:bookmarkStart w:name="z41" w:id="35"/>
    <w:p>
      <w:pPr>
        <w:spacing w:after="0"/>
        <w:ind w:left="0"/>
        <w:jc w:val="both"/>
      </w:pPr>
      <w:r>
        <w:rPr>
          <w:rFonts w:ascii="Times New Roman"/>
          <w:b w:val="false"/>
          <w:i w:val="false"/>
          <w:color w:val="000000"/>
          <w:sz w:val="28"/>
        </w:rPr>
        <w:t>
      1. Көрсетілетін қызметті берушілердің:</w:t>
      </w:r>
    </w:p>
    <w:bookmarkEnd w:id="35"/>
    <w:bookmarkStart w:name="z133" w:id="36"/>
    <w:p>
      <w:pPr>
        <w:spacing w:after="0"/>
        <w:ind w:left="0"/>
        <w:jc w:val="both"/>
      </w:pPr>
      <w:r>
        <w:rPr>
          <w:rFonts w:ascii="Times New Roman"/>
          <w:b w:val="false"/>
          <w:i w:val="false"/>
          <w:color w:val="000000"/>
          <w:sz w:val="28"/>
        </w:rPr>
        <w:t>
      1)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аудандардың, аудандық маңызы бар қалалардың, кенттердің, ауылдардың, ауылдық округтердің әкімдерінен мемлекеттік немесе әлеуметтік жауапкершілігі бар қызметтер көрсету үшін қажетті ақпаратты алуға құқығы бар.</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 w:id="37"/>
    <w:p>
      <w:pPr>
        <w:spacing w:after="0"/>
        <w:ind w:left="0"/>
        <w:jc w:val="both"/>
      </w:pPr>
      <w:r>
        <w:rPr>
          <w:rFonts w:ascii="Times New Roman"/>
          <w:b w:val="false"/>
          <w:i w:val="false"/>
          <w:color w:val="000000"/>
          <w:sz w:val="28"/>
        </w:rPr>
        <w:t>
      2. Көрсетілетін қызметті берушілер:</w:t>
      </w:r>
    </w:p>
    <w:bookmarkEnd w:id="37"/>
    <w:bookmarkStart w:name="z134" w:id="38"/>
    <w:p>
      <w:pPr>
        <w:spacing w:after="0"/>
        <w:ind w:left="0"/>
        <w:jc w:val="both"/>
      </w:pPr>
      <w:r>
        <w:rPr>
          <w:rFonts w:ascii="Times New Roman"/>
          <w:b w:val="false"/>
          <w:i w:val="false"/>
          <w:color w:val="000000"/>
          <w:sz w:val="28"/>
        </w:rPr>
        <w:t>
      1) мемлекеттік қызметтер көрсету тәртібін айқындайтын заңға тәуелді нормативтік құқықтық актілерге сәйкес мемлекеттік қызметтер көрсетуге;</w:t>
      </w:r>
    </w:p>
    <w:bookmarkEnd w:id="38"/>
    <w:bookmarkStart w:name="z350" w:id="39"/>
    <w:p>
      <w:pPr>
        <w:spacing w:after="0"/>
        <w:ind w:left="0"/>
        <w:jc w:val="both"/>
      </w:pPr>
      <w:r>
        <w:rPr>
          <w:rFonts w:ascii="Times New Roman"/>
          <w:b w:val="false"/>
          <w:i w:val="false"/>
          <w:color w:val="000000"/>
          <w:sz w:val="28"/>
        </w:rPr>
        <w:t>
      1-1) әлеуметтік жауапкершілігі бар қызметтер көрсету тәртібін айқындайтын және көрсетілетін қызметті беруші тиісті салада реттеуді немесе басшылықты жүзеге асыратын уәкілетті органмен келісу бойынша бекіткен қағидаларға сәйкес әлеуметтік жауапкершілігі бар қызметтер көрсетуге;</w:t>
      </w:r>
    </w:p>
    <w:bookmarkEnd w:id="39"/>
    <w:bookmarkStart w:name="z135" w:id="40"/>
    <w:p>
      <w:pPr>
        <w:spacing w:after="0"/>
        <w:ind w:left="0"/>
        <w:jc w:val="both"/>
      </w:pPr>
      <w:r>
        <w:rPr>
          <w:rFonts w:ascii="Times New Roman"/>
          <w:b w:val="false"/>
          <w:i w:val="false"/>
          <w:color w:val="000000"/>
          <w:sz w:val="28"/>
        </w:rPr>
        <w:t>
      2) мүгедектігі бар адамдардың мемлекеттік немесе әлеуметтік жауапкершілігі бар көрсетілетін қызметтерді алуы кезінде оларға қажетті жағдайлар жасауға;</w:t>
      </w:r>
    </w:p>
    <w:bookmarkEnd w:id="40"/>
    <w:bookmarkStart w:name="z136" w:id="41"/>
    <w:p>
      <w:pPr>
        <w:spacing w:after="0"/>
        <w:ind w:left="0"/>
        <w:jc w:val="both"/>
      </w:pPr>
      <w:r>
        <w:rPr>
          <w:rFonts w:ascii="Times New Roman"/>
          <w:b w:val="false"/>
          <w:i w:val="false"/>
          <w:color w:val="000000"/>
          <w:sz w:val="28"/>
        </w:rPr>
        <w:t>
      3) көрсетілетін қызметті алушыларға мемлекеттік немесе әлеуметтік жауапкершілігі бар қызметтер көрсету тәртібі туралы қолжетімді нысанда толық және анық ақпарат ұсынуға;</w:t>
      </w:r>
    </w:p>
    <w:bookmarkEnd w:id="41"/>
    <w:bookmarkStart w:name="z137" w:id="42"/>
    <w:p>
      <w:pPr>
        <w:spacing w:after="0"/>
        <w:ind w:left="0"/>
        <w:jc w:val="both"/>
      </w:pPr>
      <w:r>
        <w:rPr>
          <w:rFonts w:ascii="Times New Roman"/>
          <w:b w:val="false"/>
          <w:i w:val="false"/>
          <w:color w:val="000000"/>
          <w:sz w:val="28"/>
        </w:rPr>
        <w:t>
      4) Қазақстан Республикасының заңнамасына сәйкес, орталық мемлекеттік органдарға, облыстардың, республикалық маңызы бар қалалардың, астананың, аудандардың, облыстық маңызы бар қалалардың жергілікті атқарушы органдарына, қаладағы аудандардың, аудандық маңызы бар қалалардың, кенттердің, ауылдардың, ауылдық округтердің әкімдеріне, өзге де көрсетілетін қызметті берушілерге, Мемлекеттік корпорацияға мемлекеттік немесе әлеуметтік жауапкершілігі бар қызметтерді көрсету, оның ішінде цифрлық жүйелерді интеграциялау арқылы көрсету үшін қажетті құжаттар мен ақпаратты ұсынуға;</w:t>
      </w:r>
    </w:p>
    <w:bookmarkEnd w:id="42"/>
    <w:bookmarkStart w:name="z138" w:id="43"/>
    <w:p>
      <w:pPr>
        <w:spacing w:after="0"/>
        <w:ind w:left="0"/>
        <w:jc w:val="both"/>
      </w:pPr>
      <w:r>
        <w:rPr>
          <w:rFonts w:ascii="Times New Roman"/>
          <w:b w:val="false"/>
          <w:i w:val="false"/>
          <w:color w:val="000000"/>
          <w:sz w:val="28"/>
        </w:rPr>
        <w:t>
      5) бір жұмыс күні ішінде көрсетілетін мемлекеттік немесе әлеуметтік жауапкершілігі бар қызметтерді қоспағанда, мемлекеттік қызмет көрсету тәртібін айқындайтын заңға тәуелді нормативтік құқықтық актіде немесе әлеуметтік жауапкершілігі бар қызметтер көрсету қағидаларында белгіленген мемлекеттік немесе әлеуметтік жауапкершілігі бар қызмет көрсету мерзімі өткенге дейін бір тәуліктен кешіктірмей Мемлекеттік корпорация арқылы көрсетілетін мемлекеттік немесе әлеуметтік жауапкершілігі бар қызметтің нәтижесін Мемлекеттік корпорацияға жеткізуді қамтамасыз етуге;</w:t>
      </w:r>
    </w:p>
    <w:bookmarkEnd w:id="43"/>
    <w:bookmarkStart w:name="z139" w:id="44"/>
    <w:p>
      <w:pPr>
        <w:spacing w:after="0"/>
        <w:ind w:left="0"/>
        <w:jc w:val="both"/>
      </w:pPr>
      <w:r>
        <w:rPr>
          <w:rFonts w:ascii="Times New Roman"/>
          <w:b w:val="false"/>
          <w:i w:val="false"/>
          <w:color w:val="000000"/>
          <w:sz w:val="28"/>
        </w:rPr>
        <w:t>
      6) мемлекеттік қызметтер көрсету саласындағы қызметкерлердің біліктілігін арттыруға, сондай-ақ мүгедектігі бар адамдармен қарым-қатынас жасау дағдыларына үйретуге;</w:t>
      </w:r>
    </w:p>
    <w:bookmarkEnd w:id="44"/>
    <w:bookmarkStart w:name="z140" w:id="45"/>
    <w:p>
      <w:pPr>
        <w:spacing w:after="0"/>
        <w:ind w:left="0"/>
        <w:jc w:val="both"/>
      </w:pPr>
      <w:r>
        <w:rPr>
          <w:rFonts w:ascii="Times New Roman"/>
          <w:b w:val="false"/>
          <w:i w:val="false"/>
          <w:color w:val="000000"/>
          <w:sz w:val="28"/>
        </w:rPr>
        <w:t>
      7) көрсетілетін қызметті алушылардың шағымдарын осы Заңда белгіленген мерзімдерде қарауға және оларды қарау нәтижелері туралы хабардар етуге;</w:t>
      </w:r>
    </w:p>
    <w:bookmarkEnd w:id="45"/>
    <w:bookmarkStart w:name="z141" w:id="46"/>
    <w:p>
      <w:pPr>
        <w:spacing w:after="0"/>
        <w:ind w:left="0"/>
        <w:jc w:val="both"/>
      </w:pPr>
      <w:r>
        <w:rPr>
          <w:rFonts w:ascii="Times New Roman"/>
          <w:b w:val="false"/>
          <w:i w:val="false"/>
          <w:color w:val="000000"/>
          <w:sz w:val="28"/>
        </w:rPr>
        <w:t>
      8) көрсетілетін қызметті алушылардың мемлекеттік немесе әлеуметтік жауапкершілігі бар көрсетілетін қызметтің орындалу сатысы туралы ақпаратты алу мүмкіндігін қамтамасыз етуге;</w:t>
      </w:r>
    </w:p>
    <w:bookmarkEnd w:id="46"/>
    <w:bookmarkStart w:name="z142" w:id="47"/>
    <w:p>
      <w:pPr>
        <w:spacing w:after="0"/>
        <w:ind w:left="0"/>
        <w:jc w:val="both"/>
      </w:pPr>
      <w:r>
        <w:rPr>
          <w:rFonts w:ascii="Times New Roman"/>
          <w:b w:val="false"/>
          <w:i w:val="false"/>
          <w:color w:val="000000"/>
          <w:sz w:val="28"/>
        </w:rPr>
        <w:t>
      9) көрсетілетін қызметті алушылардың бұзылған құқықтарын, бостандықтары мен заңды мүдделерін қалпына келтіруге бағытталған шараларды қолдануға;</w:t>
      </w:r>
    </w:p>
    <w:bookmarkEnd w:id="47"/>
    <w:bookmarkStart w:name="z143" w:id="48"/>
    <w:p>
      <w:pPr>
        <w:spacing w:after="0"/>
        <w:ind w:left="0"/>
        <w:jc w:val="both"/>
      </w:pPr>
      <w:r>
        <w:rPr>
          <w:rFonts w:ascii="Times New Roman"/>
          <w:b w:val="false"/>
          <w:i w:val="false"/>
          <w:color w:val="000000"/>
          <w:sz w:val="28"/>
        </w:rPr>
        <w:t>
      10) мемлекеттік немесе әлеуметтік жауапкершілігі бар қызметтер көрсету үшін пайдаланылатын, сондай-ақ оларды көрсету үшін қажет болатын өзекті мәліметтерді қамтитын цифрлық жүйелердің іркіліссіз жұмыс істеуін қамтамасыз етуге;</w:t>
      </w:r>
    </w:p>
    <w:bookmarkEnd w:id="48"/>
    <w:bookmarkStart w:name="z369" w:id="49"/>
    <w:p>
      <w:pPr>
        <w:spacing w:after="0"/>
        <w:ind w:left="0"/>
        <w:jc w:val="both"/>
      </w:pPr>
      <w:r>
        <w:rPr>
          <w:rFonts w:ascii="Times New Roman"/>
          <w:b w:val="false"/>
          <w:i w:val="false"/>
          <w:color w:val="000000"/>
          <w:sz w:val="28"/>
        </w:rPr>
        <w:t>
      10-1) цифрлық күту парағын пайдалана отырып, мемлекеттік қызмет көрсетуге өтініштерді қабылдауды жүзеге асыруға;</w:t>
      </w:r>
    </w:p>
    <w:bookmarkEnd w:id="49"/>
    <w:bookmarkStart w:name="z144" w:id="50"/>
    <w:p>
      <w:pPr>
        <w:spacing w:after="0"/>
        <w:ind w:left="0"/>
        <w:jc w:val="both"/>
      </w:pPr>
      <w:r>
        <w:rPr>
          <w:rFonts w:ascii="Times New Roman"/>
          <w:b w:val="false"/>
          <w:i w:val="false"/>
          <w:color w:val="000000"/>
          <w:sz w:val="28"/>
        </w:rPr>
        <w:t>
      11)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етуге;</w:t>
      </w:r>
    </w:p>
    <w:bookmarkEnd w:id="50"/>
    <w:bookmarkStart w:name="z145" w:id="51"/>
    <w:p>
      <w:pPr>
        <w:spacing w:after="0"/>
        <w:ind w:left="0"/>
        <w:jc w:val="both"/>
      </w:pPr>
      <w:r>
        <w:rPr>
          <w:rFonts w:ascii="Times New Roman"/>
          <w:b w:val="false"/>
          <w:i w:val="false"/>
          <w:color w:val="000000"/>
          <w:sz w:val="28"/>
        </w:rPr>
        <w:t>
      12) егер Қазақстан Республикасының заңдарында өзгеше көзделмесе, мемлекеттік немесе әлеуметтік жауапкершілігі бар қызметтер көрсету кезінде цифрлық жүйелерде қамтылған, заңмен қорғалатын құпияны құрайтын мәліметтерді пайдалануға көрсетілетін қызметті алушының жазбаша келісімін немесе электрондық цифрлық қолтаңбамен расталған келісімін не ұялы байланыс абоненттік құрылғысы арқылы келісімін алуға;</w:t>
      </w:r>
    </w:p>
    <w:bookmarkEnd w:id="51"/>
    <w:bookmarkStart w:name="z146" w:id="52"/>
    <w:p>
      <w:pPr>
        <w:spacing w:after="0"/>
        <w:ind w:left="0"/>
        <w:jc w:val="both"/>
      </w:pPr>
      <w:r>
        <w:rPr>
          <w:rFonts w:ascii="Times New Roman"/>
          <w:b w:val="false"/>
          <w:i w:val="false"/>
          <w:color w:val="000000"/>
          <w:sz w:val="28"/>
        </w:rPr>
        <w:t>
      13) мемлекеттік қызметтер көрсету тәртібін айқындайтын заңға тәуелді нормативтік құқықтық актілерде немесе әлеуметтік жауапкершілігі бар қызметтер көрсету қағидаларында көзделген жағдайларда мемлекеттік немесе әлеуметтік жауапкершілігі бар қызметтер көрсету үшін цифрлық құжаттар сервисінен электрондық құжаттарды пайдалануға;</w:t>
      </w:r>
    </w:p>
    <w:bookmarkEnd w:id="52"/>
    <w:bookmarkStart w:name="z147" w:id="53"/>
    <w:p>
      <w:pPr>
        <w:spacing w:after="0"/>
        <w:ind w:left="0"/>
        <w:jc w:val="both"/>
      </w:pPr>
      <w:r>
        <w:rPr>
          <w:rFonts w:ascii="Times New Roman"/>
          <w:b w:val="false"/>
          <w:i w:val="false"/>
          <w:color w:val="000000"/>
          <w:sz w:val="28"/>
        </w:rPr>
        <w:t>
      14) Қазақстан Республикасының заңдарында белгіленген жағдайларда және негіздер бойынша мемлекеттік немесе әлеуметтік жауапкершілігі бар қызметтерді көрсетуден бас тартуға;</w:t>
      </w:r>
    </w:p>
    <w:bookmarkEnd w:id="53"/>
    <w:bookmarkStart w:name="z370" w:id="54"/>
    <w:p>
      <w:pPr>
        <w:spacing w:after="0"/>
        <w:ind w:left="0"/>
        <w:jc w:val="both"/>
      </w:pPr>
      <w:r>
        <w:rPr>
          <w:rFonts w:ascii="Times New Roman"/>
          <w:b w:val="false"/>
          <w:i w:val="false"/>
          <w:color w:val="000000"/>
          <w:sz w:val="28"/>
        </w:rPr>
        <w:t>
      15) төрешілдік және сөзбұйдалық көріністеріне жол бермеуге;</w:t>
      </w:r>
    </w:p>
    <w:bookmarkEnd w:id="54"/>
    <w:bookmarkStart w:name="z371" w:id="55"/>
    <w:p>
      <w:pPr>
        <w:spacing w:after="0"/>
        <w:ind w:left="0"/>
        <w:jc w:val="both"/>
      </w:pPr>
      <w:r>
        <w:rPr>
          <w:rFonts w:ascii="Times New Roman"/>
          <w:b w:val="false"/>
          <w:i w:val="false"/>
          <w:color w:val="000000"/>
          <w:sz w:val="28"/>
        </w:rPr>
        <w:t>
      16) мемлекеттік немесе әлеуметтік жауапкершілігі бар көрсетілетін қызметтер көрсету үшін пайдаланылатын цифрлық объектілер жұмысының тұрақтылығын қамтамасыз ету жөнінде шаралар қабылдауға міндетті.</w:t>
      </w:r>
    </w:p>
    <w:bookmarkEnd w:id="55"/>
    <w:bookmarkStart w:name="z148" w:id="56"/>
    <w:p>
      <w:pPr>
        <w:spacing w:after="0"/>
        <w:ind w:left="0"/>
        <w:jc w:val="both"/>
      </w:pPr>
      <w:r>
        <w:rPr>
          <w:rFonts w:ascii="Times New Roman"/>
          <w:b w:val="false"/>
          <w:i w:val="false"/>
          <w:color w:val="000000"/>
          <w:sz w:val="28"/>
        </w:rPr>
        <w:t>
      Мемлекеттік немесе әлеуметтік жауапкершілігі бар қызметтер көрсету кезінде көрсетілетін қызметтерді алушылардан:</w:t>
      </w:r>
    </w:p>
    <w:bookmarkEnd w:id="56"/>
    <w:bookmarkStart w:name="z149" w:id="57"/>
    <w:p>
      <w:pPr>
        <w:spacing w:after="0"/>
        <w:ind w:left="0"/>
        <w:jc w:val="both"/>
      </w:pPr>
      <w:r>
        <w:rPr>
          <w:rFonts w:ascii="Times New Roman"/>
          <w:b w:val="false"/>
          <w:i w:val="false"/>
          <w:color w:val="000000"/>
          <w:sz w:val="28"/>
        </w:rPr>
        <w:t>
      1) мемлекеттік немесе әлеуметтік жауапкершілігі бар қызметтерді көрсету үшін пайдаланылатын цифрлық жүйелерден немесе цифрлық құжаттар сервисінен алуға болатын құжаттар мен мәліметтерді;</w:t>
      </w:r>
    </w:p>
    <w:bookmarkEnd w:id="57"/>
    <w:bookmarkStart w:name="z150" w:id="58"/>
    <w:p>
      <w:pPr>
        <w:spacing w:after="0"/>
        <w:ind w:left="0"/>
        <w:jc w:val="both"/>
      </w:pPr>
      <w:r>
        <w:rPr>
          <w:rFonts w:ascii="Times New Roman"/>
          <w:b w:val="false"/>
          <w:i w:val="false"/>
          <w:color w:val="000000"/>
          <w:sz w:val="28"/>
        </w:rPr>
        <w:t>
      2) Қазақстан Республикасының әлеуметтік қорғау туралы заңнамасында көзделген жағдайларды қоспағанда, көрсетілетін қызметті берушінің Мемлекеттік корпорацияның салыстырып-тексеруі үшін түпнұсқалары ұсынылған құжаттардың нотариат куәландырған көшірмелерін талап етуге жол берілмейді.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Көрсетілетін қызметті бірлесіп берушілердің құқықтары мен міндеттері</w:t>
      </w:r>
    </w:p>
    <w:bookmarkStart w:name="z373" w:id="59"/>
    <w:p>
      <w:pPr>
        <w:spacing w:after="0"/>
        <w:ind w:left="0"/>
        <w:jc w:val="both"/>
      </w:pPr>
      <w:r>
        <w:rPr>
          <w:rFonts w:ascii="Times New Roman"/>
          <w:b w:val="false"/>
          <w:i w:val="false"/>
          <w:color w:val="000000"/>
          <w:sz w:val="28"/>
        </w:rPr>
        <w:t>
      1. Көрсетілетін қызметті бірлесіп берушілердің көрсетілетін қызметті берушілерден мемлекеттік немесе әлеуметтік жауапкершілігі бар қызметтер көрсету үшін қажетті құжаттар мен ақпаратты алуға құқығы бар.</w:t>
      </w:r>
    </w:p>
    <w:bookmarkEnd w:id="59"/>
    <w:bookmarkStart w:name="z374" w:id="60"/>
    <w:p>
      <w:pPr>
        <w:spacing w:after="0"/>
        <w:ind w:left="0"/>
        <w:jc w:val="both"/>
      </w:pPr>
      <w:r>
        <w:rPr>
          <w:rFonts w:ascii="Times New Roman"/>
          <w:b w:val="false"/>
          <w:i w:val="false"/>
          <w:color w:val="000000"/>
          <w:sz w:val="28"/>
        </w:rPr>
        <w:t>
      2. Көрсетілетін қызметті бірлесіп берушілер:</w:t>
      </w:r>
    </w:p>
    <w:bookmarkEnd w:id="60"/>
    <w:bookmarkStart w:name="z375" w:id="61"/>
    <w:p>
      <w:pPr>
        <w:spacing w:after="0"/>
        <w:ind w:left="0"/>
        <w:jc w:val="both"/>
      </w:pPr>
      <w:r>
        <w:rPr>
          <w:rFonts w:ascii="Times New Roman"/>
          <w:b w:val="false"/>
          <w:i w:val="false"/>
          <w:color w:val="000000"/>
          <w:sz w:val="28"/>
        </w:rPr>
        <w:t>
      1) мемлекеттік немесе әлеуметтік жауапкершілігі бар қызметтер көрсету тәртібін айқындайтын заңға тәуелді нормативтік құқықтық актілердің талаптарын сақтауға;</w:t>
      </w:r>
    </w:p>
    <w:bookmarkEnd w:id="61"/>
    <w:bookmarkStart w:name="z376" w:id="62"/>
    <w:p>
      <w:pPr>
        <w:spacing w:after="0"/>
        <w:ind w:left="0"/>
        <w:jc w:val="both"/>
      </w:pPr>
      <w:r>
        <w:rPr>
          <w:rFonts w:ascii="Times New Roman"/>
          <w:b w:val="false"/>
          <w:i w:val="false"/>
          <w:color w:val="000000"/>
          <w:sz w:val="28"/>
        </w:rPr>
        <w:t>
      2) мемлекеттік немесе әлеуметтік жауапкершілігі бар қызмет көрсету үшін талап етілетін келісу туралы сұрау салуға теріс жауап беруге, сондай-ақ кемшіліктер белгіленген мерзімде жойылмаған кезде сараптаманың, зерттеудің не тексерудің теріс қорытындысын беруге;</w:t>
      </w:r>
    </w:p>
    <w:bookmarkEnd w:id="62"/>
    <w:bookmarkStart w:name="z377" w:id="63"/>
    <w:p>
      <w:pPr>
        <w:spacing w:after="0"/>
        <w:ind w:left="0"/>
        <w:jc w:val="both"/>
      </w:pPr>
      <w:r>
        <w:rPr>
          <w:rFonts w:ascii="Times New Roman"/>
          <w:b w:val="false"/>
          <w:i w:val="false"/>
          <w:color w:val="000000"/>
          <w:sz w:val="28"/>
        </w:rPr>
        <w:t>
      3) көрсетілетін қызметті берушілерге, Мемлекеттік корпорацияға Қазақстан Республикасының заңнамасына сәйкес мемлекеттік немесе әлеуметтік жауапкершілігі бар қызметтер, оның ішінде цифрлық жүйелерді интеграциялау арқылы көрсету үшін қажетті құжаттар мен ақпаратты уақтылы ұсынуға міндетті.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5-1-баппен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 w:id="64"/>
    <w:p>
      <w:pPr>
        <w:spacing w:after="0"/>
        <w:ind w:left="0"/>
        <w:jc w:val="left"/>
      </w:pPr>
      <w:r>
        <w:rPr>
          <w:rFonts w:ascii="Times New Roman"/>
          <w:b/>
          <w:i w:val="false"/>
          <w:color w:val="000000"/>
        </w:rPr>
        <w:t xml:space="preserve"> 2-тарау. МЕМЛЕКЕТТІК ЖӘНЕ ӘЛЕУМЕТТІК ЖАУАПКЕРШІЛІГІ БАР ҚЫЗМЕТТЕР КӨРСЕТУ САЛАСЫНДАҒЫ МЕМЛЕКЕТТІК РЕТТЕУ</w:t>
      </w:r>
    </w:p>
    <w:bookmarkEnd w:id="64"/>
    <w:p>
      <w:pPr>
        <w:spacing w:after="0"/>
        <w:ind w:left="0"/>
        <w:jc w:val="both"/>
      </w:pPr>
      <w:r>
        <w:rPr>
          <w:rFonts w:ascii="Times New Roman"/>
          <w:b w:val="false"/>
          <w:i w:val="false"/>
          <w:color w:val="ff0000"/>
          <w:sz w:val="28"/>
        </w:rPr>
        <w:t xml:space="preserve">
      Ескерту. 2-тараудың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6-бап. Қазақстан Республикасы Үкіметінің мемлекеттік және әлеуметтік жауапкершілігі бар қызметтер көрсету саласындағы құзыреті</w:t>
      </w:r>
    </w:p>
    <w:p>
      <w:pPr>
        <w:spacing w:after="0"/>
        <w:ind w:left="0"/>
        <w:jc w:val="both"/>
      </w:pPr>
      <w:r>
        <w:rPr>
          <w:rFonts w:ascii="Times New Roman"/>
          <w:b w:val="false"/>
          <w:i w:val="false"/>
          <w:color w:val="ff0000"/>
          <w:sz w:val="28"/>
        </w:rPr>
        <w:t xml:space="preserve">
      Ескерту. 6-баптың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Үкіметі мемлекеттік және әлеуметтік жауапкершілігі бар қызметтер көрсету саласындағы мемлекеттік саясаттың негізгі бағыттарын әзірлейді және оны жүзеге асыруды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Мемлекеттік қызметтер көрсету сапасын бағалау және бақылау жөніндегі уәкілетті органның құзыреті</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w:t>
      </w:r>
    </w:p>
    <w:bookmarkStart w:name="z151" w:id="65"/>
    <w:p>
      <w:pPr>
        <w:spacing w:after="0"/>
        <w:ind w:left="0"/>
        <w:jc w:val="both"/>
      </w:pPr>
      <w:r>
        <w:rPr>
          <w:rFonts w:ascii="Times New Roman"/>
          <w:b w:val="false"/>
          <w:i w:val="false"/>
          <w:color w:val="000000"/>
          <w:sz w:val="28"/>
        </w:rPr>
        <w:t>
      1) өз құзыреті шегінде мемлекеттік қызметтер көрсету саласындағы мемлекеттік саясаттың іске асырылуын қамтамасыз етеді;</w:t>
      </w:r>
    </w:p>
    <w:bookmarkEnd w:id="65"/>
    <w:bookmarkStart w:name="z152" w:id="66"/>
    <w:p>
      <w:pPr>
        <w:spacing w:after="0"/>
        <w:ind w:left="0"/>
        <w:jc w:val="both"/>
      </w:pPr>
      <w:r>
        <w:rPr>
          <w:rFonts w:ascii="Times New Roman"/>
          <w:b w:val="false"/>
          <w:i w:val="false"/>
          <w:color w:val="000000"/>
          <w:sz w:val="28"/>
        </w:rPr>
        <w:t>
      2) мемлекеттік қызметтер көрсету сапасын мемлекеттік бақылауды жүзеге асырады, талдау және мониторингтеу негізінде оларды көрсету кезінде бұзушылықтардың алдын алуға және көрсетілетін қызметті алушылардың құқықтары мен заңды мүдделерін қамтамасыз етуге бағытталған ұсыныстарды тұжырымдайды;</w:t>
      </w:r>
    </w:p>
    <w:bookmarkEnd w:id="66"/>
    <w:bookmarkStart w:name="z153" w:id="67"/>
    <w:p>
      <w:pPr>
        <w:spacing w:after="0"/>
        <w:ind w:left="0"/>
        <w:jc w:val="both"/>
      </w:pPr>
      <w:r>
        <w:rPr>
          <w:rFonts w:ascii="Times New Roman"/>
          <w:b w:val="false"/>
          <w:i w:val="false"/>
          <w:color w:val="000000"/>
          <w:sz w:val="28"/>
        </w:rPr>
        <w:t>
      3) мемлекеттік қызметтер көрсету сапасын мемлекеттік бақылау қағидаларын әзірлейді және бекітеді;</w:t>
      </w:r>
    </w:p>
    <w:bookmarkEnd w:id="67"/>
    <w:bookmarkStart w:name="z154" w:id="68"/>
    <w:p>
      <w:pPr>
        <w:spacing w:after="0"/>
        <w:ind w:left="0"/>
        <w:jc w:val="both"/>
      </w:pPr>
      <w:r>
        <w:rPr>
          <w:rFonts w:ascii="Times New Roman"/>
          <w:b w:val="false"/>
          <w:i w:val="false"/>
          <w:color w:val="000000"/>
          <w:sz w:val="28"/>
        </w:rPr>
        <w:t>
      4) мемлекеттік қызметтер көрсету сапасын ішкі бақылау нәтижелері туралы ақпарат сұратады;</w:t>
      </w:r>
    </w:p>
    <w:bookmarkEnd w:id="68"/>
    <w:bookmarkStart w:name="z155" w:id="69"/>
    <w:p>
      <w:pPr>
        <w:spacing w:after="0"/>
        <w:ind w:left="0"/>
        <w:jc w:val="both"/>
      </w:pPr>
      <w:r>
        <w:rPr>
          <w:rFonts w:ascii="Times New Roman"/>
          <w:b w:val="false"/>
          <w:i w:val="false"/>
          <w:color w:val="000000"/>
          <w:sz w:val="28"/>
        </w:rPr>
        <w:t>
      5) цифрландыру саласындағы уәкілетті органмен келісу бойынша мемлекеттік қызметтер көрсету сапасын бағалау әдістемесін әзірлейді және бекітеді;</w:t>
      </w:r>
    </w:p>
    <w:bookmarkEnd w:id="69"/>
    <w:bookmarkStart w:name="z156" w:id="70"/>
    <w:p>
      <w:pPr>
        <w:spacing w:after="0"/>
        <w:ind w:left="0"/>
        <w:jc w:val="both"/>
      </w:pPr>
      <w:r>
        <w:rPr>
          <w:rFonts w:ascii="Times New Roman"/>
          <w:b w:val="false"/>
          <w:i w:val="false"/>
          <w:color w:val="000000"/>
          <w:sz w:val="28"/>
        </w:rPr>
        <w:t>
      6) мемлекеттік қызметтер көрсету сапасына қоғамдық мониторинг жүргізу бойынша мемлекеттік әлеуметтік тапсырысты қалыптастыруды, оның іске асырылу мониторингін және нәтижелерін бағалауды жүзеге асырады;</w:t>
      </w:r>
    </w:p>
    <w:bookmarkEnd w:id="70"/>
    <w:bookmarkStart w:name="z157" w:id="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02.11.2015 </w:t>
      </w:r>
      <w:r>
        <w:rPr>
          <w:rFonts w:ascii="Times New Roman"/>
          <w:b w:val="false"/>
          <w:i w:val="false"/>
          <w:color w:val="000000"/>
          <w:sz w:val="28"/>
        </w:rPr>
        <w:t>№ 384-V</w:t>
      </w:r>
      <w:r>
        <w:rPr>
          <w:rFonts w:ascii="Times New Roman"/>
          <w:b w:val="false"/>
          <w:i w:val="false"/>
          <w:color w:val="000000"/>
          <w:sz w:val="28"/>
        </w:rPr>
        <w:t xml:space="preserve"> Заңымен (01.01.2016 бастап қолданысқа енгізіледі).</w:t>
      </w:r>
    </w:p>
    <w:bookmarkEnd w:id="71"/>
    <w:bookmarkStart w:name="z158" w:id="72"/>
    <w:p>
      <w:pPr>
        <w:spacing w:after="0"/>
        <w:ind w:left="0"/>
        <w:jc w:val="both"/>
      </w:pPr>
      <w:r>
        <w:rPr>
          <w:rFonts w:ascii="Times New Roman"/>
          <w:b w:val="false"/>
          <w:i w:val="false"/>
          <w:color w:val="000000"/>
          <w:sz w:val="28"/>
        </w:rPr>
        <w:t>
      8) жеке тұлғаларға және коммерциялық емес ұйымдарға мемлекеттік қызметтер көрсету сапасына қоғамдық мониторинг жүргізу жөнінде ақпараттық, консультациялық, әдістемелік қолдау көрсетеді;</w:t>
      </w:r>
    </w:p>
    <w:bookmarkEnd w:id="72"/>
    <w:bookmarkStart w:name="z159" w:id="73"/>
    <w:p>
      <w:pPr>
        <w:spacing w:after="0"/>
        <w:ind w:left="0"/>
        <w:jc w:val="both"/>
      </w:pPr>
      <w:r>
        <w:rPr>
          <w:rFonts w:ascii="Times New Roman"/>
          <w:b w:val="false"/>
          <w:i w:val="false"/>
          <w:color w:val="000000"/>
          <w:sz w:val="28"/>
        </w:rPr>
        <w:t>
      9) осы Заңда, Қазақстан Республикасының өзге де заңдарында, Қазақстан Республикасы Президентінің актілерінде көзделген өзге де функцияларды жүзеге асырады.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23.11.2015 </w:t>
      </w:r>
      <w:r>
        <w:rPr>
          <w:rFonts w:ascii="Times New Roman"/>
          <w:b w:val="false"/>
          <w:i w:val="false"/>
          <w:color w:val="ff0000"/>
          <w:sz w:val="28"/>
        </w:rPr>
        <w:t>№ 417-V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02.11.2015 </w:t>
      </w:r>
      <w:r>
        <w:rPr>
          <w:rFonts w:ascii="Times New Roman"/>
          <w:b w:val="false"/>
          <w:i w:val="false"/>
          <w:color w:val="ff0000"/>
          <w:sz w:val="28"/>
        </w:rPr>
        <w:t>№ 384-V</w:t>
      </w:r>
      <w:r>
        <w:rPr>
          <w:rFonts w:ascii="Times New Roman"/>
          <w:b w:val="false"/>
          <w:i w:val="false"/>
          <w:color w:val="ff0000"/>
          <w:sz w:val="28"/>
        </w:rPr>
        <w:t xml:space="preserve"> 01.01.2016 бастап қолданысқа енгізіледі); 13.06.2018 </w:t>
      </w:r>
      <w:r>
        <w:rPr>
          <w:rFonts w:ascii="Times New Roman"/>
          <w:b w:val="false"/>
          <w:i w:val="false"/>
          <w:color w:val="ff0000"/>
          <w:sz w:val="28"/>
        </w:rPr>
        <w:t>№ 160-VI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Мемлекеттік және әлеуметтік жауапкершілігі бар қызметтер көрсету саласындағы уәкілетті органның құзыреті</w:t>
      </w:r>
    </w:p>
    <w:p>
      <w:pPr>
        <w:spacing w:after="0"/>
        <w:ind w:left="0"/>
        <w:jc w:val="both"/>
      </w:pPr>
      <w:r>
        <w:rPr>
          <w:rFonts w:ascii="Times New Roman"/>
          <w:b w:val="false"/>
          <w:i w:val="false"/>
          <w:color w:val="ff0000"/>
          <w:sz w:val="28"/>
        </w:rPr>
        <w:t xml:space="preserve">
      Ескерту. 8-баптың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саласындағы уәкілетті орган:</w:t>
      </w:r>
    </w:p>
    <w:bookmarkStart w:name="z160" w:id="74"/>
    <w:p>
      <w:pPr>
        <w:spacing w:after="0"/>
        <w:ind w:left="0"/>
        <w:jc w:val="both"/>
      </w:pPr>
      <w:r>
        <w:rPr>
          <w:rFonts w:ascii="Times New Roman"/>
          <w:b w:val="false"/>
          <w:i w:val="false"/>
          <w:color w:val="000000"/>
          <w:sz w:val="28"/>
        </w:rPr>
        <w:t>
      1) мемлекеттік немесе әлеуметтік жауапкершілігі бар қызметтер көрсету саласындағы мемлекеттік саясатты қалыптастырады және іске асырады;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2" w:id="75"/>
    <w:p>
      <w:pPr>
        <w:spacing w:after="0"/>
        <w:ind w:left="0"/>
        <w:jc w:val="both"/>
      </w:pPr>
      <w:r>
        <w:rPr>
          <w:rFonts w:ascii="Times New Roman"/>
          <w:b w:val="false"/>
          <w:i w:val="false"/>
          <w:color w:val="000000"/>
          <w:sz w:val="28"/>
        </w:rPr>
        <w:t>
      2-1) мемлекеттік көрсетілетін қызметтер тізілімін бекітеді және мемлекеттік қызметтер көрсету сапасын бағалау және бақылау жөніндегі уәкілетті органмен және мемлекеттік басқару жүйесін дамыту саласындағы уәкілетті органмен келісу бойынша оған өзгерістер мен толықтырулар енгізеді;</w:t>
      </w:r>
    </w:p>
    <w:bookmarkEnd w:id="75"/>
    <w:bookmarkStart w:name="z163" w:id="76"/>
    <w:p>
      <w:pPr>
        <w:spacing w:after="0"/>
        <w:ind w:left="0"/>
        <w:jc w:val="both"/>
      </w:pPr>
      <w:r>
        <w:rPr>
          <w:rFonts w:ascii="Times New Roman"/>
          <w:b w:val="false"/>
          <w:i w:val="false"/>
          <w:color w:val="000000"/>
          <w:sz w:val="28"/>
        </w:rPr>
        <w:t>
      3) мемлекеттік көрсетілетін қызметтер тізілімін әзірлеуді және жүргізуді жүзеге асырады;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5" w:id="77"/>
    <w:p>
      <w:pPr>
        <w:spacing w:after="0"/>
        <w:ind w:left="0"/>
        <w:jc w:val="both"/>
      </w:pPr>
      <w:r>
        <w:rPr>
          <w:rFonts w:ascii="Times New Roman"/>
          <w:b w:val="false"/>
          <w:i w:val="false"/>
          <w:color w:val="000000"/>
          <w:sz w:val="28"/>
        </w:rPr>
        <w:t>
      5) мемлекеттік қызметтер көрсету тәртібін айқындайтын заңға тәуелді нормативтік құқықтық актілердің және әлеуметтік жауапкершілігі бар қызметтер көрсетудің үлгілік қағидаларының жобаларын келісуді жүзеге асырады;</w:t>
      </w:r>
    </w:p>
    <w:bookmarkEnd w:id="77"/>
    <w:bookmarkStart w:name="z166" w:id="78"/>
    <w:p>
      <w:pPr>
        <w:spacing w:after="0"/>
        <w:ind w:left="0"/>
        <w:jc w:val="both"/>
      </w:pPr>
      <w:r>
        <w:rPr>
          <w:rFonts w:ascii="Times New Roman"/>
          <w:b w:val="false"/>
          <w:i w:val="false"/>
          <w:color w:val="000000"/>
          <w:sz w:val="28"/>
        </w:rPr>
        <w:t>
      6) мемлекеттік қызметтер көрсету тәртібін айқындайтын заңға тәуелді нормативтік құқықтық актілерді немесе әлеуметтік жауапкершілігі бар қызметтер көрсету қағидаларын әзірлеу бойынша орталық мемлекеттік органдардың қызметіне мониторинг жүргізеді;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9" w:id="79"/>
    <w:p>
      <w:pPr>
        <w:spacing w:after="0"/>
        <w:ind w:left="0"/>
        <w:jc w:val="both"/>
      </w:pPr>
      <w:r>
        <w:rPr>
          <w:rFonts w:ascii="Times New Roman"/>
          <w:b w:val="false"/>
          <w:i w:val="false"/>
          <w:color w:val="000000"/>
          <w:sz w:val="28"/>
        </w:rPr>
        <w:t>
      8-1) дербес деректерді қорғау саласындағы уәкілетті органмен келісу бойынша мемлекеттік және әлеуметтік жауапкершілігі бар қызметтер көрсету кезінде жеке тұлғаларды биометриялық сәйкестендіру үшін олардың биометриялық деректерін жинау, өңдеу және сақтау қағидаларын әзірлейді және бекітеді;</w:t>
      </w:r>
    </w:p>
    <w:bookmarkEnd w:id="79"/>
    <w:bookmarkStart w:name="z351" w:id="80"/>
    <w:p>
      <w:pPr>
        <w:spacing w:after="0"/>
        <w:ind w:left="0"/>
        <w:jc w:val="both"/>
      </w:pPr>
      <w:r>
        <w:rPr>
          <w:rFonts w:ascii="Times New Roman"/>
          <w:b w:val="false"/>
          <w:i w:val="false"/>
          <w:color w:val="000000"/>
          <w:sz w:val="28"/>
        </w:rPr>
        <w:t>
      8-2) мемлекеттік және әлеуметтік жауапкершілігі бар қызметтерді көрсету саласындағы уәкілетті орган айқындайтын тәртіппен әлеуметтік жауапкершілігі бар қызметтер тізбесін қалыптастыруды және бекітуді жүзеге асырады;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 w:id="81"/>
    <w:p>
      <w:pPr>
        <w:spacing w:after="0"/>
        <w:ind w:left="0"/>
        <w:jc w:val="both"/>
      </w:pPr>
      <w:r>
        <w:rPr>
          <w:rFonts w:ascii="Times New Roman"/>
          <w:b w:val="false"/>
          <w:i w:val="false"/>
          <w:color w:val="000000"/>
          <w:sz w:val="28"/>
        </w:rPr>
        <w:t>
      10)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Цифрландыру саласындағы уәкілетті органның құзыреті</w:t>
      </w:r>
    </w:p>
    <w:p>
      <w:pPr>
        <w:spacing w:after="0"/>
        <w:ind w:left="0"/>
        <w:jc w:val="both"/>
      </w:pPr>
      <w:r>
        <w:rPr>
          <w:rFonts w:ascii="Times New Roman"/>
          <w:b w:val="false"/>
          <w:i w:val="false"/>
          <w:color w:val="000000"/>
          <w:sz w:val="28"/>
        </w:rPr>
        <w:t>
      Цифрландыру саласындағы уәкілетті орган:</w:t>
      </w:r>
    </w:p>
    <w:bookmarkStart w:name="z172" w:id="82"/>
    <w:p>
      <w:pPr>
        <w:spacing w:after="0"/>
        <w:ind w:left="0"/>
        <w:jc w:val="both"/>
      </w:pPr>
      <w:r>
        <w:rPr>
          <w:rFonts w:ascii="Times New Roman"/>
          <w:b w:val="false"/>
          <w:i w:val="false"/>
          <w:color w:val="000000"/>
          <w:sz w:val="28"/>
        </w:rPr>
        <w:t>
      1) өз құзыреті шегінде мемлекеттік қызметтер көрсету саласындағы мемлекеттік саясаттың іске асырылуын қамтамасыз етеді;</w:t>
      </w:r>
    </w:p>
    <w:bookmarkEnd w:id="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4" w:id="83"/>
    <w:p>
      <w:pPr>
        <w:spacing w:after="0"/>
        <w:ind w:left="0"/>
        <w:jc w:val="both"/>
      </w:pPr>
      <w:r>
        <w:rPr>
          <w:rFonts w:ascii="Times New Roman"/>
          <w:b w:val="false"/>
          <w:i w:val="false"/>
          <w:color w:val="000000"/>
          <w:sz w:val="28"/>
        </w:rPr>
        <w:t>
      8) Бірыңғай байланыс орталығының жұмысын ұйымдастырады және үйлестіреді;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5" w:id="84"/>
    <w:p>
      <w:pPr>
        <w:spacing w:after="0"/>
        <w:ind w:left="0"/>
        <w:jc w:val="both"/>
      </w:pPr>
      <w:r>
        <w:rPr>
          <w:rFonts w:ascii="Times New Roman"/>
          <w:b w:val="false"/>
          <w:i w:val="false"/>
          <w:color w:val="000000"/>
          <w:sz w:val="28"/>
        </w:rPr>
        <w:t>
      9) Бірыңғай байланыс орталығы қызметінің және Бірыңғай байланыс орталығының орталық мемлекеттік органдармен, облыстардың, республикалық маңызы бар қалалардың, астананың жергілікті атқарушы органдарымен, сондай-ақ көрсетілетін қызметті берушілермен өзара іс-қимыл жасауы қағидаларын бекітеді;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 w:id="85"/>
    <w:p>
      <w:pPr>
        <w:spacing w:after="0"/>
        <w:ind w:left="0"/>
        <w:jc w:val="both"/>
      </w:pPr>
      <w:r>
        <w:rPr>
          <w:rFonts w:ascii="Times New Roman"/>
          <w:b w:val="false"/>
          <w:i w:val="false"/>
          <w:color w:val="000000"/>
          <w:sz w:val="28"/>
        </w:rPr>
        <w:t>
      11) мемлекеттік қызметтер көрсетудің электрондық нысанын көздейтін мемлекеттік қызметтер көрсету тәртібін айқындайтын заңға тәуелді нормативтік құқықтық актілердің жобаларын келісуді жүзеге асырады;</w:t>
      </w:r>
    </w:p>
    <w:bookmarkEnd w:id="85"/>
    <w:bookmarkStart w:name="z378" w:id="86"/>
    <w:p>
      <w:pPr>
        <w:spacing w:after="0"/>
        <w:ind w:left="0"/>
        <w:jc w:val="both"/>
      </w:pPr>
      <w:r>
        <w:rPr>
          <w:rFonts w:ascii="Times New Roman"/>
          <w:b w:val="false"/>
          <w:i w:val="false"/>
          <w:color w:val="000000"/>
          <w:sz w:val="28"/>
        </w:rPr>
        <w:t>
      11-1) мемлекеттік көрсетілетін қызметті цифрлық және проактивті форматтарға көшіруді келіседі;</w:t>
      </w:r>
    </w:p>
    <w:bookmarkEnd w:id="86"/>
    <w:bookmarkStart w:name="z178" w:id="87"/>
    <w:p>
      <w:pPr>
        <w:spacing w:after="0"/>
        <w:ind w:left="0"/>
        <w:jc w:val="both"/>
      </w:pPr>
      <w:r>
        <w:rPr>
          <w:rFonts w:ascii="Times New Roman"/>
          <w:b w:val="false"/>
          <w:i w:val="false"/>
          <w:color w:val="000000"/>
          <w:sz w:val="28"/>
        </w:rPr>
        <w:t>
      12) өз құзыреті шегінде мемлекеттік қызметтер көрсету саласындағы нормативтік құқықтық актілерді әзірлейді және бекітеді;</w:t>
      </w:r>
    </w:p>
    <w:bookmarkEnd w:id="87"/>
    <w:bookmarkStart w:name="z179" w:id="88"/>
    <w:p>
      <w:pPr>
        <w:spacing w:after="0"/>
        <w:ind w:left="0"/>
        <w:jc w:val="both"/>
      </w:pPr>
      <w:r>
        <w:rPr>
          <w:rFonts w:ascii="Times New Roman"/>
          <w:b w:val="false"/>
          <w:i w:val="false"/>
          <w:color w:val="000000"/>
          <w:sz w:val="28"/>
        </w:rPr>
        <w:t>
      12-1) құзыреті шегінде Мемлекеттік корпорацияның қызметін тексеруді жүзеге асырады;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1" w:id="89"/>
    <w:p>
      <w:pPr>
        <w:spacing w:after="0"/>
        <w:ind w:left="0"/>
        <w:jc w:val="both"/>
      </w:pPr>
      <w:r>
        <w:rPr>
          <w:rFonts w:ascii="Times New Roman"/>
          <w:b w:val="false"/>
          <w:i w:val="false"/>
          <w:color w:val="000000"/>
          <w:sz w:val="28"/>
        </w:rPr>
        <w:t>
      12-3) мемлекеттік басқаруды цифрлық трансформациялау қағидаларына сәйкес орталық мемлекеттік органдардың, жергілікті атқарушы органдардың мемлекеттік қызметтер көрсету реинжинирингі жөніндегі қызметін үйлестіреді;</w:t>
      </w:r>
    </w:p>
    <w:bookmarkEnd w:id="89"/>
    <w:bookmarkStart w:name="z131" w:id="90"/>
    <w:p>
      <w:pPr>
        <w:spacing w:after="0"/>
        <w:ind w:left="0"/>
        <w:jc w:val="both"/>
      </w:pPr>
      <w:r>
        <w:rPr>
          <w:rFonts w:ascii="Times New Roman"/>
          <w:b w:val="false"/>
          <w:i w:val="false"/>
          <w:color w:val="000000"/>
          <w:sz w:val="28"/>
        </w:rPr>
        <w:t>
      12-4) мемлекеттік көрсетілетін қызметтерді цифрландыру процестерін бағалауды жүзеге асырады;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3" w:id="91"/>
    <w:p>
      <w:pPr>
        <w:spacing w:after="0"/>
        <w:ind w:left="0"/>
        <w:jc w:val="both"/>
      </w:pPr>
      <w:r>
        <w:rPr>
          <w:rFonts w:ascii="Times New Roman"/>
          <w:b w:val="false"/>
          <w:i w:val="false"/>
          <w:color w:val="000000"/>
          <w:sz w:val="28"/>
        </w:rPr>
        <w:t>
      13-1) проактивті қызметтер көрсету тәртібін бекітеді;</w:t>
      </w:r>
    </w:p>
    <w:bookmarkEnd w:id="91"/>
    <w:bookmarkStart w:name="z379" w:id="92"/>
    <w:p>
      <w:pPr>
        <w:spacing w:after="0"/>
        <w:ind w:left="0"/>
        <w:jc w:val="both"/>
      </w:pPr>
      <w:r>
        <w:rPr>
          <w:rFonts w:ascii="Times New Roman"/>
          <w:b w:val="false"/>
          <w:i w:val="false"/>
          <w:color w:val="000000"/>
          <w:sz w:val="28"/>
        </w:rPr>
        <w:t>
      13-2) көрсетілетін қызметті алушыны цифрлық аутентификациялау тәсілін айқындау үшін мемлекеттік көрсетілетін қызметтерді электрондық нысанда сыныптау қағидаларын бекітеді;</w:t>
      </w:r>
    </w:p>
    <w:bookmarkEnd w:id="92"/>
    <w:bookmarkStart w:name="z380" w:id="93"/>
    <w:p>
      <w:pPr>
        <w:spacing w:after="0"/>
        <w:ind w:left="0"/>
        <w:jc w:val="both"/>
      </w:pPr>
      <w:r>
        <w:rPr>
          <w:rFonts w:ascii="Times New Roman"/>
          <w:b w:val="false"/>
          <w:i w:val="false"/>
          <w:color w:val="000000"/>
          <w:sz w:val="28"/>
        </w:rPr>
        <w:t>
      13-3) ұялы байланыстың абоненттік құрылғысы арқылы алынған мемлекеттік және өзге де көрсетілетін қызметтерді электрондық нысанда көрсету нәтижелерінің міндетті деректемелерін, сондай-ақ олардың анықтығын тексеру тәртібін бекітеді;</w:t>
      </w:r>
    </w:p>
    <w:bookmarkEnd w:id="93"/>
    <w:bookmarkStart w:name="z381" w:id="94"/>
    <w:p>
      <w:pPr>
        <w:spacing w:after="0"/>
        <w:ind w:left="0"/>
        <w:jc w:val="both"/>
      </w:pPr>
      <w:r>
        <w:rPr>
          <w:rFonts w:ascii="Times New Roman"/>
          <w:b w:val="false"/>
          <w:i w:val="false"/>
          <w:color w:val="000000"/>
          <w:sz w:val="28"/>
        </w:rPr>
        <w:t>
      13-4) цифрлық құжаттар сервисінде электрондық құжаттарды көрсету және пайдалану қағидаларын бекітеді;</w:t>
      </w:r>
    </w:p>
    <w:bookmarkEnd w:id="94"/>
    <w:bookmarkStart w:name="z184" w:id="95"/>
    <w:p>
      <w:pPr>
        <w:spacing w:after="0"/>
        <w:ind w:left="0"/>
        <w:jc w:val="both"/>
      </w:pPr>
      <w:r>
        <w:rPr>
          <w:rFonts w:ascii="Times New Roman"/>
          <w:b w:val="false"/>
          <w:i w:val="false"/>
          <w:color w:val="000000"/>
          <w:sz w:val="28"/>
        </w:rPr>
        <w:t>
      14)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Орталық мемлекеттік органдар арасынан Қазақстан Республикасының Үкіметі айқындайтын уәкілетті органның құзыреті</w:t>
      </w:r>
    </w:p>
    <w:bookmarkStart w:name="z187" w:id="96"/>
    <w:p>
      <w:pPr>
        <w:spacing w:after="0"/>
        <w:ind w:left="0"/>
        <w:jc w:val="both"/>
      </w:pPr>
      <w:r>
        <w:rPr>
          <w:rFonts w:ascii="Times New Roman"/>
          <w:b w:val="false"/>
          <w:i w:val="false"/>
          <w:color w:val="000000"/>
          <w:sz w:val="28"/>
        </w:rPr>
        <w:t>
      Уәкілетті орган:</w:t>
      </w:r>
    </w:p>
    <w:bookmarkEnd w:id="96"/>
    <w:bookmarkStart w:name="z185" w:id="97"/>
    <w:p>
      <w:pPr>
        <w:spacing w:after="0"/>
        <w:ind w:left="0"/>
        <w:jc w:val="both"/>
      </w:pPr>
      <w:r>
        <w:rPr>
          <w:rFonts w:ascii="Times New Roman"/>
          <w:b w:val="false"/>
          <w:i w:val="false"/>
          <w:color w:val="000000"/>
          <w:sz w:val="28"/>
        </w:rPr>
        <w:t>
      1) Мемлекеттік корпорацияның қызметі қағидаларын әзірлейді және бекітеді;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8" w:id="98"/>
    <w:p>
      <w:pPr>
        <w:spacing w:after="0"/>
        <w:ind w:left="0"/>
        <w:jc w:val="both"/>
      </w:pPr>
      <w:r>
        <w:rPr>
          <w:rFonts w:ascii="Times New Roman"/>
          <w:b w:val="false"/>
          <w:i w:val="false"/>
          <w:color w:val="000000"/>
          <w:sz w:val="28"/>
        </w:rPr>
        <w:t>
      3) Мемлекеттік корпорацияның қызметін ұйымдастыруды және бақылауды жүзеге асырады;</w:t>
      </w:r>
    </w:p>
    <w:bookmarkEnd w:id="98"/>
    <w:bookmarkStart w:name="z189" w:id="99"/>
    <w:p>
      <w:pPr>
        <w:spacing w:after="0"/>
        <w:ind w:left="0"/>
        <w:jc w:val="both"/>
      </w:pPr>
      <w:r>
        <w:rPr>
          <w:rFonts w:ascii="Times New Roman"/>
          <w:b w:val="false"/>
          <w:i w:val="false"/>
          <w:color w:val="000000"/>
          <w:sz w:val="28"/>
        </w:rPr>
        <w:t>
      4) Мемлекеттік корпорацияның қызметін және оның көрсетілетін қызметті берушілермен өзара іс-қимыл жасауын үйлестіреді;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1" w:id="100"/>
    <w:p>
      <w:pPr>
        <w:spacing w:after="0"/>
        <w:ind w:left="0"/>
        <w:jc w:val="both"/>
      </w:pPr>
      <w:r>
        <w:rPr>
          <w:rFonts w:ascii="Times New Roman"/>
          <w:b w:val="false"/>
          <w:i w:val="false"/>
          <w:color w:val="000000"/>
          <w:sz w:val="28"/>
        </w:rPr>
        <w:t>
      6) Мемлекеттік корпорация арқылы мемлекеттік қызметтер көрсету тәртібін айқындайтын заңға тәуелді нормативтік құқықтық актілердің жобаларын келісуді жүзеге асырады;</w:t>
      </w:r>
    </w:p>
    <w:bookmarkEnd w:id="100"/>
    <w:bookmarkStart w:name="z192" w:id="101"/>
    <w:p>
      <w:pPr>
        <w:spacing w:after="0"/>
        <w:ind w:left="0"/>
        <w:jc w:val="both"/>
      </w:pPr>
      <w:r>
        <w:rPr>
          <w:rFonts w:ascii="Times New Roman"/>
          <w:b w:val="false"/>
          <w:i w:val="false"/>
          <w:color w:val="000000"/>
          <w:sz w:val="28"/>
        </w:rPr>
        <w:t>
      7) Мемлекеттік корпорация арқылы көрсетілетін мемлекеттік қызметтерді көрсету тәртібін айқындайтын заңға тәуелді нормативтік құқықтық актілерді жетілдіру жөнінде ұсыныстар әзірлейді;</w:t>
      </w:r>
    </w:p>
    <w:bookmarkEnd w:id="101"/>
    <w:bookmarkStart w:name="z193" w:id="102"/>
    <w:p>
      <w:pPr>
        <w:spacing w:after="0"/>
        <w:ind w:left="0"/>
        <w:jc w:val="both"/>
      </w:pPr>
      <w:r>
        <w:rPr>
          <w:rFonts w:ascii="Times New Roman"/>
          <w:b w:val="false"/>
          <w:i w:val="false"/>
          <w:color w:val="000000"/>
          <w:sz w:val="28"/>
        </w:rPr>
        <w:t>
      8) Мемлекеттік корпорация көрсететін қызметтерге баға белгілеу тәртібін айқындайды.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Орталық мемлекеттік органдардың құзыреті</w:t>
      </w:r>
    </w:p>
    <w:bookmarkStart w:name="z194" w:id="103"/>
    <w:p>
      <w:pPr>
        <w:spacing w:after="0"/>
        <w:ind w:left="0"/>
        <w:jc w:val="both"/>
      </w:pPr>
      <w:r>
        <w:rPr>
          <w:rFonts w:ascii="Times New Roman"/>
          <w:b w:val="false"/>
          <w:i w:val="false"/>
          <w:color w:val="000000"/>
          <w:sz w:val="28"/>
        </w:rPr>
        <w:t>
      Орталық мемлекеттік органдар:</w:t>
      </w:r>
    </w:p>
    <w:bookmarkEnd w:id="103"/>
    <w:bookmarkStart w:name="z195" w:id="104"/>
    <w:p>
      <w:pPr>
        <w:spacing w:after="0"/>
        <w:ind w:left="0"/>
        <w:jc w:val="both"/>
      </w:pPr>
      <w:r>
        <w:rPr>
          <w:rFonts w:ascii="Times New Roman"/>
          <w:b w:val="false"/>
          <w:i w:val="false"/>
          <w:color w:val="000000"/>
          <w:sz w:val="28"/>
        </w:rPr>
        <w:t>
      1) мемлекеттік қызметтер көрсету тәртібін айқындайтын заңға тәуелді нормативтік құқықтық актілерді әзірлейді және бекітеді;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7" w:id="105"/>
    <w:p>
      <w:pPr>
        <w:spacing w:after="0"/>
        <w:ind w:left="0"/>
        <w:jc w:val="both"/>
      </w:pPr>
      <w:r>
        <w:rPr>
          <w:rFonts w:ascii="Times New Roman"/>
          <w:b w:val="false"/>
          <w:i w:val="false"/>
          <w:color w:val="000000"/>
          <w:sz w:val="28"/>
        </w:rPr>
        <w:t>
      3) мемлекеттік және әлеуметтік жауапкершілігі бар қызметтер көрсету сапасын арттыруды, оған қолжетімділікті қамтамасыз етеді;</w:t>
      </w:r>
    </w:p>
    <w:bookmarkEnd w:id="105"/>
    <w:bookmarkStart w:name="z198" w:id="106"/>
    <w:p>
      <w:pPr>
        <w:spacing w:after="0"/>
        <w:ind w:left="0"/>
        <w:jc w:val="both"/>
      </w:pPr>
      <w:r>
        <w:rPr>
          <w:rFonts w:ascii="Times New Roman"/>
          <w:b w:val="false"/>
          <w:i w:val="false"/>
          <w:color w:val="000000"/>
          <w:sz w:val="28"/>
        </w:rPr>
        <w:t>
      4) мемлекеттік қызметтер көрсету тәртібін айқындайтын заңға тәуелді нормативтік құқықтық актілердің және әлеуметтік жауапкершілігі бар қызметтер көрсету қағидаларының қолжетімділігін қамтамасыз етеді;</w:t>
      </w:r>
    </w:p>
    <w:bookmarkEnd w:id="106"/>
    <w:bookmarkStart w:name="z355" w:id="107"/>
    <w:p>
      <w:pPr>
        <w:spacing w:after="0"/>
        <w:ind w:left="0"/>
        <w:jc w:val="both"/>
      </w:pPr>
      <w:r>
        <w:rPr>
          <w:rFonts w:ascii="Times New Roman"/>
          <w:b w:val="false"/>
          <w:i w:val="false"/>
          <w:color w:val="000000"/>
          <w:sz w:val="28"/>
        </w:rPr>
        <w:t>
      4-1) мемлекеттік қызметтер көрсету тәртібін айқындайтын заңға тәуелді нормативтік құқықтық актілердің уақтылы қабылдануын қамтамасыз етеді, сондай-ақ нормативтік құқықтық актілердегі қарама-қайшылықтар мен олқылықтарды жояды;</w:t>
      </w:r>
    </w:p>
    <w:bookmarkEnd w:id="107"/>
    <w:bookmarkStart w:name="z199" w:id="108"/>
    <w:p>
      <w:pPr>
        <w:spacing w:after="0"/>
        <w:ind w:left="0"/>
        <w:jc w:val="both"/>
      </w:pPr>
      <w:r>
        <w:rPr>
          <w:rFonts w:ascii="Times New Roman"/>
          <w:b w:val="false"/>
          <w:i w:val="false"/>
          <w:color w:val="000000"/>
          <w:sz w:val="28"/>
        </w:rPr>
        <w:t>
      5) көрсетілетін қызметті алушылардың мемлекеттік және әлеуметтік жауапкершілігі бар қызметтер көрсету тәртібі туралы қолжетімді нысанда хабардар болуын қамтамасыз етеді;</w:t>
      </w:r>
    </w:p>
    <w:bookmarkEnd w:id="108"/>
    <w:bookmarkStart w:name="z200" w:id="109"/>
    <w:p>
      <w:pPr>
        <w:spacing w:after="0"/>
        <w:ind w:left="0"/>
        <w:jc w:val="both"/>
      </w:pPr>
      <w:r>
        <w:rPr>
          <w:rFonts w:ascii="Times New Roman"/>
          <w:b w:val="false"/>
          <w:i w:val="false"/>
          <w:color w:val="000000"/>
          <w:sz w:val="28"/>
        </w:rPr>
        <w:t>
      6) көрсетілетін қызметті алушылардың мемлекеттік және әлеуметтік жауапкершілігі бар қызметтер көрсету мәселелері бойынша өтініштерін қарайды;</w:t>
      </w:r>
    </w:p>
    <w:bookmarkEnd w:id="109"/>
    <w:bookmarkStart w:name="z201" w:id="110"/>
    <w:p>
      <w:pPr>
        <w:spacing w:after="0"/>
        <w:ind w:left="0"/>
        <w:jc w:val="both"/>
      </w:pPr>
      <w:r>
        <w:rPr>
          <w:rFonts w:ascii="Times New Roman"/>
          <w:b w:val="false"/>
          <w:i w:val="false"/>
          <w:color w:val="000000"/>
          <w:sz w:val="28"/>
        </w:rPr>
        <w:t>
      7) көрсетілетін қызметті алушылардың бұзылған құқықтарын, бостандықтары мен заңды мүдделерін қалпына келтіруге бағытталған шараларды қолданады;</w:t>
      </w:r>
    </w:p>
    <w:bookmarkEnd w:id="110"/>
    <w:bookmarkStart w:name="z202" w:id="111"/>
    <w:p>
      <w:pPr>
        <w:spacing w:after="0"/>
        <w:ind w:left="0"/>
        <w:jc w:val="both"/>
      </w:pPr>
      <w:r>
        <w:rPr>
          <w:rFonts w:ascii="Times New Roman"/>
          <w:b w:val="false"/>
          <w:i w:val="false"/>
          <w:color w:val="000000"/>
          <w:sz w:val="28"/>
        </w:rPr>
        <w:t>
      8) мемлекеттік қызметтер көрсету, мүгедектігі бар адамдармен қарым-қатынас жасау саласындағы қызметкерлердің біліктілігін арттыруды қамтамасыз етеді;</w:t>
      </w:r>
    </w:p>
    <w:bookmarkEnd w:id="111"/>
    <w:bookmarkStart w:name="z203" w:id="112"/>
    <w:p>
      <w:pPr>
        <w:spacing w:after="0"/>
        <w:ind w:left="0"/>
        <w:jc w:val="both"/>
      </w:pPr>
      <w:r>
        <w:rPr>
          <w:rFonts w:ascii="Times New Roman"/>
          <w:b w:val="false"/>
          <w:i w:val="false"/>
          <w:color w:val="000000"/>
          <w:sz w:val="28"/>
        </w:rPr>
        <w:t>
      9) мемлекеттік басқаруды цифрлық трансформациялау қағидаларына сәйкес мемлекеттік қызметтер көрсету реинжинирингін жүзеге асырады;</w:t>
      </w:r>
    </w:p>
    <w:bookmarkEnd w:id="112"/>
    <w:bookmarkStart w:name="z204" w:id="113"/>
    <w:p>
      <w:pPr>
        <w:spacing w:after="0"/>
        <w:ind w:left="0"/>
        <w:jc w:val="both"/>
      </w:pPr>
      <w:r>
        <w:rPr>
          <w:rFonts w:ascii="Times New Roman"/>
          <w:b w:val="false"/>
          <w:i w:val="false"/>
          <w:color w:val="000000"/>
          <w:sz w:val="28"/>
        </w:rPr>
        <w:t>
      9-1) мемлекеттік көрсетілетін қызметтер тізіліміне жаңа мемлекеттік көрсетілетін қызмет енгізілгеннен кейін цифрландыру саласындағы уәкілетті органмен келісу бойынша Қазақстан Республикасының заңнамасына сәйкес оны электрондық форматта көрсетуге ауыстыру бойынша шаралар қолданады;</w:t>
      </w:r>
    </w:p>
    <w:bookmarkEnd w:id="113"/>
    <w:bookmarkStart w:name="z383" w:id="114"/>
    <w:p>
      <w:pPr>
        <w:spacing w:after="0"/>
        <w:ind w:left="0"/>
        <w:jc w:val="both"/>
      </w:pPr>
      <w:r>
        <w:rPr>
          <w:rFonts w:ascii="Times New Roman"/>
          <w:b w:val="false"/>
          <w:i w:val="false"/>
          <w:color w:val="000000"/>
          <w:sz w:val="28"/>
        </w:rPr>
        <w:t>
      9-2) цифрландыру саласындағы уәкілетті органмен келісу бойынша Қазақстан Республикасының заңнамасына сәйкес, мемлекеттік көрсетілетін қызмет нәтижесіне автоматтандырылған қол қоюды қолдануды қоса алғанда, мемлекеттік көрсетілетін қызметті цифрлық және проактивті форматтарға көшіруді қамтамасыз етеді;</w:t>
      </w:r>
    </w:p>
    <w:bookmarkEnd w:id="114"/>
    <w:bookmarkStart w:name="z205" w:id="115"/>
    <w:p>
      <w:pPr>
        <w:spacing w:after="0"/>
        <w:ind w:left="0"/>
        <w:jc w:val="both"/>
      </w:pPr>
      <w:r>
        <w:rPr>
          <w:rFonts w:ascii="Times New Roman"/>
          <w:b w:val="false"/>
          <w:i w:val="false"/>
          <w:color w:val="000000"/>
          <w:sz w:val="28"/>
        </w:rPr>
        <w:t>
      10)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заңнамасында белгіленген тәртіппен және мерзімдерде ұсынылуын қамтамасыз етеді;</w:t>
      </w:r>
    </w:p>
    <w:bookmarkEnd w:id="115"/>
    <w:bookmarkStart w:name="z132" w:id="116"/>
    <w:p>
      <w:pPr>
        <w:spacing w:after="0"/>
        <w:ind w:left="0"/>
        <w:jc w:val="both"/>
      </w:pPr>
      <w:r>
        <w:rPr>
          <w:rFonts w:ascii="Times New Roman"/>
          <w:b w:val="false"/>
          <w:i w:val="false"/>
          <w:color w:val="000000"/>
          <w:sz w:val="28"/>
        </w:rPr>
        <w:t>
      11) Қазақстан Республикасының заңнамасында белгіленген тәртіппен және мерзімдерде мемлекеттік қызметтер көрсетуді цифрландыру процесін бағалауды жүргізу және мемлекеттік көрсетілетін қызметтерді цифрлық форматқа ауыстыру жөнінде ұсынымдар әзірлеу үшін мемлекеттік қызметтер көрсету процесін цифрландыру бойынша қабылданатын шаралар туралы ақпаратты цифрландыру саласындағы уәкілетті органға беруді қамтамасыз етеді;</w:t>
      </w:r>
    </w:p>
    <w:bookmarkEnd w:id="116"/>
    <w:bookmarkStart w:name="z206" w:id="117"/>
    <w:p>
      <w:pPr>
        <w:spacing w:after="0"/>
        <w:ind w:left="0"/>
        <w:jc w:val="both"/>
      </w:pPr>
      <w:r>
        <w:rPr>
          <w:rFonts w:ascii="Times New Roman"/>
          <w:b w:val="false"/>
          <w:i w:val="false"/>
          <w:color w:val="000000"/>
          <w:sz w:val="28"/>
        </w:rPr>
        <w:t>
      12) егер Қазақстан Республикасының заңнамасында өзгеше көзделмесе, Мемлекеттік корпорацияға мемлекеттік және әлеуметтік жауапкершілігі бар қызметтер көрсету үшін қажетті мәліметтерді қамтитын цифрлық жүйелерге қолжетімділік береді;</w:t>
      </w:r>
    </w:p>
    <w:bookmarkEnd w:id="117"/>
    <w:bookmarkStart w:name="z207" w:id="118"/>
    <w:p>
      <w:pPr>
        <w:spacing w:after="0"/>
        <w:ind w:left="0"/>
        <w:jc w:val="both"/>
      </w:pPr>
      <w:r>
        <w:rPr>
          <w:rFonts w:ascii="Times New Roman"/>
          <w:b w:val="false"/>
          <w:i w:val="false"/>
          <w:color w:val="000000"/>
          <w:sz w:val="28"/>
        </w:rPr>
        <w:t>
      13) мемлекеттік қызметтер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олар бекітілген немесе өзгертілген күннен бастап үш жұмыс күні ішінде Мемлекеттік корпорацияға береді;</w:t>
      </w:r>
    </w:p>
    <w:bookmarkEnd w:id="118"/>
    <w:bookmarkStart w:name="z130" w:id="119"/>
    <w:p>
      <w:pPr>
        <w:spacing w:after="0"/>
        <w:ind w:left="0"/>
        <w:jc w:val="both"/>
      </w:pPr>
      <w:r>
        <w:rPr>
          <w:rFonts w:ascii="Times New Roman"/>
          <w:b w:val="false"/>
          <w:i w:val="false"/>
          <w:color w:val="000000"/>
          <w:sz w:val="28"/>
        </w:rPr>
        <w:t>
      13-1) өзінің аумақтық бөлімшелерінің, сондай-ақ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Қазақстан Республикасының мемлекеттік және әлеуметтік жауапкершілігі бар қызметтер көрсету тәртібін реттейтін заңнамасын сақтау жөніндегі қызметін үйлестіреді;</w:t>
      </w:r>
    </w:p>
    <w:bookmarkEnd w:id="119"/>
    <w:bookmarkStart w:name="z352" w:id="120"/>
    <w:p>
      <w:pPr>
        <w:spacing w:after="0"/>
        <w:ind w:left="0"/>
        <w:jc w:val="both"/>
      </w:pPr>
      <w:r>
        <w:rPr>
          <w:rFonts w:ascii="Times New Roman"/>
          <w:b w:val="false"/>
          <w:i w:val="false"/>
          <w:color w:val="000000"/>
          <w:sz w:val="28"/>
        </w:rPr>
        <w:t>
      13-2) мемлекеттік реттеуді немесе басшылықты жүзеге асыратын салаларда әлеуметтік жауапкершілігі бар қызметтерді көрсетудің үлгілік қағидаларын әзірлейді және бекітеді;</w:t>
      </w:r>
    </w:p>
    <w:bookmarkEnd w:id="120"/>
    <w:bookmarkStart w:name="z208" w:id="121"/>
    <w:p>
      <w:pPr>
        <w:spacing w:after="0"/>
        <w:ind w:left="0"/>
        <w:jc w:val="both"/>
      </w:pPr>
      <w:r>
        <w:rPr>
          <w:rFonts w:ascii="Times New Roman"/>
          <w:b w:val="false"/>
          <w:i w:val="false"/>
          <w:color w:val="000000"/>
          <w:sz w:val="28"/>
        </w:rPr>
        <w:t>
      14) Қазақстан Республикасының заңнамасына сәйкес мемлекеттік және әлеуметтік жауапкершілігі бар қызметтер көрсету сапасын ішкі бақылауды жүргізеді;</w:t>
      </w:r>
    </w:p>
    <w:bookmarkEnd w:id="121"/>
    <w:bookmarkStart w:name="z209" w:id="122"/>
    <w:p>
      <w:pPr>
        <w:spacing w:after="0"/>
        <w:ind w:left="0"/>
        <w:jc w:val="both"/>
      </w:pPr>
      <w:r>
        <w:rPr>
          <w:rFonts w:ascii="Times New Roman"/>
          <w:b w:val="false"/>
          <w:i w:val="false"/>
          <w:color w:val="000000"/>
          <w:sz w:val="28"/>
        </w:rPr>
        <w:t>
      15) көрсетілетін қызметті берушілердің, көрсетілетін қызметті бірлесіп берушілердің мемлекеттік қызметтер көрсету тәртібін айқындайтын заңға тәуелді нормативтік құқықтық актілерді және әлеуметтік жауапкершілігі бар қызметтер көрсету қағидаларын сақтауын қамтамасыз етеді;</w:t>
      </w:r>
    </w:p>
    <w:bookmarkEnd w:id="122"/>
    <w:bookmarkStart w:name="z382" w:id="123"/>
    <w:p>
      <w:pPr>
        <w:spacing w:after="0"/>
        <w:ind w:left="0"/>
        <w:jc w:val="both"/>
      </w:pPr>
      <w:r>
        <w:rPr>
          <w:rFonts w:ascii="Times New Roman"/>
          <w:b w:val="false"/>
          <w:i w:val="false"/>
          <w:color w:val="000000"/>
          <w:sz w:val="28"/>
        </w:rPr>
        <w:t>
      15-1) мемлекеттік басқаруды цифрлық трансформациялау қағидаларына сәйкес мемлекеттік қызметтер көрсетудің проактивті, композиттік және эксаумақтық түрлеріне көшіру бойынша шаралар қабылдайды;</w:t>
      </w:r>
    </w:p>
    <w:bookmarkEnd w:id="123"/>
    <w:bookmarkStart w:name="z210" w:id="124"/>
    <w:p>
      <w:pPr>
        <w:spacing w:after="0"/>
        <w:ind w:left="0"/>
        <w:jc w:val="both"/>
      </w:pPr>
      <w:r>
        <w:rPr>
          <w:rFonts w:ascii="Times New Roman"/>
          <w:b w:val="false"/>
          <w:i w:val="false"/>
          <w:color w:val="000000"/>
          <w:sz w:val="28"/>
        </w:rPr>
        <w:t>
      16)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құзыреті</w:t>
      </w:r>
    </w:p>
    <w:bookmarkStart w:name="z211" w:id="125"/>
    <w:p>
      <w:pPr>
        <w:spacing w:after="0"/>
        <w:ind w:left="0"/>
        <w:jc w:val="both"/>
      </w:pPr>
      <w:r>
        <w:rPr>
          <w:rFonts w:ascii="Times New Roman"/>
          <w:b w:val="false"/>
          <w:i w:val="false"/>
          <w:color w:val="000000"/>
          <w:sz w:val="28"/>
        </w:rPr>
        <w:t>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w:t>
      </w:r>
    </w:p>
    <w:bookmarkEnd w:id="125"/>
    <w:bookmarkStart w:name="z212" w:id="126"/>
    <w:p>
      <w:pPr>
        <w:spacing w:after="0"/>
        <w:ind w:left="0"/>
        <w:jc w:val="both"/>
      </w:pPr>
      <w:r>
        <w:rPr>
          <w:rFonts w:ascii="Times New Roman"/>
          <w:b w:val="false"/>
          <w:i w:val="false"/>
          <w:color w:val="000000"/>
          <w:sz w:val="28"/>
        </w:rPr>
        <w:t>
      1) тиісті әкімшілік-аумақтық бірліктің аумағында мемлекеттік және әлеуметтік жауапкершілігі бар қызметтер көрсету сапасын арттыруды, оған қолжетімділікті қамтамасыз етеді;</w:t>
      </w:r>
    </w:p>
    <w:bookmarkEnd w:id="126"/>
    <w:bookmarkStart w:name="z213" w:id="127"/>
    <w:p>
      <w:pPr>
        <w:spacing w:after="0"/>
        <w:ind w:left="0"/>
        <w:jc w:val="both"/>
      </w:pPr>
      <w:r>
        <w:rPr>
          <w:rFonts w:ascii="Times New Roman"/>
          <w:b w:val="false"/>
          <w:i w:val="false"/>
          <w:color w:val="000000"/>
          <w:sz w:val="28"/>
        </w:rPr>
        <w:t>
      2) мемлекеттік қызметтер көрсету тәртібін айқындайтын заңға тәуелді нормативтік құқықтық актілердің және әлеуметтік жауапкершілігі бар қызметтер көрсету қағидаларының қолжетімділігін қамтамасыз етеді;</w:t>
      </w:r>
    </w:p>
    <w:bookmarkEnd w:id="127"/>
    <w:bookmarkStart w:name="z214" w:id="128"/>
    <w:p>
      <w:pPr>
        <w:spacing w:after="0"/>
        <w:ind w:left="0"/>
        <w:jc w:val="both"/>
      </w:pPr>
      <w:r>
        <w:rPr>
          <w:rFonts w:ascii="Times New Roman"/>
          <w:b w:val="false"/>
          <w:i w:val="false"/>
          <w:color w:val="000000"/>
          <w:sz w:val="28"/>
        </w:rPr>
        <w:t>
      3) көрсетілетін қызметті алушылардың мемлекеттік және әлеуметтік жауапкершілігі бар қызметтер көрсету тәртібі туралы қолжетімді нысанда хабардар болуын қамтамасыз етеді;</w:t>
      </w:r>
    </w:p>
    <w:bookmarkEnd w:id="128"/>
    <w:bookmarkStart w:name="z215" w:id="129"/>
    <w:p>
      <w:pPr>
        <w:spacing w:after="0"/>
        <w:ind w:left="0"/>
        <w:jc w:val="both"/>
      </w:pPr>
      <w:r>
        <w:rPr>
          <w:rFonts w:ascii="Times New Roman"/>
          <w:b w:val="false"/>
          <w:i w:val="false"/>
          <w:color w:val="000000"/>
          <w:sz w:val="28"/>
        </w:rPr>
        <w:t>
      4) көрсетілетін қызметті алушылардың мемлекеттік және әлеуметтік жауапкершілігі бар қызметтер көрсету мәселелері бойынша өтініштерін қарайды;</w:t>
      </w:r>
    </w:p>
    <w:bookmarkEnd w:id="129"/>
    <w:bookmarkStart w:name="z216" w:id="130"/>
    <w:p>
      <w:pPr>
        <w:spacing w:after="0"/>
        <w:ind w:left="0"/>
        <w:jc w:val="both"/>
      </w:pPr>
      <w:r>
        <w:rPr>
          <w:rFonts w:ascii="Times New Roman"/>
          <w:b w:val="false"/>
          <w:i w:val="false"/>
          <w:color w:val="000000"/>
          <w:sz w:val="28"/>
        </w:rPr>
        <w:t>
      5) көрсетілетін қызметті алушылардың бұзылған құқықтарын, бостандықтары мен заңды мүдделерін қалпына келтіруге бағытталған шараларды қолданады;</w:t>
      </w:r>
    </w:p>
    <w:bookmarkEnd w:id="130"/>
    <w:bookmarkStart w:name="z217" w:id="131"/>
    <w:p>
      <w:pPr>
        <w:spacing w:after="0"/>
        <w:ind w:left="0"/>
        <w:jc w:val="both"/>
      </w:pPr>
      <w:r>
        <w:rPr>
          <w:rFonts w:ascii="Times New Roman"/>
          <w:b w:val="false"/>
          <w:i w:val="false"/>
          <w:color w:val="000000"/>
          <w:sz w:val="28"/>
        </w:rPr>
        <w:t>
      6) мемлекеттік қызметтер көрсету, мүгедектігі бар адамдармен қарым-қатынас жасау саласындағы қызметкерлердің біліктілігін арттыруды қамтамасыз етеді;</w:t>
      </w:r>
    </w:p>
    <w:bookmarkEnd w:id="131"/>
    <w:bookmarkStart w:name="z218" w:id="132"/>
    <w:p>
      <w:pPr>
        <w:spacing w:after="0"/>
        <w:ind w:left="0"/>
        <w:jc w:val="both"/>
      </w:pPr>
      <w:r>
        <w:rPr>
          <w:rFonts w:ascii="Times New Roman"/>
          <w:b w:val="false"/>
          <w:i w:val="false"/>
          <w:color w:val="000000"/>
          <w:sz w:val="28"/>
        </w:rPr>
        <w:t>
      7) мемлекеттік басқаруды цифрлық трансформациялау қағидаларына сәйкес мемлекеттік қызметтер көрсету реинжинирингін жүзеге асырады;</w:t>
      </w:r>
    </w:p>
    <w:bookmarkEnd w:id="132"/>
    <w:bookmarkStart w:name="z219" w:id="133"/>
    <w:p>
      <w:pPr>
        <w:spacing w:after="0"/>
        <w:ind w:left="0"/>
        <w:jc w:val="both"/>
      </w:pPr>
      <w:r>
        <w:rPr>
          <w:rFonts w:ascii="Times New Roman"/>
          <w:b w:val="false"/>
          <w:i w:val="false"/>
          <w:color w:val="000000"/>
          <w:sz w:val="28"/>
        </w:rPr>
        <w:t>
      8)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заңнамасында белгіленген тәртіппен және мерзімдерде ұсынылуын қамтамасыз етеді;</w:t>
      </w:r>
    </w:p>
    <w:bookmarkEnd w:id="133"/>
    <w:bookmarkStart w:name="z220" w:id="134"/>
    <w:p>
      <w:pPr>
        <w:spacing w:after="0"/>
        <w:ind w:left="0"/>
        <w:jc w:val="both"/>
      </w:pPr>
      <w:r>
        <w:rPr>
          <w:rFonts w:ascii="Times New Roman"/>
          <w:b w:val="false"/>
          <w:i w:val="false"/>
          <w:color w:val="000000"/>
          <w:sz w:val="28"/>
        </w:rPr>
        <w:t>
      9) цифрландыру саласындағы уәкілетті органға мемлекеттік көрсетілетін қызметтерді цифрландыру процесін бағалауды жүргізу үшін ақпараттың Қазақстан Республикасының заңнамасында белгіленген тәртіппен және мерзімдерде ұсынылуын қамтамасыз етеді;</w:t>
      </w:r>
    </w:p>
    <w:bookmarkEnd w:id="134"/>
    <w:bookmarkStart w:name="z221" w:id="135"/>
    <w:p>
      <w:pPr>
        <w:spacing w:after="0"/>
        <w:ind w:left="0"/>
        <w:jc w:val="both"/>
      </w:pPr>
      <w:r>
        <w:rPr>
          <w:rFonts w:ascii="Times New Roman"/>
          <w:b w:val="false"/>
          <w:i w:val="false"/>
          <w:color w:val="000000"/>
          <w:sz w:val="28"/>
        </w:rPr>
        <w:t>
      10) егер Қазақстан Республикасының заңнамасында өзгеше көзделмесе, Мемлекеттік корпорацияға мемлекеттік және әлеуметтік жауапкершілігі бар қызметтер көрсету үшін қажетті мәліметтерді қамтитын цифрлық жүйелерге қолжетімділік береді;</w:t>
      </w:r>
    </w:p>
    <w:bookmarkEnd w:id="135"/>
    <w:bookmarkStart w:name="z222" w:id="136"/>
    <w:p>
      <w:pPr>
        <w:spacing w:after="0"/>
        <w:ind w:left="0"/>
        <w:jc w:val="both"/>
      </w:pPr>
      <w:r>
        <w:rPr>
          <w:rFonts w:ascii="Times New Roman"/>
          <w:b w:val="false"/>
          <w:i w:val="false"/>
          <w:color w:val="000000"/>
          <w:sz w:val="28"/>
        </w:rPr>
        <w:t>
      11) мемлекеттік және әлеуметтік жауапкершілігі бар қызметтер көрсету тәртібі туралы ақпаратты Бірыңғай байланыс орталығына береді;</w:t>
      </w:r>
    </w:p>
    <w:bookmarkEnd w:id="136"/>
    <w:bookmarkStart w:name="z223" w:id="137"/>
    <w:p>
      <w:pPr>
        <w:spacing w:after="0"/>
        <w:ind w:left="0"/>
        <w:jc w:val="both"/>
      </w:pPr>
      <w:r>
        <w:rPr>
          <w:rFonts w:ascii="Times New Roman"/>
          <w:b w:val="false"/>
          <w:i w:val="false"/>
          <w:color w:val="000000"/>
          <w:sz w:val="28"/>
        </w:rPr>
        <w:t>
      12) Қазақстан Республикасының заңнамасына сәйкес мемлекеттік және әлеуметтік жауапкершілігі бар қызметтер көрсету сапасын ішкі бақылауды жүргізеді;</w:t>
      </w:r>
    </w:p>
    <w:bookmarkEnd w:id="137"/>
    <w:bookmarkStart w:name="z224" w:id="138"/>
    <w:p>
      <w:pPr>
        <w:spacing w:after="0"/>
        <w:ind w:left="0"/>
        <w:jc w:val="both"/>
      </w:pPr>
      <w:r>
        <w:rPr>
          <w:rFonts w:ascii="Times New Roman"/>
          <w:b w:val="false"/>
          <w:i w:val="false"/>
          <w:color w:val="000000"/>
          <w:sz w:val="28"/>
        </w:rPr>
        <w:t>
      13) көрсетілетін қызметті берушілердің, көрсетілетін қызметті бірлесіп берушілердің мемлекеттік қызметтер көрсету тәртібін айқындайтын заңға тәуелді нормативтік құқықтық актілерді және әлеуметтік жауапкершілігі бар қызметтер көрсету қағидаларын сақтауын қамтамасыз етеді;</w:t>
      </w:r>
    </w:p>
    <w:bookmarkEnd w:id="138"/>
    <w:bookmarkStart w:name="z225" w:id="139"/>
    <w:p>
      <w:pPr>
        <w:spacing w:after="0"/>
        <w:ind w:left="0"/>
        <w:jc w:val="both"/>
      </w:pPr>
      <w:r>
        <w:rPr>
          <w:rFonts w:ascii="Times New Roman"/>
          <w:b w:val="false"/>
          <w:i w:val="false"/>
          <w:color w:val="000000"/>
          <w:sz w:val="28"/>
        </w:rPr>
        <w:t>
      14) жергілікті мемлекеттік басқару мүдделері үшін Қазақстан Республикасының заңнамасымен жүктелетін өзге де өкілеттіктерді жүзеге асырады.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Мемлекеттік корпорацияның қызметін ұйымдастыру</w:t>
      </w:r>
    </w:p>
    <w:bookmarkStart w:name="z226" w:id="140"/>
    <w:p>
      <w:pPr>
        <w:spacing w:after="0"/>
        <w:ind w:left="0"/>
        <w:jc w:val="both"/>
      </w:pPr>
      <w:r>
        <w:rPr>
          <w:rFonts w:ascii="Times New Roman"/>
          <w:b w:val="false"/>
          <w:i w:val="false"/>
          <w:color w:val="000000"/>
          <w:sz w:val="28"/>
        </w:rPr>
        <w:t>
      1. Мемлекеттік корпорация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бойынша қызметті Қазақстан Республикасының заңнамасына сәйкес жүзеге асыратын мемлекеттік қызметтер көрсету саласындағы провайдер болып табылады.</w:t>
      </w:r>
    </w:p>
    <w:bookmarkEnd w:id="140"/>
    <w:bookmarkStart w:name="z228" w:id="141"/>
    <w:p>
      <w:pPr>
        <w:spacing w:after="0"/>
        <w:ind w:left="0"/>
        <w:jc w:val="both"/>
      </w:pPr>
      <w:r>
        <w:rPr>
          <w:rFonts w:ascii="Times New Roman"/>
          <w:b w:val="false"/>
          <w:i w:val="false"/>
          <w:color w:val="000000"/>
          <w:sz w:val="28"/>
        </w:rPr>
        <w:t>
      2. Мемлекеттік корпорация акционерлік қоғам нысанында құрылады, ол коммерциялық емес ұйым болып табылады.</w:t>
      </w:r>
    </w:p>
    <w:bookmarkEnd w:id="141"/>
    <w:p>
      <w:pPr>
        <w:spacing w:after="0"/>
        <w:ind w:left="0"/>
        <w:jc w:val="both"/>
      </w:pPr>
      <w:r>
        <w:rPr>
          <w:rFonts w:ascii="Times New Roman"/>
          <w:b w:val="false"/>
          <w:i w:val="false"/>
          <w:color w:val="000000"/>
          <w:sz w:val="28"/>
        </w:rPr>
        <w:t>
      Мемлекеттік корпорацияның өз филиалдары болады.</w:t>
      </w:r>
    </w:p>
    <w:bookmarkStart w:name="z229" w:id="142"/>
    <w:p>
      <w:pPr>
        <w:spacing w:after="0"/>
        <w:ind w:left="0"/>
        <w:jc w:val="both"/>
      </w:pPr>
      <w:r>
        <w:rPr>
          <w:rFonts w:ascii="Times New Roman"/>
          <w:b w:val="false"/>
          <w:i w:val="false"/>
          <w:color w:val="000000"/>
          <w:sz w:val="28"/>
        </w:rPr>
        <w:t>
      3. Мемлекеттік корпорацияның жалғыз акционері Қазақстан Республикасының Үкіметі болып табылады. Мемлекеттік корпорацияның уәкілетті органы орталық мемлекеттік органдар арасынан Қазақстан Республикасы Үкіметінің шешімімен айқындалады.</w:t>
      </w:r>
    </w:p>
    <w:bookmarkEnd w:id="142"/>
    <w:bookmarkStart w:name="z57" w:id="143"/>
    <w:p>
      <w:pPr>
        <w:spacing w:after="0"/>
        <w:ind w:left="0"/>
        <w:jc w:val="both"/>
      </w:pPr>
      <w:r>
        <w:rPr>
          <w:rFonts w:ascii="Times New Roman"/>
          <w:b w:val="false"/>
          <w:i w:val="false"/>
          <w:color w:val="000000"/>
          <w:sz w:val="28"/>
        </w:rPr>
        <w:t>
      4. Мемлекеттік корпорация:</w:t>
      </w:r>
    </w:p>
    <w:bookmarkEnd w:id="143"/>
    <w:bookmarkStart w:name="z230" w:id="144"/>
    <w:p>
      <w:pPr>
        <w:spacing w:after="0"/>
        <w:ind w:left="0"/>
        <w:jc w:val="both"/>
      </w:pPr>
      <w:r>
        <w:rPr>
          <w:rFonts w:ascii="Times New Roman"/>
          <w:b w:val="false"/>
          <w:i w:val="false"/>
          <w:color w:val="000000"/>
          <w:sz w:val="28"/>
        </w:rPr>
        <w:t>
      1) мемлекеттік қызметтер көрсету сапасын арттыруды қамтамасыз етеді;</w:t>
      </w:r>
    </w:p>
    <w:bookmarkEnd w:id="144"/>
    <w:bookmarkStart w:name="z231" w:id="145"/>
    <w:p>
      <w:pPr>
        <w:spacing w:after="0"/>
        <w:ind w:left="0"/>
        <w:jc w:val="both"/>
      </w:pPr>
      <w:r>
        <w:rPr>
          <w:rFonts w:ascii="Times New Roman"/>
          <w:b w:val="false"/>
          <w:i w:val="false"/>
          <w:color w:val="000000"/>
          <w:sz w:val="28"/>
        </w:rPr>
        <w:t>
      2) мемлекеттік қызметтер көрсету тәртібін айқындайтын заңға тәуелді нормативтік құқықтық актілердің сақталуын қамтамасыз етеді;</w:t>
      </w:r>
    </w:p>
    <w:bookmarkEnd w:id="145"/>
    <w:bookmarkStart w:name="z283" w:id="146"/>
    <w:p>
      <w:pPr>
        <w:spacing w:after="0"/>
        <w:ind w:left="0"/>
        <w:jc w:val="both"/>
      </w:pPr>
      <w:r>
        <w:rPr>
          <w:rFonts w:ascii="Times New Roman"/>
          <w:b w:val="false"/>
          <w:i w:val="false"/>
          <w:color w:val="000000"/>
          <w:sz w:val="28"/>
        </w:rPr>
        <w:t>
      2-1) жыл сайын Қазақстан Республикасының Үкіметін Мемлекеттік корпорация арқылы ұсынылатын мемлекеттік қызметтерді көрсету жөніндегі жұмыстың жай-күйі туралы хабардар етеді;</w:t>
      </w:r>
    </w:p>
    <w:bookmarkEnd w:id="146"/>
    <w:bookmarkStart w:name="z232" w:id="147"/>
    <w:p>
      <w:pPr>
        <w:spacing w:after="0"/>
        <w:ind w:left="0"/>
        <w:jc w:val="both"/>
      </w:pPr>
      <w:r>
        <w:rPr>
          <w:rFonts w:ascii="Times New Roman"/>
          <w:b w:val="false"/>
          <w:i w:val="false"/>
          <w:color w:val="000000"/>
          <w:sz w:val="28"/>
        </w:rPr>
        <w:t>
      3) көрсетілетін қызметті алушылардың мемлекеттік қызметтер көрсету тәртібі туралы хабардар болуын қамтамасыз етеді;</w:t>
      </w:r>
    </w:p>
    <w:bookmarkEnd w:id="147"/>
    <w:bookmarkStart w:name="z233" w:id="148"/>
    <w:p>
      <w:pPr>
        <w:spacing w:after="0"/>
        <w:ind w:left="0"/>
        <w:jc w:val="both"/>
      </w:pPr>
      <w:r>
        <w:rPr>
          <w:rFonts w:ascii="Times New Roman"/>
          <w:b w:val="false"/>
          <w:i w:val="false"/>
          <w:color w:val="000000"/>
          <w:sz w:val="28"/>
        </w:rPr>
        <w:t>
      3-1) азаматтардың дербес деректеріне қолжетімділігі бар, сондай-ақ мемлекеттік қызметтер көрсету процесіне қатысатын Мемлекеттік корпорация қызметкерлері Қазақстан Республикасының Ұлттық қауіпсіздік комитетімен келісу бойынша цифрландыру саласындағы уәкілетті орган айқындайтын тәртіппен тексеруге жатады;</w:t>
      </w:r>
    </w:p>
    <w:bookmarkEnd w:id="148"/>
    <w:bookmarkStart w:name="z234" w:id="149"/>
    <w:p>
      <w:pPr>
        <w:spacing w:after="0"/>
        <w:ind w:left="0"/>
        <w:jc w:val="both"/>
      </w:pPr>
      <w:r>
        <w:rPr>
          <w:rFonts w:ascii="Times New Roman"/>
          <w:b w:val="false"/>
          <w:i w:val="false"/>
          <w:color w:val="000000"/>
          <w:sz w:val="28"/>
        </w:rPr>
        <w:t>
      4) көрсетілетін қызметті алушылардың мемлекеттік қызметтер көрсету мәселелері бойынша өтініштерін қарайды;</w:t>
      </w:r>
    </w:p>
    <w:bookmarkEnd w:id="149"/>
    <w:bookmarkStart w:name="z235" w:id="150"/>
    <w:p>
      <w:pPr>
        <w:spacing w:after="0"/>
        <w:ind w:left="0"/>
        <w:jc w:val="both"/>
      </w:pPr>
      <w:r>
        <w:rPr>
          <w:rFonts w:ascii="Times New Roman"/>
          <w:b w:val="false"/>
          <w:i w:val="false"/>
          <w:color w:val="000000"/>
          <w:sz w:val="28"/>
        </w:rPr>
        <w:t>
      5) мемлекеттік қызметтер көрсету саласында қызметкерлердің біліктілігін арттыруды қамтамасыз етеді;</w:t>
      </w:r>
    </w:p>
    <w:bookmarkEnd w:id="150"/>
    <w:bookmarkStart w:name="z236" w:id="151"/>
    <w:p>
      <w:pPr>
        <w:spacing w:after="0"/>
        <w:ind w:left="0"/>
        <w:jc w:val="both"/>
      </w:pPr>
      <w:r>
        <w:rPr>
          <w:rFonts w:ascii="Times New Roman"/>
          <w:b w:val="false"/>
          <w:i w:val="false"/>
          <w:color w:val="000000"/>
          <w:sz w:val="28"/>
        </w:rPr>
        <w:t>
      6) Қазақстан Республикасының заңнамасына сәйкес, жеке және (немесе) заңды тұлғаларға "бір терезе" қағидаты бойынша, оның ішінде электрондық нысанда және (немесе) Мемлекеттік корпорацияның мобильдік қосымшасы арқылы, сондай-ақ жеделдетілген тәртіппен мемлекеттік қызметтер көрсетеді және (немесе) көрсетуді ұйымдастырады;</w:t>
      </w:r>
    </w:p>
    <w:bookmarkEnd w:id="151"/>
    <w:bookmarkStart w:name="z237" w:id="152"/>
    <w:p>
      <w:pPr>
        <w:spacing w:after="0"/>
        <w:ind w:left="0"/>
        <w:jc w:val="both"/>
      </w:pPr>
      <w:r>
        <w:rPr>
          <w:rFonts w:ascii="Times New Roman"/>
          <w:b w:val="false"/>
          <w:i w:val="false"/>
          <w:color w:val="000000"/>
          <w:sz w:val="28"/>
        </w:rPr>
        <w:t>
      6-1) Мемлекеттік корпорация арқылы ұсынылатын немесе Мемлекеттік корпорация ұсынатын мемлекеттік қызметтерді көрсету сапасына бағалау жүргізу үшін мемлекеттік қызметтер көрсету сапасын бағалау және бақылау жөніндегі уәкілетті органға ақпарат береді;</w:t>
      </w:r>
    </w:p>
    <w:bookmarkEnd w:id="152"/>
    <w:bookmarkStart w:name="z238" w:id="153"/>
    <w:p>
      <w:pPr>
        <w:spacing w:after="0"/>
        <w:ind w:left="0"/>
        <w:jc w:val="both"/>
      </w:pPr>
      <w:r>
        <w:rPr>
          <w:rFonts w:ascii="Times New Roman"/>
          <w:b w:val="false"/>
          <w:i w:val="false"/>
          <w:color w:val="000000"/>
          <w:sz w:val="28"/>
        </w:rPr>
        <w:t>
      6-2) мемлекеттік қызметтер көрсету кезінде жеке тұлғаларды биометриялық сәйкестендіру үшін олардың биометриялық деректерін жинауды, өңдеуді және сақтауды жүзеге асырады;</w:t>
      </w:r>
    </w:p>
    <w:bookmarkEnd w:id="153"/>
    <w:bookmarkStart w:name="z239" w:id="154"/>
    <w:p>
      <w:pPr>
        <w:spacing w:after="0"/>
        <w:ind w:left="0"/>
        <w:jc w:val="both"/>
      </w:pPr>
      <w:r>
        <w:rPr>
          <w:rFonts w:ascii="Times New Roman"/>
          <w:b w:val="false"/>
          <w:i w:val="false"/>
          <w:color w:val="000000"/>
          <w:sz w:val="28"/>
        </w:rPr>
        <w:t>
      6-3) мемлекеттік қызметтер көрсету кезінде жеке тұлғаларды биометриялық сәйкестендіру үшін олардың биометриялық деректер базасын жүргізуді жүзеге асырады;</w:t>
      </w:r>
    </w:p>
    <w:bookmarkEnd w:id="154"/>
    <w:bookmarkStart w:name="z284" w:id="155"/>
    <w:p>
      <w:pPr>
        <w:spacing w:after="0"/>
        <w:ind w:left="0"/>
        <w:jc w:val="both"/>
      </w:pPr>
      <w:r>
        <w:rPr>
          <w:rFonts w:ascii="Times New Roman"/>
          <w:b w:val="false"/>
          <w:i w:val="false"/>
          <w:color w:val="000000"/>
          <w:sz w:val="28"/>
        </w:rPr>
        <w:t>
      6-4) жеке және (немесе) заңды тұлғалардың әкімшілік органдарға, лауазымды адамдарға жолданымдарын қабылдауды және өтініш берушілердің сұрау салуы бойынша оларға жауаптардың берілуін ұйымдастырады;</w:t>
      </w:r>
    </w:p>
    <w:bookmarkEnd w:id="155"/>
    <w:bookmarkStart w:name="z240" w:id="156"/>
    <w:p>
      <w:pPr>
        <w:spacing w:after="0"/>
        <w:ind w:left="0"/>
        <w:jc w:val="both"/>
      </w:pPr>
      <w:r>
        <w:rPr>
          <w:rFonts w:ascii="Times New Roman"/>
          <w:b w:val="false"/>
          <w:i w:val="false"/>
          <w:color w:val="000000"/>
          <w:sz w:val="28"/>
        </w:rPr>
        <w:t>
      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11-1-баппен толықтырылды - ҚР 17.11.2015 </w:t>
      </w:r>
      <w:r>
        <w:rPr>
          <w:rFonts w:ascii="Times New Roman"/>
          <w:b w:val="false"/>
          <w:i w:val="false"/>
          <w:color w:val="ff0000"/>
          <w:sz w:val="28"/>
        </w:rPr>
        <w:t>№ 408-V</w:t>
      </w:r>
      <w:r>
        <w:rPr>
          <w:rFonts w:ascii="Times New Roman"/>
          <w:b w:val="false"/>
          <w:i w:val="false"/>
          <w:color w:val="ff0000"/>
          <w:sz w:val="28"/>
        </w:rPr>
        <w:t xml:space="preserve"> Заңымен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өзгерістер енгізілді - 24.05.2018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Әріптестік ұйым</w:t>
      </w:r>
    </w:p>
    <w:bookmarkStart w:name="z286" w:id="157"/>
    <w:p>
      <w:pPr>
        <w:spacing w:after="0"/>
        <w:ind w:left="0"/>
        <w:jc w:val="both"/>
      </w:pPr>
      <w:r>
        <w:rPr>
          <w:rFonts w:ascii="Times New Roman"/>
          <w:b w:val="false"/>
          <w:i w:val="false"/>
          <w:color w:val="000000"/>
          <w:sz w:val="28"/>
        </w:rPr>
        <w:t>
      1. Мынадай:</w:t>
      </w:r>
    </w:p>
    <w:bookmarkEnd w:id="157"/>
    <w:bookmarkStart w:name="z287" w:id="158"/>
    <w:p>
      <w:pPr>
        <w:spacing w:after="0"/>
        <w:ind w:left="0"/>
        <w:jc w:val="both"/>
      </w:pPr>
      <w:r>
        <w:rPr>
          <w:rFonts w:ascii="Times New Roman"/>
          <w:b w:val="false"/>
          <w:i w:val="false"/>
          <w:color w:val="000000"/>
          <w:sz w:val="28"/>
        </w:rPr>
        <w:t>
      1) Қазақстан Республикасының аумағында тіркелген;</w:t>
      </w:r>
    </w:p>
    <w:bookmarkEnd w:id="158"/>
    <w:bookmarkStart w:name="z288" w:id="159"/>
    <w:p>
      <w:pPr>
        <w:spacing w:after="0"/>
        <w:ind w:left="0"/>
        <w:jc w:val="both"/>
      </w:pPr>
      <w:r>
        <w:rPr>
          <w:rFonts w:ascii="Times New Roman"/>
          <w:b w:val="false"/>
          <w:i w:val="false"/>
          <w:color w:val="000000"/>
          <w:sz w:val="28"/>
        </w:rPr>
        <w:t>
      2) мемлекеттік қызметтер көрсету саласындағы уәкілетті орган мемлекеттік қызметтер көрсету сапасын бағалау және бақылау жөніндегі уәкілетті органмен келісу бойынша айқындаған талаптарға, оның ішінде киберқауіпсіздікті және дербес деректердің қорғалуын қамтамасыз етуге қойылатын талаптарға сәйкес келетін;</w:t>
      </w:r>
    </w:p>
    <w:bookmarkEnd w:id="159"/>
    <w:bookmarkStart w:name="z289" w:id="160"/>
    <w:p>
      <w:pPr>
        <w:spacing w:after="0"/>
        <w:ind w:left="0"/>
        <w:jc w:val="both"/>
      </w:pPr>
      <w:r>
        <w:rPr>
          <w:rFonts w:ascii="Times New Roman"/>
          <w:b w:val="false"/>
          <w:i w:val="false"/>
          <w:color w:val="000000"/>
          <w:sz w:val="28"/>
        </w:rPr>
        <w:t>
      3) әріптестік келісім жасасқан кәсіпкерлік субъектісі осы Заңға сәйкес әріптестік ұйым бола алады.</w:t>
      </w:r>
    </w:p>
    <w:bookmarkEnd w:id="160"/>
    <w:bookmarkStart w:name="z290" w:id="161"/>
    <w:p>
      <w:pPr>
        <w:spacing w:after="0"/>
        <w:ind w:left="0"/>
        <w:jc w:val="both"/>
      </w:pPr>
      <w:r>
        <w:rPr>
          <w:rFonts w:ascii="Times New Roman"/>
          <w:b w:val="false"/>
          <w:i w:val="false"/>
          <w:color w:val="000000"/>
          <w:sz w:val="28"/>
        </w:rPr>
        <w:t>
      2. Әріптестік келісім жасасу үшін кәсіпкерлік субъектілерін іріктеуді мемлекеттік қызметтер көрсету саласындағы уәкілетті орган жүргізеді.</w:t>
      </w:r>
    </w:p>
    <w:bookmarkEnd w:id="161"/>
    <w:p>
      <w:pPr>
        <w:spacing w:after="0"/>
        <w:ind w:left="0"/>
        <w:jc w:val="both"/>
      </w:pPr>
      <w:r>
        <w:rPr>
          <w:rFonts w:ascii="Times New Roman"/>
          <w:b w:val="false"/>
          <w:i w:val="false"/>
          <w:color w:val="000000"/>
          <w:sz w:val="28"/>
        </w:rPr>
        <w:t>
      Шетелдік заңды тұлғалардың филиалдарын және (немесе) өкілдіктерін қоспағанда, мемлекеттік қызметтер көрсету саласындағы уәкілетті орган мемлекеттік қызметтер көрсету сапасын бағалау және бақылау жөніндегі уәкілетті органмен келісу бойынша айқындаған талаптарға сәйкес келетін кәсіпкерлік субъектілері іріктеуге жіберіледі.</w:t>
      </w:r>
    </w:p>
    <w:bookmarkStart w:name="z291" w:id="162"/>
    <w:p>
      <w:pPr>
        <w:spacing w:after="0"/>
        <w:ind w:left="0"/>
        <w:jc w:val="both"/>
      </w:pPr>
      <w:r>
        <w:rPr>
          <w:rFonts w:ascii="Times New Roman"/>
          <w:b w:val="false"/>
          <w:i w:val="false"/>
          <w:color w:val="000000"/>
          <w:sz w:val="28"/>
        </w:rPr>
        <w:t>
      3. Үлгілік әріптестік келісімді мемлекеттік қызметтер көрсету саласындағы уәкілетті орган әзірлейді және бекітеді.</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11-2-баппен толықтырылды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11-3-бап. Бірыңғай байланыс орталығы</w:t>
      </w:r>
    </w:p>
    <w:p>
      <w:pPr>
        <w:spacing w:after="0"/>
        <w:ind w:left="0"/>
        <w:jc w:val="both"/>
      </w:pPr>
      <w:r>
        <w:rPr>
          <w:rFonts w:ascii="Times New Roman"/>
          <w:b w:val="false"/>
          <w:i w:val="false"/>
          <w:color w:val="000000"/>
          <w:sz w:val="28"/>
        </w:rPr>
        <w:t>
      Бірыңғай байланыс орталығы:</w:t>
      </w:r>
    </w:p>
    <w:bookmarkStart w:name="z385" w:id="163"/>
    <w:p>
      <w:pPr>
        <w:spacing w:after="0"/>
        <w:ind w:left="0"/>
        <w:jc w:val="both"/>
      </w:pPr>
      <w:r>
        <w:rPr>
          <w:rFonts w:ascii="Times New Roman"/>
          <w:b w:val="false"/>
          <w:i w:val="false"/>
          <w:color w:val="000000"/>
          <w:sz w:val="28"/>
        </w:rPr>
        <w:t>
      1) жеке және заңды тұлғаларды мемлекеттік және өзге де қызметтер көрсету мәселелері бойынша тәулік бойы консультациялық сүйемелдеуді жүзеге асырады;</w:t>
      </w:r>
    </w:p>
    <w:bookmarkEnd w:id="163"/>
    <w:bookmarkStart w:name="z386" w:id="164"/>
    <w:p>
      <w:pPr>
        <w:spacing w:after="0"/>
        <w:ind w:left="0"/>
        <w:jc w:val="both"/>
      </w:pPr>
      <w:r>
        <w:rPr>
          <w:rFonts w:ascii="Times New Roman"/>
          <w:b w:val="false"/>
          <w:i w:val="false"/>
          <w:color w:val="000000"/>
          <w:sz w:val="28"/>
        </w:rPr>
        <w:t>
      2) жеке және заңды тұлғаларды, мемлекеттік органдарды "цифрлық үкімет" мәселелері бойынша тәулік бойы консультациялық сүйемелдеуді жүзеге асырады;</w:t>
      </w:r>
    </w:p>
    <w:bookmarkEnd w:id="164"/>
    <w:bookmarkStart w:name="z387" w:id="165"/>
    <w:p>
      <w:pPr>
        <w:spacing w:after="0"/>
        <w:ind w:left="0"/>
        <w:jc w:val="both"/>
      </w:pPr>
      <w:r>
        <w:rPr>
          <w:rFonts w:ascii="Times New Roman"/>
          <w:b w:val="false"/>
          <w:i w:val="false"/>
          <w:color w:val="000000"/>
          <w:sz w:val="28"/>
        </w:rPr>
        <w:t>
      3) мемлекеттік органдар мен өзге де ұйымдарға мемлекеттік және өзге де көрсетілетін қызметтерді, оның ішінде цифрлық құжаттар сервисін алушыда туындаған мәселелер бойынша түсініктемелер беру үшін сұрау салулар жібереді;</w:t>
      </w:r>
    </w:p>
    <w:bookmarkEnd w:id="165"/>
    <w:bookmarkStart w:name="z388" w:id="166"/>
    <w:p>
      <w:pPr>
        <w:spacing w:after="0"/>
        <w:ind w:left="0"/>
        <w:jc w:val="both"/>
      </w:pPr>
      <w:r>
        <w:rPr>
          <w:rFonts w:ascii="Times New Roman"/>
          <w:b w:val="false"/>
          <w:i w:val="false"/>
          <w:color w:val="000000"/>
          <w:sz w:val="28"/>
        </w:rPr>
        <w:t>
      4) мемлекеттік органдар мен өзге де ұйымдарға жеке және заңды тұлғалардың келіп түскен жолданымдары, сондай-ақ олардың филиалдары мен өкілдіктері бойынша ақпаратты жүйелі негізде жібереді.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11-3-баппен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 w:id="167"/>
    <w:p>
      <w:pPr>
        <w:spacing w:after="0"/>
        <w:ind w:left="0"/>
        <w:jc w:val="left"/>
      </w:pPr>
      <w:r>
        <w:rPr>
          <w:rFonts w:ascii="Times New Roman"/>
          <w:b/>
          <w:i w:val="false"/>
          <w:color w:val="000000"/>
        </w:rPr>
        <w:t xml:space="preserve"> 3-тарау. МЕМЛЕКЕТТІК КӨРСЕТІЛЕТІН ҚЫЗМЕТТЕР ТІЗІЛІМІ,</w:t>
      </w:r>
      <w:r>
        <w:br/>
      </w:r>
      <w:r>
        <w:rPr>
          <w:rFonts w:ascii="Times New Roman"/>
          <w:b/>
          <w:i w:val="false"/>
          <w:color w:val="000000"/>
        </w:rPr>
        <w:t>ОЛАРДЫ КӨРСЕТУ ТӘРТІБІН АЙҚЫНДАЙТЫН ЗАҢҒА ТӘУЕЛДІ НОРМАТИВТІК</w:t>
      </w:r>
      <w:r>
        <w:br/>
      </w:r>
      <w:r>
        <w:rPr>
          <w:rFonts w:ascii="Times New Roman"/>
          <w:b/>
          <w:i w:val="false"/>
          <w:color w:val="000000"/>
        </w:rPr>
        <w:t>ҚҰҚЫҚТЫҚ АКТ</w:t>
      </w:r>
    </w:p>
    <w:bookmarkEnd w:id="167"/>
    <w:p>
      <w:pPr>
        <w:spacing w:after="0"/>
        <w:ind w:left="0"/>
        <w:jc w:val="both"/>
      </w:pPr>
      <w:r>
        <w:rPr>
          <w:rFonts w:ascii="Times New Roman"/>
          <w:b w:val="false"/>
          <w:i w:val="false"/>
          <w:color w:val="ff0000"/>
          <w:sz w:val="28"/>
        </w:rPr>
        <w:t xml:space="preserve">
      Ескерту. 3-тараудың тақырыбына өзгеріс енгізілді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12-бап. Мемлекеттік көрсетілетін қызметтердің тізілімі</w:t>
      </w:r>
    </w:p>
    <w:bookmarkStart w:name="z292" w:id="168"/>
    <w:p>
      <w:pPr>
        <w:spacing w:after="0"/>
        <w:ind w:left="0"/>
        <w:jc w:val="both"/>
      </w:pPr>
      <w:r>
        <w:rPr>
          <w:rFonts w:ascii="Times New Roman"/>
          <w:b w:val="false"/>
          <w:i w:val="false"/>
          <w:color w:val="000000"/>
          <w:sz w:val="28"/>
        </w:rPr>
        <w:t>
      1. Мемлекеттік көрсетілетін қызметтер мемлекеттік көрсетілетін қызметтердің тізіліміне енгізілуге жатады.</w:t>
      </w:r>
    </w:p>
    <w:bookmarkEnd w:id="168"/>
    <w:bookmarkStart w:name="z389" w:id="169"/>
    <w:p>
      <w:pPr>
        <w:spacing w:after="0"/>
        <w:ind w:left="0"/>
        <w:jc w:val="both"/>
      </w:pPr>
      <w:r>
        <w:rPr>
          <w:rFonts w:ascii="Times New Roman"/>
          <w:b w:val="false"/>
          <w:i w:val="false"/>
          <w:color w:val="000000"/>
          <w:sz w:val="28"/>
        </w:rPr>
        <w:t>
      1-1. Қоғамдық маңызы бар көрсетілетін қызметтерді қоспағанда, мемлекеттік көрсетілетін қызмет мынадай белгілермен сипатталады:</w:t>
      </w:r>
    </w:p>
    <w:bookmarkEnd w:id="169"/>
    <w:p>
      <w:pPr>
        <w:spacing w:after="0"/>
        <w:ind w:left="0"/>
        <w:jc w:val="both"/>
      </w:pPr>
      <w:r>
        <w:rPr>
          <w:rFonts w:ascii="Times New Roman"/>
          <w:b w:val="false"/>
          <w:i w:val="false"/>
          <w:color w:val="000000"/>
          <w:sz w:val="28"/>
        </w:rPr>
        <w:t>
      1) жекелеген мемлекеттік функцияларды немесе олардың жиынтығын іске асыру нысандарының бірі болып табылады;</w:t>
      </w:r>
    </w:p>
    <w:p>
      <w:pPr>
        <w:spacing w:after="0"/>
        <w:ind w:left="0"/>
        <w:jc w:val="both"/>
      </w:pPr>
      <w:r>
        <w:rPr>
          <w:rFonts w:ascii="Times New Roman"/>
          <w:b w:val="false"/>
          <w:i w:val="false"/>
          <w:color w:val="000000"/>
          <w:sz w:val="28"/>
        </w:rPr>
        <w:t>
      2) жеке немесе заңды тұлғаға, заңды тұлғалардың филиалдары мен өкілдіктеріне өтініш бойынша немесе өтінішсіз жеке тәртіппен беріледі;</w:t>
      </w:r>
    </w:p>
    <w:p>
      <w:pPr>
        <w:spacing w:after="0"/>
        <w:ind w:left="0"/>
        <w:jc w:val="both"/>
      </w:pPr>
      <w:r>
        <w:rPr>
          <w:rFonts w:ascii="Times New Roman"/>
          <w:b w:val="false"/>
          <w:i w:val="false"/>
          <w:color w:val="000000"/>
          <w:sz w:val="28"/>
        </w:rPr>
        <w:t>
      3) көрсетілетін қызметті алушының көрсетілетін қызметті берушімен және (немесе) көрсетілетін қызметті бірлесіп берушімен өзара іс-қимыл жасауы арқылы жүзеге асырылады;</w:t>
      </w:r>
    </w:p>
    <w:p>
      <w:pPr>
        <w:spacing w:after="0"/>
        <w:ind w:left="0"/>
        <w:jc w:val="both"/>
      </w:pPr>
      <w:r>
        <w:rPr>
          <w:rFonts w:ascii="Times New Roman"/>
          <w:b w:val="false"/>
          <w:i w:val="false"/>
          <w:color w:val="000000"/>
          <w:sz w:val="28"/>
        </w:rPr>
        <w:t>
      4) көрсетілетін қызметті алушының мемлекеттік қызмет көрсету туралы жүгіну (талап ету) құқығын іске асыруды болжайды;</w:t>
      </w:r>
    </w:p>
    <w:p>
      <w:pPr>
        <w:spacing w:after="0"/>
        <w:ind w:left="0"/>
        <w:jc w:val="both"/>
      </w:pPr>
      <w:r>
        <w:rPr>
          <w:rFonts w:ascii="Times New Roman"/>
          <w:b w:val="false"/>
          <w:i w:val="false"/>
          <w:color w:val="000000"/>
          <w:sz w:val="28"/>
        </w:rPr>
        <w:t>
      5) нәтиже беруге бағытталған.</w:t>
      </w:r>
    </w:p>
    <w:p>
      <w:pPr>
        <w:spacing w:after="0"/>
        <w:ind w:left="0"/>
        <w:jc w:val="both"/>
      </w:pPr>
      <w:r>
        <w:rPr>
          <w:rFonts w:ascii="Times New Roman"/>
          <w:b w:val="false"/>
          <w:i w:val="false"/>
          <w:color w:val="000000"/>
          <w:sz w:val="28"/>
        </w:rPr>
        <w:t>
      Осы тармақтың бірінші бөлігінің 2), 3), 4) және 5) тармақшалары әлеуметтік жауапкершілігі бар көрсетілетін қызметтерге қолданылады.</w:t>
      </w:r>
    </w:p>
    <w:bookmarkStart w:name="z293" w:id="170"/>
    <w:p>
      <w:pPr>
        <w:spacing w:after="0"/>
        <w:ind w:left="0"/>
        <w:jc w:val="both"/>
      </w:pPr>
      <w:r>
        <w:rPr>
          <w:rFonts w:ascii="Times New Roman"/>
          <w:b w:val="false"/>
          <w:i w:val="false"/>
          <w:color w:val="000000"/>
          <w:sz w:val="28"/>
        </w:rPr>
        <w:t>
      2. Мемлекеттік көрсетілетін қызметтер тізілімін жүргізу қағидаларын мемлекеттік қызметтер көрсету саласындағы уәкілетті орган әзірлейді және бекітеді.</w:t>
      </w:r>
    </w:p>
    <w:bookmarkEnd w:id="170"/>
    <w:bookmarkStart w:name="z294" w:id="171"/>
    <w:p>
      <w:pPr>
        <w:spacing w:after="0"/>
        <w:ind w:left="0"/>
        <w:jc w:val="both"/>
      </w:pPr>
      <w:r>
        <w:rPr>
          <w:rFonts w:ascii="Times New Roman"/>
          <w:b w:val="false"/>
          <w:i w:val="false"/>
          <w:color w:val="000000"/>
          <w:sz w:val="28"/>
        </w:rPr>
        <w:t>
      3. Жасырын мемлекеттік көрсетілетін қызметтерді анықтау және оларды мемлекеттік көрсетілетін қызметтердің тізіліміне енгізу тәртібін мемлекеттік қызметтер көрсету саласындағы уәкілетті орган айқындайды.</w:t>
      </w:r>
    </w:p>
    <w:bookmarkEnd w:id="171"/>
    <w:bookmarkStart w:name="z295" w:id="172"/>
    <w:p>
      <w:pPr>
        <w:spacing w:after="0"/>
        <w:ind w:left="0"/>
        <w:jc w:val="both"/>
      </w:pPr>
      <w:r>
        <w:rPr>
          <w:rFonts w:ascii="Times New Roman"/>
          <w:b w:val="false"/>
          <w:i w:val="false"/>
          <w:color w:val="000000"/>
          <w:sz w:val="28"/>
        </w:rPr>
        <w:t>
      4. Әріптестік ұйымдар мемлекеттік қызметтер көрсетуге өтініштер қабылдауды және көрсетілетін қызметті алушыға олардың нәтижелерін беруді жүзеге асыра алатын мемлекеттік көрсетілетін қызметтерді мемлекеттік көрсетілетін қызметтердің тізілімінен іріктеуді мемлекеттік қызметтер көрсету саласындағы уәкілетті орган жүзеге асырады.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Мемлекеттік қызмет көрсету тәртібін айқындайтын заңға тәуелді нормативтік құқықтық актіні әзірлеуге және бекітуге қойылатын жалпы талаптар</w:t>
      </w:r>
    </w:p>
    <w:p>
      <w:pPr>
        <w:spacing w:after="0"/>
        <w:ind w:left="0"/>
        <w:jc w:val="both"/>
      </w:pPr>
      <w:r>
        <w:rPr>
          <w:rFonts w:ascii="Times New Roman"/>
          <w:b w:val="false"/>
          <w:i w:val="false"/>
          <w:color w:val="ff0000"/>
          <w:sz w:val="28"/>
        </w:rPr>
        <w:t xml:space="preserve">
      Ескерту. 13-баптың тақырыбына өзгеріс енгізілді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5" w:id="173"/>
    <w:p>
      <w:pPr>
        <w:spacing w:after="0"/>
        <w:ind w:left="0"/>
        <w:jc w:val="both"/>
      </w:pPr>
      <w:r>
        <w:rPr>
          <w:rFonts w:ascii="Times New Roman"/>
          <w:b w:val="false"/>
          <w:i w:val="false"/>
          <w:color w:val="000000"/>
          <w:sz w:val="28"/>
        </w:rPr>
        <w:t>
      1. Мемлекеттік қызметтер көрсету сапасына қойылатын бірыңғай талаптарды қамтамасыз ету үшін орталық мемлекеттік органдар мемлекеттік қызметтер көрсету тәртібін айқындайтын заңға тәуелді нормативтік құқықтық актілерді, оның ішінде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көрсететін мемлекеттік қызметтер үшін заңға тәуелді нормативтік құқықтық актілерді әзірлейді және бекітеді.</w:t>
      </w:r>
    </w:p>
    <w:bookmarkEnd w:id="173"/>
    <w:p>
      <w:pPr>
        <w:spacing w:after="0"/>
        <w:ind w:left="0"/>
        <w:jc w:val="both"/>
      </w:pPr>
      <w:r>
        <w:rPr>
          <w:rFonts w:ascii="Times New Roman"/>
          <w:b w:val="false"/>
          <w:i w:val="false"/>
          <w:color w:val="000000"/>
          <w:sz w:val="28"/>
        </w:rPr>
        <w:t>
      Мемлекеттік қызметтер көрсету тәртібін айқындайтын заңға тәуелді нормативтік құқықтық актілердің жобалары мемлекеттік басқаруды цифрлық трансформациялау қағидаларына сәйкес әзірленеді.</w:t>
      </w:r>
    </w:p>
    <w:bookmarkStart w:name="z105" w:id="174"/>
    <w:p>
      <w:pPr>
        <w:spacing w:after="0"/>
        <w:ind w:left="0"/>
        <w:jc w:val="both"/>
      </w:pPr>
      <w:r>
        <w:rPr>
          <w:rFonts w:ascii="Times New Roman"/>
          <w:b w:val="false"/>
          <w:i w:val="false"/>
          <w:color w:val="000000"/>
          <w:sz w:val="28"/>
        </w:rPr>
        <w:t>
      Мемлекеттік қызметтер көрсету тәртібін айқындайтын заңға тәуелді нормативтік құқықтық актілердің жобаларын әзірлеу және келісу "Құқықтық актілер туралы" Қазақстан Республикасының Заңына сәйкес жүзеге асырылады.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 w:id="175"/>
    <w:p>
      <w:pPr>
        <w:spacing w:after="0"/>
        <w:ind w:left="0"/>
        <w:jc w:val="both"/>
      </w:pPr>
      <w:r>
        <w:rPr>
          <w:rFonts w:ascii="Times New Roman"/>
          <w:b w:val="false"/>
          <w:i w:val="false"/>
          <w:color w:val="000000"/>
          <w:sz w:val="28"/>
        </w:rPr>
        <w:t>
      3. Мемлекеттік қызметтер көрсету тәртібін айқындайтын заңға тәуелді нормативтік құқықтық актілерді қабылдау, өзгерту, толықтыру және олардың күшін жою мемлекеттік қызметтер көрсету сапасын бағалау және бақылау жөніндегі уәкілетті органның, мемлекеттік қызметтер көрсету саласындағы уәкілетті органның, цифрландыру саласындағы уәкілетті органның,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ұсыныстары негізінде, сондай-ақ мемлекеттік қызметтер көрсету сапасының қоғамдық мониторингі және (немесе) көрсетілетін қызметті алушылардың мемлекеттік қызметтер көрсету мәселелері жөніндегі өтініштерін қарау қорытындылары бойынша жүзеге асырылады.</w:t>
      </w:r>
    </w:p>
    <w:bookmarkEnd w:id="175"/>
    <w:bookmarkStart w:name="z390" w:id="176"/>
    <w:p>
      <w:pPr>
        <w:spacing w:after="0"/>
        <w:ind w:left="0"/>
        <w:jc w:val="both"/>
      </w:pPr>
      <w:r>
        <w:rPr>
          <w:rFonts w:ascii="Times New Roman"/>
          <w:b w:val="false"/>
          <w:i w:val="false"/>
          <w:color w:val="000000"/>
          <w:sz w:val="28"/>
        </w:rPr>
        <w:t>
      4. Мемлекеттік қызмет көрсету тәртібін айқындайтын заңға тәуелді нормативтік құқықтық акт мемлекеттік көрсетілетін қызметтер тізілімі бекітілген немесе оған өзгерістер мен толықтырулар енгізілген күннен бастап үш айдан кешіктірілмейтін мерзімде әзірленеді және бекітіледі.</w:t>
      </w:r>
    </w:p>
    <w:bookmarkEnd w:id="176"/>
    <w:bookmarkStart w:name="z391" w:id="177"/>
    <w:p>
      <w:pPr>
        <w:spacing w:after="0"/>
        <w:ind w:left="0"/>
        <w:jc w:val="both"/>
      </w:pPr>
      <w:r>
        <w:rPr>
          <w:rFonts w:ascii="Times New Roman"/>
          <w:b w:val="false"/>
          <w:i w:val="false"/>
          <w:color w:val="000000"/>
          <w:sz w:val="28"/>
        </w:rPr>
        <w:t>
      5. Қоғамдық маңызы бар қызметтерді көрсету тәртібін айқындайтын заңға тәуелді нормативтік құқықтық актілерді бекіту талап етілмейді.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06.04.2016 </w:t>
      </w:r>
      <w:r>
        <w:rPr>
          <w:rFonts w:ascii="Times New Roman"/>
          <w:b w:val="false"/>
          <w:i w:val="false"/>
          <w:color w:val="000000"/>
          <w:sz w:val="28"/>
        </w:rPr>
        <w:t>№ 484-V</w:t>
      </w:r>
      <w:r>
        <w:rPr>
          <w:rFonts w:ascii="Times New Roman"/>
          <w:b w:val="false"/>
          <w:i w:val="false"/>
          <w:color w:val="ff0000"/>
          <w:sz w:val="28"/>
        </w:rPr>
        <w:t xml:space="preserve"> (алғашқы ресми жарияланған күнінен кейін күнтізбелік отыз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Мемлекеттік қызмет көрсету тәртібін айқындайтын заңға тәуелді нормативтік құқықтық актінің мазмұнына қойылатын талаптар</w:t>
      </w:r>
    </w:p>
    <w:p>
      <w:pPr>
        <w:spacing w:after="0"/>
        <w:ind w:left="0"/>
        <w:jc w:val="both"/>
      </w:pPr>
      <w:r>
        <w:rPr>
          <w:rFonts w:ascii="Times New Roman"/>
          <w:b w:val="false"/>
          <w:i w:val="false"/>
          <w:color w:val="ff0000"/>
          <w:sz w:val="28"/>
        </w:rPr>
        <w:t xml:space="preserve">
      Ескерту. 14-баптың тақырыбы жаңа редакцияда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41" w:id="178"/>
    <w:p>
      <w:pPr>
        <w:spacing w:after="0"/>
        <w:ind w:left="0"/>
        <w:jc w:val="both"/>
      </w:pPr>
      <w:r>
        <w:rPr>
          <w:rFonts w:ascii="Times New Roman"/>
          <w:b w:val="false"/>
          <w:i w:val="false"/>
          <w:color w:val="000000"/>
          <w:sz w:val="28"/>
        </w:rPr>
        <w:t>
      Мемлекеттік қызмет көрсету тәртібін айқындайтын заңға тәуелді нормативтік құқықтық акт:</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43" w:id="179"/>
    <w:p>
      <w:pPr>
        <w:spacing w:after="0"/>
        <w:ind w:left="0"/>
        <w:jc w:val="both"/>
      </w:pPr>
      <w:r>
        <w:rPr>
          <w:rFonts w:ascii="Times New Roman"/>
          <w:b w:val="false"/>
          <w:i w:val="false"/>
          <w:color w:val="000000"/>
          <w:sz w:val="28"/>
        </w:rPr>
        <w:t>
      2) мыналардың:</w:t>
      </w:r>
    </w:p>
    <w:bookmarkEnd w:id="179"/>
    <w:p>
      <w:pPr>
        <w:spacing w:after="0"/>
        <w:ind w:left="0"/>
        <w:jc w:val="both"/>
      </w:pPr>
      <w:r>
        <w:rPr>
          <w:rFonts w:ascii="Times New Roman"/>
          <w:b w:val="false"/>
          <w:i w:val="false"/>
          <w:color w:val="000000"/>
          <w:sz w:val="28"/>
        </w:rPr>
        <w:t>
      мемлекеттік қызмет көрсету процесінде көрсетілетін қызметті берушінің, көрсетілетін қызметті бірлесіп берушінің құрылымдық бөлімшелерінің (қызметкерлерінің) әрекет ету;</w:t>
      </w:r>
    </w:p>
    <w:p>
      <w:pPr>
        <w:spacing w:after="0"/>
        <w:ind w:left="0"/>
        <w:jc w:val="both"/>
      </w:pPr>
      <w:r>
        <w:rPr>
          <w:rFonts w:ascii="Times New Roman"/>
          <w:b w:val="false"/>
          <w:i w:val="false"/>
          <w:color w:val="000000"/>
          <w:sz w:val="28"/>
        </w:rPr>
        <w:t>
      мемлекеттік қызмет көрсету процесінде көрсетілетін қызметті берушінің, көрсетілетін қызметті бірлесіп берушінің құрылымдық бөлімшелерінің (қызметкерлерінің) өзара іс-қимыл жасау;</w:t>
      </w:r>
    </w:p>
    <w:p>
      <w:pPr>
        <w:spacing w:after="0"/>
        <w:ind w:left="0"/>
        <w:jc w:val="both"/>
      </w:pPr>
      <w:r>
        <w:rPr>
          <w:rFonts w:ascii="Times New Roman"/>
          <w:b w:val="false"/>
          <w:i w:val="false"/>
          <w:color w:val="000000"/>
          <w:sz w:val="28"/>
        </w:rPr>
        <w:t>
      мемлекеттік қызмет көрсету процесінде Мемлекеттік корпорациямен және (немесе) өзге де көрсетілетін қызметті берушілермен, көрсетілетін қызметті бірлесіп берушілермен өзара іс-қимыл жасау, сондай-ақ цифрлық жүйелерді пайдалану;</w:t>
      </w:r>
    </w:p>
    <w:p>
      <w:pPr>
        <w:spacing w:after="0"/>
        <w:ind w:left="0"/>
        <w:jc w:val="both"/>
      </w:pPr>
      <w:r>
        <w:rPr>
          <w:rFonts w:ascii="Times New Roman"/>
          <w:b w:val="false"/>
          <w:i w:val="false"/>
          <w:color w:val="000000"/>
          <w:sz w:val="28"/>
        </w:rPr>
        <w:t>
      мемлекеттік қызмет көрсету нәтижесін беру тәртібін сипаттауды;</w:t>
      </w:r>
    </w:p>
    <w:bookmarkStart w:name="z244" w:id="180"/>
    <w:p>
      <w:pPr>
        <w:spacing w:after="0"/>
        <w:ind w:left="0"/>
        <w:jc w:val="both"/>
      </w:pPr>
      <w:r>
        <w:rPr>
          <w:rFonts w:ascii="Times New Roman"/>
          <w:b w:val="false"/>
          <w:i w:val="false"/>
          <w:color w:val="000000"/>
          <w:sz w:val="28"/>
        </w:rPr>
        <w:t>
      3)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және көрсетілетін қызметті берушілерге, көрсетілетін қызметті бірлесіп берушілерге жіберу тәртібін;</w:t>
      </w:r>
    </w:p>
    <w:bookmarkEnd w:id="180"/>
    <w:bookmarkStart w:name="z245" w:id="181"/>
    <w:p>
      <w:pPr>
        <w:spacing w:after="0"/>
        <w:ind w:left="0"/>
        <w:jc w:val="both"/>
      </w:pPr>
      <w:r>
        <w:rPr>
          <w:rFonts w:ascii="Times New Roman"/>
          <w:b w:val="false"/>
          <w:i w:val="false"/>
          <w:color w:val="000000"/>
          <w:sz w:val="28"/>
        </w:rPr>
        <w:t>
      3-1) мыналарды:</w:t>
      </w:r>
    </w:p>
    <w:bookmarkEnd w:id="181"/>
    <w:p>
      <w:pPr>
        <w:spacing w:after="0"/>
        <w:ind w:left="0"/>
        <w:jc w:val="both"/>
      </w:pPr>
      <w:r>
        <w:rPr>
          <w:rFonts w:ascii="Times New Roman"/>
          <w:b w:val="false"/>
          <w:i w:val="false"/>
          <w:color w:val="000000"/>
          <w:sz w:val="28"/>
        </w:rPr>
        <w:t>
      мемлекеттік көрсетілетін қызметтің атауын;</w:t>
      </w:r>
    </w:p>
    <w:p>
      <w:pPr>
        <w:spacing w:after="0"/>
        <w:ind w:left="0"/>
        <w:jc w:val="both"/>
      </w:pPr>
      <w:r>
        <w:rPr>
          <w:rFonts w:ascii="Times New Roman"/>
          <w:b w:val="false"/>
          <w:i w:val="false"/>
          <w:color w:val="000000"/>
          <w:sz w:val="28"/>
        </w:rPr>
        <w:t>
      мемлекеттік көрсетілетін қызметтің кіші түрінің (бар болса) атауын;</w:t>
      </w:r>
    </w:p>
    <w:p>
      <w:pPr>
        <w:spacing w:after="0"/>
        <w:ind w:left="0"/>
        <w:jc w:val="both"/>
      </w:pPr>
      <w:r>
        <w:rPr>
          <w:rFonts w:ascii="Times New Roman"/>
          <w:b w:val="false"/>
          <w:i w:val="false"/>
          <w:color w:val="000000"/>
          <w:sz w:val="28"/>
        </w:rPr>
        <w:t>
      көрсетілетін қызметті берушінің, көрсетілетін қызметті бірлесіп берушінің атауын;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тәсілдерін;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мерзімін;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нысанын;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нәтижесін;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w:t>
      </w:r>
    </w:p>
    <w:p>
      <w:pPr>
        <w:spacing w:after="0"/>
        <w:ind w:left="0"/>
        <w:jc w:val="both"/>
      </w:pPr>
      <w:r>
        <w:rPr>
          <w:rFonts w:ascii="Times New Roman"/>
          <w:b w:val="false"/>
          <w:i w:val="false"/>
          <w:color w:val="000000"/>
          <w:sz w:val="28"/>
        </w:rPr>
        <w:t>
      көрсетілетін қызметті берушінің, Мемлекеттік корпорацияның және ақпарат объектілерінің жұмыс графигін;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bookmarkStart w:name="z246" w:id="182"/>
    <w:p>
      <w:pPr>
        <w:spacing w:after="0"/>
        <w:ind w:left="0"/>
        <w:jc w:val="both"/>
      </w:pPr>
      <w:r>
        <w:rPr>
          <w:rFonts w:ascii="Times New Roman"/>
          <w:b w:val="false"/>
          <w:i w:val="false"/>
          <w:color w:val="000000"/>
          <w:sz w:val="28"/>
        </w:rPr>
        <w:t>
      4)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Мемлекеттік қызметтер көрсету тәртібін айқындайтын заңға тәуелді нормативтік құқықтық актілердің жобаларын жария талқылау</w:t>
      </w:r>
    </w:p>
    <w:p>
      <w:pPr>
        <w:spacing w:after="0"/>
        <w:ind w:left="0"/>
        <w:jc w:val="both"/>
      </w:pPr>
      <w:r>
        <w:rPr>
          <w:rFonts w:ascii="Times New Roman"/>
          <w:b w:val="false"/>
          <w:i w:val="false"/>
          <w:color w:val="ff0000"/>
          <w:sz w:val="28"/>
        </w:rPr>
        <w:t xml:space="preserve">
      Ескерту. 15-бап алып тасталды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16-бап. Мемлекеттік көрсетілетін қызмет регламентін әзірлеуге қойылатын талаптар</w:t>
      </w:r>
    </w:p>
    <w:p>
      <w:pPr>
        <w:spacing w:after="0"/>
        <w:ind w:left="0"/>
        <w:jc w:val="both"/>
      </w:pPr>
      <w:r>
        <w:rPr>
          <w:rFonts w:ascii="Times New Roman"/>
          <w:b w:val="false"/>
          <w:i w:val="false"/>
          <w:color w:val="ff0000"/>
          <w:sz w:val="28"/>
        </w:rPr>
        <w:t xml:space="preserve">
      Ескерту. 16-бап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17-бап. Мемлекеттік көрсетілетін қызмет регламентінің мазмұнына қойылатын талаптар</w:t>
      </w:r>
    </w:p>
    <w:p>
      <w:pPr>
        <w:spacing w:after="0"/>
        <w:ind w:left="0"/>
        <w:jc w:val="both"/>
      </w:pPr>
      <w:r>
        <w:rPr>
          <w:rFonts w:ascii="Times New Roman"/>
          <w:b w:val="false"/>
          <w:i w:val="false"/>
          <w:color w:val="ff0000"/>
          <w:sz w:val="28"/>
        </w:rPr>
        <w:t xml:space="preserve">
      Ескерту. 17-бап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1" w:id="183"/>
    <w:p>
      <w:pPr>
        <w:spacing w:after="0"/>
        <w:ind w:left="0"/>
        <w:jc w:val="left"/>
      </w:pPr>
      <w:r>
        <w:rPr>
          <w:rFonts w:ascii="Times New Roman"/>
          <w:b/>
          <w:i w:val="false"/>
          <w:color w:val="000000"/>
        </w:rPr>
        <w:t xml:space="preserve"> 4-тарау. Мемлекеттік немесе әлеуметтік жауапкершілігі бар қызметтер көрсету</w:t>
      </w:r>
    </w:p>
    <w:bookmarkEnd w:id="183"/>
    <w:p>
      <w:pPr>
        <w:spacing w:after="0"/>
        <w:ind w:left="0"/>
        <w:jc w:val="both"/>
      </w:pPr>
      <w:r>
        <w:rPr>
          <w:rFonts w:ascii="Times New Roman"/>
          <w:b w:val="false"/>
          <w:i w:val="false"/>
          <w:color w:val="ff0000"/>
          <w:sz w:val="28"/>
        </w:rPr>
        <w:t xml:space="preserve">
      Ескерту. 4-тараудың тақырыбы жаңа редакцияда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18-бап. Мемлекеттік немесе әлеуметтік жауапкершілігі бар қызметтер көрсету</w:t>
      </w:r>
    </w:p>
    <w:p>
      <w:pPr>
        <w:spacing w:after="0"/>
        <w:ind w:left="0"/>
        <w:jc w:val="both"/>
      </w:pPr>
      <w:r>
        <w:rPr>
          <w:rFonts w:ascii="Times New Roman"/>
          <w:b w:val="false"/>
          <w:i w:val="false"/>
          <w:color w:val="ff0000"/>
          <w:sz w:val="28"/>
        </w:rPr>
        <w:t xml:space="preserve">
      Ескерту. 18-баптың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96" w:id="184"/>
    <w:p>
      <w:pPr>
        <w:spacing w:after="0"/>
        <w:ind w:left="0"/>
        <w:jc w:val="both"/>
      </w:pPr>
      <w:r>
        <w:rPr>
          <w:rFonts w:ascii="Times New Roman"/>
          <w:b w:val="false"/>
          <w:i w:val="false"/>
          <w:color w:val="000000"/>
          <w:sz w:val="28"/>
        </w:rPr>
        <w:t>
      1. Мемлекеттік немесе әлеуметтік жауапкершілігі бар қызметтерді көрсетілетін қызметті берушілер көрсетеді.</w:t>
      </w:r>
    </w:p>
    <w:bookmarkEnd w:id="184"/>
    <w:bookmarkStart w:name="z297" w:id="185"/>
    <w:p>
      <w:pPr>
        <w:spacing w:after="0"/>
        <w:ind w:left="0"/>
        <w:jc w:val="both"/>
      </w:pPr>
      <w:r>
        <w:rPr>
          <w:rFonts w:ascii="Times New Roman"/>
          <w:b w:val="false"/>
          <w:i w:val="false"/>
          <w:color w:val="000000"/>
          <w:sz w:val="28"/>
        </w:rPr>
        <w:t xml:space="preserve">
      2. Мемлекеттік немесе әлеуметтік жауапкершілігі бар қызметтер көрсетуге өтініштерді қабылдау және көрсетілетін қызметті алушыға олардың нәтижелерін беру: </w:t>
      </w:r>
    </w:p>
    <w:bookmarkEnd w:id="185"/>
    <w:bookmarkStart w:name="z301" w:id="186"/>
    <w:p>
      <w:pPr>
        <w:spacing w:after="0"/>
        <w:ind w:left="0"/>
        <w:jc w:val="both"/>
      </w:pPr>
      <w:r>
        <w:rPr>
          <w:rFonts w:ascii="Times New Roman"/>
          <w:b w:val="false"/>
          <w:i w:val="false"/>
          <w:color w:val="000000"/>
          <w:sz w:val="28"/>
        </w:rPr>
        <w:t>
      1) көрсетілетін қызметті берушілер арқылы;</w:t>
      </w:r>
    </w:p>
    <w:bookmarkEnd w:id="186"/>
    <w:bookmarkStart w:name="z298" w:id="1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Мемлекеттік корпорация арқылы;</w:t>
      </w:r>
    </w:p>
    <w:bookmarkEnd w:id="187"/>
    <w:bookmarkStart w:name="z300" w:id="188"/>
    <w:p>
      <w:pPr>
        <w:spacing w:after="0"/>
        <w:ind w:left="0"/>
        <w:jc w:val="both"/>
      </w:pPr>
      <w:r>
        <w:rPr>
          <w:rFonts w:ascii="Times New Roman"/>
          <w:b w:val="false"/>
          <w:i w:val="false"/>
          <w:color w:val="000000"/>
          <w:sz w:val="28"/>
        </w:rPr>
        <w:t>
      3) әріптестік ұйымдар арқылы;</w:t>
      </w:r>
    </w:p>
    <w:bookmarkEnd w:id="188"/>
    <w:bookmarkStart w:name="z302" w:id="189"/>
    <w:p>
      <w:pPr>
        <w:spacing w:after="0"/>
        <w:ind w:left="0"/>
        <w:jc w:val="both"/>
      </w:pPr>
      <w:r>
        <w:rPr>
          <w:rFonts w:ascii="Times New Roman"/>
          <w:b w:val="false"/>
          <w:i w:val="false"/>
          <w:color w:val="000000"/>
          <w:sz w:val="28"/>
        </w:rPr>
        <w:t>
      4) "цифрлық үкімет" веб-порталы арқылы;</w:t>
      </w:r>
    </w:p>
    <w:bookmarkEnd w:id="189"/>
    <w:bookmarkStart w:name="z303" w:id="190"/>
    <w:p>
      <w:pPr>
        <w:spacing w:after="0"/>
        <w:ind w:left="0"/>
        <w:jc w:val="both"/>
      </w:pPr>
      <w:r>
        <w:rPr>
          <w:rFonts w:ascii="Times New Roman"/>
          <w:b w:val="false"/>
          <w:i w:val="false"/>
          <w:color w:val="000000"/>
          <w:sz w:val="28"/>
        </w:rPr>
        <w:t>
      5) стационарлық абоненттік құрылғы арқылы;</w:t>
      </w:r>
    </w:p>
    <w:bookmarkEnd w:id="190"/>
    <w:bookmarkStart w:name="z304" w:id="191"/>
    <w:p>
      <w:pPr>
        <w:spacing w:after="0"/>
        <w:ind w:left="0"/>
        <w:jc w:val="both"/>
      </w:pPr>
      <w:r>
        <w:rPr>
          <w:rFonts w:ascii="Times New Roman"/>
          <w:b w:val="false"/>
          <w:i w:val="false"/>
          <w:color w:val="000000"/>
          <w:sz w:val="28"/>
        </w:rPr>
        <w:t>
      6) ұялы байланыстың абоненттік құрылғысы арқылы;</w:t>
      </w:r>
    </w:p>
    <w:bookmarkEnd w:id="191"/>
    <w:bookmarkStart w:name="z305" w:id="192"/>
    <w:p>
      <w:pPr>
        <w:spacing w:after="0"/>
        <w:ind w:left="0"/>
        <w:jc w:val="both"/>
      </w:pPr>
      <w:r>
        <w:rPr>
          <w:rFonts w:ascii="Times New Roman"/>
          <w:b w:val="false"/>
          <w:i w:val="false"/>
          <w:color w:val="000000"/>
          <w:sz w:val="28"/>
        </w:rPr>
        <w:t>
      7) орталық мемлекеттік органдар айқындаған ақпараттандыру объектілері арқылы жүзеге асырылады.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Мемлекеттік немесе әлеуметтік жауапкершілігі бар қызметтерді көрсету мерзімдері</w:t>
      </w:r>
    </w:p>
    <w:bookmarkStart w:name="z393" w:id="193"/>
    <w:p>
      <w:pPr>
        <w:spacing w:after="0"/>
        <w:ind w:left="0"/>
        <w:jc w:val="both"/>
      </w:pPr>
      <w:r>
        <w:rPr>
          <w:rFonts w:ascii="Times New Roman"/>
          <w:b w:val="false"/>
          <w:i w:val="false"/>
          <w:color w:val="000000"/>
          <w:sz w:val="28"/>
        </w:rPr>
        <w:t>
      1. Мерзім басталуы тиіс оқиғаны немесе мемлекеттік немесе әлеуметтік жауапкершілігі бар қызметтер көрсету саласындағы заңнамада көзделген жылдармен, айлармен, күндермен, сағаттармен немесе минуттармен есептелетін уақыт кезеңін көрсете отырып, күнтізбелік күнмен айқындалады.</w:t>
      </w:r>
    </w:p>
    <w:bookmarkEnd w:id="193"/>
    <w:p>
      <w:pPr>
        <w:spacing w:after="0"/>
        <w:ind w:left="0"/>
        <w:jc w:val="both"/>
      </w:pPr>
      <w:r>
        <w:rPr>
          <w:rFonts w:ascii="Times New Roman"/>
          <w:b w:val="false"/>
          <w:i w:val="false"/>
          <w:color w:val="000000"/>
          <w:sz w:val="28"/>
        </w:rPr>
        <w:t>
      Мемлекеттік немесе әлеуметтік жауапкершілігі бар қызметтер мемлекеттік немесе әлеуметтік жауапкершілігі бар қызметтер көрсету тәртібін айқындайтын заңға тәуелді нормативтік құқықтық актілерде белгіленген мерзімдерде көрсетіледі.</w:t>
      </w:r>
    </w:p>
    <w:p>
      <w:pPr>
        <w:spacing w:after="0"/>
        <w:ind w:left="0"/>
        <w:jc w:val="both"/>
      </w:pPr>
      <w:r>
        <w:rPr>
          <w:rFonts w:ascii="Times New Roman"/>
          <w:b w:val="false"/>
          <w:i w:val="false"/>
          <w:color w:val="000000"/>
          <w:sz w:val="28"/>
        </w:rPr>
        <w:t>
      Мерзімнің аяқталуы көрсетілетін қызметті берушілерді, көрсетілетін қызметті бірлесіп берушілерді мемлекеттік немесе әлеуметтік жауапкершілігі бар қызметтер көрсетуден босатпайды.</w:t>
      </w:r>
    </w:p>
    <w:p>
      <w:pPr>
        <w:spacing w:after="0"/>
        <w:ind w:left="0"/>
        <w:jc w:val="both"/>
      </w:pPr>
      <w:r>
        <w:rPr>
          <w:rFonts w:ascii="Times New Roman"/>
          <w:b w:val="false"/>
          <w:i w:val="false"/>
          <w:color w:val="000000"/>
          <w:sz w:val="28"/>
        </w:rPr>
        <w:t>
      Мемлекеттік немесе әлеуметтік жауапкершілігі бар қызметтерді көрсету мерзімдері осы Заңда белгіленген жағдайларда тоқтатыла тұруы мүмкін.</w:t>
      </w:r>
    </w:p>
    <w:p>
      <w:pPr>
        <w:spacing w:after="0"/>
        <w:ind w:left="0"/>
        <w:jc w:val="both"/>
      </w:pPr>
      <w:r>
        <w:rPr>
          <w:rFonts w:ascii="Times New Roman"/>
          <w:b w:val="false"/>
          <w:i w:val="false"/>
          <w:color w:val="000000"/>
          <w:sz w:val="28"/>
        </w:rPr>
        <w:t>
      Мемлекеттік немесе әлеуметтік жауапкершілігі бар қызметтерді көрсету мерзімдерін ұзартуға жол берілмейді.</w:t>
      </w:r>
    </w:p>
    <w:bookmarkStart w:name="z394" w:id="194"/>
    <w:p>
      <w:pPr>
        <w:spacing w:after="0"/>
        <w:ind w:left="0"/>
        <w:jc w:val="both"/>
      </w:pPr>
      <w:r>
        <w:rPr>
          <w:rFonts w:ascii="Times New Roman"/>
          <w:b w:val="false"/>
          <w:i w:val="false"/>
          <w:color w:val="000000"/>
          <w:sz w:val="28"/>
        </w:rPr>
        <w:t>
      2. Жылдармен есептелетін мерзім мерзімнің соңғы жылының тиісті айында және күнінде аяқталады.</w:t>
      </w:r>
    </w:p>
    <w:bookmarkEnd w:id="194"/>
    <w:p>
      <w:pPr>
        <w:spacing w:after="0"/>
        <w:ind w:left="0"/>
        <w:jc w:val="both"/>
      </w:pPr>
      <w:r>
        <w:rPr>
          <w:rFonts w:ascii="Times New Roman"/>
          <w:b w:val="false"/>
          <w:i w:val="false"/>
          <w:color w:val="000000"/>
          <w:sz w:val="28"/>
        </w:rPr>
        <w:t>
      Айлармен есептелетін мерзім мерзімнің соңғы айының тиісті күнінде аяқталады. Егер айлармен есептелетін мерзімнің соңы тиісті күні жоқ айға келетін болса, онда мерзім осы айдың соңғы күнінде аяқталады.</w:t>
      </w:r>
    </w:p>
    <w:p>
      <w:pPr>
        <w:spacing w:after="0"/>
        <w:ind w:left="0"/>
        <w:jc w:val="both"/>
      </w:pPr>
      <w:r>
        <w:rPr>
          <w:rFonts w:ascii="Times New Roman"/>
          <w:b w:val="false"/>
          <w:i w:val="false"/>
          <w:color w:val="000000"/>
          <w:sz w:val="28"/>
        </w:rPr>
        <w:t>
      Күндермен есептелетін мерзім белгіленген кезеңнің соңғы күнінде аяқталады. Егер мемлекеттік немесе әлеуметтік жауапкершілігі бар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Мерзімнің соңғы күні жұмыс істемейтін күнге тура келетін жағдайларда, одан кейінгі жұмыс күні жылдармен, айлармен және күндермен есептелетін мерзім аяқталатын күн болып есептеледі.</w:t>
      </w:r>
    </w:p>
    <w:p>
      <w:pPr>
        <w:spacing w:after="0"/>
        <w:ind w:left="0"/>
        <w:jc w:val="both"/>
      </w:pPr>
      <w:r>
        <w:rPr>
          <w:rFonts w:ascii="Times New Roman"/>
          <w:b w:val="false"/>
          <w:i w:val="false"/>
          <w:color w:val="000000"/>
          <w:sz w:val="28"/>
        </w:rPr>
        <w:t>
      Күндермен есептелетін мемлекеттік немесе әлеуметтік жауапкершілігі бар қызметтерді көрсету мерзімі жұмыс күндерімен есептеледі.</w:t>
      </w:r>
    </w:p>
    <w:p>
      <w:pPr>
        <w:spacing w:after="0"/>
        <w:ind w:left="0"/>
        <w:jc w:val="both"/>
      </w:pPr>
      <w:r>
        <w:rPr>
          <w:rFonts w:ascii="Times New Roman"/>
          <w:b w:val="false"/>
          <w:i w:val="false"/>
          <w:color w:val="000000"/>
          <w:sz w:val="28"/>
        </w:rPr>
        <w:t>
      Сағаттармен немесе минуттармен есептелетін мерзім белгіленген кезеңнің соңғы сағатында немес минутында аяқталады.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18-2-бап. Мемлекеттік немесе әлеуметтік жауапкершілігі бар қызметтерді көрсету мерзімдерін тоқтата тұру</w:t>
      </w:r>
    </w:p>
    <w:bookmarkStart w:name="z396" w:id="195"/>
    <w:p>
      <w:pPr>
        <w:spacing w:after="0"/>
        <w:ind w:left="0"/>
        <w:jc w:val="both"/>
      </w:pPr>
      <w:r>
        <w:rPr>
          <w:rFonts w:ascii="Times New Roman"/>
          <w:b w:val="false"/>
          <w:i w:val="false"/>
          <w:color w:val="000000"/>
          <w:sz w:val="28"/>
        </w:rPr>
        <w:t>
      1. Мемлекеттік немесе әлеуметтік жауапкершілігі бар қызмет көрсету процесін тоқтата тұру үшін негіздер мемлекеттік қызмет көрсету тәртібін айқындайтын заңға тәуелді нормативтік құқықтық актіде немесе әлеуметтік жауапкершілігі бар қызмет көрсету қағидаларында белгіленеді.</w:t>
      </w:r>
    </w:p>
    <w:bookmarkEnd w:id="195"/>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 тоқтата тұру көрсетілетін қызметті беруші мемлекеттік немесе әлеуметтік жауапкершілігі бар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немесе әлеуметтік жауапкершілігі бар қызмет көрсету мерзімінің өтуі көрсетілетін қызметті беруші немесе көрсетілетін қызметті бірлесіп беруші мемлекеттік немесе әлеуметтік жауапкершілігі бар қызмет көрсету процесін қайта бастау туралы шешім шығарған күннен бастап қайта басталады.</w:t>
      </w:r>
    </w:p>
    <w:bookmarkStart w:name="z397" w:id="196"/>
    <w:p>
      <w:pPr>
        <w:spacing w:after="0"/>
        <w:ind w:left="0"/>
        <w:jc w:val="both"/>
      </w:pPr>
      <w:r>
        <w:rPr>
          <w:rFonts w:ascii="Times New Roman"/>
          <w:b w:val="false"/>
          <w:i w:val="false"/>
          <w:color w:val="000000"/>
          <w:sz w:val="28"/>
        </w:rPr>
        <w:t>
      2. Көрсетілетін қызметті беруші немесе көрсетілетін қызметті бірлесіп беруші мемлекеттік немесе әлеуметтік жауапкершілігі бар қызмет көрсету процесін мынадай:</w:t>
      </w:r>
    </w:p>
    <w:bookmarkEnd w:id="196"/>
    <w:bookmarkStart w:name="z398" w:id="197"/>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97"/>
    <w:bookmarkStart w:name="z399" w:id="19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98"/>
    <w:bookmarkStart w:name="z400" w:id="199"/>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немесе әлеуметтік жауапкершілігі бар қызмет көрсету мүмкін болмаған;</w:t>
      </w:r>
    </w:p>
    <w:bookmarkEnd w:id="199"/>
    <w:bookmarkStart w:name="z407" w:id="200"/>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және әлеуметтік жауапкершілігі бар қызмет көрсету қағидаларында көзделген тізбеге сәйкес құжаттардың толық топтамасы ұсынылмаған жағдайларда тоқтата тұруға міндетті.</w:t>
      </w:r>
    </w:p>
    <w:bookmarkEnd w:id="200"/>
    <w:bookmarkStart w:name="z408" w:id="201"/>
    <w:p>
      <w:pPr>
        <w:spacing w:after="0"/>
        <w:ind w:left="0"/>
        <w:jc w:val="both"/>
      </w:pPr>
      <w:r>
        <w:rPr>
          <w:rFonts w:ascii="Times New Roman"/>
          <w:b w:val="false"/>
          <w:i w:val="false"/>
          <w:color w:val="000000"/>
          <w:sz w:val="28"/>
        </w:rPr>
        <w:t>
      2-1. Осы баптың 2-тармағының 4) тармақшасында көзделген негіз бойынша мемлекеттік немесе әлеуметтік жауапкершілігі бар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немесе көрсетілетін қызметті бірлесіп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bookmarkEnd w:id="201"/>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p>
      <w:pPr>
        <w:spacing w:after="0"/>
        <w:ind w:left="0"/>
        <w:jc w:val="both"/>
      </w:pPr>
      <w:r>
        <w:rPr>
          <w:rFonts w:ascii="Times New Roman"/>
          <w:b w:val="false"/>
          <w:i w:val="false"/>
          <w:color w:val="000000"/>
          <w:sz w:val="28"/>
        </w:rPr>
        <w:t>
      Бұл ретте осы баптың 2-тармағының 4) тармақшасында көзделген негіз бойынша мемлекеттік немесе әлеуметтік жауапкершілігі бар қызмет көрсету мерзімін тоқтата тұру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қызметтерге қолданылмайды.</w:t>
      </w:r>
    </w:p>
    <w:bookmarkStart w:name="z401" w:id="202"/>
    <w:p>
      <w:pPr>
        <w:spacing w:after="0"/>
        <w:ind w:left="0"/>
        <w:jc w:val="both"/>
      </w:pPr>
      <w:r>
        <w:rPr>
          <w:rFonts w:ascii="Times New Roman"/>
          <w:b w:val="false"/>
          <w:i w:val="false"/>
          <w:color w:val="000000"/>
          <w:sz w:val="28"/>
        </w:rPr>
        <w:t>
      3. Мемлекеттік немесе әлеуметтік жауапкершілігі бар қызмет көрсету процесі:</w:t>
      </w:r>
    </w:p>
    <w:bookmarkEnd w:id="202"/>
    <w:bookmarkStart w:name="z402" w:id="203"/>
    <w:p>
      <w:pPr>
        <w:spacing w:after="0"/>
        <w:ind w:left="0"/>
        <w:jc w:val="both"/>
      </w:pPr>
      <w:r>
        <w:rPr>
          <w:rFonts w:ascii="Times New Roman"/>
          <w:b w:val="false"/>
          <w:i w:val="false"/>
          <w:color w:val="000000"/>
          <w:sz w:val="28"/>
        </w:rPr>
        <w:t>
      1) осы баптың 2-тармағының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bookmarkEnd w:id="203"/>
    <w:bookmarkStart w:name="z403" w:id="204"/>
    <w:p>
      <w:pPr>
        <w:spacing w:after="0"/>
        <w:ind w:left="0"/>
        <w:jc w:val="both"/>
      </w:pPr>
      <w:r>
        <w:rPr>
          <w:rFonts w:ascii="Times New Roman"/>
          <w:b w:val="false"/>
          <w:i w:val="false"/>
          <w:color w:val="000000"/>
          <w:sz w:val="28"/>
        </w:rPr>
        <w:t>
      2) осы баптың 2-тармағының 3) тармақшасында көзделген жағдайларда – мемлекеттік орган ұстанымды айқындағанға дейін,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204"/>
    <w:bookmarkStart w:name="z409" w:id="205"/>
    <w:p>
      <w:pPr>
        <w:spacing w:after="0"/>
        <w:ind w:left="0"/>
        <w:jc w:val="both"/>
      </w:pPr>
      <w:r>
        <w:rPr>
          <w:rFonts w:ascii="Times New Roman"/>
          <w:b w:val="false"/>
          <w:i w:val="false"/>
          <w:color w:val="000000"/>
          <w:sz w:val="28"/>
        </w:rPr>
        <w:t>
      3) осы баптың 2-тармағының 4) тармақшасында көзделген жағдайларда, анықталған кемшіліктер көрсетілетін қызметті беруші немесе көрсетілетін қызметті бірлесіп беруші белгілеген ақылға қонымды мерзімде жойылғанға дейін тоқтатыла тұрады.</w:t>
      </w:r>
    </w:p>
    <w:bookmarkEnd w:id="205"/>
    <w:p>
      <w:pPr>
        <w:spacing w:after="0"/>
        <w:ind w:left="0"/>
        <w:jc w:val="both"/>
      </w:pPr>
      <w:r>
        <w:rPr>
          <w:rFonts w:ascii="Times New Roman"/>
          <w:b w:val="false"/>
          <w:i w:val="false"/>
          <w:color w:val="000000"/>
          <w:sz w:val="28"/>
        </w:rPr>
        <w:t>
      Осы тармақтың бірінші бөлігінің 3) тармақшасында көзделген тоқтата тұру мерзімі мемлекеттік қызмет көрсету тәртібін айқындайтын заңға тәуелді нормативтік құқықтық актіде немесе әлеуметтік жауапкершілігі бар қызмет көрсету қағидаларында белгіленген тиісті мемлекеттік немесе әлеуметтік жауапкершілігі бар қызмет көрсетудің жалпы мерзімінен аспауға тиіс.</w:t>
      </w:r>
    </w:p>
    <w:bookmarkStart w:name="z404" w:id="206"/>
    <w:p>
      <w:pPr>
        <w:spacing w:after="0"/>
        <w:ind w:left="0"/>
        <w:jc w:val="both"/>
      </w:pPr>
      <w:r>
        <w:rPr>
          <w:rFonts w:ascii="Times New Roman"/>
          <w:b w:val="false"/>
          <w:i w:val="false"/>
          <w:color w:val="000000"/>
          <w:sz w:val="28"/>
        </w:rPr>
        <w:t xml:space="preserve">
      4. Көрсетілетін қызметті беруші көрсетілетін қызметті алушының өтінішхаты бойынша немесе өз бастамасы бойынша мемлекеттік немесе әлеуметтік жауапкершілігі бар қызмет көрсету процесін мынадай: </w:t>
      </w:r>
    </w:p>
    <w:bookmarkEnd w:id="206"/>
    <w:bookmarkStart w:name="z405" w:id="207"/>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207"/>
    <w:bookmarkStart w:name="z406" w:id="208"/>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тұруға құқылы.</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18-3-бап. Көшіп келушілерге мемлекеттік және әлеуметтік жауапкершілігі бар қызметтер көрсету</w:t>
      </w:r>
    </w:p>
    <w:p>
      <w:pPr>
        <w:spacing w:after="0"/>
        <w:ind w:left="0"/>
        <w:jc w:val="both"/>
      </w:pPr>
      <w:r>
        <w:rPr>
          <w:rFonts w:ascii="Times New Roman"/>
          <w:b w:val="false"/>
          <w:i w:val="false"/>
          <w:color w:val="000000"/>
          <w:sz w:val="28"/>
        </w:rPr>
        <w:t>
      Шетел азаматтары мен азаматтығы жоқ адамдарға мемлекеттік және әлеуметтік жауапкершілігі бар қызметтер көрсету кезінде көшіп келушілердің эталондық дерекқорының мәліметтері негізінде олардың Қазақстан Республикасының халықтың көші-қоны саласындағы заңнамасында белгіленген тәртіппен Қазақстан Республикасында болуының (тұруының) сәйкестігіне мәліметтерді тексеру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18-3-баппен толықтырылды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Көрсетілетін қызметті берушілердің мемлекеттік немесе әлеуметтік жауапкершілігі бар қызметтер көрсетуі</w:t>
      </w:r>
    </w:p>
    <w:bookmarkStart w:name="z356" w:id="209"/>
    <w:p>
      <w:pPr>
        <w:spacing w:after="0"/>
        <w:ind w:left="0"/>
        <w:jc w:val="both"/>
      </w:pPr>
      <w:r>
        <w:rPr>
          <w:rFonts w:ascii="Times New Roman"/>
          <w:b w:val="false"/>
          <w:i w:val="false"/>
          <w:color w:val="000000"/>
          <w:sz w:val="28"/>
        </w:rPr>
        <w:t>
      1. Көрсетілетін қызметті берушілердің (көрсетілетін қызметті бірлесіп берушілердің) мемлекеттік қызметтер көрсетуіне қойылатын талаптар мен оның тәртібі мемлекеттік қызметтер көрсету тәртібін айқындайтын заңға тәуелді нормативтік құқықтық актіде айқындалады.</w:t>
      </w:r>
    </w:p>
    <w:bookmarkEnd w:id="209"/>
    <w:bookmarkStart w:name="z357" w:id="210"/>
    <w:p>
      <w:pPr>
        <w:spacing w:after="0"/>
        <w:ind w:left="0"/>
        <w:jc w:val="both"/>
      </w:pPr>
      <w:r>
        <w:rPr>
          <w:rFonts w:ascii="Times New Roman"/>
          <w:b w:val="false"/>
          <w:i w:val="false"/>
          <w:color w:val="000000"/>
          <w:sz w:val="28"/>
        </w:rPr>
        <w:t>
      2. Әлеуметтік жауапкершілігі бар қызметтер көрсетуге қойылатын талаптар мен оның тәртібін көрсетілетін қызметті берушілер әлеуметтік жауапкершілігі бар қызметтер көрсетудің үлгілік қағидаларына сәйкес әзірлейді және көрсетілетін қызметті берушілер осы Заңның талаптарына сәйкес бекітеді.</w:t>
      </w:r>
    </w:p>
    <w:bookmarkEnd w:id="210"/>
    <w:bookmarkStart w:name="z358" w:id="211"/>
    <w:p>
      <w:pPr>
        <w:spacing w:after="0"/>
        <w:ind w:left="0"/>
        <w:jc w:val="both"/>
      </w:pPr>
      <w:r>
        <w:rPr>
          <w:rFonts w:ascii="Times New Roman"/>
          <w:b w:val="false"/>
          <w:i w:val="false"/>
          <w:color w:val="000000"/>
          <w:sz w:val="28"/>
        </w:rPr>
        <w:t>
      3.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 көрсету тәртібін айқындайтын заңға тәуелді нормативтік құқықтық актіде немесе әлеуметтік жауапкершілігі бар қызмет көрсету қағидаларында көзделген тізбеге сәйкес құжаттардың толық топтамасын ұсынбаған жағдайда көрсетілетін қызметті беруші өтініштерді цифрлық күту парағы арқылы қабылдайды.</w:t>
      </w:r>
    </w:p>
    <w:bookmarkEnd w:id="211"/>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 тәртібін айқындайтын заңға тәуелді нормативтік құқықтық актіде немесе әлеуметтік жауапкершілігі бар қызмет көрсету қағидаларында белгіленген тиісті мемлекеттік немесе әлеуметтік жауапкершілігі бар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Start w:name="z359" w:id="212"/>
    <w:p>
      <w:pPr>
        <w:spacing w:after="0"/>
        <w:ind w:left="0"/>
        <w:jc w:val="both"/>
      </w:pPr>
      <w:r>
        <w:rPr>
          <w:rFonts w:ascii="Times New Roman"/>
          <w:b w:val="false"/>
          <w:i w:val="false"/>
          <w:color w:val="000000"/>
          <w:sz w:val="28"/>
        </w:rPr>
        <w:t>
      4. Осы баптың 3-тармағының ережелері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қызметтерге қолданылмайды.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Көрсетілетін қызметті берушілердің және көрсетілетін қызметті бірлесіп берушілердің мемлекеттік немесе әлеуметтік жауапкершілігі бар қызметтер көрсетуден бас тартуы</w:t>
      </w:r>
    </w:p>
    <w:p>
      <w:pPr>
        <w:spacing w:after="0"/>
        <w:ind w:left="0"/>
        <w:jc w:val="both"/>
      </w:pPr>
      <w:r>
        <w:rPr>
          <w:rFonts w:ascii="Times New Roman"/>
          <w:b w:val="false"/>
          <w:i w:val="false"/>
          <w:color w:val="ff0000"/>
          <w:sz w:val="28"/>
        </w:rPr>
        <w:t xml:space="preserve">
      Ескерту. 19-1-баптың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ff0000"/>
          <w:sz w:val="28"/>
        </w:rPr>
        <w:t>№ 291-VIII</w:t>
      </w:r>
      <w:r>
        <w:rPr>
          <w:rFonts w:ascii="Times New Roman"/>
          <w:b w:val="false"/>
          <w:i w:val="false"/>
          <w:color w:val="ff0000"/>
          <w:sz w:val="28"/>
        </w:rPr>
        <w:t xml:space="preserve"> (12.07.2026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59" w:id="213"/>
    <w:p>
      <w:pPr>
        <w:spacing w:after="0"/>
        <w:ind w:left="0"/>
        <w:jc w:val="both"/>
      </w:pPr>
      <w:r>
        <w:rPr>
          <w:rFonts w:ascii="Times New Roman"/>
          <w:b w:val="false"/>
          <w:i w:val="false"/>
          <w:color w:val="000000"/>
          <w:sz w:val="28"/>
        </w:rPr>
        <w:t>
      1. Көрсетілетін қызметті беруші мемлекеттік немесе әлеуметтік жауапкершілігі бар қызмет көрсетуден бас тартқан кезде көрсетілетін қызметті алушыға бас тартудың себептерін көрсете отырып, жауап жібереді.</w:t>
      </w:r>
    </w:p>
    <w:bookmarkEnd w:id="213"/>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Start w:name="z360" w:id="214"/>
    <w:p>
      <w:pPr>
        <w:spacing w:after="0"/>
        <w:ind w:left="0"/>
        <w:jc w:val="both"/>
      </w:pPr>
      <w:r>
        <w:rPr>
          <w:rFonts w:ascii="Times New Roman"/>
          <w:b w:val="false"/>
          <w:i w:val="false"/>
          <w:color w:val="000000"/>
          <w:sz w:val="28"/>
        </w:rPr>
        <w:t>
      1-1 Мемлекеттік немесе әлеуметтік жауапкершілігі бар көрсетілетін қызметті алу құқығының туындауына қатысы жоқ талаптар осы қызметті көрсетуден бас тартуға негіз бола алмайды.</w:t>
      </w:r>
    </w:p>
    <w:bookmarkEnd w:id="214"/>
    <w:bookmarkStart w:name="z361" w:id="215"/>
    <w:p>
      <w:pPr>
        <w:spacing w:after="0"/>
        <w:ind w:left="0"/>
        <w:jc w:val="both"/>
      </w:pPr>
      <w:r>
        <w:rPr>
          <w:rFonts w:ascii="Times New Roman"/>
          <w:b w:val="false"/>
          <w:i w:val="false"/>
          <w:color w:val="000000"/>
          <w:sz w:val="28"/>
        </w:rPr>
        <w:t>
      1-2. Мемлекеттік қызмет көрсетуден бас тартылған кезде көрсетілетін қызметті алушымен тыңдау өткізілмейді.</w:t>
      </w:r>
    </w:p>
    <w:bookmarkEnd w:id="215"/>
    <w:bookmarkStart w:name="z60" w:id="216"/>
    <w:p>
      <w:pPr>
        <w:spacing w:after="0"/>
        <w:ind w:left="0"/>
        <w:jc w:val="both"/>
      </w:pPr>
      <w:r>
        <w:rPr>
          <w:rFonts w:ascii="Times New Roman"/>
          <w:b w:val="false"/>
          <w:i w:val="false"/>
          <w:color w:val="000000"/>
          <w:sz w:val="28"/>
        </w:rPr>
        <w:t>
      2. Көрсетілетін қызметті берушілер және көрсетілетін қызметті бірлесіп берушілер мынадай негіздер:</w:t>
      </w:r>
    </w:p>
    <w:bookmarkEnd w:id="216"/>
    <w:bookmarkStart w:name="z254" w:id="217"/>
    <w:p>
      <w:pPr>
        <w:spacing w:after="0"/>
        <w:ind w:left="0"/>
        <w:jc w:val="both"/>
      </w:pPr>
      <w:r>
        <w:rPr>
          <w:rFonts w:ascii="Times New Roman"/>
          <w:b w:val="false"/>
          <w:i w:val="false"/>
          <w:color w:val="000000"/>
          <w:sz w:val="28"/>
        </w:rPr>
        <w:t>
      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еместігін анықтау;</w:t>
      </w:r>
    </w:p>
    <w:bookmarkEnd w:id="217"/>
    <w:bookmarkStart w:name="z255" w:id="218"/>
    <w:p>
      <w:pPr>
        <w:spacing w:after="0"/>
        <w:ind w:left="0"/>
        <w:jc w:val="both"/>
      </w:pPr>
      <w:r>
        <w:rPr>
          <w:rFonts w:ascii="Times New Roman"/>
          <w:b w:val="false"/>
          <w:i w:val="false"/>
          <w:color w:val="000000"/>
          <w:sz w:val="28"/>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218"/>
    <w:bookmarkStart w:name="z256" w:id="219"/>
    <w:p>
      <w:pPr>
        <w:spacing w:after="0"/>
        <w:ind w:left="0"/>
        <w:jc w:val="both"/>
      </w:pPr>
      <w:r>
        <w:rPr>
          <w:rFonts w:ascii="Times New Roman"/>
          <w:b w:val="false"/>
          <w:i w:val="false"/>
          <w:color w:val="000000"/>
          <w:sz w:val="28"/>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bookmarkEnd w:id="219"/>
    <w:bookmarkStart w:name="z257" w:id="220"/>
    <w:p>
      <w:pPr>
        <w:spacing w:after="0"/>
        <w:ind w:left="0"/>
        <w:jc w:val="both"/>
      </w:pPr>
      <w:r>
        <w:rPr>
          <w:rFonts w:ascii="Times New Roman"/>
          <w:b w:val="false"/>
          <w:i w:val="false"/>
          <w:color w:val="000000"/>
          <w:sz w:val="28"/>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220"/>
    <w:bookmarkStart w:name="z258" w:id="221"/>
    <w:p>
      <w:pPr>
        <w:spacing w:after="0"/>
        <w:ind w:left="0"/>
        <w:jc w:val="both"/>
      </w:pPr>
      <w:r>
        <w:rPr>
          <w:rFonts w:ascii="Times New Roman"/>
          <w:b w:val="false"/>
          <w:i w:val="false"/>
          <w:color w:val="000000"/>
          <w:sz w:val="28"/>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bookmarkEnd w:id="221"/>
    <w:bookmarkStart w:name="z259" w:id="222"/>
    <w:p>
      <w:pPr>
        <w:spacing w:after="0"/>
        <w:ind w:left="0"/>
        <w:jc w:val="both"/>
      </w:pPr>
      <w:r>
        <w:rPr>
          <w:rFonts w:ascii="Times New Roman"/>
          <w:b w:val="false"/>
          <w:i w:val="false"/>
          <w:color w:val="000000"/>
          <w:sz w:val="28"/>
        </w:rPr>
        <w:t>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bookmarkEnd w:id="222"/>
    <w:bookmarkStart w:name="z362" w:id="223"/>
    <w:p>
      <w:pPr>
        <w:spacing w:after="0"/>
        <w:ind w:left="0"/>
        <w:jc w:val="both"/>
      </w:pPr>
      <w:r>
        <w:rPr>
          <w:rFonts w:ascii="Times New Roman"/>
          <w:b w:val="false"/>
          <w:i w:val="false"/>
          <w:color w:val="000000"/>
          <w:sz w:val="28"/>
        </w:rPr>
        <w:t>
      7) осы Заңның 18-2-бабы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bookmarkEnd w:id="223"/>
    <w:bookmarkStart w:name="z61" w:id="224"/>
    <w:p>
      <w:pPr>
        <w:spacing w:after="0"/>
        <w:ind w:left="0"/>
        <w:jc w:val="both"/>
      </w:pPr>
      <w:r>
        <w:rPr>
          <w:rFonts w:ascii="Times New Roman"/>
          <w:b w:val="false"/>
          <w:i w:val="false"/>
          <w:color w:val="000000"/>
          <w:sz w:val="28"/>
        </w:rPr>
        <w:t>
      3. Көрсетілетін қызметті алушы мемлекеттік немесе әлеуметтік жауапкершілігі бар қызметті көрсетуден бас тарту себептерін жойған жағдайда, Қазақстан Республикасының заңнамасында белгіленген тәртіппен көрсетілетін мемлекеттік немесе әлеуметтік жауапкершілігі бар қызметті алу үшін көрсетілетін қызметті алушының қайта жүгінуіне болады.</w:t>
      </w:r>
    </w:p>
    <w:bookmarkEnd w:id="224"/>
    <w:bookmarkStart w:name="z117" w:id="225"/>
    <w:p>
      <w:pPr>
        <w:spacing w:after="0"/>
        <w:ind w:left="0"/>
        <w:jc w:val="both"/>
      </w:pPr>
      <w:r>
        <w:rPr>
          <w:rFonts w:ascii="Times New Roman"/>
          <w:b w:val="false"/>
          <w:i w:val="false"/>
          <w:color w:val="000000"/>
          <w:sz w:val="28"/>
        </w:rPr>
        <w:t xml:space="preserve">
      4. Осы баптың 2-тармағының қолданысы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лицензия алу жағдайларына қолданылмайды.</w:t>
      </w:r>
    </w:p>
    <w:bookmarkEnd w:id="225"/>
    <w:bookmarkStart w:name="z118" w:id="226"/>
    <w:p>
      <w:pPr>
        <w:spacing w:after="0"/>
        <w:ind w:left="0"/>
        <w:jc w:val="both"/>
      </w:pPr>
      <w:r>
        <w:rPr>
          <w:rFonts w:ascii="Times New Roman"/>
          <w:b w:val="false"/>
          <w:i w:val="false"/>
          <w:color w:val="000000"/>
          <w:sz w:val="28"/>
        </w:rPr>
        <w:t>
      5. Алынатын мемлекеттік немесе әлеуметтік жауапкершілігі бар қызметтің ерекшелігіне байланысты Қазақстан Республикасының салалық заңдарында да мемлекеттік немесе әлеуметтік жауапкершілігі бар қызметтер көрсетуден бас тарту үшін негіздер белгіленуі мүмкін.</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19-1-баппен толықтырылды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отыз күн өткен соң қолданысқа енгізіледі); өзгеріс енгізілді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Мемлекеттік корпорация арқылы мемлекеттік қызметтер көрсету</w:t>
      </w:r>
    </w:p>
    <w:bookmarkStart w:name="z56" w:id="227"/>
    <w:p>
      <w:pPr>
        <w:spacing w:after="0"/>
        <w:ind w:left="0"/>
        <w:jc w:val="both"/>
      </w:pPr>
      <w:r>
        <w:rPr>
          <w:rFonts w:ascii="Times New Roman"/>
          <w:b w:val="false"/>
          <w:i w:val="false"/>
          <w:color w:val="000000"/>
          <w:sz w:val="28"/>
        </w:rPr>
        <w:t>
      1. Көрсетілетін қызметті алушының өтініші мен құжаттарын көрсетілетін қызметті берушілерге қағаз жеткізгіште жөнелтуді көздейтін мемлекеттік қызметтерді Мемлекеттік корпорация арқылы көрсету кезінде өтініштер мен құжаттар қабылданған күн мемлекеттік қызмет көрсету тәртібін айқындайтын заңға тәуелді нормативтік құқықтық актіде белгіленген мемлекеттік қызмет көрсету мерзіміне кірмейді.</w:t>
      </w:r>
    </w:p>
    <w:bookmarkEnd w:id="227"/>
    <w:bookmarkStart w:name="z260" w:id="228"/>
    <w:p>
      <w:pPr>
        <w:spacing w:after="0"/>
        <w:ind w:left="0"/>
        <w:jc w:val="both"/>
      </w:pPr>
      <w:r>
        <w:rPr>
          <w:rFonts w:ascii="Times New Roman"/>
          <w:b w:val="false"/>
          <w:i w:val="false"/>
          <w:color w:val="000000"/>
          <w:sz w:val="28"/>
        </w:rPr>
        <w:t>
      2. Мемлекеттік корпорацияның қызметкері мемлекеттік қызмет көрсету тәртібін айқындайтын заңға тәуелді нормативтік құқықтық актіде көзделген тізбеге сәйкес құжаттардың толық топтамасы көрсетілетін қызметті алушыда болған кезде оның өтінішін қабылдауға міндетті.</w:t>
      </w:r>
    </w:p>
    <w:bookmarkEnd w:id="228"/>
    <w:bookmarkStart w:name="z363" w:id="229"/>
    <w:p>
      <w:pPr>
        <w:spacing w:after="0"/>
        <w:ind w:left="0"/>
        <w:jc w:val="both"/>
      </w:pPr>
      <w:r>
        <w:rPr>
          <w:rFonts w:ascii="Times New Roman"/>
          <w:b w:val="false"/>
          <w:i w:val="false"/>
          <w:color w:val="000000"/>
          <w:sz w:val="28"/>
        </w:rPr>
        <w:t>
      2-1.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тізбеге сәйкес құжаттардың толық топтамасын ұсынбаған жағдайларда Мемлекеттік корпорацияның жұмыскері өтініштерді цифрлық күту парағы арқылы қабылдайды.</w:t>
      </w:r>
    </w:p>
    <w:bookmarkEnd w:id="229"/>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қайтарылуға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 тәртібін айқындайтын заңға тәуелді нормативтік құқықтық актіде белгіленген тиісті мемлекеттік қызметті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 жұмыскері өтініш пен құжаттарды қабылдаудан бас тартады.</w:t>
      </w:r>
    </w:p>
    <w:bookmarkStart w:name="z364" w:id="230"/>
    <w:p>
      <w:pPr>
        <w:spacing w:after="0"/>
        <w:ind w:left="0"/>
        <w:jc w:val="both"/>
      </w:pPr>
      <w:r>
        <w:rPr>
          <w:rFonts w:ascii="Times New Roman"/>
          <w:b w:val="false"/>
          <w:i w:val="false"/>
          <w:color w:val="000000"/>
          <w:sz w:val="28"/>
        </w:rPr>
        <w:t>
      2-2. Осы баптың 2-1-тармағының ережелері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қызметтерге қолданылмайды.</w:t>
      </w:r>
    </w:p>
    <w:bookmarkEnd w:id="230"/>
    <w:bookmarkStart w:name="z261" w:id="231"/>
    <w:p>
      <w:pPr>
        <w:spacing w:after="0"/>
        <w:ind w:left="0"/>
        <w:jc w:val="both"/>
      </w:pPr>
      <w:r>
        <w:rPr>
          <w:rFonts w:ascii="Times New Roman"/>
          <w:b w:val="false"/>
          <w:i w:val="false"/>
          <w:color w:val="000000"/>
          <w:sz w:val="28"/>
        </w:rPr>
        <w:t>
      3. Мемлекеттік корпорация арқылы мемлекеттік қызмет көрсету кезінде көрсетілетін қызметті алушының жеке басын сәйкестендіруді Мемлекеттік корпорацияның қызметкерлері жүзеге асырады.</w:t>
      </w:r>
    </w:p>
    <w:bookmarkEnd w:id="231"/>
    <w:bookmarkStart w:name="z262" w:id="232"/>
    <w:p>
      <w:pPr>
        <w:spacing w:after="0"/>
        <w:ind w:left="0"/>
        <w:jc w:val="both"/>
      </w:pPr>
      <w:r>
        <w:rPr>
          <w:rFonts w:ascii="Times New Roman"/>
          <w:b w:val="false"/>
          <w:i w:val="false"/>
          <w:color w:val="000000"/>
          <w:sz w:val="28"/>
        </w:rPr>
        <w:t>
      4. Мемлекеттік корпорация арқылы мемлекеттік қызметтер көрсету кезінде көрсетілетін қызметті берушілермен өзара іс-қимыл жасау мемлекеттік қызметтер көрсету мониторингінің цифрлық жүйесі пайдаланыла отырып жүзеге асырылады.</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64" w:id="233"/>
    <w:p>
      <w:pPr>
        <w:spacing w:after="0"/>
        <w:ind w:left="0"/>
        <w:jc w:val="both"/>
      </w:pPr>
      <w:r>
        <w:rPr>
          <w:rFonts w:ascii="Times New Roman"/>
          <w:b w:val="false"/>
          <w:i w:val="false"/>
          <w:color w:val="000000"/>
          <w:sz w:val="28"/>
        </w:rPr>
        <w:t>
      6. Мемлекеттік корпорацияның қызметкерлері мемлекеттік қызметтер көрсету кезінде,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көрсетілетін қызметті алушының келісімін алуға міндетті.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Электрондық нысанда мемлекеттік қызметтер көрсету</w:t>
      </w:r>
    </w:p>
    <w:bookmarkStart w:name="z62" w:id="234"/>
    <w:p>
      <w:pPr>
        <w:spacing w:after="0"/>
        <w:ind w:left="0"/>
        <w:jc w:val="both"/>
      </w:pPr>
      <w:r>
        <w:rPr>
          <w:rFonts w:ascii="Times New Roman"/>
          <w:b w:val="false"/>
          <w:i w:val="false"/>
          <w:color w:val="000000"/>
          <w:sz w:val="28"/>
        </w:rPr>
        <w:t>
      1. Электрондық нысанда мемлекеттік қызметтер көрсету Қазақстан Республикасының заңнамасына сәйкес "цифрлық үкіметтің" веб-порталы және "цифрлық үкіметтің" шлюзінде, "цифрлық үкіметтің" сыртқы шлюзінде орналастырылған сервистермен интеграцияланған ақпараттандыру объектілері арқылы жүзеге асырылады.</w:t>
      </w:r>
    </w:p>
    <w:bookmarkEnd w:id="234"/>
    <w:bookmarkStart w:name="z63" w:id="235"/>
    <w:p>
      <w:pPr>
        <w:spacing w:after="0"/>
        <w:ind w:left="0"/>
        <w:jc w:val="both"/>
      </w:pPr>
      <w:r>
        <w:rPr>
          <w:rFonts w:ascii="Times New Roman"/>
          <w:b w:val="false"/>
          <w:i w:val="false"/>
          <w:color w:val="000000"/>
          <w:sz w:val="28"/>
        </w:rPr>
        <w:t>
      2. Электрондық құжат немесе қағаз жеткізгіштегі құжат не "цифрлық үкіметтің" цифрлық жүйесінен мәлімет беру электрондық нысанда мемлекеттік қызмет көрсетудің нәтижесі болып табылады.</w:t>
      </w:r>
    </w:p>
    <w:bookmarkEnd w:id="235"/>
    <w:bookmarkStart w:name="z125" w:id="236"/>
    <w:p>
      <w:pPr>
        <w:spacing w:after="0"/>
        <w:ind w:left="0"/>
        <w:jc w:val="both"/>
      </w:pPr>
      <w:r>
        <w:rPr>
          <w:rFonts w:ascii="Times New Roman"/>
          <w:b w:val="false"/>
          <w:i w:val="false"/>
          <w:color w:val="000000"/>
          <w:sz w:val="28"/>
        </w:rPr>
        <w:t>
      2-1. Ұялы байланыс абоненттік құрылғысы арқылы алынған, электрондық нысанда мемлекеттік қызметтер көрсету нәтижелері электрондық құжат нысанында "цифрлық үкімет" веб-парталындағы пайдаланушының кабинетіне, сондай-ақ көрсетілетін қызметті алушының таңдауы бойынша қысқа мәтіндік хабар түрінде оның абоненттік нөміріне жіберіледі.</w:t>
      </w:r>
    </w:p>
    <w:bookmarkEnd w:id="236"/>
    <w:bookmarkStart w:name="z114" w:id="237"/>
    <w:p>
      <w:pPr>
        <w:spacing w:after="0"/>
        <w:ind w:left="0"/>
        <w:jc w:val="both"/>
      </w:pPr>
      <w:r>
        <w:rPr>
          <w:rFonts w:ascii="Times New Roman"/>
          <w:b w:val="false"/>
          <w:i w:val="false"/>
          <w:color w:val="000000"/>
          <w:sz w:val="28"/>
        </w:rPr>
        <w:t>
      2-2. Ұялы байланыс абоненттік құрылғысы арқылы алынған, электрондық нысанда мемлекеттік қызметтер көрсету нәтижелерінің міндетті деректемелері, сондай-ақ олардың анықтығын тексеру тәртібі Қазақстан Республикасының цифрлық заңнамасымен реттеледі.</w:t>
      </w:r>
    </w:p>
    <w:bookmarkEnd w:id="237"/>
    <w:bookmarkStart w:name="z115" w:id="238"/>
    <w:p>
      <w:pPr>
        <w:spacing w:after="0"/>
        <w:ind w:left="0"/>
        <w:jc w:val="both"/>
      </w:pPr>
      <w:r>
        <w:rPr>
          <w:rFonts w:ascii="Times New Roman"/>
          <w:b w:val="false"/>
          <w:i w:val="false"/>
          <w:color w:val="000000"/>
          <w:sz w:val="28"/>
        </w:rPr>
        <w:t>
      2-3. Ұялы байланыс абоненттік құрылғысы арқылы алынған, электрондық нысанда мемлекеттік қызметтер көрсету нәтижелерін көрсетілетін қызметті алушы оларды қағаз жеткізгіште ұсыну қажеттілігінсіз, заңдық мәні бар фактілерді растау үшін пайдаланады.</w:t>
      </w:r>
    </w:p>
    <w:bookmarkEnd w:id="238"/>
    <w:bookmarkStart w:name="z64" w:id="239"/>
    <w:p>
      <w:pPr>
        <w:spacing w:after="0"/>
        <w:ind w:left="0"/>
        <w:jc w:val="both"/>
      </w:pPr>
      <w:r>
        <w:rPr>
          <w:rFonts w:ascii="Times New Roman"/>
          <w:b w:val="false"/>
          <w:i w:val="false"/>
          <w:color w:val="000000"/>
          <w:sz w:val="28"/>
        </w:rPr>
        <w:t>
      3. Мемлекеттік корпорация арқылы электрондық нысанда мемлекеттік қызмет көрсету кезінде көрсетілетін қызметті алушының жазбаша келісімі негізінде электрондық құжат нысанындағы оның сұрау салуын Мемлекеттік корпорацияның қызметкері өзіне қызметтік мақсатта пайдалану үшін берілген электрондық цифрлық қолтаңбамен куәландырады.</w:t>
      </w:r>
    </w:p>
    <w:bookmarkEnd w:id="239"/>
    <w:bookmarkStart w:name="z306" w:id="240"/>
    <w:p>
      <w:pPr>
        <w:spacing w:after="0"/>
        <w:ind w:left="0"/>
        <w:jc w:val="both"/>
      </w:pPr>
      <w:r>
        <w:rPr>
          <w:rFonts w:ascii="Times New Roman"/>
          <w:b w:val="false"/>
          <w:i w:val="false"/>
          <w:color w:val="000000"/>
          <w:sz w:val="28"/>
        </w:rPr>
        <w:t>
      3-1. Мемлекеттік қызметті электрондық нысанда көрсету үшін Қазақстан Республикасының заңнамасына сәйкес көрсетілетін қызметті алушының жеке басын биометриялық сәйкестендіру жүргізілуі де мүмкін.</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7" w:id="241"/>
    <w:p>
      <w:pPr>
        <w:spacing w:after="0"/>
        <w:ind w:left="0"/>
        <w:jc w:val="both"/>
      </w:pPr>
      <w:r>
        <w:rPr>
          <w:rFonts w:ascii="Times New Roman"/>
          <w:b w:val="false"/>
          <w:i w:val="false"/>
          <w:color w:val="000000"/>
          <w:sz w:val="28"/>
        </w:rPr>
        <w:t>
      5. Электрондық нысанда мемлекеттік қызметтерді көрсету үшін мемлекеттік органдар тұрақты түрде өздерінің цифрлық жүйелеріндегі цифрлық ресурстарын жаңартылған күйде ұстап тұруға міндетті.</w:t>
      </w:r>
    </w:p>
    <w:bookmarkEnd w:id="241"/>
    <w:bookmarkStart w:name="z410" w:id="242"/>
    <w:p>
      <w:pPr>
        <w:spacing w:after="0"/>
        <w:ind w:left="0"/>
        <w:jc w:val="both"/>
      </w:pPr>
      <w:r>
        <w:rPr>
          <w:rFonts w:ascii="Times New Roman"/>
          <w:b w:val="false"/>
          <w:i w:val="false"/>
          <w:color w:val="000000"/>
          <w:sz w:val="28"/>
        </w:rPr>
        <w:t>
      6. Мемлекеттік көрсетілетін қызметтер цифрлық күту парағын пайдалана отырып, оның ішінде "цифрлық үкімет" порталының функционалы және көрсетілетін қызметті алушыны кейіннен хабардар ете отырып, цифрлық жүйелердің техникалық іркілістері кезеңінде өтініш беруге мүмкіндік беретін цифрлық объектілер арқылы көрсетілуі мүмкін.</w:t>
      </w:r>
    </w:p>
    <w:bookmarkEnd w:id="242"/>
    <w:bookmarkStart w:name="z365" w:id="243"/>
    <w:p>
      <w:pPr>
        <w:spacing w:after="0"/>
        <w:ind w:left="0"/>
        <w:jc w:val="both"/>
      </w:pPr>
      <w:r>
        <w:rPr>
          <w:rFonts w:ascii="Times New Roman"/>
          <w:b w:val="false"/>
          <w:i w:val="false"/>
          <w:color w:val="000000"/>
          <w:sz w:val="28"/>
        </w:rPr>
        <w:t>
      7. Мемлекеттік қызметті электрондық нысанда көрсету кезінде шешім автоматтандырылған түрде қабылданған жағдайда оның нәтижесін көрсетілетін қызметті берушінің қатысуынсыз цифрлық жүйе қалыптастырады. Көрсетілетін қызметті алушы нәтижемен келіспеген кезде оны көрсетілетін қызметті берушінің қатысуымен қайта қаратуға құқылы.</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Проактивті қызметтер көрсету</w:t>
      </w:r>
    </w:p>
    <w:p>
      <w:pPr>
        <w:spacing w:after="0"/>
        <w:ind w:left="0"/>
        <w:jc w:val="both"/>
      </w:pPr>
      <w:r>
        <w:rPr>
          <w:rFonts w:ascii="Times New Roman"/>
          <w:b w:val="false"/>
          <w:i w:val="false"/>
          <w:color w:val="000000"/>
          <w:sz w:val="28"/>
        </w:rPr>
        <w:t>
      Проактивті қызметтер көрсету "цифрлық үкімет" веб-порталында көрсетілетін қызметті алушының ұялы байланыс абоненттік құрылғысының телефон нөмірі тіркелген кезде мемлекеттік органдардың цифрлық жүйелері арқылы көрсетілетін қызметті алушының өтінішінсіз, көрсетілетін қызметті берушінің бастамасы бойынша жүзеге асырылады және мыналарды:</w:t>
      </w:r>
    </w:p>
    <w:p>
      <w:pPr>
        <w:spacing w:after="0"/>
        <w:ind w:left="0"/>
        <w:jc w:val="both"/>
      </w:pPr>
      <w:r>
        <w:rPr>
          <w:rFonts w:ascii="Times New Roman"/>
          <w:b w:val="false"/>
          <w:i w:val="false"/>
          <w:color w:val="000000"/>
          <w:sz w:val="28"/>
        </w:rPr>
        <w:t>
      1) көрсетілетін қызметті алушыға мемлекеттік қызмет көрсетуге сұрау салуы бар хабарламалар жіберуді;</w:t>
      </w:r>
    </w:p>
    <w:p>
      <w:pPr>
        <w:spacing w:after="0"/>
        <w:ind w:left="0"/>
        <w:jc w:val="both"/>
      </w:pPr>
      <w:r>
        <w:rPr>
          <w:rFonts w:ascii="Times New Roman"/>
          <w:b w:val="false"/>
          <w:i w:val="false"/>
          <w:color w:val="000000"/>
          <w:sz w:val="28"/>
        </w:rPr>
        <w:t>
      2) көрсетілетін қызметті алушының проактивті қызмет көрсетуге келісімін, сондай-ақ көрсетілетін қызметті алушыдан өзге де қажетті мәліметтерді, оның ішінде қолжетімділігі шектелген мәліметтерді көрсетілетін қызметті алушының ұялы байланысының абоненттік құрылғысы арқылы алуды қамтиды.</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көрсетілетін қызметті алушыға проактивті қызмет көрсетуге сұрау салуы бар хабарламаны жіберу талап етілмейді, бұл ретте көрсетілетін қызметті алушыларды қызмет көрсету туралы міндетті түрде хабардар ету "цифрлық үкімет" веб-порталында тіркелген ұялы байланыстың абоненттік нөміріне немесе "цифрлық үкімет" веб-порталындағы пайдаланушының кабинетіне мәтіндік хабарлама жіберу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21-1-баппен толықтырылды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21-2-бап. Жеке тұлғаларды мемлекеттік қолдау шарасы</w:t>
      </w:r>
    </w:p>
    <w:p>
      <w:pPr>
        <w:spacing w:after="0"/>
        <w:ind w:left="0"/>
        <w:jc w:val="both"/>
      </w:pPr>
      <w:r>
        <w:rPr>
          <w:rFonts w:ascii="Times New Roman"/>
          <w:b w:val="false"/>
          <w:i w:val="false"/>
          <w:color w:val="000000"/>
          <w:sz w:val="28"/>
        </w:rPr>
        <w:t>
      Жеке тұлғаларды мемлекеттік қолдау шарасы туралы хабархат (хабарлама), осындай шараны есепке алу және (немесе) алу мемлекеттік қызметтер көрсету саласындағы уәкілетті орган айқындаған тәртіппен цифрлық объект болып табылатын "әлеуметтік әмиян" арқылы жүзеге асырылады.</w:t>
      </w:r>
    </w:p>
    <w:p>
      <w:pPr>
        <w:spacing w:after="0"/>
        <w:ind w:left="0"/>
        <w:jc w:val="both"/>
      </w:pPr>
      <w:r>
        <w:rPr>
          <w:rFonts w:ascii="Times New Roman"/>
          <w:b w:val="false"/>
          <w:i w:val="false"/>
          <w:color w:val="000000"/>
          <w:sz w:val="28"/>
        </w:rPr>
        <w:t>
      Бұл ретте жеке тұлғаларды мемлекеттік қолдау шарасы мемлекеттік қызметтер көрсету саласындағы уәкілетті орган айқындаған тәртіппен өзге де ақпараттандыру объектілері арқылы алынуы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21-2-баппен толықтырылды – ҚР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21-3-бап. Мемлекеттік көрсетілетін қызметтердің түрлері</w:t>
      </w:r>
    </w:p>
    <w:bookmarkStart w:name="z412" w:id="244"/>
    <w:p>
      <w:pPr>
        <w:spacing w:after="0"/>
        <w:ind w:left="0"/>
        <w:jc w:val="both"/>
      </w:pPr>
      <w:r>
        <w:rPr>
          <w:rFonts w:ascii="Times New Roman"/>
          <w:b w:val="false"/>
          <w:i w:val="false"/>
          <w:color w:val="000000"/>
          <w:sz w:val="28"/>
        </w:rPr>
        <w:t>
      1. Электрондық нысанда көрсетілетін мемлекеттік қызметтер цифрландыру дәрежесі бойынша мынадай болып табылады:</w:t>
      </w:r>
    </w:p>
    <w:bookmarkEnd w:id="244"/>
    <w:bookmarkStart w:name="z413" w:id="245"/>
    <w:p>
      <w:pPr>
        <w:spacing w:after="0"/>
        <w:ind w:left="0"/>
        <w:jc w:val="both"/>
      </w:pPr>
      <w:r>
        <w:rPr>
          <w:rFonts w:ascii="Times New Roman"/>
          <w:b w:val="false"/>
          <w:i w:val="false"/>
          <w:color w:val="000000"/>
          <w:sz w:val="28"/>
        </w:rPr>
        <w:t>
      1) толық цифрландырылған – көрсетілу процесінде қағаз құжат айналымын және мемлекеттік қызметтерді көрсететін қызмет берушінің және (немесе) қызметті бірлесіп берушінің қатысуын болғызбайтын мемлекеттік көрсетілетін қызмет;</w:t>
      </w:r>
    </w:p>
    <w:bookmarkEnd w:id="245"/>
    <w:bookmarkStart w:name="z414" w:id="246"/>
    <w:p>
      <w:pPr>
        <w:spacing w:after="0"/>
        <w:ind w:left="0"/>
        <w:jc w:val="both"/>
      </w:pPr>
      <w:r>
        <w:rPr>
          <w:rFonts w:ascii="Times New Roman"/>
          <w:b w:val="false"/>
          <w:i w:val="false"/>
          <w:color w:val="000000"/>
          <w:sz w:val="28"/>
        </w:rPr>
        <w:t>
      2) ішінара цифрландырылған – көрсетілу процесінде мемлекеттік қызметтерді көрсететін қызмет беруші және (немесе) қызметті бірлесіп беруші қатысатын қағаз және электрондық құжат айналымының реттілігі қамтылатын мемлекеттік көрсетілетін қызмет.</w:t>
      </w:r>
    </w:p>
    <w:bookmarkEnd w:id="246"/>
    <w:bookmarkStart w:name="z415" w:id="247"/>
    <w:p>
      <w:pPr>
        <w:spacing w:after="0"/>
        <w:ind w:left="0"/>
        <w:jc w:val="both"/>
      </w:pPr>
      <w:r>
        <w:rPr>
          <w:rFonts w:ascii="Times New Roman"/>
          <w:b w:val="false"/>
          <w:i w:val="false"/>
          <w:color w:val="000000"/>
          <w:sz w:val="28"/>
        </w:rPr>
        <w:t xml:space="preserve">
      2. Мемлекеттік қызмет көрсету түрлері: </w:t>
      </w:r>
    </w:p>
    <w:bookmarkEnd w:id="247"/>
    <w:bookmarkStart w:name="z416" w:id="248"/>
    <w:p>
      <w:pPr>
        <w:spacing w:after="0"/>
        <w:ind w:left="0"/>
        <w:jc w:val="both"/>
      </w:pPr>
      <w:r>
        <w:rPr>
          <w:rFonts w:ascii="Times New Roman"/>
          <w:b w:val="false"/>
          <w:i w:val="false"/>
          <w:color w:val="000000"/>
          <w:sz w:val="28"/>
        </w:rPr>
        <w:t>
      1) композиттік;</w:t>
      </w:r>
    </w:p>
    <w:bookmarkEnd w:id="248"/>
    <w:bookmarkStart w:name="z417" w:id="249"/>
    <w:p>
      <w:pPr>
        <w:spacing w:after="0"/>
        <w:ind w:left="0"/>
        <w:jc w:val="both"/>
      </w:pPr>
      <w:r>
        <w:rPr>
          <w:rFonts w:ascii="Times New Roman"/>
          <w:b w:val="false"/>
          <w:i w:val="false"/>
          <w:color w:val="000000"/>
          <w:sz w:val="28"/>
        </w:rPr>
        <w:t>
      2) проактивті;</w:t>
      </w:r>
    </w:p>
    <w:bookmarkEnd w:id="249"/>
    <w:bookmarkStart w:name="z418" w:id="250"/>
    <w:p>
      <w:pPr>
        <w:spacing w:after="0"/>
        <w:ind w:left="0"/>
        <w:jc w:val="both"/>
      </w:pPr>
      <w:r>
        <w:rPr>
          <w:rFonts w:ascii="Times New Roman"/>
          <w:b w:val="false"/>
          <w:i w:val="false"/>
          <w:color w:val="000000"/>
          <w:sz w:val="28"/>
        </w:rPr>
        <w:t>
      3) эксаумақтық болып табылады.</w:t>
      </w:r>
    </w:p>
    <w:bookmarkEnd w:id="250"/>
    <w:p>
      <w:pPr>
        <w:spacing w:after="0"/>
        <w:ind w:left="0"/>
        <w:jc w:val="both"/>
      </w:pPr>
      <w:r>
        <w:rPr>
          <w:rFonts w:ascii="Times New Roman"/>
          <w:b w:val="false"/>
          <w:i w:val="false"/>
          <w:color w:val="000000"/>
          <w:sz w:val="28"/>
        </w:rPr>
        <w:t>
      Бір өтініш негізінде көрсетілетін бірнеше мемлекеттік қызметтердің жиынтығын көздейтін мемлекеттік көрсетілетін қызмет композиттік қызмет болып табылады.</w:t>
      </w:r>
    </w:p>
    <w:p>
      <w:pPr>
        <w:spacing w:after="0"/>
        <w:ind w:left="0"/>
        <w:jc w:val="both"/>
      </w:pPr>
      <w:r>
        <w:rPr>
          <w:rFonts w:ascii="Times New Roman"/>
          <w:b w:val="false"/>
          <w:i w:val="false"/>
          <w:color w:val="000000"/>
          <w:sz w:val="28"/>
        </w:rPr>
        <w:t>
      Көрсетілетін қызметті берушінің бастамасы бойынша көрсетілетін қызметті алушының өтінішінсіз көрсетілетін мемлекеттік қызмет проактивті көрсетілетін қызмет болып табылады.</w:t>
      </w:r>
    </w:p>
    <w:p>
      <w:pPr>
        <w:spacing w:after="0"/>
        <w:ind w:left="0"/>
        <w:jc w:val="both"/>
      </w:pPr>
      <w:r>
        <w:rPr>
          <w:rFonts w:ascii="Times New Roman"/>
          <w:b w:val="false"/>
          <w:i w:val="false"/>
          <w:color w:val="000000"/>
          <w:sz w:val="28"/>
        </w:rPr>
        <w:t>
      Көрсетілетін қызметті алушының тіркелген жеріне қарамастан, көрсетілетін қызметтерді алу мүмкіндігін көздейтін мемлекеттік көрсетілетін қызмет эксаумақтық көрсетілетін қызмет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21-3-баппен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Мемлекеттік қызметтер көрсету реинжинирингі</w:t>
      </w:r>
    </w:p>
    <w:p>
      <w:pPr>
        <w:spacing w:after="0"/>
        <w:ind w:left="0"/>
        <w:jc w:val="both"/>
      </w:pPr>
      <w:r>
        <w:rPr>
          <w:rFonts w:ascii="Times New Roman"/>
          <w:b w:val="false"/>
          <w:i w:val="false"/>
          <w:color w:val="000000"/>
          <w:sz w:val="28"/>
        </w:rPr>
        <w:t>
      Мемлекеттік қызметтер көрсету реинжинирингін орталық мемлекеттік органдар, мемлекеттік корпорация, жергілікті атқарушы органдар мемлекеттік басқаруды цифрлық трансформациялау қағидаларына сәйкес тұрақты негізде жүзеге асырады.</w:t>
      </w:r>
    </w:p>
    <w:p>
      <w:pPr>
        <w:spacing w:after="0"/>
        <w:ind w:left="0"/>
        <w:jc w:val="both"/>
      </w:pPr>
      <w:r>
        <w:rPr>
          <w:rFonts w:ascii="Times New Roman"/>
          <w:b w:val="false"/>
          <w:i w:val="false"/>
          <w:color w:val="000000"/>
          <w:sz w:val="28"/>
        </w:rPr>
        <w:t>
      Мемлекеттік қызметтер көрсету саласындағы пилоттық жобаларды іске асыруды мемлекеттік қызметтер көрсету саласындағы уәкілетті органмен және мүдделі мемлекеттік органдармен келісу бойынша бір жылға дейін мемлекеттік қызмет көрсету тәртібін айқындайтын заңға тәуелді нормативтік құқықтық актіні әзірлеуші жүзеге асырады."</w:t>
      </w:r>
    </w:p>
    <w:p>
      <w:pPr>
        <w:spacing w:after="0"/>
        <w:ind w:left="0"/>
        <w:jc w:val="both"/>
      </w:pPr>
      <w:r>
        <w:rPr>
          <w:rFonts w:ascii="Times New Roman"/>
          <w:b w:val="false"/>
          <w:i w:val="false"/>
          <w:color w:val="000000"/>
          <w:sz w:val="28"/>
        </w:rPr>
        <w:t>
      Әлеуметтік жауапкершілігі бар көрсетілетін қызметтер саласындағы пилоттық жобаларды іске асыруды мүдделі мемлекеттік органдармен келісу бойынша бір жылға дейін әлеуметтік жауапкершілігі бар қызметтер көрсету тәртібін айқындайтын заңға тәуелді нормативтік құқықтық актіні әзірлеуші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Көрсетілетін қызметті алушыларды мемлекеттік және әлеуметтік жауапкершілігі бар қызметтер көрсету тәртібі туралы хабардар ету</w:t>
      </w:r>
    </w:p>
    <w:p>
      <w:pPr>
        <w:spacing w:after="0"/>
        <w:ind w:left="0"/>
        <w:jc w:val="both"/>
      </w:pPr>
      <w:r>
        <w:rPr>
          <w:rFonts w:ascii="Times New Roman"/>
          <w:b w:val="false"/>
          <w:i w:val="false"/>
          <w:color w:val="ff0000"/>
          <w:sz w:val="28"/>
        </w:rPr>
        <w:t xml:space="preserve">
      Ескерту. 23-баптың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6" w:id="251"/>
    <w:p>
      <w:pPr>
        <w:spacing w:after="0"/>
        <w:ind w:left="0"/>
        <w:jc w:val="both"/>
      </w:pPr>
      <w:r>
        <w:rPr>
          <w:rFonts w:ascii="Times New Roman"/>
          <w:b w:val="false"/>
          <w:i w:val="false"/>
          <w:color w:val="000000"/>
          <w:sz w:val="28"/>
        </w:rPr>
        <w:t>
      1. Мемлекеттік және әлеуметтік жауапкершілігі бар қызметтер көрсету тәртібі туралы ақпарат:</w:t>
      </w:r>
    </w:p>
    <w:bookmarkEnd w:id="251"/>
    <w:bookmarkStart w:name="z265" w:id="252"/>
    <w:p>
      <w:pPr>
        <w:spacing w:after="0"/>
        <w:ind w:left="0"/>
        <w:jc w:val="both"/>
      </w:pPr>
      <w:r>
        <w:rPr>
          <w:rFonts w:ascii="Times New Roman"/>
          <w:b w:val="false"/>
          <w:i w:val="false"/>
          <w:color w:val="000000"/>
          <w:sz w:val="28"/>
        </w:rPr>
        <w:t>
      1) мемлекеттік қызметтер көрсету тәртібін айқындайтын заңға тәуелді нормативтік құқықтық актілерді немесе әлеуметтік жауапкершілігі бар қызметтер көрсетудің үлгілік қағидаларын және әлеуметтік жауапкершілігі бар қызметтер көрсету қағидаларын көрсетілетін қызметті берушілердің орналасқан жерлерінде және Мемлекеттік корпорацияда орналастыру;</w:t>
      </w:r>
    </w:p>
    <w:bookmarkEnd w:id="252"/>
    <w:bookmarkStart w:name="z266" w:id="253"/>
    <w:p>
      <w:pPr>
        <w:spacing w:after="0"/>
        <w:ind w:left="0"/>
        <w:jc w:val="both"/>
      </w:pPr>
      <w:r>
        <w:rPr>
          <w:rFonts w:ascii="Times New Roman"/>
          <w:b w:val="false"/>
          <w:i w:val="false"/>
          <w:color w:val="000000"/>
          <w:sz w:val="28"/>
        </w:rPr>
        <w:t>
      2) жеке және заңды тұлғалардың көрсетілетін қызметті берушілерге өтініш жасауы;</w:t>
      </w:r>
    </w:p>
    <w:bookmarkEnd w:id="253"/>
    <w:bookmarkStart w:name="z267" w:id="254"/>
    <w:p>
      <w:pPr>
        <w:spacing w:after="0"/>
        <w:ind w:left="0"/>
        <w:jc w:val="both"/>
      </w:pPr>
      <w:r>
        <w:rPr>
          <w:rFonts w:ascii="Times New Roman"/>
          <w:b w:val="false"/>
          <w:i w:val="false"/>
          <w:color w:val="000000"/>
          <w:sz w:val="28"/>
        </w:rPr>
        <w:t>
      3) мемлекеттік қызметтер көрсету тәртібін айқындайтын заңға тәуелді нормативтік құқықтық актілерді немесе әлеуметтік жауапкершілігі бар қызметтер көрсетудің үлгілік қағидаларын және әлеуметтік жауапкершілігі бар қызметтер көрсету қағидаларын "цифрлық үкіметтің" веб-порталында,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көрсетілетін қызметті берушілердің интернет-ресурстарында және басқа да бұқаралық ақпарат құралдарында орналастыру;</w:t>
      </w:r>
    </w:p>
    <w:bookmarkEnd w:id="254"/>
    <w:bookmarkStart w:name="z268" w:id="255"/>
    <w:p>
      <w:pPr>
        <w:spacing w:after="0"/>
        <w:ind w:left="0"/>
        <w:jc w:val="both"/>
      </w:pPr>
      <w:r>
        <w:rPr>
          <w:rFonts w:ascii="Times New Roman"/>
          <w:b w:val="false"/>
          <w:i w:val="false"/>
          <w:color w:val="000000"/>
          <w:sz w:val="28"/>
        </w:rPr>
        <w:t>
      4) Бірыңғай байланыс орталығына өтініш жасау арқылы ұсынылады.</w:t>
      </w:r>
    </w:p>
    <w:bookmarkEnd w:id="255"/>
    <w:bookmarkStart w:name="z67" w:id="256"/>
    <w:p>
      <w:pPr>
        <w:spacing w:after="0"/>
        <w:ind w:left="0"/>
        <w:jc w:val="both"/>
      </w:pPr>
      <w:r>
        <w:rPr>
          <w:rFonts w:ascii="Times New Roman"/>
          <w:b w:val="false"/>
          <w:i w:val="false"/>
          <w:color w:val="000000"/>
          <w:sz w:val="28"/>
        </w:rPr>
        <w:t>
      2.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және көрсетілетін қызметті берушілер мемлекеттік қызмет көрсету тәртібін айқындайтын заңға тәуелді нормативтік құқықтық акт немесе әлеуметтік жауапкершілігі бар қызметтер көрсетудің үлгілік қағидалары және әлеуметтік жауапкершілігі бар қызметтер көрсету қағидалары бекітілген немесе өзгертілген күннен бастап үш жұмыс күні ішінде оны көрсету тәртібі туралы ақпаратты жаңартады және Бірыңғай байланыс-орталығына жібереді.</w:t>
      </w:r>
    </w:p>
    <w:bookmarkEnd w:id="256"/>
    <w:bookmarkStart w:name="z68" w:id="257"/>
    <w:p>
      <w:pPr>
        <w:spacing w:after="0"/>
        <w:ind w:left="0"/>
        <w:jc w:val="both"/>
      </w:pPr>
      <w:r>
        <w:rPr>
          <w:rFonts w:ascii="Times New Roman"/>
          <w:b w:val="false"/>
          <w:i w:val="false"/>
          <w:color w:val="000000"/>
          <w:sz w:val="28"/>
        </w:rPr>
        <w:t>
      3.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көрсетілетін қызметті берушілер және Мемлекеттік корпорация көрсетілетін қызметті алушылар өтініш жасаған кезде оларға қажетті түсініктемелермен бірге мемлекеттік қызметтер және (немесе) әлеуметтік жауапкершілігі бар қызметтер көрсету тәртібі туралы ақпаратты дереу беруге міндетті.</w:t>
      </w:r>
    </w:p>
    <w:bookmarkEnd w:id="257"/>
    <w:bookmarkStart w:name="z69" w:id="258"/>
    <w:p>
      <w:pPr>
        <w:spacing w:after="0"/>
        <w:ind w:left="0"/>
        <w:jc w:val="both"/>
      </w:pPr>
      <w:r>
        <w:rPr>
          <w:rFonts w:ascii="Times New Roman"/>
          <w:b w:val="false"/>
          <w:i w:val="false"/>
          <w:color w:val="000000"/>
          <w:sz w:val="28"/>
        </w:rPr>
        <w:t>
      4. Мемлекеттік немесе әлеуметтік жауапкершілігі бар қызмет көрсету сатысы туралы ақпарат көрсетілетін қызметті алушыға оның Бірыңғай байланыс орталығына және (немесе) көрсетілетін қызметті берушіге өтініш жасаған кезінде ұсынылады.</w:t>
      </w:r>
    </w:p>
    <w:bookmarkEnd w:id="258"/>
    <w:bookmarkStart w:name="z70" w:id="259"/>
    <w:p>
      <w:pPr>
        <w:spacing w:after="0"/>
        <w:ind w:left="0"/>
        <w:jc w:val="both"/>
      </w:pPr>
      <w:r>
        <w:rPr>
          <w:rFonts w:ascii="Times New Roman"/>
          <w:b w:val="false"/>
          <w:i w:val="false"/>
          <w:color w:val="000000"/>
          <w:sz w:val="28"/>
        </w:rPr>
        <w:t>
      5.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жыл сайын "цифрлық үкіметтің" веб-порталында, интернет-ресурстарда және басқа да бұқаралық ақпарат құралдарында мемлекеттік және әлеуметтік жауапкершілігі бар қызметтер көрсету мәселелері жөніндегі қызмет туралы есепті орналастырады.</w:t>
      </w:r>
    </w:p>
    <w:bookmarkEnd w:id="259"/>
    <w:bookmarkStart w:name="z71" w:id="260"/>
    <w:p>
      <w:pPr>
        <w:spacing w:after="0"/>
        <w:ind w:left="0"/>
        <w:jc w:val="both"/>
      </w:pPr>
      <w:r>
        <w:rPr>
          <w:rFonts w:ascii="Times New Roman"/>
          <w:b w:val="false"/>
          <w:i w:val="false"/>
          <w:color w:val="000000"/>
          <w:sz w:val="28"/>
        </w:rPr>
        <w:t>
      6.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көрсетілетін қызметті берушілердің, мүдделі жеке және заңды тұлғалардың қатысуымен мемлекеттік және (немесе) әлеуметтік жауапкершілігі бар қызметтер көрсету саласындағы қызмет туралы есептерге жылына кемінде бір рет жария талқылаулар өткізеді. Жария талқылаулардың қорытындылары мемлекеттік және (немесе) әлеуметтік жауапкершілігі бар қызметтер көрсету сапасын арттыру және мемлекеттік қызметтер көрсету тәртібін айқындайтын заңға тәуелді нормативтік құқықтық актілерді және әлеуметтік жауапкершілігі бар қызмет көрсету қағидаларын жетілдіру үшін пайдаланылады.</w:t>
      </w:r>
    </w:p>
    <w:bookmarkEnd w:id="260"/>
    <w:bookmarkStart w:name="z307" w:id="261"/>
    <w:p>
      <w:pPr>
        <w:spacing w:after="0"/>
        <w:ind w:left="0"/>
        <w:jc w:val="both"/>
      </w:pPr>
      <w:r>
        <w:rPr>
          <w:rFonts w:ascii="Times New Roman"/>
          <w:b w:val="false"/>
          <w:i w:val="false"/>
          <w:color w:val="000000"/>
          <w:sz w:val="28"/>
        </w:rPr>
        <w:t>
      7. Әріптестік ұйым мемлекеттік қызметтер көрсетуге өтініштер қабылдауды және көрсетілетін қызметті алушыға олардың нәтижелерін беруді жүзеге асыратын мемлекеттік көрсетілетін қызметтердің тізбесі туралы ақпарат, сондай-ақ әріптестік ұйымдардың атауы мен байланыс деректері Мемлекеттік корпорацияның интернет-ресурсында және мемлекеттік қызметтер көрсетуге өтініштерді қабылдау және көрсетілетін қызметті алушыға олардың нәтижелерін беру орындарында орналастырылады.</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Мемлекеттік қызметтер көрсеткені үшін төлемақы</w:t>
      </w:r>
    </w:p>
    <w:bookmarkStart w:name="z72" w:id="262"/>
    <w:p>
      <w:pPr>
        <w:spacing w:after="0"/>
        <w:ind w:left="0"/>
        <w:jc w:val="both"/>
      </w:pPr>
      <w:r>
        <w:rPr>
          <w:rFonts w:ascii="Times New Roman"/>
          <w:b w:val="false"/>
          <w:i w:val="false"/>
          <w:color w:val="000000"/>
          <w:sz w:val="28"/>
        </w:rPr>
        <w:t>
      1. Қазақстан Республикасында мемлекеттік қызметтер Қазақстан Республикасының заңдарына сәйкес ақылы немесе тегін негізде көрсетіледі.</w:t>
      </w:r>
    </w:p>
    <w:bookmarkEnd w:id="262"/>
    <w:bookmarkStart w:name="z73" w:id="263"/>
    <w:p>
      <w:pPr>
        <w:spacing w:after="0"/>
        <w:ind w:left="0"/>
        <w:jc w:val="both"/>
      </w:pPr>
      <w:r>
        <w:rPr>
          <w:rFonts w:ascii="Times New Roman"/>
          <w:b w:val="false"/>
          <w:i w:val="false"/>
          <w:color w:val="000000"/>
          <w:sz w:val="28"/>
        </w:rPr>
        <w:t>
      2. Қазақстан Республикасының заңдарында тегін ұсынылуға кепілдік берілген мемлекеттік қызметтерді көрсеткені үшін көрсетілетін қызметті алушыға төлемақы белгілеуге жол берілмейді.</w:t>
      </w:r>
    </w:p>
    <w:bookmarkEnd w:id="263"/>
    <w:bookmarkStart w:name="z308" w:id="264"/>
    <w:p>
      <w:pPr>
        <w:spacing w:after="0"/>
        <w:ind w:left="0"/>
        <w:jc w:val="both"/>
      </w:pPr>
      <w:r>
        <w:rPr>
          <w:rFonts w:ascii="Times New Roman"/>
          <w:b w:val="false"/>
          <w:i w:val="false"/>
          <w:color w:val="000000"/>
          <w:sz w:val="28"/>
        </w:rPr>
        <w:t>
      3. Мемлекеттік қызметтер көрсету саласындағы уәкілетті органмен келісу бойынша Мемлекеттік корпорация мемлекеттік көрсетілетін қызметке қосымша сервис үшін ақы белгілей алады.</w:t>
      </w:r>
    </w:p>
    <w:bookmarkEnd w:id="264"/>
    <w:p>
      <w:pPr>
        <w:spacing w:after="0"/>
        <w:ind w:left="0"/>
        <w:jc w:val="both"/>
      </w:pPr>
      <w:r>
        <w:rPr>
          <w:rFonts w:ascii="Times New Roman"/>
          <w:b w:val="false"/>
          <w:i w:val="false"/>
          <w:color w:val="000000"/>
          <w:sz w:val="28"/>
        </w:rPr>
        <w:t>
      Мемлекеттік корпорация көрсетілетін қызметті алушының өтініші бойынша мемлекеттік қызметті, оның ішінде цифрлық форматта және (немесе) жеделдетілген түрде көрсеткен кезде одан жеделдетіп қызмет көрсеткені үшін Қазақстан Республикасының Үкіметі орталық мемлекеттік органдар қатарынан айқындайтын уәкілетті органның шешімімен бекітілген бағалар прейскурантына сәйкес төлем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Мемлекеттік және әлеуметтік жауапкершілігі бар қызметтер көрсету мәселелері бойынша шағымдарды қарау ерекшеліктері</w:t>
      </w:r>
    </w:p>
    <w:p>
      <w:pPr>
        <w:spacing w:after="0"/>
        <w:ind w:left="0"/>
        <w:jc w:val="both"/>
      </w:pPr>
      <w:r>
        <w:rPr>
          <w:rFonts w:ascii="Times New Roman"/>
          <w:b w:val="false"/>
          <w:i w:val="false"/>
          <w:color w:val="ff0000"/>
          <w:sz w:val="28"/>
        </w:rPr>
        <w:t xml:space="preserve">
      Ескерту. 25-баптың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4" w:id="265"/>
    <w:p>
      <w:pPr>
        <w:spacing w:after="0"/>
        <w:ind w:left="0"/>
        <w:jc w:val="both"/>
      </w:pPr>
      <w:r>
        <w:rPr>
          <w:rFonts w:ascii="Times New Roman"/>
          <w:b w:val="false"/>
          <w:i w:val="false"/>
          <w:color w:val="000000"/>
          <w:sz w:val="28"/>
        </w:rPr>
        <w:t>
      1. Көрсетілетін қызметті алушылардың мемлекеттік немесе әлеуметтік жауапкершілігі бар қызметтер көрсету мәселелері бойынша шағымдары осы Заңда белгіленген ерекшеліктер ескеріле отырып, Қазақстан Республикасының заңнамасына сәйкес қаралуға жатады.</w:t>
      </w:r>
    </w:p>
    <w:bookmarkEnd w:id="265"/>
    <w:bookmarkStart w:name="z75" w:id="266"/>
    <w:p>
      <w:pPr>
        <w:spacing w:after="0"/>
        <w:ind w:left="0"/>
        <w:jc w:val="both"/>
      </w:pPr>
      <w:r>
        <w:rPr>
          <w:rFonts w:ascii="Times New Roman"/>
          <w:b w:val="false"/>
          <w:i w:val="false"/>
          <w:color w:val="000000"/>
          <w:sz w:val="28"/>
        </w:rPr>
        <w:t>
      2. Мемлекеттік қызметтерді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көрсетілетін қызметті бірлесіп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bookmarkEnd w:id="26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Start w:name="z76" w:id="267"/>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 шағымды қарау қорытындылары бойынша:</w:t>
      </w:r>
    </w:p>
    <w:bookmarkEnd w:id="267"/>
    <w:bookmarkStart w:name="z269" w:id="268"/>
    <w:p>
      <w:pPr>
        <w:spacing w:after="0"/>
        <w:ind w:left="0"/>
        <w:jc w:val="both"/>
      </w:pPr>
      <w:r>
        <w:rPr>
          <w:rFonts w:ascii="Times New Roman"/>
          <w:b w:val="false"/>
          <w:i w:val="false"/>
          <w:color w:val="000000"/>
          <w:sz w:val="28"/>
        </w:rPr>
        <w:t>
      1) көрсетілетін қызметті алушының шағымы бойынша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 аудандық маңызы бар қала, кент, ауыл, ауылдық округ әкімі, көрсетілетін қызметті беруші, көрсетілетін қызметті бірлесіп беруші, Мемлекеттік корпорация қабылдаған шешімге оның қанағаттанбауы себептерін кешенді зерделеуді қамтамасыз етуге;</w:t>
      </w:r>
    </w:p>
    <w:bookmarkEnd w:id="268"/>
    <w:bookmarkStart w:name="z270" w:id="269"/>
    <w:p>
      <w:pPr>
        <w:spacing w:after="0"/>
        <w:ind w:left="0"/>
        <w:jc w:val="both"/>
      </w:pPr>
      <w:r>
        <w:rPr>
          <w:rFonts w:ascii="Times New Roman"/>
          <w:b w:val="false"/>
          <w:i w:val="false"/>
          <w:color w:val="000000"/>
          <w:sz w:val="28"/>
        </w:rPr>
        <w:t>
      2)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ауданның, аудандық маңызы бар қаланың, кенттің, ауылдың, ауылдық округтің әкімі, көрсетілетін қызметті беруші, көрсетілетін қызметті бірлесіп беруші, Мемлекеттік корпорация тарапынан Қазақстан Республикасының мемлекеттік қызметтер көрсету саласындағы заңнамасының сақталмау фактісі анықталған жағдайда олардың атына көрсетілетін қызметті алушының бұзылған құқықтарын, бостандықтары мен заңды мүдделерін қалпына келтіру жөнінде шаралар қолдану үшін ұсыныстар жіберуге;</w:t>
      </w:r>
    </w:p>
    <w:bookmarkEnd w:id="269"/>
    <w:bookmarkStart w:name="z271" w:id="270"/>
    <w:p>
      <w:pPr>
        <w:spacing w:after="0"/>
        <w:ind w:left="0"/>
        <w:jc w:val="both"/>
      </w:pPr>
      <w:r>
        <w:rPr>
          <w:rFonts w:ascii="Times New Roman"/>
          <w:b w:val="false"/>
          <w:i w:val="false"/>
          <w:color w:val="000000"/>
          <w:sz w:val="28"/>
        </w:rPr>
        <w:t>
      3) көрсетілетін қызметті алушының шағымын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ауданның, аудандық маңызы бар қаланың, кенттің, ауылдың, ауылдық округтің әкімі, көрсетілетін қызметті беруші, көрсетілетін қызметті бірлесіп беруші, Мемлекеттік корпорация тарапынан қанағаттандырудың уақтылылығы мен толықтығын бақылауды жүзеге асыруға міндетті.</w:t>
      </w:r>
    </w:p>
    <w:bookmarkEnd w:id="270"/>
    <w:bookmarkStart w:name="z77" w:id="271"/>
    <w:p>
      <w:pPr>
        <w:spacing w:after="0"/>
        <w:ind w:left="0"/>
        <w:jc w:val="both"/>
      </w:pPr>
      <w:r>
        <w:rPr>
          <w:rFonts w:ascii="Times New Roman"/>
          <w:b w:val="false"/>
          <w:i w:val="false"/>
          <w:color w:val="000000"/>
          <w:sz w:val="28"/>
        </w:rPr>
        <w:t>
      4. Мемлекеттік қызметтер көрсету сапасын бағалау және бақылау жөніндегі уәкілетті органның,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шағымды қарау мерзімі:</w:t>
      </w:r>
    </w:p>
    <w:bookmarkEnd w:id="271"/>
    <w:bookmarkStart w:name="z272" w:id="27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272"/>
    <w:bookmarkStart w:name="z273" w:id="273"/>
    <w:p>
      <w:pPr>
        <w:spacing w:after="0"/>
        <w:ind w:left="0"/>
        <w:jc w:val="both"/>
      </w:pPr>
      <w:r>
        <w:rPr>
          <w:rFonts w:ascii="Times New Roman"/>
          <w:b w:val="false"/>
          <w:i w:val="false"/>
          <w:color w:val="000000"/>
          <w:sz w:val="28"/>
        </w:rPr>
        <w:t>
      2) қосымша ақпарат алу қажет болған жағдайларда он жұмыс күнінен аспайтын мерзімге ұзартылады.</w:t>
      </w:r>
    </w:p>
    <w:bookmarkEnd w:id="273"/>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 w:id="274"/>
    <w:p>
      <w:pPr>
        <w:spacing w:after="0"/>
        <w:ind w:left="0"/>
        <w:jc w:val="left"/>
      </w:pPr>
      <w:r>
        <w:rPr>
          <w:rFonts w:ascii="Times New Roman"/>
          <w:b/>
          <w:i w:val="false"/>
          <w:color w:val="000000"/>
        </w:rPr>
        <w:t xml:space="preserve"> 5-тарау. Мемлекеттік қызметтер көрсету сапасын мемлекеттік бақылау. Мемлекеттік қызметтер көрсету сапасын бағалау және оған қоғамдық мониторинг жүргізу</w:t>
      </w:r>
    </w:p>
    <w:bookmarkEnd w:id="274"/>
    <w:p>
      <w:pPr>
        <w:spacing w:after="0"/>
        <w:ind w:left="0"/>
        <w:jc w:val="both"/>
      </w:pPr>
      <w:r>
        <w:rPr>
          <w:rFonts w:ascii="Times New Roman"/>
          <w:b w:val="false"/>
          <w:i w:val="false"/>
          <w:color w:val="ff0000"/>
          <w:sz w:val="28"/>
        </w:rPr>
        <w:t xml:space="preserve">
      Ескерту. 5-тараудың тақырыбы жаңа редакцияда - ҚР 23.11.2015 </w:t>
      </w:r>
      <w:r>
        <w:rPr>
          <w:rFonts w:ascii="Times New Roman"/>
          <w:b w:val="false"/>
          <w:i w:val="false"/>
          <w:color w:val="ff0000"/>
          <w:sz w:val="28"/>
        </w:rPr>
        <w:t>№ 417-V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26-бап. Мемлекеттік қызметтер көрсету сапасын мемлекеттік бақылауды, мемлекеттік қызметтер көрсету сапасын бағалауды және оған қоғамдық мониторингті жүргізу қағидаттары</w:t>
      </w:r>
    </w:p>
    <w:p>
      <w:pPr>
        <w:spacing w:after="0"/>
        <w:ind w:left="0"/>
        <w:jc w:val="both"/>
      </w:pPr>
      <w:r>
        <w:rPr>
          <w:rFonts w:ascii="Times New Roman"/>
          <w:b w:val="false"/>
          <w:i w:val="false"/>
          <w:color w:val="000000"/>
          <w:sz w:val="28"/>
        </w:rPr>
        <w:t>
      Мемлекеттік қызметтер көрсету сапасын мемлекеттік бақылауды, мемлекеттік қызметтер көрсету сапасын бағалауды және оған қоғамдық мониторингті жүргізу мынадай қағидаттарға негізделеді:</w:t>
      </w:r>
    </w:p>
    <w:bookmarkStart w:name="z108" w:id="275"/>
    <w:p>
      <w:pPr>
        <w:spacing w:after="0"/>
        <w:ind w:left="0"/>
        <w:jc w:val="both"/>
      </w:pPr>
      <w:r>
        <w:rPr>
          <w:rFonts w:ascii="Times New Roman"/>
          <w:b w:val="false"/>
          <w:i w:val="false"/>
          <w:color w:val="000000"/>
          <w:sz w:val="28"/>
        </w:rPr>
        <w:t>
      1) заңдылық;</w:t>
      </w:r>
    </w:p>
    <w:bookmarkEnd w:id="275"/>
    <w:bookmarkStart w:name="z109" w:id="276"/>
    <w:p>
      <w:pPr>
        <w:spacing w:after="0"/>
        <w:ind w:left="0"/>
        <w:jc w:val="both"/>
      </w:pPr>
      <w:r>
        <w:rPr>
          <w:rFonts w:ascii="Times New Roman"/>
          <w:b w:val="false"/>
          <w:i w:val="false"/>
          <w:color w:val="000000"/>
          <w:sz w:val="28"/>
        </w:rPr>
        <w:t>
      2) объективтілік;</w:t>
      </w:r>
    </w:p>
    <w:bookmarkEnd w:id="276"/>
    <w:bookmarkStart w:name="z110" w:id="277"/>
    <w:p>
      <w:pPr>
        <w:spacing w:after="0"/>
        <w:ind w:left="0"/>
        <w:jc w:val="both"/>
      </w:pPr>
      <w:r>
        <w:rPr>
          <w:rFonts w:ascii="Times New Roman"/>
          <w:b w:val="false"/>
          <w:i w:val="false"/>
          <w:color w:val="000000"/>
          <w:sz w:val="28"/>
        </w:rPr>
        <w:t>
      3) бейтараптық;</w:t>
      </w:r>
    </w:p>
    <w:bookmarkEnd w:id="277"/>
    <w:bookmarkStart w:name="z111" w:id="278"/>
    <w:p>
      <w:pPr>
        <w:spacing w:after="0"/>
        <w:ind w:left="0"/>
        <w:jc w:val="both"/>
      </w:pPr>
      <w:r>
        <w:rPr>
          <w:rFonts w:ascii="Times New Roman"/>
          <w:b w:val="false"/>
          <w:i w:val="false"/>
          <w:color w:val="000000"/>
          <w:sz w:val="28"/>
        </w:rPr>
        <w:t>
      4) анықтық;</w:t>
      </w:r>
    </w:p>
    <w:bookmarkEnd w:id="278"/>
    <w:bookmarkStart w:name="z112" w:id="279"/>
    <w:p>
      <w:pPr>
        <w:spacing w:after="0"/>
        <w:ind w:left="0"/>
        <w:jc w:val="both"/>
      </w:pPr>
      <w:r>
        <w:rPr>
          <w:rFonts w:ascii="Times New Roman"/>
          <w:b w:val="false"/>
          <w:i w:val="false"/>
          <w:color w:val="000000"/>
          <w:sz w:val="28"/>
        </w:rPr>
        <w:t>
      5) жан-жақтылық;</w:t>
      </w:r>
    </w:p>
    <w:bookmarkEnd w:id="279"/>
    <w:bookmarkStart w:name="z113" w:id="280"/>
    <w:p>
      <w:pPr>
        <w:spacing w:after="0"/>
        <w:ind w:left="0"/>
        <w:jc w:val="both"/>
      </w:pPr>
      <w:r>
        <w:rPr>
          <w:rFonts w:ascii="Times New Roman"/>
          <w:b w:val="false"/>
          <w:i w:val="false"/>
          <w:color w:val="000000"/>
          <w:sz w:val="28"/>
        </w:rPr>
        <w:t>
      6) ашықтық.</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23.11.2015 </w:t>
      </w:r>
      <w:r>
        <w:rPr>
          <w:rFonts w:ascii="Times New Roman"/>
          <w:b w:val="false"/>
          <w:i w:val="false"/>
          <w:color w:val="000000"/>
          <w:sz w:val="28"/>
        </w:rPr>
        <w:t>№ 417-V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27-бап. Мемлекеттік қызметтер көрсету сапасын мемлекеттік бақылау </w:t>
      </w:r>
    </w:p>
    <w:bookmarkStart w:name="z309" w:id="281"/>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 органның және оның аумақтық бөлімшелерінің мемлекеттік қызметтер көрсету сапасын мемлекеттік бақылау субъектілеріне қатысты Қазақстан Республикасының мемлекеттік қызметтер көрсету саласындағы заңнамасының сақталуын тексеру және байқау жөніндегі қызметі мемлекеттік қызметтер көрсету сапасын мемлекеттік бақылау болып табылады.</w:t>
      </w:r>
    </w:p>
    <w:bookmarkEnd w:id="281"/>
    <w:bookmarkStart w:name="z310" w:id="282"/>
    <w:p>
      <w:pPr>
        <w:spacing w:after="0"/>
        <w:ind w:left="0"/>
        <w:jc w:val="both"/>
      </w:pPr>
      <w:r>
        <w:rPr>
          <w:rFonts w:ascii="Times New Roman"/>
          <w:b w:val="false"/>
          <w:i w:val="false"/>
          <w:color w:val="000000"/>
          <w:sz w:val="28"/>
        </w:rPr>
        <w:t xml:space="preserve">
      2. Көрсетілетін қызметті берушілер, көрсетілетін қызметті бірлесіп берушілер мен Мемлекеттік корпорация мемлекеттік қызметтер көрсету сапасын мемлекеттік бақылау субъектілеріне жатады. </w:t>
      </w:r>
    </w:p>
    <w:bookmarkEnd w:id="282"/>
    <w:bookmarkStart w:name="z311" w:id="283"/>
    <w:p>
      <w:pPr>
        <w:spacing w:after="0"/>
        <w:ind w:left="0"/>
        <w:jc w:val="both"/>
      </w:pPr>
      <w:r>
        <w:rPr>
          <w:rFonts w:ascii="Times New Roman"/>
          <w:b w:val="false"/>
          <w:i w:val="false"/>
          <w:color w:val="000000"/>
          <w:sz w:val="28"/>
        </w:rPr>
        <w:t>
      3. Мемлекеттік қызметтер көрсету сапасын мемлекеттік бақылау:</w:t>
      </w:r>
    </w:p>
    <w:bookmarkEnd w:id="283"/>
    <w:p>
      <w:pPr>
        <w:spacing w:after="0"/>
        <w:ind w:left="0"/>
        <w:jc w:val="both"/>
      </w:pPr>
      <w:r>
        <w:rPr>
          <w:rFonts w:ascii="Times New Roman"/>
          <w:b w:val="false"/>
          <w:i w:val="false"/>
          <w:color w:val="000000"/>
          <w:sz w:val="28"/>
        </w:rPr>
        <w:t>
      1) жергілікті жерге бару арқылы не лауазымды адамдарды шақырып және (немесе) материалдарды сұрата отырып, жергілікті жерге бармай тексеру;</w:t>
      </w:r>
    </w:p>
    <w:p>
      <w:pPr>
        <w:spacing w:after="0"/>
        <w:ind w:left="0"/>
        <w:jc w:val="both"/>
      </w:pPr>
      <w:r>
        <w:rPr>
          <w:rFonts w:ascii="Times New Roman"/>
          <w:b w:val="false"/>
          <w:i w:val="false"/>
          <w:color w:val="000000"/>
          <w:sz w:val="28"/>
        </w:rPr>
        <w:t>
      2) цифрлық жүйелерге қол жеткізу арқылы не Қазақстан Республикасының заңнамасына сәйкес есептік ақпарат пен өзге де мәліметтер негізінде байқау жолымен жүргізіледі.</w:t>
      </w:r>
    </w:p>
    <w:bookmarkStart w:name="z312" w:id="284"/>
    <w:p>
      <w:pPr>
        <w:spacing w:after="0"/>
        <w:ind w:left="0"/>
        <w:jc w:val="both"/>
      </w:pPr>
      <w:r>
        <w:rPr>
          <w:rFonts w:ascii="Times New Roman"/>
          <w:b w:val="false"/>
          <w:i w:val="false"/>
          <w:color w:val="000000"/>
          <w:sz w:val="28"/>
        </w:rPr>
        <w:t xml:space="preserve">
      4. 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заңнамасының талаптарын сақтауы мемлекеттік қызметтер көрсету сапасын мемлекеттік бақылау нысанасы болып табылады. </w:t>
      </w:r>
    </w:p>
    <w:bookmarkEnd w:id="284"/>
    <w:bookmarkStart w:name="z313" w:id="285"/>
    <w:p>
      <w:pPr>
        <w:spacing w:after="0"/>
        <w:ind w:left="0"/>
        <w:jc w:val="both"/>
      </w:pPr>
      <w:r>
        <w:rPr>
          <w:rFonts w:ascii="Times New Roman"/>
          <w:b w:val="false"/>
          <w:i w:val="false"/>
          <w:color w:val="000000"/>
          <w:sz w:val="28"/>
        </w:rPr>
        <w:t>
      5. Орталық мемлекеттік органдардың, олардың ведомстволары мен оларға ведомстволық бағынысты ұйымдардың, Қазақстан Республикасының шет елдердегі мекемелерінің қызметіне мемлекеттік қызметтер көрсету сапасын мемлекеттік бақылауды мемлекеттік қызметтер көрсету сапасын бағалау және бақылау жөніндегі уәкілетті органның лауазымды адамдары, ал облыстардың, республикалық маңызы бар қалалардың, астананың, аудандардың, облыстық маңызы бар қалалардың жергілікті атқарушы органдарының, орталық мемлекеттік органдар мен ведомстволардың, оларға ведомстволық бағынысты ұйымдардың аумақтық бөлімшелерінің, қаладағы аудандар, аудандық маңызы бар қалалар, кенттер, ауылдар, ауылдық округтер әкімдерінің, Мемлекеттік корпорацияның және оның филиалдарының, сондай-ақ Қазақстан Республикасының заңнамасына сәйкес мемлекеттік қызметтер көрсететін жеке және заңды тұлғалардың қызметіне мемлекеттік қызметтер көрсету сапасын мемлекеттік бақылауды өз құзыреті шегінде мемлекеттік қызметтер көрсету сапасын бағалау және бақылау жөніндегі уәкілетті органның аумақтық бөлімшелерінің лауазымды адамдары, ал қажет болған жағдайларда, мемлекеттік қызметтер көрсету сапасын бағалау және бақылау жөніндегі уәкілетті органның лауазымды адамдары жүргізеді.</w:t>
      </w:r>
    </w:p>
    <w:bookmarkEnd w:id="285"/>
    <w:bookmarkStart w:name="z314" w:id="286"/>
    <w:p>
      <w:pPr>
        <w:spacing w:after="0"/>
        <w:ind w:left="0"/>
        <w:jc w:val="both"/>
      </w:pPr>
      <w:r>
        <w:rPr>
          <w:rFonts w:ascii="Times New Roman"/>
          <w:b w:val="false"/>
          <w:i w:val="false"/>
          <w:color w:val="000000"/>
          <w:sz w:val="28"/>
        </w:rPr>
        <w:t>
      6. Осы баптың ережелері қарсы барлау қызметін және кәсіпкерлік қызметті ұйымдастыруға, қамтамасыз етуге және жүзеге асыруға байланысты қатынастарға қолданылмайды.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27-1-бап. Тексерудің түрлері және оларды жүргізу тәртібі </w:t>
      </w:r>
    </w:p>
    <w:bookmarkStart w:name="z319" w:id="287"/>
    <w:p>
      <w:pPr>
        <w:spacing w:after="0"/>
        <w:ind w:left="0"/>
        <w:jc w:val="both"/>
      </w:pPr>
      <w:r>
        <w:rPr>
          <w:rFonts w:ascii="Times New Roman"/>
          <w:b w:val="false"/>
          <w:i w:val="false"/>
          <w:color w:val="000000"/>
          <w:sz w:val="28"/>
        </w:rPr>
        <w:t>
      1. Тексеру мынадай түрлерге бөлінеді:</w:t>
      </w:r>
    </w:p>
    <w:bookmarkEnd w:id="287"/>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заңнамасының талаптарын сақтауы тұрғысынан жүргізілетін жоспарлы тексеру;</w:t>
      </w:r>
    </w:p>
    <w:p>
      <w:pPr>
        <w:spacing w:after="0"/>
        <w:ind w:left="0"/>
        <w:jc w:val="both"/>
      </w:pPr>
      <w:r>
        <w:rPr>
          <w:rFonts w:ascii="Times New Roman"/>
          <w:b w:val="false"/>
          <w:i w:val="false"/>
          <w:color w:val="000000"/>
          <w:sz w:val="28"/>
        </w:rPr>
        <w:t>
      2) мемлекеттік қызметтер көрсету сапасын мемлекеттік бақылау субъектілерінің оларды жүргізуге негіз болған мәселелер бойынша Қазақстан Республикасының мемлекеттік қызметтер көрсету саласындағы заңнамасының талаптарын сақтауы тұрғысынан жүргізілетін жоспардан тыс тексеру.</w:t>
      </w:r>
    </w:p>
    <w:bookmarkStart w:name="z320" w:id="288"/>
    <w:p>
      <w:pPr>
        <w:spacing w:after="0"/>
        <w:ind w:left="0"/>
        <w:jc w:val="both"/>
      </w:pPr>
      <w:r>
        <w:rPr>
          <w:rFonts w:ascii="Times New Roman"/>
          <w:b w:val="false"/>
          <w:i w:val="false"/>
          <w:color w:val="000000"/>
          <w:sz w:val="28"/>
        </w:rPr>
        <w:t>
      2. Тексеру жүргізу үшін мемлекеттік органдардың және ведомстволық бағынысты ұйымдардың мамандары, консультанттары мен сарапшылары тартылуы мүмкін. Тексеруді есепке алуды жүргізу мемлекеттік қызметтер көрсету сапасын бағалау және бақылау жөніндегі уәкілетті органның цифрлық жүйесі арқылы ғана жүзеге асырылуы мүмкін.</w:t>
      </w:r>
    </w:p>
    <w:bookmarkEnd w:id="288"/>
    <w:bookmarkStart w:name="z321" w:id="289"/>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 тексеру жүргізу жылының алдындағы жылдың 10 желтоқсанына дейінгі және ағымдағы күнтізбелік жылдың 10 мамырына дейінгі мерзімде бекітетін, мемлекеттік қызметтер көрсету сапасын бағалау және бақылау жөніндегі уәкілетті орган басшысының шешімімен өзгерістер енгізілуі мүмкін жартыжылдық тексеру жоспары жоспарлы тексеру тағайындауға негіз болып табылады.</w:t>
      </w:r>
    </w:p>
    <w:bookmarkEnd w:id="289"/>
    <w:p>
      <w:pPr>
        <w:spacing w:after="0"/>
        <w:ind w:left="0"/>
        <w:jc w:val="both"/>
      </w:pPr>
      <w:r>
        <w:rPr>
          <w:rFonts w:ascii="Times New Roman"/>
          <w:b w:val="false"/>
          <w:i w:val="false"/>
          <w:color w:val="000000"/>
          <w:sz w:val="28"/>
        </w:rPr>
        <w:t>
      Тексеруші лауазымды адамдардың құрамы мемлекеттік қызметтер көрсету сапасын бағалау және бақылау жөніндегі уәкілетті органның немесе оның аумақтық бөлімшелерінің шешімімен өзгертілуі мүмкін.</w:t>
      </w:r>
    </w:p>
    <w:p>
      <w:pPr>
        <w:spacing w:after="0"/>
        <w:ind w:left="0"/>
        <w:jc w:val="both"/>
      </w:pPr>
      <w:r>
        <w:rPr>
          <w:rFonts w:ascii="Times New Roman"/>
          <w:b w:val="false"/>
          <w:i w:val="false"/>
          <w:color w:val="000000"/>
          <w:sz w:val="28"/>
        </w:rPr>
        <w:t xml:space="preserve">
      Тексеруші лауазымды адамдардың құрамы өзгерген кезде мемлекеттік қызметтер көрсету сапасын бағалау және бақылау жөніндегі уәкілетті орган немесе оның аумақтық бөлімшесі бұл туралы мемлекеттік қызметтер көрсету сапасын мемлекеттік бақылау субъектісін осындай шешім қабылданған күннен бастап бір жұмыс күнінен кешіктірмей хабардар етеді. </w:t>
      </w:r>
    </w:p>
    <w:bookmarkStart w:name="z322" w:id="290"/>
    <w:p>
      <w:pPr>
        <w:spacing w:after="0"/>
        <w:ind w:left="0"/>
        <w:jc w:val="both"/>
      </w:pPr>
      <w:r>
        <w:rPr>
          <w:rFonts w:ascii="Times New Roman"/>
          <w:b w:val="false"/>
          <w:i w:val="false"/>
          <w:color w:val="000000"/>
          <w:sz w:val="28"/>
        </w:rPr>
        <w:t xml:space="preserve">
      4. Мемлекеттік қызметтер көрсету сапасын мемлекеттік бақылау субъектілері, егер: </w:t>
      </w:r>
    </w:p>
    <w:bookmarkEnd w:id="290"/>
    <w:p>
      <w:pPr>
        <w:spacing w:after="0"/>
        <w:ind w:left="0"/>
        <w:jc w:val="both"/>
      </w:pPr>
      <w:r>
        <w:rPr>
          <w:rFonts w:ascii="Times New Roman"/>
          <w:b w:val="false"/>
          <w:i w:val="false"/>
          <w:color w:val="000000"/>
          <w:sz w:val="28"/>
        </w:rPr>
        <w:t>
      1) жоспарлы тексерулер жүргізудің жартыжылдық тізімін бекіту алдындағы соңғы алты айда олар бір мыңнан астам мемлекеттік қызмет көрсеткен болса;</w:t>
      </w:r>
    </w:p>
    <w:p>
      <w:pPr>
        <w:spacing w:after="0"/>
        <w:ind w:left="0"/>
        <w:jc w:val="both"/>
      </w:pPr>
      <w:r>
        <w:rPr>
          <w:rFonts w:ascii="Times New Roman"/>
          <w:b w:val="false"/>
          <w:i w:val="false"/>
          <w:color w:val="000000"/>
          <w:sz w:val="28"/>
        </w:rPr>
        <w:t>
      2) жоспарлы тексерулер жүргізудің жартыжылдық жоспарын бекіту алдындағы соңғы алты айда алдыңғы тексерулердің нәтижелері бойынша анықталған бұзушылықтарды жою туралы ұсыну шығарылған болса;</w:t>
      </w:r>
    </w:p>
    <w:p>
      <w:pPr>
        <w:spacing w:after="0"/>
        <w:ind w:left="0"/>
        <w:jc w:val="both"/>
      </w:pPr>
      <w:r>
        <w:rPr>
          <w:rFonts w:ascii="Times New Roman"/>
          <w:b w:val="false"/>
          <w:i w:val="false"/>
          <w:color w:val="000000"/>
          <w:sz w:val="28"/>
        </w:rPr>
        <w:t>
      3) жоспарлы тексерулер жүргізудің жартыжылдық жоспарын бекіту алдындағы соңғы алты айда оларға қатысты жеке және (немесе) заңды тұлғалардан жолданым келіп түссе;</w:t>
      </w:r>
    </w:p>
    <w:p>
      <w:pPr>
        <w:spacing w:after="0"/>
        <w:ind w:left="0"/>
        <w:jc w:val="both"/>
      </w:pPr>
      <w:r>
        <w:rPr>
          <w:rFonts w:ascii="Times New Roman"/>
          <w:b w:val="false"/>
          <w:i w:val="false"/>
          <w:color w:val="000000"/>
          <w:sz w:val="28"/>
        </w:rPr>
        <w:t>
      4) соңғы жыл ішінде олардың лауазымды адамдары Қазақстан Республикасының Әкімшілік құқық бұзушылық туралы кодексінің 465-бабында көзделген әкімшілік құқық бұзушылық жасағаны үшін әкімшілік жауаптылыққа тартылса;</w:t>
      </w:r>
    </w:p>
    <w:p>
      <w:pPr>
        <w:spacing w:after="0"/>
        <w:ind w:left="0"/>
        <w:jc w:val="both"/>
      </w:pPr>
      <w:r>
        <w:rPr>
          <w:rFonts w:ascii="Times New Roman"/>
          <w:b w:val="false"/>
          <w:i w:val="false"/>
          <w:color w:val="000000"/>
          <w:sz w:val="28"/>
        </w:rPr>
        <w:t>
      5) жоспарлы тексерулер жүргізудің жартыжылдық жоспарын бекіту алдындағы соңғы алты айда мемлекеттік қызметтер көрсету кезінде бұзушылықтардың алдын алу және көрсетілетін қызметті алушылардың құқықтары мен заңды мүдделерін қамтамасыз ету бойынша талдау және мониторинг негізінде жолданған ұсыныс орындалмаса;</w:t>
      </w:r>
    </w:p>
    <w:p>
      <w:pPr>
        <w:spacing w:after="0"/>
        <w:ind w:left="0"/>
        <w:jc w:val="both"/>
      </w:pPr>
      <w:r>
        <w:rPr>
          <w:rFonts w:ascii="Times New Roman"/>
          <w:b w:val="false"/>
          <w:i w:val="false"/>
          <w:color w:val="000000"/>
          <w:sz w:val="28"/>
        </w:rPr>
        <w:t>
      6) соңғы жыл ішінде оларға қатысты үш және одан көп жоспардан тыс тексерулер жүргізілсе;</w:t>
      </w:r>
    </w:p>
    <w:p>
      <w:pPr>
        <w:spacing w:after="0"/>
        <w:ind w:left="0"/>
        <w:jc w:val="both"/>
      </w:pPr>
      <w:r>
        <w:rPr>
          <w:rFonts w:ascii="Times New Roman"/>
          <w:b w:val="false"/>
          <w:i w:val="false"/>
          <w:color w:val="000000"/>
          <w:sz w:val="28"/>
        </w:rPr>
        <w:t>
      7) соңғы үш жылда оларға қатысты жоспарлы тексеру жүргізілмесе, жоспарлы тексеруге жатады.</w:t>
      </w:r>
    </w:p>
    <w:bookmarkStart w:name="z323" w:id="291"/>
    <w:p>
      <w:pPr>
        <w:spacing w:after="0"/>
        <w:ind w:left="0"/>
        <w:jc w:val="both"/>
      </w:pPr>
      <w:r>
        <w:rPr>
          <w:rFonts w:ascii="Times New Roman"/>
          <w:b w:val="false"/>
          <w:i w:val="false"/>
          <w:color w:val="000000"/>
          <w:sz w:val="28"/>
        </w:rPr>
        <w:t xml:space="preserve">
      5. Мемлекеттік қызметтер көрсету сапасын мемлекеттік бақылау субъектісіне қатысты жоспарлы тексеру жылына бір реттен артық жүргізілмейді. </w:t>
      </w:r>
    </w:p>
    <w:bookmarkEnd w:id="291"/>
    <w:bookmarkStart w:name="z324" w:id="292"/>
    <w:p>
      <w:pPr>
        <w:spacing w:after="0"/>
        <w:ind w:left="0"/>
        <w:jc w:val="both"/>
      </w:pPr>
      <w:r>
        <w:rPr>
          <w:rFonts w:ascii="Times New Roman"/>
          <w:b w:val="false"/>
          <w:i w:val="false"/>
          <w:color w:val="000000"/>
          <w:sz w:val="28"/>
        </w:rPr>
        <w:t>
      6. Жоспардан тыс тексеру тағайындауға:</w:t>
      </w:r>
    </w:p>
    <w:bookmarkEnd w:id="292"/>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субъектілерінің шешімдеріне, әрекеттеріне (әрекетсіздігіне) жеке және заңды тұлғалардың жолданымдары;</w:t>
      </w:r>
    </w:p>
    <w:p>
      <w:pPr>
        <w:spacing w:after="0"/>
        <w:ind w:left="0"/>
        <w:jc w:val="both"/>
      </w:pPr>
      <w:r>
        <w:rPr>
          <w:rFonts w:ascii="Times New Roman"/>
          <w:b w:val="false"/>
          <w:i w:val="false"/>
          <w:color w:val="000000"/>
          <w:sz w:val="28"/>
        </w:rPr>
        <w:t>
      2) Қазақстан Республикасының мемлекеттік қызметтер көрсету саласындағы заңнамасының талаптарын бұзушылық фактілері жөніндегі мемлекеттік органдардың жолданымдары;</w:t>
      </w:r>
    </w:p>
    <w:p>
      <w:pPr>
        <w:spacing w:after="0"/>
        <w:ind w:left="0"/>
        <w:jc w:val="both"/>
      </w:pPr>
      <w:r>
        <w:rPr>
          <w:rFonts w:ascii="Times New Roman"/>
          <w:b w:val="false"/>
          <w:i w:val="false"/>
          <w:color w:val="000000"/>
          <w:sz w:val="28"/>
        </w:rPr>
        <w:t>
      3) анықталған бұзушылықтарды жою туралы ұсынулардың орындалуын бақылау;</w:t>
      </w:r>
    </w:p>
    <w:p>
      <w:pPr>
        <w:spacing w:after="0"/>
        <w:ind w:left="0"/>
        <w:jc w:val="both"/>
      </w:pPr>
      <w:r>
        <w:rPr>
          <w:rFonts w:ascii="Times New Roman"/>
          <w:b w:val="false"/>
          <w:i w:val="false"/>
          <w:color w:val="000000"/>
          <w:sz w:val="28"/>
        </w:rPr>
        <w:t>
      4) байқау нәтижесінде анықталған Қазақстан Республикасының заңнамасы талаптарын бұзушылықтар;</w:t>
      </w:r>
    </w:p>
    <w:p>
      <w:pPr>
        <w:spacing w:after="0"/>
        <w:ind w:left="0"/>
        <w:jc w:val="both"/>
      </w:pPr>
      <w:r>
        <w:rPr>
          <w:rFonts w:ascii="Times New Roman"/>
          <w:b w:val="false"/>
          <w:i w:val="false"/>
          <w:color w:val="000000"/>
          <w:sz w:val="28"/>
        </w:rPr>
        <w:t>
      5) бұқаралық ақпарат құралдарындағы жарияланымдар және сұрау салу арқылы зерделенген, Қазақстан Республикасының мемлекеттік қызметтер көрсету саласындағы заңнамасын бұзушылықтар туралы ақпарат негіз болып табылады.</w:t>
      </w:r>
    </w:p>
    <w:bookmarkStart w:name="z325" w:id="293"/>
    <w:p>
      <w:pPr>
        <w:spacing w:after="0"/>
        <w:ind w:left="0"/>
        <w:jc w:val="both"/>
      </w:pPr>
      <w:r>
        <w:rPr>
          <w:rFonts w:ascii="Times New Roman"/>
          <w:b w:val="false"/>
          <w:i w:val="false"/>
          <w:color w:val="000000"/>
          <w:sz w:val="28"/>
        </w:rPr>
        <w:t xml:space="preserve">
      7. Анонимдік жолданымдар негізінде жоспардан тыс тексерулер жүргізілмейді. </w:t>
      </w:r>
    </w:p>
    <w:bookmarkEnd w:id="293"/>
    <w:bookmarkStart w:name="z326" w:id="294"/>
    <w:p>
      <w:pPr>
        <w:spacing w:after="0"/>
        <w:ind w:left="0"/>
        <w:jc w:val="both"/>
      </w:pPr>
      <w:r>
        <w:rPr>
          <w:rFonts w:ascii="Times New Roman"/>
          <w:b w:val="false"/>
          <w:i w:val="false"/>
          <w:color w:val="000000"/>
          <w:sz w:val="28"/>
        </w:rPr>
        <w:t>
      8. Тексерулер Қазақстан Республикасының заңдарында айқындалған талаптарға, сондай-ақ мемлекеттік қызметтер көрсету сапасын мемлекеттік бақылау қағидаларына сәйкес жүргізіледі.</w:t>
      </w:r>
    </w:p>
    <w:bookmarkEnd w:id="294"/>
    <w:bookmarkStart w:name="z327" w:id="295"/>
    <w:p>
      <w:pPr>
        <w:spacing w:after="0"/>
        <w:ind w:left="0"/>
        <w:jc w:val="both"/>
      </w:pPr>
      <w:r>
        <w:rPr>
          <w:rFonts w:ascii="Times New Roman"/>
          <w:b w:val="false"/>
          <w:i w:val="false"/>
          <w:color w:val="000000"/>
          <w:sz w:val="28"/>
        </w:rPr>
        <w:t>
      9. Мемлекеттік қызметтер көрсету сапасын бағалау және бақылау жөніндегі уәкілетті органның және оның аумақтық бөлімшелерінің тексеру жүргізу үшін объектіге келген лауазымды адамдары мемлекеттік қызметтер көрсету сапасын бақылау субъектісіне:</w:t>
      </w:r>
    </w:p>
    <w:bookmarkEnd w:id="295"/>
    <w:p>
      <w:pPr>
        <w:spacing w:after="0"/>
        <w:ind w:left="0"/>
        <w:jc w:val="both"/>
      </w:pPr>
      <w:r>
        <w:rPr>
          <w:rFonts w:ascii="Times New Roman"/>
          <w:b w:val="false"/>
          <w:i w:val="false"/>
          <w:color w:val="000000"/>
          <w:sz w:val="28"/>
        </w:rPr>
        <w:t>
      1) қызметтік куәлігін не сәйкестендіру картасын;</w:t>
      </w:r>
    </w:p>
    <w:p>
      <w:pPr>
        <w:spacing w:after="0"/>
        <w:ind w:left="0"/>
        <w:jc w:val="both"/>
      </w:pPr>
      <w:r>
        <w:rPr>
          <w:rFonts w:ascii="Times New Roman"/>
          <w:b w:val="false"/>
          <w:i w:val="false"/>
          <w:color w:val="000000"/>
          <w:sz w:val="28"/>
        </w:rPr>
        <w:t>
      2) қажет болған кезде құзыретті органның режимдік объектілерге баруға рұқсатын көрсетуге міндетті.</w:t>
      </w:r>
    </w:p>
    <w:bookmarkStart w:name="z328" w:id="296"/>
    <w:p>
      <w:pPr>
        <w:spacing w:after="0"/>
        <w:ind w:left="0"/>
        <w:jc w:val="both"/>
      </w:pPr>
      <w:r>
        <w:rPr>
          <w:rFonts w:ascii="Times New Roman"/>
          <w:b w:val="false"/>
          <w:i w:val="false"/>
          <w:color w:val="000000"/>
          <w:sz w:val="28"/>
        </w:rPr>
        <w:t>
      10. Қазақстан Республикасының ұлттық қауіпсіздік органдарына қатысты тексерулер Қазақстан Республикасы Ұлттық қауіпсіздік комитетінің Төрағасымен не оны алмастыратын адаммен келісу бойынша жүргізіледі.</w:t>
      </w:r>
    </w:p>
    <w:bookmarkEnd w:id="29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және оның аумақтық бөлімшелерінің тексеру жүргізуге уәкілеттік берілген лауазымды адамдары Қазақстан Республикасы ұлттық қауіпсіздік органдарының объектілерінде болған уақытта оларға осы органда белгіленген рұқсаттамалық және объектішілік режимдердің талаптары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27-2-бап. Тексеру жүргізу мерзімдері және ол аяқталғаннан кейін қабылданатын шаралар </w:t>
      </w:r>
    </w:p>
    <w:bookmarkStart w:name="z329" w:id="297"/>
    <w:p>
      <w:pPr>
        <w:spacing w:after="0"/>
        <w:ind w:left="0"/>
        <w:jc w:val="both"/>
      </w:pPr>
      <w:r>
        <w:rPr>
          <w:rFonts w:ascii="Times New Roman"/>
          <w:b w:val="false"/>
          <w:i w:val="false"/>
          <w:color w:val="000000"/>
          <w:sz w:val="28"/>
        </w:rPr>
        <w:t>
      1. Жоспарлы тексеруді жүргізу мерзімдері алдағы жұмыстардың көлемі, сондай-ақ қойылған міндеттер ескеріле отырып белгіленеді және тексеру басталған күннен бастап жиырма жұмыс күнінен аспауға тиіс.</w:t>
      </w:r>
    </w:p>
    <w:bookmarkEnd w:id="297"/>
    <w:p>
      <w:pPr>
        <w:spacing w:after="0"/>
        <w:ind w:left="0"/>
        <w:jc w:val="both"/>
      </w:pPr>
      <w:r>
        <w:rPr>
          <w:rFonts w:ascii="Times New Roman"/>
          <w:b w:val="false"/>
          <w:i w:val="false"/>
          <w:color w:val="000000"/>
          <w:sz w:val="28"/>
        </w:rPr>
        <w:t>
      Жоспардан тыс тексерулер жүргізу кезінде тексеру жүргізу мерзімдері тексеру басталған күннен бастап он жұмыс күнінен аспауға тиіс.</w:t>
      </w:r>
    </w:p>
    <w:bookmarkStart w:name="z330" w:id="298"/>
    <w:p>
      <w:pPr>
        <w:spacing w:after="0"/>
        <w:ind w:left="0"/>
        <w:jc w:val="both"/>
      </w:pPr>
      <w:r>
        <w:rPr>
          <w:rFonts w:ascii="Times New Roman"/>
          <w:b w:val="false"/>
          <w:i w:val="false"/>
          <w:color w:val="000000"/>
          <w:sz w:val="28"/>
        </w:rPr>
        <w:t xml:space="preserve">
      2. Жоспарлы тексерудің басталатыны туралы хабарлама күні көрсетіле отырып, ол басталғанға дейін кемінде үш жұмыс күні бұрын, жоспардан тыс тексеру басталғанға дейін кемінде бір тәулік бұрын жіберіледі. </w:t>
      </w:r>
    </w:p>
    <w:bookmarkEnd w:id="298"/>
    <w:bookmarkStart w:name="z331" w:id="299"/>
    <w:p>
      <w:pPr>
        <w:spacing w:after="0"/>
        <w:ind w:left="0"/>
        <w:jc w:val="both"/>
      </w:pPr>
      <w:r>
        <w:rPr>
          <w:rFonts w:ascii="Times New Roman"/>
          <w:b w:val="false"/>
          <w:i w:val="false"/>
          <w:color w:val="000000"/>
          <w:sz w:val="28"/>
        </w:rPr>
        <w:t>
      3. Тексерудің басталатыны туралы хабарламада мыналар көрсетіледі:</w:t>
      </w:r>
    </w:p>
    <w:bookmarkEnd w:id="299"/>
    <w:p>
      <w:pPr>
        <w:spacing w:after="0"/>
        <w:ind w:left="0"/>
        <w:jc w:val="both"/>
      </w:pPr>
      <w:r>
        <w:rPr>
          <w:rFonts w:ascii="Times New Roman"/>
          <w:b w:val="false"/>
          <w:i w:val="false"/>
          <w:color w:val="000000"/>
          <w:sz w:val="28"/>
        </w:rPr>
        <w:t>
      1)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2) тексеру жүргізу үшін тартылатын мамандар, консультанттар мен сарапшылар туралы мәліметтер;</w:t>
      </w:r>
    </w:p>
    <w:p>
      <w:pPr>
        <w:spacing w:after="0"/>
        <w:ind w:left="0"/>
        <w:jc w:val="both"/>
      </w:pPr>
      <w:r>
        <w:rPr>
          <w:rFonts w:ascii="Times New Roman"/>
          <w:b w:val="false"/>
          <w:i w:val="false"/>
          <w:color w:val="000000"/>
          <w:sz w:val="28"/>
        </w:rPr>
        <w:t>
      3) өзіне қатысты тексеру жүргізу тағайындалған мемлекеттік қызметтер көрсету сапасын мемлекеттік бақылау субъектісінің атауы, оның тұрған жері;</w:t>
      </w:r>
    </w:p>
    <w:p>
      <w:pPr>
        <w:spacing w:after="0"/>
        <w:ind w:left="0"/>
        <w:jc w:val="both"/>
      </w:pPr>
      <w:r>
        <w:rPr>
          <w:rFonts w:ascii="Times New Roman"/>
          <w:b w:val="false"/>
          <w:i w:val="false"/>
          <w:color w:val="000000"/>
          <w:sz w:val="28"/>
        </w:rPr>
        <w:t>
      4) тағайындалған тексерудің нысанасы;</w:t>
      </w:r>
    </w:p>
    <w:p>
      <w:pPr>
        <w:spacing w:after="0"/>
        <w:ind w:left="0"/>
        <w:jc w:val="both"/>
      </w:pPr>
      <w:r>
        <w:rPr>
          <w:rFonts w:ascii="Times New Roman"/>
          <w:b w:val="false"/>
          <w:i w:val="false"/>
          <w:color w:val="000000"/>
          <w:sz w:val="28"/>
        </w:rPr>
        <w:t>
      5) тексеру жүргізу мерзімі;</w:t>
      </w:r>
    </w:p>
    <w:p>
      <w:pPr>
        <w:spacing w:after="0"/>
        <w:ind w:left="0"/>
        <w:jc w:val="both"/>
      </w:pPr>
      <w:r>
        <w:rPr>
          <w:rFonts w:ascii="Times New Roman"/>
          <w:b w:val="false"/>
          <w:i w:val="false"/>
          <w:color w:val="000000"/>
          <w:sz w:val="28"/>
        </w:rPr>
        <w:t>
      6) тексерілетін кезең;</w:t>
      </w:r>
    </w:p>
    <w:p>
      <w:pPr>
        <w:spacing w:after="0"/>
        <w:ind w:left="0"/>
        <w:jc w:val="both"/>
      </w:pPr>
      <w:r>
        <w:rPr>
          <w:rFonts w:ascii="Times New Roman"/>
          <w:b w:val="false"/>
          <w:i w:val="false"/>
          <w:color w:val="000000"/>
          <w:sz w:val="28"/>
        </w:rPr>
        <w:t>
      7) тексеру түрі;</w:t>
      </w:r>
    </w:p>
    <w:p>
      <w:pPr>
        <w:spacing w:after="0"/>
        <w:ind w:left="0"/>
        <w:jc w:val="both"/>
      </w:pPr>
      <w:r>
        <w:rPr>
          <w:rFonts w:ascii="Times New Roman"/>
          <w:b w:val="false"/>
          <w:i w:val="false"/>
          <w:color w:val="000000"/>
          <w:sz w:val="28"/>
        </w:rPr>
        <w:t>
      8) тексеру жүргізу негіздері;</w:t>
      </w:r>
    </w:p>
    <w:p>
      <w:pPr>
        <w:spacing w:after="0"/>
        <w:ind w:left="0"/>
        <w:jc w:val="both"/>
      </w:pPr>
      <w:r>
        <w:rPr>
          <w:rFonts w:ascii="Times New Roman"/>
          <w:b w:val="false"/>
          <w:i w:val="false"/>
          <w:color w:val="000000"/>
          <w:sz w:val="28"/>
        </w:rPr>
        <w:t>
      9) хабарламаға қол қоюға уәкілеттік берілген адамның қолтаңбасы.</w:t>
      </w:r>
    </w:p>
    <w:bookmarkStart w:name="z332" w:id="300"/>
    <w:p>
      <w:pPr>
        <w:spacing w:after="0"/>
        <w:ind w:left="0"/>
        <w:jc w:val="both"/>
      </w:pPr>
      <w:r>
        <w:rPr>
          <w:rFonts w:ascii="Times New Roman"/>
          <w:b w:val="false"/>
          <w:i w:val="false"/>
          <w:color w:val="000000"/>
          <w:sz w:val="28"/>
        </w:rPr>
        <w:t>
      4. Тексеру жүргізу мерзімдері:</w:t>
      </w:r>
    </w:p>
    <w:bookmarkEnd w:id="300"/>
    <w:p>
      <w:pPr>
        <w:spacing w:after="0"/>
        <w:ind w:left="0"/>
        <w:jc w:val="both"/>
      </w:pPr>
      <w:r>
        <w:rPr>
          <w:rFonts w:ascii="Times New Roman"/>
          <w:b w:val="false"/>
          <w:i w:val="false"/>
          <w:color w:val="000000"/>
          <w:sz w:val="28"/>
        </w:rPr>
        <w:t>
      1) жүргізілетін тексеру шеңберінде елеулі маңызы бар қажетті мәліметтерді ұсыну туралы мемлекеттік органдарға, лауазымды адамдарға және өзге де субъектілерге сұрау салу жіберілген жағдайларда олар алынғанға дейін;</w:t>
      </w:r>
    </w:p>
    <w:p>
      <w:pPr>
        <w:spacing w:after="0"/>
        <w:ind w:left="0"/>
        <w:jc w:val="both"/>
      </w:pPr>
      <w:r>
        <w:rPr>
          <w:rFonts w:ascii="Times New Roman"/>
          <w:b w:val="false"/>
          <w:i w:val="false"/>
          <w:color w:val="000000"/>
          <w:sz w:val="28"/>
        </w:rPr>
        <w:t>
      2) төтенше жағдай енгізілген кезде оның қолданылу кезеңіне көзделген негізгі және уақытша шектеу шаралары ескеріле отырып тоқтатыла тұрады.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немесе оның аумақтық бөлімшесі тексеру жүргізу мерзімдері тоқтатыла тұрған және қайта басталған кезде бұл туралы мемлекеттік қызметтер көрсету сапасын мемлекеттік бақылау субъектісін осындай шешім қабылданған күннен бастап бір жұмыс күнінен кешіктірмей хабардар етеді.</w:t>
      </w:r>
    </w:p>
    <w:p>
      <w:pPr>
        <w:spacing w:after="0"/>
        <w:ind w:left="0"/>
        <w:jc w:val="both"/>
      </w:pPr>
      <w:r>
        <w:rPr>
          <w:rFonts w:ascii="Times New Roman"/>
          <w:b w:val="false"/>
          <w:i w:val="false"/>
          <w:color w:val="000000"/>
          <w:sz w:val="28"/>
        </w:rPr>
        <w:t>
      Тексеруді жүргізу мерзімін есептеу ол қайта басталған күннен бастап жалғасады.</w:t>
      </w:r>
    </w:p>
    <w:bookmarkStart w:name="z333" w:id="301"/>
    <w:p>
      <w:pPr>
        <w:spacing w:after="0"/>
        <w:ind w:left="0"/>
        <w:jc w:val="both"/>
      </w:pPr>
      <w:r>
        <w:rPr>
          <w:rFonts w:ascii="Times New Roman"/>
          <w:b w:val="false"/>
          <w:i w:val="false"/>
          <w:color w:val="000000"/>
          <w:sz w:val="28"/>
        </w:rPr>
        <w:t>
      5. Тексеру барысында мемлекеттік қызметтер көрсету сапасын бағалау және бақылау жөніндегі уәкілетті органның және оның аумақтық бөлімшелерінің тексеру жүргізетін лауазымды адамы тексеру аяқталған күнге дейін үш жұмыс күнінен кешіктірмей тексеру нәтижелері туралы анықтаманың жобасын жасайды және мемлекеттік қызметтер көрсету сапасын мемлекеттік бақылау субъектілеріне, сондай-ақ осы Заңның 27-1-бабы 6-тармағының 1) тармақшасында көрсетілген тұлғаларға жібереді.</w:t>
      </w:r>
    </w:p>
    <w:bookmarkEnd w:id="301"/>
    <w:bookmarkStart w:name="z334" w:id="302"/>
    <w:p>
      <w:pPr>
        <w:spacing w:after="0"/>
        <w:ind w:left="0"/>
        <w:jc w:val="both"/>
      </w:pPr>
      <w:r>
        <w:rPr>
          <w:rFonts w:ascii="Times New Roman"/>
          <w:b w:val="false"/>
          <w:i w:val="false"/>
          <w:color w:val="000000"/>
          <w:sz w:val="28"/>
        </w:rPr>
        <w:t xml:space="preserve">
      6. Мемлекеттік қызметтер көрсету сапасын мемлекеттік бақылау субъектісі, сондай-ақ осы Заңның 27-1-бабы 6-тармағының 1) тармақшасында көрсетілген тұлғалар тексеру жүргізетін мемлекеттік қызметтер көрсету сапасын бағалау және бақылау жөніндегі уәкілетті органның және оның аумақтық бөлімшелерінің лауазымды адамдары жүргізетін тыңдауға қатысуға және тексеру нәтижелері туралы анықтаманың жобасына оны алған күннен бастап екі жұмыс күнінен кешіктірілмейтін мерзімде қарсылық ұсынуға немесе айтуға құқылы. </w:t>
      </w:r>
    </w:p>
    <w:bookmarkEnd w:id="302"/>
    <w:p>
      <w:pPr>
        <w:spacing w:after="0"/>
        <w:ind w:left="0"/>
        <w:jc w:val="both"/>
      </w:pPr>
      <w:r>
        <w:rPr>
          <w:rFonts w:ascii="Times New Roman"/>
          <w:b w:val="false"/>
          <w:i w:val="false"/>
          <w:color w:val="000000"/>
          <w:sz w:val="28"/>
        </w:rPr>
        <w:t>
      Тексеру нәтижелері туралы анықтаманың жобасына келіп түскен қарсылықтарды қарау нәтижелері бойынша тексеру жүргізетін мемлекеттік қызметтер көрсету сапасын бағалау және бақылау жөніндегі уәкілетті органның және оның аумақтық бөлімшелерінің лауазымды адамдары тексеру нәтижелері туралы анықтама жасайды не белгіленген мерзім шегінде елеулі маңызы бар мәліметтерді қосымша зерделеу жөнінде шаралар қабылдайды, оның ішінде осы баптың 4-тармағы бірінші бөлігінің 1) тармақшасына сәйкес тексеру жүргізуді тоқтата тұрады.</w:t>
      </w:r>
    </w:p>
    <w:bookmarkStart w:name="z335" w:id="303"/>
    <w:p>
      <w:pPr>
        <w:spacing w:after="0"/>
        <w:ind w:left="0"/>
        <w:jc w:val="both"/>
      </w:pPr>
      <w:r>
        <w:rPr>
          <w:rFonts w:ascii="Times New Roman"/>
          <w:b w:val="false"/>
          <w:i w:val="false"/>
          <w:color w:val="000000"/>
          <w:sz w:val="28"/>
        </w:rPr>
        <w:t>
      7. Мемлекеттік қызметтер көрсету сапасын мемлекеттік бақылау субъектісіне және өз құзыреті шегінде мемлекеттік құқықтық статистика және арнайы есепке алу саласындағы қызметті жүзеге асыратын мемлекеттік органға тексеру нәтижелері туралы анықтама жіберілген күн тексеру аяқталған күн деп есептеледі.</w:t>
      </w:r>
    </w:p>
    <w:bookmarkEnd w:id="303"/>
    <w:bookmarkStart w:name="z336" w:id="304"/>
    <w:p>
      <w:pPr>
        <w:spacing w:after="0"/>
        <w:ind w:left="0"/>
        <w:jc w:val="both"/>
      </w:pPr>
      <w:r>
        <w:rPr>
          <w:rFonts w:ascii="Times New Roman"/>
          <w:b w:val="false"/>
          <w:i w:val="false"/>
          <w:color w:val="000000"/>
          <w:sz w:val="28"/>
        </w:rPr>
        <w:t>
      8. Қазақстан Республикасының мемлекеттік қызметтер көрсету саласындағы заңнамасын бұзушылықтар тексеру нәтижелері туралы анықтамамен расталатын жағдайларда мемлекеттік қызметтер көрсету сапасын мемлекеттік бақылау субъектісінің атына тексеру нәтижелері бойынша анықталған бұзушылықтарды жою туралы, сондай-ақ бұзушылыққа жол берген адамдардың жауаптылығын қарау туралы қаралуы міндетті ұсыну енгізіледі.</w:t>
      </w:r>
    </w:p>
    <w:bookmarkEnd w:id="304"/>
    <w:bookmarkStart w:name="z337" w:id="305"/>
    <w:p>
      <w:pPr>
        <w:spacing w:after="0"/>
        <w:ind w:left="0"/>
        <w:jc w:val="both"/>
      </w:pPr>
      <w:r>
        <w:rPr>
          <w:rFonts w:ascii="Times New Roman"/>
          <w:b w:val="false"/>
          <w:i w:val="false"/>
          <w:color w:val="000000"/>
          <w:sz w:val="28"/>
        </w:rPr>
        <w:t>
      9. Анықталған бұзушылықтарды жою туралы ұсыну мемлекеттік қызметтер көрсету сапасын мемлекеттік бақылау субъектісінің онда көрсетілген бұзушылықтарды күнтізбелік отыз күн ішінде жою бойынша шаралар қабылдай отырып қарауына жатады.</w:t>
      </w:r>
    </w:p>
    <w:bookmarkEnd w:id="305"/>
    <w:p>
      <w:pPr>
        <w:spacing w:after="0"/>
        <w:ind w:left="0"/>
        <w:jc w:val="both"/>
      </w:pPr>
      <w:r>
        <w:rPr>
          <w:rFonts w:ascii="Times New Roman"/>
          <w:b w:val="false"/>
          <w:i w:val="false"/>
          <w:color w:val="000000"/>
          <w:sz w:val="28"/>
        </w:rPr>
        <w:t xml:space="preserve">
      Көрсетілетін қызметті алушылардың құқықтарын, бостандықтары мен заңды мүдделерін іске асыруға кедергі жасаған Қазақстан Республикасының мемлекеттік қызметтер көрсету саласындағы заңнамасын бұзушылықтар бойынша олардың мемлекеттік көрсетілетін қызметті алуға қайта жүгіну қажеттілігінсіз қалпына келтіру бойынша шаралар да қабылданады. </w:t>
      </w:r>
    </w:p>
    <w:bookmarkStart w:name="z338" w:id="306"/>
    <w:p>
      <w:pPr>
        <w:spacing w:after="0"/>
        <w:ind w:left="0"/>
        <w:jc w:val="both"/>
      </w:pPr>
      <w:r>
        <w:rPr>
          <w:rFonts w:ascii="Times New Roman"/>
          <w:b w:val="false"/>
          <w:i w:val="false"/>
          <w:color w:val="000000"/>
          <w:sz w:val="28"/>
        </w:rPr>
        <w:t xml:space="preserve">
      10. Анықталған бұзушылықтарды жою туралы ұсынуды қарау қорытындылары туралы ақпарат мемлекеттік қызметтер көрсету сапасын бағалау және бақылау жөніндегі уәкілетті органға немесе оның аумақтық бөлімшесіне ол қаралған күннен бастап екі жұмыс күні ішінде жіберіледі. </w:t>
      </w:r>
    </w:p>
    <w:bookmarkEnd w:id="306"/>
    <w:bookmarkStart w:name="z339" w:id="307"/>
    <w:p>
      <w:pPr>
        <w:spacing w:after="0"/>
        <w:ind w:left="0"/>
        <w:jc w:val="both"/>
      </w:pPr>
      <w:r>
        <w:rPr>
          <w:rFonts w:ascii="Times New Roman"/>
          <w:b w:val="false"/>
          <w:i w:val="false"/>
          <w:color w:val="000000"/>
          <w:sz w:val="28"/>
        </w:rPr>
        <w:t>
      11. Тексерудің басталуы және тексеру мерзімдерін тоқтата тұру (қайта бастау) туралы, тексеруші лауазымды адамдар құрамының өзгеруі туралы хабарламалардың, тексеру нәтижелері туралы анықтаманың және анықталған бұзушылықтарды жою туралы ұсынудың нысандарын мемлекеттік қызметтер көрсету сапасын бағалау және бақылау жөніндегі уәкілетті орган бекітеді.</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27-3-бап. Мемлекеттік қызметтер көрсету сапасын мемлекеттік бақылау субъектісінің тексеру жүргізілген кездегі құқықтары мен міндеттері </w:t>
      </w:r>
    </w:p>
    <w:bookmarkStart w:name="z340" w:id="308"/>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субъектілері тексеру жүргізілген кезде:</w:t>
      </w:r>
    </w:p>
    <w:bookmarkEnd w:id="308"/>
    <w:p>
      <w:pPr>
        <w:spacing w:after="0"/>
        <w:ind w:left="0"/>
        <w:jc w:val="both"/>
      </w:pPr>
      <w:r>
        <w:rPr>
          <w:rFonts w:ascii="Times New Roman"/>
          <w:b w:val="false"/>
          <w:i w:val="false"/>
          <w:color w:val="000000"/>
          <w:sz w:val="28"/>
        </w:rPr>
        <w:t xml:space="preserve">
      1) мемлекеттік қызметтер көрсету сапасын бағалау және бақылау жөніндегі уәкілетті органның және оның аумақтық бөлімшелерінің тексеру жүргізу үшін келген лауазымды адамдарын: </w:t>
      </w:r>
    </w:p>
    <w:p>
      <w:pPr>
        <w:spacing w:after="0"/>
        <w:ind w:left="0"/>
        <w:jc w:val="both"/>
      </w:pPr>
      <w:r>
        <w:rPr>
          <w:rFonts w:ascii="Times New Roman"/>
          <w:b w:val="false"/>
          <w:i w:val="false"/>
          <w:color w:val="000000"/>
          <w:sz w:val="28"/>
        </w:rPr>
        <w:t>
      тексеру мерзімдері асып кеткен не өтіп кеткен;</w:t>
      </w:r>
    </w:p>
    <w:p>
      <w:pPr>
        <w:spacing w:after="0"/>
        <w:ind w:left="0"/>
        <w:jc w:val="both"/>
      </w:pPr>
      <w:r>
        <w:rPr>
          <w:rFonts w:ascii="Times New Roman"/>
          <w:b w:val="false"/>
          <w:i w:val="false"/>
          <w:color w:val="000000"/>
          <w:sz w:val="28"/>
        </w:rPr>
        <w:t>
      тексеру жүргізу мемлекеттік қызметтер көрсету сапасын бағалау және бақылау жөніндегі уәкілетті органның және оның аумақтық бөлімшелерінің тексеру жүргізуге тиісті өкілеттіктері жоқ лауазымды адамдарына тапсырылған;</w:t>
      </w:r>
    </w:p>
    <w:p>
      <w:pPr>
        <w:spacing w:after="0"/>
        <w:ind w:left="0"/>
        <w:jc w:val="both"/>
      </w:pPr>
      <w:r>
        <w:rPr>
          <w:rFonts w:ascii="Times New Roman"/>
          <w:b w:val="false"/>
          <w:i w:val="false"/>
          <w:color w:val="000000"/>
          <w:sz w:val="28"/>
        </w:rPr>
        <w:t>
      осы Заңда белгіленген тексеру жүргізу талаптары өрескел бұзылған жағдайларда тексеруге жібермеуге;</w:t>
      </w:r>
    </w:p>
    <w:p>
      <w:pPr>
        <w:spacing w:after="0"/>
        <w:ind w:left="0"/>
        <w:jc w:val="both"/>
      </w:pPr>
      <w:r>
        <w:rPr>
          <w:rFonts w:ascii="Times New Roman"/>
          <w:b w:val="false"/>
          <w:i w:val="false"/>
          <w:color w:val="000000"/>
          <w:sz w:val="28"/>
        </w:rPr>
        <w:t>
      2) егер мәліметтер жүргізілетін тексерудің нысанасына жатпаса, оларды ұсынбауға;</w:t>
      </w:r>
    </w:p>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 және оның аумақтық бөлімшелері лауазымды адамдарының тексеру нәтижелеріне (анықталған бұзушылықтарды жою туралы ұсынуға) осы Заңда және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тексеру жүргізу процесін, сондай-ақ мемлекеттік қызметтер көрсету сапасын бағалау және бақылау жөніндегі уәкілетті орган мен оның аумақтық бөлімшелері лауазымды адамының тексеру шеңберінде жүргізіп жатқан жекелеген әрекеттерін тексеруші лауазымды адамның қызметіне кедергі жасамай, аудио- және бейнетехника құралдарының көмегімен тіркеп-белгілеуге құқылы.</w:t>
      </w:r>
    </w:p>
    <w:bookmarkStart w:name="z341" w:id="309"/>
    <w:p>
      <w:pPr>
        <w:spacing w:after="0"/>
        <w:ind w:left="0"/>
        <w:jc w:val="both"/>
      </w:pPr>
      <w:r>
        <w:rPr>
          <w:rFonts w:ascii="Times New Roman"/>
          <w:b w:val="false"/>
          <w:i w:val="false"/>
          <w:color w:val="000000"/>
          <w:sz w:val="28"/>
        </w:rPr>
        <w:t>
      2. Мемлекеттік қызметтер көрсету сапасын мемлекеттік бақылау субъектілері тексеру жүргізілген кезде:</w:t>
      </w:r>
    </w:p>
    <w:bookmarkEnd w:id="309"/>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 органның және оның аумақтық бөлімшелерінің тексеруші лауазымды адамдарының аумаққа және үй-жайларға кедергісіз кіруін қамтамасыз етуге;</w:t>
      </w:r>
    </w:p>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мен оның аумақтық бөлімшелерінің тексеруші лауазымды адамдарына тексеру нәтижелері туралы анықтамаға қоса тіркеу үшін қағаз және электрондық жеткізгіштердегі құжаттарды (мәліметтерді) не олардың көшірмелерін, сондай-ақ тексерудің міндеттері мен нысанасына сәйкес цифрлық жүйелерге қолжетімділікті ұсынуға;</w:t>
      </w:r>
    </w:p>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 мен оның аумақтық бөлімшелері тексеруші лауазымды адамдарының шақыруы бойынша келуге;</w:t>
      </w:r>
    </w:p>
    <w:p>
      <w:pPr>
        <w:spacing w:after="0"/>
        <w:ind w:left="0"/>
        <w:jc w:val="both"/>
      </w:pPr>
      <w:r>
        <w:rPr>
          <w:rFonts w:ascii="Times New Roman"/>
          <w:b w:val="false"/>
          <w:i w:val="false"/>
          <w:color w:val="000000"/>
          <w:sz w:val="28"/>
        </w:rPr>
        <w:t>
      4) тексеру жүргізілген кезде тексерілетін құжаттарға өзгерістер мен толықтырулар енгізуге жол бермеуге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Тексерудің жарамсыздығы</w:t>
      </w:r>
    </w:p>
    <w:bookmarkStart w:name="z342" w:id="310"/>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субъектілері мемлекеттік қызметтер көрсету сапасын бағалау және бақылау жөніндегі уәкілетті органның және оның аумақтық бөлімшелерінің тексеру жүргізетін лауазымды адамдарының шешімдеріне, әрекеттеріне (әрекетсіздігіне) Қазақстан Республикасының заңдарында белгіленген тәртіппен шағым жасауға құқылы.</w:t>
      </w:r>
    </w:p>
    <w:bookmarkEnd w:id="310"/>
    <w:bookmarkStart w:name="z343" w:id="311"/>
    <w:p>
      <w:pPr>
        <w:spacing w:after="0"/>
        <w:ind w:left="0"/>
        <w:jc w:val="both"/>
      </w:pPr>
      <w:r>
        <w:rPr>
          <w:rFonts w:ascii="Times New Roman"/>
          <w:b w:val="false"/>
          <w:i w:val="false"/>
          <w:color w:val="000000"/>
          <w:sz w:val="28"/>
        </w:rPr>
        <w:t xml:space="preserve">
      2. Жолданымды беру мемлекеттік қызметтер көрсету сапасын мемлекеттік бақылау субъектісінің анықталған бұзушылықтарды жою жөнінде шаралар қабылдауын жоққа шығармайды. </w:t>
      </w:r>
    </w:p>
    <w:bookmarkEnd w:id="311"/>
    <w:bookmarkStart w:name="z344" w:id="312"/>
    <w:p>
      <w:pPr>
        <w:spacing w:after="0"/>
        <w:ind w:left="0"/>
        <w:jc w:val="both"/>
      </w:pPr>
      <w:r>
        <w:rPr>
          <w:rFonts w:ascii="Times New Roman"/>
          <w:b w:val="false"/>
          <w:i w:val="false"/>
          <w:color w:val="000000"/>
          <w:sz w:val="28"/>
        </w:rPr>
        <w:t>
      3. Егер тексеру осы Заңда белгіленген тексеру жүргізуге қойылатын талаптар өрескел бұзыла отырып жүргізілсе, ол жарамсыз деп танылады.</w:t>
      </w:r>
    </w:p>
    <w:bookmarkEnd w:id="312"/>
    <w:bookmarkStart w:name="z345" w:id="313"/>
    <w:p>
      <w:pPr>
        <w:spacing w:after="0"/>
        <w:ind w:left="0"/>
        <w:jc w:val="both"/>
      </w:pPr>
      <w:r>
        <w:rPr>
          <w:rFonts w:ascii="Times New Roman"/>
          <w:b w:val="false"/>
          <w:i w:val="false"/>
          <w:color w:val="000000"/>
          <w:sz w:val="28"/>
        </w:rPr>
        <w:t>
      4. Тексеру жүргізуге қойылатын талаптарды өрескел бұзушылықтарға:</w:t>
      </w:r>
    </w:p>
    <w:bookmarkEnd w:id="313"/>
    <w:p>
      <w:pPr>
        <w:spacing w:after="0"/>
        <w:ind w:left="0"/>
        <w:jc w:val="both"/>
      </w:pPr>
      <w:r>
        <w:rPr>
          <w:rFonts w:ascii="Times New Roman"/>
          <w:b w:val="false"/>
          <w:i w:val="false"/>
          <w:color w:val="000000"/>
          <w:sz w:val="28"/>
        </w:rPr>
        <w:t>
      1) тексеру жүргізу негіздерінің болмауы;</w:t>
      </w:r>
    </w:p>
    <w:p>
      <w:pPr>
        <w:spacing w:after="0"/>
        <w:ind w:left="0"/>
        <w:jc w:val="both"/>
      </w:pPr>
      <w:r>
        <w:rPr>
          <w:rFonts w:ascii="Times New Roman"/>
          <w:b w:val="false"/>
          <w:i w:val="false"/>
          <w:color w:val="000000"/>
          <w:sz w:val="28"/>
        </w:rPr>
        <w:t>
      2) тексерудің басталатыны туралы хабарламаның болмауы;</w:t>
      </w:r>
    </w:p>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органның немесе оның аумақтық бөлімшесінің құзыретіне кірмейтін мәселелер бойынша тексерулер тағайындау жатады.</w:t>
      </w:r>
    </w:p>
    <w:bookmarkStart w:name="z346" w:id="314"/>
    <w:p>
      <w:pPr>
        <w:spacing w:after="0"/>
        <w:ind w:left="0"/>
        <w:jc w:val="both"/>
      </w:pPr>
      <w:r>
        <w:rPr>
          <w:rFonts w:ascii="Times New Roman"/>
          <w:b w:val="false"/>
          <w:i w:val="false"/>
          <w:color w:val="000000"/>
          <w:sz w:val="28"/>
        </w:rPr>
        <w:t>
      5. Тексерудің жарамсыз деп танылуы жоғары тұрған мемлекеттік органның анықталған бұзушылықтарды жою туралы ұсынуының күшін жоюға негіз болып табылады. Жоғары тұрған мемлекеттік орган анықталған бұзушылықтарды жою туралы ұсынудың күшін жоюдан бас тартқан жағдайда анықталған бұзушылықтарды жою туралы ұсынудың күшін сот жояды.</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Мемлекеттік қызметтер көрсету сапасына бағалау жүргізу тәртібі</w:t>
      </w:r>
    </w:p>
    <w:p>
      <w:pPr>
        <w:spacing w:after="0"/>
        <w:ind w:left="0"/>
        <w:jc w:val="both"/>
      </w:pPr>
      <w:r>
        <w:rPr>
          <w:rFonts w:ascii="Times New Roman"/>
          <w:b w:val="false"/>
          <w:i w:val="false"/>
          <w:color w:val="000000"/>
          <w:sz w:val="28"/>
        </w:rPr>
        <w:t>
      Мемлекеттік қызметтер көрсету сапасын бағалауды мемлекеттік қызметтер көрсету сапасын бағалау және бақылау жөніндегі уәкілетті орган Қазақстан Республикасының заңнамасында белгіленген тәртіппен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Мемлекеттік қызметтер көрсету сапасының қоғамдық мониторингі</w:t>
      </w:r>
    </w:p>
    <w:bookmarkStart w:name="z80" w:id="315"/>
    <w:p>
      <w:pPr>
        <w:spacing w:after="0"/>
        <w:ind w:left="0"/>
        <w:jc w:val="both"/>
      </w:pPr>
      <w:r>
        <w:rPr>
          <w:rFonts w:ascii="Times New Roman"/>
          <w:b w:val="false"/>
          <w:i w:val="false"/>
          <w:color w:val="000000"/>
          <w:sz w:val="28"/>
        </w:rPr>
        <w:t>
      1. Мемлекеттік қызметтер көрсету сапасының қоғамдық мониторингін жеке тұлғалар, коммерциялық емес ұйымдар өз бастамасы бойынша және өз есебінен жүргізеді.</w:t>
      </w:r>
    </w:p>
    <w:bookmarkEnd w:id="315"/>
    <w:p>
      <w:pPr>
        <w:spacing w:after="0"/>
        <w:ind w:left="0"/>
        <w:jc w:val="both"/>
      </w:pPr>
      <w:r>
        <w:rPr>
          <w:rFonts w:ascii="Times New Roman"/>
          <w:b w:val="false"/>
          <w:i w:val="false"/>
          <w:color w:val="000000"/>
          <w:sz w:val="28"/>
        </w:rPr>
        <w:t>
      Мемлекеттік қызметтер көрсету сапасының қоғамдық мониторингі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заңнамасына сәйкес мемлекеттік қызметтер көрсету сапасын бағалау және бақылау жөніндегі уәкілетті органның мемлекеттік әлеуметтік тапсырысы бойынша да жүргізіледі.</w:t>
      </w:r>
    </w:p>
    <w:bookmarkStart w:name="z81" w:id="316"/>
    <w:p>
      <w:pPr>
        <w:spacing w:after="0"/>
        <w:ind w:left="0"/>
        <w:jc w:val="both"/>
      </w:pPr>
      <w:r>
        <w:rPr>
          <w:rFonts w:ascii="Times New Roman"/>
          <w:b w:val="false"/>
          <w:i w:val="false"/>
          <w:color w:val="000000"/>
          <w:sz w:val="28"/>
        </w:rPr>
        <w:t>
      2. Мемлекеттік қызметтер көрсету сапасына қоғамдық мониторинг жүргізу кезінде жеке тұлғалар, коммерциялық емес ұйымдар, Қазақстан Республикасының заңнамасына сәйкес мемлекеттік құпияларды, коммерциялық және өзге де заңмен қорғалатын құпияны құрайтын ақпаратты қоспағанда, мемлекеттік қызметтер көрсету саласына жататын қажетті ақпаратты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 аудандық маңызы бар қалалар, кенттер, ауылдар, ауылдық округтер әкімдерінен, Мемлекеттік корпорациядан осы ақпарат олардың интернет-ресурстарында болмаған жағдайда, сұратуға құқылы.</w:t>
      </w:r>
    </w:p>
    <w:bookmarkEnd w:id="316"/>
    <w:bookmarkStart w:name="z82" w:id="317"/>
    <w:p>
      <w:pPr>
        <w:spacing w:after="0"/>
        <w:ind w:left="0"/>
        <w:jc w:val="both"/>
      </w:pPr>
      <w:r>
        <w:rPr>
          <w:rFonts w:ascii="Times New Roman"/>
          <w:b w:val="false"/>
          <w:i w:val="false"/>
          <w:color w:val="000000"/>
          <w:sz w:val="28"/>
        </w:rPr>
        <w:t>
      3. Мемлекеттік қызметтер көрсету сапасының қоғамдық мониторингі нәтижелері бойынша жеке тұлғалар, коммерциялық емес ұйымдар қорытынды жасайды. Мемлекеттік қызметтер көрсету сапасының қоғамдық мониторингінің қорытындысы:</w:t>
      </w:r>
    </w:p>
    <w:bookmarkEnd w:id="317"/>
    <w:bookmarkStart w:name="z274" w:id="318"/>
    <w:p>
      <w:pPr>
        <w:spacing w:after="0"/>
        <w:ind w:left="0"/>
        <w:jc w:val="both"/>
      </w:pPr>
      <w:r>
        <w:rPr>
          <w:rFonts w:ascii="Times New Roman"/>
          <w:b w:val="false"/>
          <w:i w:val="false"/>
          <w:color w:val="000000"/>
          <w:sz w:val="28"/>
        </w:rPr>
        <w:t>
      1)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аудандардың, аудандық маңызы бар қалалардың, кенттердің, ауылдардың, ауылдық округтердің әкімдерінің, Мемлекеттік корпорацияның, сондай-ақ көрсетілетін қызметті берушілердің Қазақстан Республикасының мемлекеттік қызметтер көрсету саласындағы заңнамасының талаптарын сақтауы туралы ақпаратты;</w:t>
      </w:r>
    </w:p>
    <w:bookmarkEnd w:id="318"/>
    <w:bookmarkStart w:name="z275" w:id="319"/>
    <w:p>
      <w:pPr>
        <w:spacing w:after="0"/>
        <w:ind w:left="0"/>
        <w:jc w:val="both"/>
      </w:pPr>
      <w:r>
        <w:rPr>
          <w:rFonts w:ascii="Times New Roman"/>
          <w:b w:val="false"/>
          <w:i w:val="false"/>
          <w:color w:val="000000"/>
          <w:sz w:val="28"/>
        </w:rPr>
        <w:t>
      2) мемлекеттік қызметтер көрсету сапасының қоғамдық мониторингі барысында анықталған Қазақстан Республикасының мемлекеттік қызметтер көрсету саласындағы заңнамасының сақталмау фактілерін жою жөніндегі ұсынымдарды;</w:t>
      </w:r>
    </w:p>
    <w:bookmarkEnd w:id="319"/>
    <w:bookmarkStart w:name="z276" w:id="320"/>
    <w:p>
      <w:pPr>
        <w:spacing w:after="0"/>
        <w:ind w:left="0"/>
        <w:jc w:val="both"/>
      </w:pPr>
      <w:r>
        <w:rPr>
          <w:rFonts w:ascii="Times New Roman"/>
          <w:b w:val="false"/>
          <w:i w:val="false"/>
          <w:color w:val="000000"/>
          <w:sz w:val="28"/>
        </w:rPr>
        <w:t>
      3) мемлекеттік қызметтер көрсету сапасын арттыру жөніндегі ұсыныстарды;</w:t>
      </w:r>
    </w:p>
    <w:bookmarkEnd w:id="320"/>
    <w:bookmarkStart w:name="z277" w:id="321"/>
    <w:p>
      <w:pPr>
        <w:spacing w:after="0"/>
        <w:ind w:left="0"/>
        <w:jc w:val="both"/>
      </w:pPr>
      <w:r>
        <w:rPr>
          <w:rFonts w:ascii="Times New Roman"/>
          <w:b w:val="false"/>
          <w:i w:val="false"/>
          <w:color w:val="000000"/>
          <w:sz w:val="28"/>
        </w:rPr>
        <w:t>
      4) мемлекеттік қызметтер көрсету тәртібін айқындайтын заңға тәуелді нормативтік құқықтық актілерге өзгерістер мен толықтырулар енгізу жөніндегі ұсыныстарды қамтиды.</w:t>
      </w:r>
    </w:p>
    <w:bookmarkEnd w:id="321"/>
    <w:p>
      <w:pPr>
        <w:spacing w:after="0"/>
        <w:ind w:left="0"/>
        <w:jc w:val="both"/>
      </w:pPr>
      <w:r>
        <w:rPr>
          <w:rFonts w:ascii="Times New Roman"/>
          <w:b w:val="false"/>
          <w:i w:val="false"/>
          <w:color w:val="000000"/>
          <w:sz w:val="28"/>
        </w:rPr>
        <w:t>
      Қоғамдық маңызы бар қызметтер көрсету сапасын бағалау өлшемшарттары әлеуметтанушылық зерттеулер немесе оларды көрсету сапасын мониторингтеу шеңберінде белгіленеді.</w:t>
      </w:r>
    </w:p>
    <w:bookmarkStart w:name="z83" w:id="322"/>
    <w:p>
      <w:pPr>
        <w:spacing w:after="0"/>
        <w:ind w:left="0"/>
        <w:jc w:val="both"/>
      </w:pPr>
      <w:r>
        <w:rPr>
          <w:rFonts w:ascii="Times New Roman"/>
          <w:b w:val="false"/>
          <w:i w:val="false"/>
          <w:color w:val="000000"/>
          <w:sz w:val="28"/>
        </w:rPr>
        <w:t>
      4.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Мемлекеттік корпорация, сондай-ақ көрсетілетін қызметті берушілер мемлекеттік қызметтер көрсету сапасына қоғамдық мониторинг қорытындысын ескере отырып, мемлекеттік қызметтер көрсету сапасын арттыру жөнінде шаралар қабылдайды.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35" w:id="323"/>
    <w:p>
      <w:pPr>
        <w:spacing w:after="0"/>
        <w:ind w:left="0"/>
        <w:jc w:val="left"/>
      </w:pPr>
      <w:r>
        <w:rPr>
          <w:rFonts w:ascii="Times New Roman"/>
          <w:b/>
          <w:i w:val="false"/>
          <w:color w:val="000000"/>
        </w:rPr>
        <w:t xml:space="preserve"> 6-тарау. ҚОРЫТЫНДЫ ЕРЕЖЕЛЕР</w:t>
      </w:r>
    </w:p>
    <w:bookmarkEnd w:id="323"/>
    <w:p>
      <w:pPr>
        <w:spacing w:after="0"/>
        <w:ind w:left="0"/>
        <w:jc w:val="both"/>
      </w:pPr>
      <w:r>
        <w:rPr>
          <w:rFonts w:ascii="Times New Roman"/>
          <w:b/>
          <w:i w:val="false"/>
          <w:color w:val="000000"/>
          <w:sz w:val="28"/>
        </w:rPr>
        <w:t>30-бап. Қазақстан Республикасының мемлекеттік және әлеуметтік жауапкершілігі бар қызметтер көрсету саласындағы заңнамасын бұзғаны үшін жауаптылық</w:t>
      </w:r>
    </w:p>
    <w:p>
      <w:pPr>
        <w:spacing w:after="0"/>
        <w:ind w:left="0"/>
        <w:jc w:val="both"/>
      </w:pPr>
      <w:r>
        <w:rPr>
          <w:rFonts w:ascii="Times New Roman"/>
          <w:b w:val="false"/>
          <w:i w:val="false"/>
          <w:color w:val="ff0000"/>
          <w:sz w:val="28"/>
        </w:rPr>
        <w:t xml:space="preserve">
      Ескерту. 30-баптың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мемлекеттік және әлеуметтік жауапкершілігі бар қызметтер көрсету саласындағы заңнамасын бұзу олардың Қазақстан Республикасының заңдарында белгіленген жауаптылығына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Осы Заңды қолданысқа енгізу тәртібі</w:t>
      </w:r>
    </w:p>
    <w:p>
      <w:pPr>
        <w:spacing w:after="0"/>
        <w:ind w:left="0"/>
        <w:jc w:val="both"/>
      </w:pPr>
      <w:r>
        <w:rPr>
          <w:rFonts w:ascii="Times New Roman"/>
          <w:b w:val="false"/>
          <w:i w:val="false"/>
          <w:color w:val="000000"/>
          <w:sz w:val="28"/>
        </w:rPr>
        <w:t>
      Осы Заң алғашқы ресми жарияланғанынан кейін күнтізбелік отыз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