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146a53" w14:textId="5146a5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Қаражал қалалық мәслихатының 2025 жылғы 25 желтоқсандағы № 332 "2026–2028 жылдарға арналған қалалық бюджет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Ұлытау облысы Қаражал қалалық мәслихатының 2026 жылғы 28 қыркүйектегі № 417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Қаражал қалалық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Қаражал қалалық мәслихатының "2026-2028 жылдарға арналған қалалық бюджет туралы" 2025 жылғы 25 желтоқсандағы № 332 (Нормативтік құқықтық актілерді мемлекеттік тіркеу тізілімінде № 220603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1-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редакцияда мазмұндалсын: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2026-2028 жылдарға арналған қалалық бюджет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15 651 823 мың теңге, оның ішінде: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6 571 596 мың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43 879 мың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20 681 мың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9 015 667 мың теңге;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15 150 332 мың теңге;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активтермен жасалатын операциялар бойынша сальдо – 0 теңге: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теңге;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теңге;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501 491 мың теңге;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- 501 491 мың теңге: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1 072 771 теңге;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2 343 715 мың теңге;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769 453 мың теңге.";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көрсетілген шешімге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 қосымшалар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шешімге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мазмұндалсын.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жылдың 1 қаңтарынан бастап қолданысқа енгізіледі.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Қалалық мәслихаттың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З.Оспанова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Қаражал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417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1 - қосымша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Қаражал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25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332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1 - қосымша</w:t>
            </w:r>
          </w:p>
        </w:tc>
      </w:tr>
    </w:tbl>
    <w:bookmarkStart w:name="z30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қалалық бюджет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15651823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6571596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4556788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3826788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1642254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кәсіпорындардың таза кірісі бөлігінің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9015667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9015667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9015667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15150332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Мәслихаттар депутаттары қызметінің тиімділігін арттыру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1132315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 шаруашылығы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қатынастары, сәулет және қала құрылысы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233614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264040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 жеке көмекшінің және ымдау тілі маманының қызметтерімен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 әлеуметтік қорғау жөніндегі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6048279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3213667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1481576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1481576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тұрғын үй қорын сақтауды үйымдастыру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Авариялық және ескiрген тұрғын үйлердi бұзу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2603278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шаруашылығын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2006533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Шағын қалаларды жылумен жабдықтауды үздіксіз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Қаланы және елді мекендерді абаттандыруды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165679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2009579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1441861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объектілерін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218921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218921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275163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Cпорт объектілерін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және бұқаралық спорт түрлерін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кешенi және жер қойнауын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3943190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кешені және жер қойнауын пайдалану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3943190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3943190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 тасымалдау жүйесін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3943190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 шаруашылығы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Қаңғыбас иттер мен мысықтарды аулауды және жоюды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359388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359388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органының резерві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қаржылық активтермен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-501491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1072771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2343715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2343715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2343715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2343715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769453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Қаражал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417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2 - қосымша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Қаражал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25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332 шешіміне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4 - қосымша</w:t>
            </w:r>
          </w:p>
        </w:tc>
      </w:tr>
    </w:tbl>
    <w:bookmarkStart w:name="z33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облыстық бюджеттен нысаналы трансферттер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7699952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Нысаналы даму трансферттері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7699952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Облыстың энергетика және тұрғын - үй коммуналдық шаруашылық басқармасы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5610903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Республикалық бюджет есебінен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3743038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 есебінен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Ұлытау облысы, Жәйрем кенті мен Қаражал қаласын газбен жабдықтау желілерін және "Жәйрем" АГТС пен газ құбыры тармағын салу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3943188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 есебінен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1667715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Қаражал қаласының кәріз желілерін қайта жаңарту, 2 кезек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Жәйрем кентінің кәріз желілерін қайта жаңарту, 2 кезек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447302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"Қлыч - Қаражал" су құбырының құрылысы, 1 кезең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570413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Облыстың құрылыс, сәулет және қала құрылысы басқармасы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2089049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 есебінен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2089049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Қаражал қаласының 12 - орамында (1 үй, 3 үй, 4 үй) көпқабатты тұрғын үй қорының объектілеріне инженерлік-коммуникациялық инфрақұрылым құрылысы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227739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Қаражал қаласы, 25 орам, 20 үй мекенжайындағы бойынша 5 қабатты тұрғын үйдің инженерлік-коммуникациялық инфрақұрылымының құрылысы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214580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Жәйрем кентінде жеке тұрғын үй құрылысына инженерлік-коммуникациялық инфрақұрылым салу, 2 кезең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83242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Жәйрем кентінде жеке тұрғын үй құрылысына инженерлік-коммуникациялық инфрақұрылым салу, 3 кезең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159027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Қаражал қаласының 11 орамда инженерлік- коммуникациялық инфрақұрылым салу (жылумен жабдықтау)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400626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Қаражал қаласында көпфункционалды орталықтың құрылысы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803835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Ұлытау облысы, Қаражал қаласында жабық хоккей кортының құрылыс кешенін салу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Қаражал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417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3 - қосымша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Қаражал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25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332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5 - қосымша</w:t>
            </w:r>
          </w:p>
        </w:tc>
      </w:tr>
    </w:tbl>
    <w:bookmarkStart w:name="z36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Жәйрем және Шалғы кенттері бюджеттеріне нысаналы трансферттер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785346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бюджеттен нысаналы ағымдағы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785346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Жәйрем кенті: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780677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бюджеттен нысаналы ағымдағы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780677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390913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Шалғы кенті: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бюджеттен нысаналы ағымдағы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