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72913" w14:textId="817291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Каражалского городского маслихата от 25 декабря 2025 года № 332 "О городском бюджете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Каражалского городского маслихата области Ұлытау от 28 сентября 2026 года № 417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Каражалский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Каражалского городского маслихата "О городском бюджете на 2026-2028 годы" № 332 от 25 декабря 2025 года (зарегистрировано в Реестре государственной регистрации нормативных правовых актов за №220603)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городской бюджет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15 651 823 тысяч теңге, в том числе: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6 571 596 тысяч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43 879 тысяч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20 681 тысяч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9 015 667 тысяч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15 150 332 тысяч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501 491 тысяч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- 501 491 тысяч теңге: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1 072 771 теңге;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2 343 715 тысяч теңге;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769 453 тысяч теңге.";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З.Оспанова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28 сентября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25 декабря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332</w:t>
            </w:r>
          </w:p>
        </w:tc>
      </w:tr>
    </w:tbl>
    <w:bookmarkStart w:name="z3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Городской бюджет на 2026 год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15651823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6571596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4556788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3826788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9015667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9015667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9015667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15150332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1132315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6048279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3213667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аварийного и ветхого жилья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2603278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бесперебойного теплоснабжения малых городов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165679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2009579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1441861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275163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внутренней политики, культуры, развития языков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769453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28 сентября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25 декабря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332</w:t>
            </w:r>
          </w:p>
        </w:tc>
      </w:tr>
    </w:tbl>
    <w:bookmarkStart w:name="z33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из областного бюджета на 2026 год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7699952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7699952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5610903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трансфертов из республиканского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3743038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областного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газопровода - отвода и АГРС "Жайрем" и сетей газоснабжения поселка Жайрем и города Каражал области Ұлытау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3943188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областного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1667715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канализационных сетей в городе Каражал, 2 очередь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канализационных сетей в поселке Жайрем, 2 очередь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447302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водовода "Клыч- Каражал", 1 этап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570413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2089049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областного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2089049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инженерно-коммуникационной инфраструктуры к объектам многоэтажного жилищного фонда на 12 квартал города Каражал (д. 1, д. 3, д. 4)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227739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инженерно-коммуникационной инфраструктуры к 5-и этажному жилому дому, по адресу: область Ұлытау, г. Каражал, квартал 25, дом 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инженерно-коммуникационной инфраструктуры к индивидуальной жилищной застройке в посҰлке Жайрем,2 этап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инженерно-коммуникационной инфраструктуры к индивидуальной жилищной застройке в посҰлке Жайрем,3 этап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159027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инженерно-коммуникационной инфраструктуры на 11 квартале города Каражал (теплоснабжение)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400626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многофункционального центра в городе Каражал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803835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крытого хоккейного корта в городе Каражал, области Ұлытау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332</w:t>
            </w:r>
          </w:p>
        </w:tc>
      </w:tr>
    </w:tbl>
    <w:bookmarkStart w:name="z36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бюджетам поселков Жайрем и Шалгинский на 2026 год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из городского бюджета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Жайрем: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780677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из городского бюджета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780677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390913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Шалгинский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из городского бюджета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