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624f96" w14:textId="0624f9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w:t>
      </w:r>
    </w:p>
    <w:p>
      <w:pPr>
        <w:spacing w:after="0"/>
        <w:ind w:left="0"/>
        <w:jc w:val="both"/>
      </w:pPr>
      <w:r>
        <w:rPr>
          <w:rFonts w:ascii="Times New Roman"/>
          <w:b w:val="false"/>
          <w:i w:val="false"/>
          <w:color w:val="000000"/>
          <w:sz w:val="28"/>
        </w:rPr>
        <w:t>Приказ Министра образования и науки Республики Казахстан от 31 октября 2018 года № 598. Зарегистрирован в Министерстве юстиции Республики Казахстан 14 декабря 2018 года № 17948.</w:t>
      </w:r>
    </w:p>
    <w:p>
      <w:pPr>
        <w:spacing w:after="0"/>
        <w:ind w:left="0"/>
        <w:jc w:val="both"/>
      </w:pPr>
      <w:r>
        <w:rPr>
          <w:rFonts w:ascii="Times New Roman"/>
          <w:b w:val="false"/>
          <w:i w:val="false"/>
          <w:color w:val="ff0000"/>
          <w:sz w:val="28"/>
        </w:rPr>
        <w:t xml:space="preserve">
      Сноска. Заголовок - в редакции приказа Министра образования и науки РК от 24.05.2021 </w:t>
      </w:r>
      <w:r>
        <w:rPr>
          <w:rFonts w:ascii="Times New Roman"/>
          <w:b w:val="false"/>
          <w:i w:val="false"/>
          <w:color w:val="ff0000"/>
          <w:sz w:val="28"/>
        </w:rPr>
        <w:t>№ 231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4)</w:t>
      </w:r>
      <w:r>
        <w:rPr>
          <w:rFonts w:ascii="Times New Roman"/>
          <w:b w:val="false"/>
          <w:i w:val="false"/>
          <w:color w:val="000000"/>
          <w:sz w:val="28"/>
        </w:rPr>
        <w:t xml:space="preserve"> статьи 5 Закона Республики Казахстан "Об образовании",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просвещения РК от 31.07.2023 </w:t>
      </w:r>
      <w:r>
        <w:rPr>
          <w:rFonts w:ascii="Times New Roman"/>
          <w:b w:val="false"/>
          <w:i w:val="false"/>
          <w:color w:val="000000"/>
          <w:sz w:val="28"/>
        </w:rPr>
        <w:t>№ 236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Утвердить прилагаемые Правила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образования и науки РК от 24.05.2021 </w:t>
      </w:r>
      <w:r>
        <w:rPr>
          <w:rFonts w:ascii="Times New Roman"/>
          <w:b w:val="false"/>
          <w:i w:val="false"/>
          <w:color w:val="000000"/>
          <w:sz w:val="28"/>
        </w:rPr>
        <w:t>№ 231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2. Признать утратившим силу:</w:t>
      </w:r>
    </w:p>
    <w:bookmarkEnd w:id="2"/>
    <w:bookmarkStart w:name="z7" w:id="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образования и науки Республики Казахстан от 31 декабря 2015 года № 717 "Об утверждении Правил организации питания обучающихся в организациях среднего образования и приобретения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 (зарегистрирован в Реестре государственной регистрации нормативных правовых актов под № 12788, опубликован 25 января 2016 года в информационно-правовой системе нормативных правовых актов Республики Казахстан "Әділет");</w:t>
      </w:r>
    </w:p>
    <w:bookmarkEnd w:id="3"/>
    <w:bookmarkStart w:name="z8" w:id="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образования и науки Республики Казахстан от 22 февраля 2017 года № 76 "О внесении изменений в приказ исполняющего обязанности Министра образования и науки Республики Казахстан от 31 декабря 2015 года № 717 "Об утверждении Правил организации питания обучающихся в организациях среднего образования и приобретения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 (зарегистрирован в Реестре государственной регистрации нормативных правовых актов под № 14956, опубликован 21 апреля 2017 года в информационно-правовой системе "Әділет").</w:t>
      </w:r>
    </w:p>
    <w:bookmarkEnd w:id="4"/>
    <w:bookmarkStart w:name="z9" w:id="5"/>
    <w:p>
      <w:pPr>
        <w:spacing w:after="0"/>
        <w:ind w:left="0"/>
        <w:jc w:val="both"/>
      </w:pPr>
      <w:r>
        <w:rPr>
          <w:rFonts w:ascii="Times New Roman"/>
          <w:b w:val="false"/>
          <w:i w:val="false"/>
          <w:color w:val="000000"/>
          <w:sz w:val="28"/>
        </w:rPr>
        <w:t>
      3. Комитету по охране прав детей Министерства образования и науки Республики Казахстан в установленном законодательством Республики Казахстан порядке обеспечить:</w:t>
      </w:r>
    </w:p>
    <w:bookmarkEnd w:id="5"/>
    <w:bookmarkStart w:name="z10" w:id="6"/>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6"/>
    <w:bookmarkStart w:name="z11" w:id="7"/>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направление его копий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bookmarkEnd w:id="7"/>
    <w:bookmarkStart w:name="z12" w:id="8"/>
    <w:p>
      <w:pPr>
        <w:spacing w:after="0"/>
        <w:ind w:left="0"/>
        <w:jc w:val="both"/>
      </w:pPr>
      <w:r>
        <w:rPr>
          <w:rFonts w:ascii="Times New Roman"/>
          <w:b w:val="false"/>
          <w:i w:val="false"/>
          <w:color w:val="000000"/>
          <w:sz w:val="28"/>
        </w:rPr>
        <w:t>
      3) размещение настоящего приказа на интернет-ресурсе Министерства образования и науки Республики Казахстан после его официального опубликования;</w:t>
      </w:r>
    </w:p>
    <w:bookmarkEnd w:id="8"/>
    <w:bookmarkStart w:name="z13" w:id="9"/>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приказа представление в Департамент юридической службы Министерства образования и науки Республики Казахстан сведений об исполнении мероприятий, предусмотренных подпунктами 1), 2) и 3) настоящего пункта.</w:t>
      </w:r>
    </w:p>
    <w:bookmarkEnd w:id="9"/>
    <w:bookmarkStart w:name="z14" w:id="10"/>
    <w:p>
      <w:pPr>
        <w:spacing w:after="0"/>
        <w:ind w:left="0"/>
        <w:jc w:val="both"/>
      </w:pPr>
      <w:r>
        <w:rPr>
          <w:rFonts w:ascii="Times New Roman"/>
          <w:b w:val="false"/>
          <w:i w:val="false"/>
          <w:color w:val="000000"/>
          <w:sz w:val="28"/>
        </w:rPr>
        <w:t>
      4. Контроль за исполнением настоящего приказа возложить на вице-министра образования и науки Республики Казахстан Асылову Б.А.</w:t>
      </w:r>
    </w:p>
    <w:bookmarkEnd w:id="10"/>
    <w:bookmarkStart w:name="z15" w:id="11"/>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первого официального опубликования.</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образования и науки</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Сагадиев</w:t>
            </w:r>
            <w:r>
              <w:rPr>
                <w:rFonts w:ascii="Times New Roman"/>
                <w:b w:val="false"/>
                <w:i w:val="false"/>
                <w:color w:val="000000"/>
                <w:sz w:val="20"/>
              </w:rPr>
              <w:t>
</w:t>
            </w:r>
          </w:p>
        </w:tc>
      </w:tr>
    </w:tbl>
    <w:p>
      <w:pPr>
        <w:spacing w:after="0"/>
        <w:ind w:left="0"/>
        <w:jc w:val="both"/>
      </w:pPr>
      <w:bookmarkStart w:name="z17"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 xml:space="preserve">Министр здравоохранения </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____________________</w:t>
      </w:r>
    </w:p>
    <w:p>
      <w:pPr>
        <w:spacing w:after="0"/>
        <w:ind w:left="0"/>
        <w:jc w:val="both"/>
      </w:pPr>
      <w:r>
        <w:rPr>
          <w:rFonts w:ascii="Times New Roman"/>
          <w:b w:val="false"/>
          <w:i w:val="false"/>
          <w:color w:val="000000"/>
          <w:sz w:val="28"/>
        </w:rPr>
        <w:t>"______" ___________ 2018 года</w:t>
      </w:r>
    </w:p>
    <w:p>
      <w:pPr>
        <w:spacing w:after="0"/>
        <w:ind w:left="0"/>
        <w:jc w:val="both"/>
      </w:pPr>
      <w:bookmarkStart w:name="z18"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Министр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___________________</w:t>
      </w:r>
    </w:p>
    <w:p>
      <w:pPr>
        <w:spacing w:after="0"/>
        <w:ind w:left="0"/>
        <w:jc w:val="both"/>
      </w:pPr>
      <w:r>
        <w:rPr>
          <w:rFonts w:ascii="Times New Roman"/>
          <w:b w:val="false"/>
          <w:i w:val="false"/>
          <w:color w:val="000000"/>
          <w:sz w:val="28"/>
        </w:rPr>
        <w:t>"______" ___________2018 года</w:t>
      </w:r>
    </w:p>
    <w:p>
      <w:pPr>
        <w:spacing w:after="0"/>
        <w:ind w:left="0"/>
        <w:jc w:val="both"/>
      </w:pPr>
      <w:bookmarkStart w:name="z19" w:id="14"/>
      <w:r>
        <w:rPr>
          <w:rFonts w:ascii="Times New Roman"/>
          <w:b w:val="false"/>
          <w:i w:val="false"/>
          <w:color w:val="000000"/>
          <w:sz w:val="28"/>
        </w:rPr>
        <w:t>
      "СОГЛАСОВАН"</w:t>
      </w:r>
    </w:p>
    <w:bookmarkEnd w:id="14"/>
    <w:p>
      <w:pPr>
        <w:spacing w:after="0"/>
        <w:ind w:left="0"/>
        <w:jc w:val="both"/>
      </w:pPr>
      <w:r>
        <w:rPr>
          <w:rFonts w:ascii="Times New Roman"/>
          <w:b w:val="false"/>
          <w:i w:val="false"/>
          <w:color w:val="000000"/>
          <w:sz w:val="28"/>
        </w:rPr>
        <w:t>Министр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__________________</w:t>
      </w:r>
    </w:p>
    <w:p>
      <w:pPr>
        <w:spacing w:after="0"/>
        <w:ind w:left="0"/>
        <w:jc w:val="both"/>
      </w:pPr>
      <w:r>
        <w:rPr>
          <w:rFonts w:ascii="Times New Roman"/>
          <w:b w:val="false"/>
          <w:i w:val="false"/>
          <w:color w:val="000000"/>
          <w:sz w:val="28"/>
        </w:rPr>
        <w:t>"______" ___________2018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Утверждены приказом </w:t>
            </w:r>
            <w:r>
              <w:br/>
            </w:r>
            <w:r>
              <w:rPr>
                <w:rFonts w:ascii="Times New Roman"/>
                <w:b w:val="false"/>
                <w:i w:val="false"/>
                <w:color w:val="000000"/>
                <w:sz w:val="20"/>
              </w:rPr>
              <w:t>Министра 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октября 2018 года №598</w:t>
            </w:r>
          </w:p>
        </w:tc>
      </w:tr>
    </w:tbl>
    <w:bookmarkStart w:name="z21" w:id="15"/>
    <w:p>
      <w:pPr>
        <w:spacing w:after="0"/>
        <w:ind w:left="0"/>
        <w:jc w:val="left"/>
      </w:pPr>
      <w:r>
        <w:rPr>
          <w:rFonts w:ascii="Times New Roman"/>
          <w:b/>
          <w:i w:val="false"/>
          <w:color w:val="000000"/>
        </w:rPr>
        <w:t xml:space="preserve"> Правила</w:t>
      </w:r>
      <w:r>
        <w:br/>
      </w:r>
      <w:r>
        <w:rPr>
          <w:rFonts w:ascii="Times New Roman"/>
          <w:b/>
          <w:i w:val="false"/>
          <w:color w:val="000000"/>
        </w:rPr>
        <w:t>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w:t>
      </w:r>
    </w:p>
    <w:bookmarkEnd w:id="15"/>
    <w:p>
      <w:pPr>
        <w:spacing w:after="0"/>
        <w:ind w:left="0"/>
        <w:jc w:val="both"/>
      </w:pPr>
      <w:r>
        <w:rPr>
          <w:rFonts w:ascii="Times New Roman"/>
          <w:b w:val="false"/>
          <w:i w:val="false"/>
          <w:color w:val="ff0000"/>
          <w:sz w:val="28"/>
        </w:rPr>
        <w:t xml:space="preserve">
      Сноска. Правила - в редакции приказа Министра просвещения РК от 25.12.2023 </w:t>
      </w:r>
      <w:r>
        <w:rPr>
          <w:rFonts w:ascii="Times New Roman"/>
          <w:b w:val="false"/>
          <w:i w:val="false"/>
          <w:color w:val="ff0000"/>
          <w:sz w:val="28"/>
        </w:rPr>
        <w:t>№ 390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2" w:id="16"/>
    <w:p>
      <w:pPr>
        <w:spacing w:after="0"/>
        <w:ind w:left="0"/>
        <w:jc w:val="left"/>
      </w:pPr>
      <w:r>
        <w:rPr>
          <w:rFonts w:ascii="Times New Roman"/>
          <w:b/>
          <w:i w:val="false"/>
          <w:color w:val="000000"/>
        </w:rPr>
        <w:t xml:space="preserve"> Глава 1. Общие положения</w:t>
      </w:r>
    </w:p>
    <w:bookmarkEnd w:id="16"/>
    <w:bookmarkStart w:name="z23" w:id="17"/>
    <w:p>
      <w:pPr>
        <w:spacing w:after="0"/>
        <w:ind w:left="0"/>
        <w:jc w:val="both"/>
      </w:pPr>
      <w:r>
        <w:rPr>
          <w:rFonts w:ascii="Times New Roman"/>
          <w:b w:val="false"/>
          <w:i w:val="false"/>
          <w:color w:val="000000"/>
          <w:sz w:val="28"/>
        </w:rPr>
        <w:t>
      1. Настоящие Правила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(далее – Правила) устанавливают порядок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w:t>
      </w:r>
    </w:p>
    <w:bookmarkEnd w:id="17"/>
    <w:bookmarkStart w:name="z24" w:id="18"/>
    <w:p>
      <w:pPr>
        <w:spacing w:after="0"/>
        <w:ind w:left="0"/>
        <w:jc w:val="both"/>
      </w:pPr>
      <w:r>
        <w:rPr>
          <w:rFonts w:ascii="Times New Roman"/>
          <w:b w:val="false"/>
          <w:i w:val="false"/>
          <w:color w:val="000000"/>
          <w:sz w:val="28"/>
        </w:rPr>
        <w:t>
      2. В Правилах используются следующие понятия:</w:t>
      </w:r>
    </w:p>
    <w:bookmarkEnd w:id="18"/>
    <w:bookmarkStart w:name="z25" w:id="19"/>
    <w:p>
      <w:pPr>
        <w:spacing w:after="0"/>
        <w:ind w:left="0"/>
        <w:jc w:val="both"/>
      </w:pPr>
      <w:r>
        <w:rPr>
          <w:rFonts w:ascii="Times New Roman"/>
          <w:b w:val="false"/>
          <w:i w:val="false"/>
          <w:color w:val="000000"/>
          <w:sz w:val="28"/>
        </w:rPr>
        <w:t>
      1) потенциальный поставщик – физическое лицо, юридическое лицо (за исключением государственных учреждений), осуществляющее предпринимательскую деятельность;</w:t>
      </w:r>
    </w:p>
    <w:bookmarkEnd w:id="19"/>
    <w:bookmarkStart w:name="z26" w:id="20"/>
    <w:p>
      <w:pPr>
        <w:spacing w:after="0"/>
        <w:ind w:left="0"/>
        <w:jc w:val="both"/>
      </w:pPr>
      <w:r>
        <w:rPr>
          <w:rFonts w:ascii="Times New Roman"/>
          <w:b w:val="false"/>
          <w:i w:val="false"/>
          <w:color w:val="000000"/>
          <w:sz w:val="28"/>
        </w:rPr>
        <w:t>
      2) конкурсная документация – документы, представляемые организатором конкурса потенциальному поставщику для подготовки заявки на участие в конкурсе и содержащие условия, порядок проведения конкурса;</w:t>
      </w:r>
    </w:p>
    <w:bookmarkEnd w:id="20"/>
    <w:bookmarkStart w:name="z27" w:id="21"/>
    <w:p>
      <w:pPr>
        <w:spacing w:after="0"/>
        <w:ind w:left="0"/>
        <w:jc w:val="both"/>
      </w:pPr>
      <w:r>
        <w:rPr>
          <w:rFonts w:ascii="Times New Roman"/>
          <w:b w:val="false"/>
          <w:i w:val="false"/>
          <w:color w:val="000000"/>
          <w:sz w:val="28"/>
        </w:rPr>
        <w:t>
      3) организатор конкурса (заказчик):</w:t>
      </w:r>
    </w:p>
    <w:bookmarkEnd w:id="21"/>
    <w:bookmarkStart w:name="z28" w:id="22"/>
    <w:p>
      <w:pPr>
        <w:spacing w:after="0"/>
        <w:ind w:left="0"/>
        <w:jc w:val="both"/>
      </w:pPr>
      <w:r>
        <w:rPr>
          <w:rFonts w:ascii="Times New Roman"/>
          <w:b w:val="false"/>
          <w:i w:val="false"/>
          <w:color w:val="000000"/>
          <w:sz w:val="28"/>
        </w:rPr>
        <w:t xml:space="preserve">
      в государственных организациях среднего образования, внешкольных организациях дополнительного образования – организация среднего образования, внешкольная организация дополнительного образования либо орган управления образованием в случае, когда организация среднего образования, внешкольная организация дополнительного образования не ведет самостоятельно бухгалтерский учет либо местный исполнительный орган области, города республиканского значения и столицы, в случае, когда организация питания обучающихся в организациях среднего образования осуществляется посредством заключения договора государственно-частного партнерства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государственно-частном партнерстве" (далее – Закон о государственно-частном партнерстве) либо орган по решению местного исполнительного органа области, города республиканского значения и столицы;</w:t>
      </w:r>
    </w:p>
    <w:bookmarkEnd w:id="22"/>
    <w:bookmarkStart w:name="z29" w:id="23"/>
    <w:p>
      <w:pPr>
        <w:spacing w:after="0"/>
        <w:ind w:left="0"/>
        <w:jc w:val="both"/>
      </w:pPr>
      <w:r>
        <w:rPr>
          <w:rFonts w:ascii="Times New Roman"/>
          <w:b w:val="false"/>
          <w:i w:val="false"/>
          <w:color w:val="000000"/>
          <w:sz w:val="28"/>
        </w:rPr>
        <w:t>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 дошкольная организация, организация образования для детей-сирот и детей, оставшихся без попечения родителей, организация технического и профессионального, послесреднего образования или орган управления образованием, в случае, когда дошкольная организация, организация образования для детей-сирот и детей, оставшихся без попечения родителей, организация технического и профессионального, послесреднего образования не ведет самостоятельно бухгалтерский учет либо орган по решению местного исполнительного органа области, города республиканского значения и столицы;</w:t>
      </w:r>
    </w:p>
    <w:bookmarkEnd w:id="23"/>
    <w:bookmarkStart w:name="z30" w:id="24"/>
    <w:p>
      <w:pPr>
        <w:spacing w:after="0"/>
        <w:ind w:left="0"/>
        <w:jc w:val="both"/>
      </w:pPr>
      <w:r>
        <w:rPr>
          <w:rFonts w:ascii="Times New Roman"/>
          <w:b w:val="false"/>
          <w:i w:val="false"/>
          <w:color w:val="000000"/>
          <w:sz w:val="28"/>
        </w:rPr>
        <w:t>
      4) резиденты Республики Казахстан – граждане Республики Казахстан, в том числе временно находящиеся за границей или находящиеся на государственной службе за ее пределами, за исключением граждан, имеющих документ на право постоянного проживания в иностранном государстве, выданный в соответствии с законодательством этого государства;</w:t>
      </w:r>
    </w:p>
    <w:bookmarkEnd w:id="24"/>
    <w:bookmarkStart w:name="z31" w:id="25"/>
    <w:p>
      <w:pPr>
        <w:spacing w:after="0"/>
        <w:ind w:left="0"/>
        <w:jc w:val="both"/>
      </w:pPr>
      <w:r>
        <w:rPr>
          <w:rFonts w:ascii="Times New Roman"/>
          <w:b w:val="false"/>
          <w:i w:val="false"/>
          <w:color w:val="000000"/>
          <w:sz w:val="28"/>
        </w:rPr>
        <w:t>
      иностранцы и лица без гражданства, имеющие документ на право постоянного проживания в Республике Казахстан;</w:t>
      </w:r>
    </w:p>
    <w:bookmarkEnd w:id="25"/>
    <w:bookmarkStart w:name="z32" w:id="26"/>
    <w:p>
      <w:pPr>
        <w:spacing w:after="0"/>
        <w:ind w:left="0"/>
        <w:jc w:val="both"/>
      </w:pPr>
      <w:r>
        <w:rPr>
          <w:rFonts w:ascii="Times New Roman"/>
          <w:b w:val="false"/>
          <w:i w:val="false"/>
          <w:color w:val="000000"/>
          <w:sz w:val="28"/>
        </w:rPr>
        <w:t>
      юридические лица, созданные в соответствии с законодательством Республики Казахстан, с местом нахождения на ее территории, а также их филиалы и представительства с местом нахождения в Республике Казахстан и за ее пределами;</w:t>
      </w:r>
    </w:p>
    <w:bookmarkEnd w:id="26"/>
    <w:bookmarkStart w:name="z33" w:id="27"/>
    <w:p>
      <w:pPr>
        <w:spacing w:after="0"/>
        <w:ind w:left="0"/>
        <w:jc w:val="both"/>
      </w:pPr>
      <w:r>
        <w:rPr>
          <w:rFonts w:ascii="Times New Roman"/>
          <w:b w:val="false"/>
          <w:i w:val="false"/>
          <w:color w:val="000000"/>
          <w:sz w:val="28"/>
        </w:rPr>
        <w:t>
      дипломатические, торговые и иные официальные представительства Республики Казахстан, находящиеся за ее пределами;</w:t>
      </w:r>
    </w:p>
    <w:bookmarkEnd w:id="27"/>
    <w:bookmarkStart w:name="z34" w:id="28"/>
    <w:p>
      <w:pPr>
        <w:spacing w:after="0"/>
        <w:ind w:left="0"/>
        <w:jc w:val="both"/>
      </w:pPr>
      <w:r>
        <w:rPr>
          <w:rFonts w:ascii="Times New Roman"/>
          <w:b w:val="false"/>
          <w:i w:val="false"/>
          <w:color w:val="000000"/>
          <w:sz w:val="28"/>
        </w:rPr>
        <w:t>
      5) финансовый год – промежуток времени, начинающийся 1 января и заканчивающийся 31 декабря текущего года;</w:t>
      </w:r>
    </w:p>
    <w:bookmarkEnd w:id="28"/>
    <w:bookmarkStart w:name="z35" w:id="29"/>
    <w:p>
      <w:pPr>
        <w:spacing w:after="0"/>
        <w:ind w:left="0"/>
        <w:jc w:val="both"/>
      </w:pPr>
      <w:r>
        <w:rPr>
          <w:rFonts w:ascii="Times New Roman"/>
          <w:b w:val="false"/>
          <w:i w:val="false"/>
          <w:color w:val="000000"/>
          <w:sz w:val="28"/>
        </w:rPr>
        <w:t>
      6) критерии выбора поставщика услуги – признаки, на основании которых производится оценка возможностей и условий по оказанию услуги потенциальным поставщиком;</w:t>
      </w:r>
    </w:p>
    <w:bookmarkEnd w:id="29"/>
    <w:bookmarkStart w:name="z36" w:id="30"/>
    <w:p>
      <w:pPr>
        <w:spacing w:after="0"/>
        <w:ind w:left="0"/>
        <w:jc w:val="both"/>
      </w:pPr>
      <w:r>
        <w:rPr>
          <w:rFonts w:ascii="Times New Roman"/>
          <w:b w:val="false"/>
          <w:i w:val="false"/>
          <w:color w:val="000000"/>
          <w:sz w:val="28"/>
        </w:rPr>
        <w:t>
      7) электронная копия документа – документ, полностью воспроизводящий вид и информацию (данные) подлинного документа в электронно-цифровой форме;</w:t>
      </w:r>
    </w:p>
    <w:bookmarkEnd w:id="30"/>
    <w:bookmarkStart w:name="z37" w:id="31"/>
    <w:p>
      <w:pPr>
        <w:spacing w:after="0"/>
        <w:ind w:left="0"/>
        <w:jc w:val="both"/>
      </w:pPr>
      <w:r>
        <w:rPr>
          <w:rFonts w:ascii="Times New Roman"/>
          <w:b w:val="false"/>
          <w:i w:val="false"/>
          <w:color w:val="000000"/>
          <w:sz w:val="28"/>
        </w:rPr>
        <w:t xml:space="preserve">
      8) государственно-частное партнерство – форма сотрудничества между государственным партнером и частным партнером, соответствующая признакам, определенным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государственно-частном партнерстве" (далее – Закон о государственно-частном партнерстве);</w:t>
      </w:r>
    </w:p>
    <w:bookmarkEnd w:id="31"/>
    <w:bookmarkStart w:name="z38" w:id="32"/>
    <w:p>
      <w:pPr>
        <w:spacing w:after="0"/>
        <w:ind w:left="0"/>
        <w:jc w:val="both"/>
      </w:pPr>
      <w:r>
        <w:rPr>
          <w:rFonts w:ascii="Times New Roman"/>
          <w:b w:val="false"/>
          <w:i w:val="false"/>
          <w:color w:val="000000"/>
          <w:sz w:val="28"/>
        </w:rPr>
        <w:t>
      9) договор государственно-частного партнерства – письменное соглашение, определяющее права, обязанности и ответственность сторон договора государственно-частного партнерства, иные условия договора государственно-частного партнерства в рамках реализации проекта государственно-частного партнерства;</w:t>
      </w:r>
    </w:p>
    <w:bookmarkEnd w:id="32"/>
    <w:bookmarkStart w:name="z39" w:id="33"/>
    <w:p>
      <w:pPr>
        <w:spacing w:after="0"/>
        <w:ind w:left="0"/>
        <w:jc w:val="both"/>
      </w:pPr>
      <w:r>
        <w:rPr>
          <w:rFonts w:ascii="Times New Roman"/>
          <w:b w:val="false"/>
          <w:i w:val="false"/>
          <w:color w:val="000000"/>
          <w:sz w:val="28"/>
        </w:rPr>
        <w:t>
      10) веб-портал государственных закупок (далее – веб-портал) – информационная система государственного органа, предоставляющая единую точку доступа к электронным услугам закупок;</w:t>
      </w:r>
    </w:p>
    <w:bookmarkEnd w:id="33"/>
    <w:bookmarkStart w:name="z40" w:id="34"/>
    <w:p>
      <w:pPr>
        <w:spacing w:after="0"/>
        <w:ind w:left="0"/>
        <w:jc w:val="both"/>
      </w:pPr>
      <w:r>
        <w:rPr>
          <w:rFonts w:ascii="Times New Roman"/>
          <w:b w:val="false"/>
          <w:i w:val="false"/>
          <w:color w:val="000000"/>
          <w:sz w:val="28"/>
        </w:rPr>
        <w:t>
      11) договор о приобретении услуг, товаров (далее – договор) – гражданско-правовой договор, заключенный посредством веб-портала между заказчиком и поставщиком, удостоверенный электронными цифровыми подписями;</w:t>
      </w:r>
    </w:p>
    <w:bookmarkEnd w:id="34"/>
    <w:bookmarkStart w:name="z41" w:id="35"/>
    <w:p>
      <w:pPr>
        <w:spacing w:after="0"/>
        <w:ind w:left="0"/>
        <w:jc w:val="both"/>
      </w:pPr>
      <w:r>
        <w:rPr>
          <w:rFonts w:ascii="Times New Roman"/>
          <w:b w:val="false"/>
          <w:i w:val="false"/>
          <w:color w:val="000000"/>
          <w:sz w:val="28"/>
        </w:rPr>
        <w:t>
      12) организация среднего образования – организация образования, реализующая общеобразовательные учебные программы начального, основного среднего, общего среднего образования, специализированные общеобразовательные и специальные учебные программы;</w:t>
      </w:r>
    </w:p>
    <w:bookmarkEnd w:id="35"/>
    <w:bookmarkStart w:name="z42" w:id="36"/>
    <w:p>
      <w:pPr>
        <w:spacing w:after="0"/>
        <w:ind w:left="0"/>
        <w:jc w:val="both"/>
      </w:pPr>
      <w:r>
        <w:rPr>
          <w:rFonts w:ascii="Times New Roman"/>
          <w:b w:val="false"/>
          <w:i w:val="false"/>
          <w:color w:val="000000"/>
          <w:sz w:val="28"/>
        </w:rPr>
        <w:t>
      13) поддержка отечественных производителей услуг, товаров – меры по созданию благоприятных условий для стимулирования развития отечественного производства услуг, товаров в соответствии с пунктом 1 статьи ве17 Предпринимательского кодекса Республики Казахстан;</w:t>
      </w:r>
    </w:p>
    <w:bookmarkEnd w:id="36"/>
    <w:bookmarkStart w:name="z43" w:id="37"/>
    <w:p>
      <w:pPr>
        <w:spacing w:after="0"/>
        <w:ind w:left="0"/>
        <w:jc w:val="both"/>
      </w:pPr>
      <w:r>
        <w:rPr>
          <w:rFonts w:ascii="Times New Roman"/>
          <w:b w:val="false"/>
          <w:i w:val="false"/>
          <w:color w:val="000000"/>
          <w:sz w:val="28"/>
        </w:rPr>
        <w:t>
      14) поставщик – физическое лицо, юридическое лицо (за исключением государственных учреждений), осуществляющее предпринимательскую деятельность, заключившее договор об оказании услуги или поставке товаров;</w:t>
      </w:r>
    </w:p>
    <w:bookmarkEnd w:id="37"/>
    <w:bookmarkStart w:name="z44" w:id="38"/>
    <w:p>
      <w:pPr>
        <w:spacing w:after="0"/>
        <w:ind w:left="0"/>
        <w:jc w:val="both"/>
      </w:pPr>
      <w:r>
        <w:rPr>
          <w:rFonts w:ascii="Times New Roman"/>
          <w:b w:val="false"/>
          <w:i w:val="false"/>
          <w:color w:val="000000"/>
          <w:sz w:val="28"/>
        </w:rPr>
        <w:t>
      15) идентификационный код закупки – идентификационный номер, присваиваемый каждой закупке (лоту), в котором содержится информация обо всех этапах закупки;</w:t>
      </w:r>
    </w:p>
    <w:bookmarkEnd w:id="38"/>
    <w:bookmarkStart w:name="z45" w:id="39"/>
    <w:p>
      <w:pPr>
        <w:spacing w:after="0"/>
        <w:ind w:left="0"/>
        <w:jc w:val="both"/>
      </w:pPr>
      <w:r>
        <w:rPr>
          <w:rFonts w:ascii="Times New Roman"/>
          <w:b w:val="false"/>
          <w:i w:val="false"/>
          <w:color w:val="000000"/>
          <w:sz w:val="28"/>
        </w:rPr>
        <w:t>
      16) электронный кошелек – лицевой счет потенциального поставщика, размещаемый на банковском счете единого оператора в сфере государственных закупок, предназначенный для осуществления расчетных операций, связанных с обеспечением заявок на участие в конкурсе.</w:t>
      </w:r>
    </w:p>
    <w:bookmarkEnd w:id="39"/>
    <w:bookmarkStart w:name="z46" w:id="40"/>
    <w:p>
      <w:pPr>
        <w:spacing w:after="0"/>
        <w:ind w:left="0"/>
        <w:jc w:val="left"/>
      </w:pPr>
      <w:r>
        <w:rPr>
          <w:rFonts w:ascii="Times New Roman"/>
          <w:b/>
          <w:i w:val="false"/>
          <w:color w:val="000000"/>
        </w:rPr>
        <w:t xml:space="preserve"> Глава 2. Порядок организации питания обучающихся в государственных организациях среднего образования, внешкольных организациях дополнительного образования</w:t>
      </w:r>
    </w:p>
    <w:bookmarkEnd w:id="40"/>
    <w:bookmarkStart w:name="z47" w:id="41"/>
    <w:p>
      <w:pPr>
        <w:spacing w:after="0"/>
        <w:ind w:left="0"/>
        <w:jc w:val="both"/>
      </w:pPr>
      <w:r>
        <w:rPr>
          <w:rFonts w:ascii="Times New Roman"/>
          <w:b w:val="false"/>
          <w:i w:val="false"/>
          <w:color w:val="000000"/>
          <w:sz w:val="28"/>
        </w:rPr>
        <w:t>
      3. Организация питания осуществляется:</w:t>
      </w:r>
    </w:p>
    <w:bookmarkEnd w:id="41"/>
    <w:bookmarkStart w:name="z48" w:id="42"/>
    <w:p>
      <w:pPr>
        <w:spacing w:after="0"/>
        <w:ind w:left="0"/>
        <w:jc w:val="both"/>
      </w:pPr>
      <w:r>
        <w:rPr>
          <w:rFonts w:ascii="Times New Roman"/>
          <w:b w:val="false"/>
          <w:i w:val="false"/>
          <w:color w:val="000000"/>
          <w:sz w:val="28"/>
        </w:rPr>
        <w:t>
      1. В организациях среднего образования путем:</w:t>
      </w:r>
    </w:p>
    <w:bookmarkEnd w:id="42"/>
    <w:bookmarkStart w:name="z49" w:id="43"/>
    <w:p>
      <w:pPr>
        <w:spacing w:after="0"/>
        <w:ind w:left="0"/>
        <w:jc w:val="both"/>
      </w:pPr>
      <w:r>
        <w:rPr>
          <w:rFonts w:ascii="Times New Roman"/>
          <w:b w:val="false"/>
          <w:i w:val="false"/>
          <w:color w:val="000000"/>
          <w:sz w:val="28"/>
        </w:rPr>
        <w:t>
      1) приобретения услуг, товаров по организации питания обучающихся на конкурсной основе;</w:t>
      </w:r>
    </w:p>
    <w:bookmarkEnd w:id="43"/>
    <w:bookmarkStart w:name="z50" w:id="44"/>
    <w:p>
      <w:pPr>
        <w:spacing w:after="0"/>
        <w:ind w:left="0"/>
        <w:jc w:val="both"/>
      </w:pPr>
      <w:r>
        <w:rPr>
          <w:rFonts w:ascii="Times New Roman"/>
          <w:b w:val="false"/>
          <w:i w:val="false"/>
          <w:color w:val="000000"/>
          <w:sz w:val="28"/>
        </w:rPr>
        <w:t xml:space="preserve">
      2) при отсутствии оборудования и/или наличии изношенного оборудования школьной столовой в целях замены на новое оборудование – приобретения услуг по организации питания обучающихся в организациях среднего образования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государственно-частном партнерстве и настоящими Правилами;</w:t>
      </w:r>
    </w:p>
    <w:bookmarkEnd w:id="44"/>
    <w:bookmarkStart w:name="z51" w:id="45"/>
    <w:p>
      <w:pPr>
        <w:spacing w:after="0"/>
        <w:ind w:left="0"/>
        <w:jc w:val="both"/>
      </w:pPr>
      <w:r>
        <w:rPr>
          <w:rFonts w:ascii="Times New Roman"/>
          <w:b w:val="false"/>
          <w:i w:val="false"/>
          <w:color w:val="000000"/>
          <w:sz w:val="28"/>
        </w:rPr>
        <w:t>
      3) при наличии в школьной столовой оборудования, условий, соответствующих требованиям нормативных правовых актов в сфере санитарно-эпидемиологического благополучия населения – приобретения товаров по организации питания обучающихся на конкурсной основе при введении должностей заведующий столовой, повар, кухонный работник на основании решения местных исполнительных органов;</w:t>
      </w:r>
    </w:p>
    <w:bookmarkEnd w:id="45"/>
    <w:bookmarkStart w:name="z52" w:id="46"/>
    <w:p>
      <w:pPr>
        <w:spacing w:after="0"/>
        <w:ind w:left="0"/>
        <w:jc w:val="both"/>
      </w:pPr>
      <w:r>
        <w:rPr>
          <w:rFonts w:ascii="Times New Roman"/>
          <w:b w:val="false"/>
          <w:i w:val="false"/>
          <w:color w:val="000000"/>
          <w:sz w:val="28"/>
        </w:rPr>
        <w:t>
      4) обеспечения условий для организации питания обучающихся в организациях среднего образования.</w:t>
      </w:r>
    </w:p>
    <w:bookmarkEnd w:id="46"/>
    <w:bookmarkStart w:name="z53" w:id="47"/>
    <w:p>
      <w:pPr>
        <w:spacing w:after="0"/>
        <w:ind w:left="0"/>
        <w:jc w:val="both"/>
      </w:pPr>
      <w:r>
        <w:rPr>
          <w:rFonts w:ascii="Times New Roman"/>
          <w:b w:val="false"/>
          <w:i w:val="false"/>
          <w:color w:val="000000"/>
          <w:sz w:val="28"/>
        </w:rPr>
        <w:t>
      2. Во внешкольных организациях дополнительного образования путем:</w:t>
      </w:r>
    </w:p>
    <w:bookmarkEnd w:id="47"/>
    <w:bookmarkStart w:name="z54" w:id="48"/>
    <w:p>
      <w:pPr>
        <w:spacing w:after="0"/>
        <w:ind w:left="0"/>
        <w:jc w:val="both"/>
      </w:pPr>
      <w:r>
        <w:rPr>
          <w:rFonts w:ascii="Times New Roman"/>
          <w:b w:val="false"/>
          <w:i w:val="false"/>
          <w:color w:val="000000"/>
          <w:sz w:val="28"/>
        </w:rPr>
        <w:t>
      приобретения услуг, товаров по организации питания на конкурсной основе.</w:t>
      </w:r>
    </w:p>
    <w:bookmarkEnd w:id="48"/>
    <w:bookmarkStart w:name="z55" w:id="49"/>
    <w:p>
      <w:pPr>
        <w:spacing w:after="0"/>
        <w:ind w:left="0"/>
        <w:jc w:val="left"/>
      </w:pPr>
      <w:r>
        <w:rPr>
          <w:rFonts w:ascii="Times New Roman"/>
          <w:b/>
          <w:i w:val="false"/>
          <w:color w:val="000000"/>
        </w:rPr>
        <w:t xml:space="preserve"> Параграф 1. Приобретение услуг, товаров по организации питания обучающихся на конкурсной основе</w:t>
      </w:r>
    </w:p>
    <w:bookmarkEnd w:id="49"/>
    <w:bookmarkStart w:name="z56" w:id="50"/>
    <w:p>
      <w:pPr>
        <w:spacing w:after="0"/>
        <w:ind w:left="0"/>
        <w:jc w:val="both"/>
      </w:pPr>
      <w:r>
        <w:rPr>
          <w:rFonts w:ascii="Times New Roman"/>
          <w:b w:val="false"/>
          <w:i w:val="false"/>
          <w:color w:val="000000"/>
          <w:sz w:val="28"/>
        </w:rPr>
        <w:t>
      4. Приобретение услуг, товаров по организации питания обучающихся и воспитанников на конкурсной основе предусматривает выполнение следующих последовательных действий:</w:t>
      </w:r>
    </w:p>
    <w:bookmarkEnd w:id="50"/>
    <w:bookmarkStart w:name="z57" w:id="51"/>
    <w:p>
      <w:pPr>
        <w:spacing w:after="0"/>
        <w:ind w:left="0"/>
        <w:jc w:val="both"/>
      </w:pPr>
      <w:r>
        <w:rPr>
          <w:rFonts w:ascii="Times New Roman"/>
          <w:b w:val="false"/>
          <w:i w:val="false"/>
          <w:color w:val="000000"/>
          <w:sz w:val="28"/>
        </w:rPr>
        <w:t>
      1) разработка и утверждение плана приобретения услуги и (или) товаров, в случае если организатором конкурса выступает не сам заказчик – направление заказчиком посредством веб-портала пунктов годового плана приобретения услуг и (или) товаров (предварительного годового плана приобретения услуг и (или) товаров) для выполнения процедур организации и проведения конкурса;</w:t>
      </w:r>
    </w:p>
    <w:bookmarkEnd w:id="51"/>
    <w:bookmarkStart w:name="z58" w:id="52"/>
    <w:p>
      <w:pPr>
        <w:spacing w:after="0"/>
        <w:ind w:left="0"/>
        <w:jc w:val="both"/>
      </w:pPr>
      <w:r>
        <w:rPr>
          <w:rFonts w:ascii="Times New Roman"/>
          <w:b w:val="false"/>
          <w:i w:val="false"/>
          <w:color w:val="000000"/>
          <w:sz w:val="28"/>
        </w:rPr>
        <w:t>
      2) формирование и утверждение состава конкурсной комиссии, в случае проведения конкурса организатором, включение в состав конкурсной комиссии сотрудников заказчика является не обязательным;</w:t>
      </w:r>
    </w:p>
    <w:bookmarkEnd w:id="52"/>
    <w:bookmarkStart w:name="z59" w:id="53"/>
    <w:p>
      <w:pPr>
        <w:spacing w:after="0"/>
        <w:ind w:left="0"/>
        <w:jc w:val="both"/>
      </w:pPr>
      <w:r>
        <w:rPr>
          <w:rFonts w:ascii="Times New Roman"/>
          <w:b w:val="false"/>
          <w:i w:val="false"/>
          <w:color w:val="000000"/>
          <w:sz w:val="28"/>
        </w:rPr>
        <w:t>
      3) утверждение проекта конкурсной документации;</w:t>
      </w:r>
    </w:p>
    <w:bookmarkEnd w:id="53"/>
    <w:bookmarkStart w:name="z60" w:id="54"/>
    <w:p>
      <w:pPr>
        <w:spacing w:after="0"/>
        <w:ind w:left="0"/>
        <w:jc w:val="both"/>
      </w:pPr>
      <w:r>
        <w:rPr>
          <w:rFonts w:ascii="Times New Roman"/>
          <w:b w:val="false"/>
          <w:i w:val="false"/>
          <w:color w:val="000000"/>
          <w:sz w:val="28"/>
        </w:rPr>
        <w:t>
      4) размещение на веб-портале объявления об осуществлении процедуры выбора поставщика, а также текста проекта конкурсной документации;</w:t>
      </w:r>
    </w:p>
    <w:bookmarkEnd w:id="54"/>
    <w:bookmarkStart w:name="z61" w:id="55"/>
    <w:p>
      <w:pPr>
        <w:spacing w:after="0"/>
        <w:ind w:left="0"/>
        <w:jc w:val="both"/>
      </w:pPr>
      <w:r>
        <w:rPr>
          <w:rFonts w:ascii="Times New Roman"/>
          <w:b w:val="false"/>
          <w:i w:val="false"/>
          <w:color w:val="000000"/>
          <w:sz w:val="28"/>
        </w:rPr>
        <w:t>
      5) предварительное обсуждение посредством веб-портала проекта конкурсной документации и размещение на веб-портале протокола предварительного обсуждения проекта конкурсной документации, а также текста конкурсной документации;</w:t>
      </w:r>
    </w:p>
    <w:bookmarkEnd w:id="55"/>
    <w:bookmarkStart w:name="z62" w:id="56"/>
    <w:p>
      <w:pPr>
        <w:spacing w:after="0"/>
        <w:ind w:left="0"/>
        <w:jc w:val="both"/>
      </w:pPr>
      <w:r>
        <w:rPr>
          <w:rFonts w:ascii="Times New Roman"/>
          <w:b w:val="false"/>
          <w:i w:val="false"/>
          <w:color w:val="000000"/>
          <w:sz w:val="28"/>
        </w:rPr>
        <w:t>
      6) представление потенциальными поставщиками заявок на участие в конкурсе в форме электронного документа и их автоматическая регистрация на веб-портале;</w:t>
      </w:r>
    </w:p>
    <w:bookmarkEnd w:id="56"/>
    <w:bookmarkStart w:name="z63" w:id="57"/>
    <w:p>
      <w:pPr>
        <w:spacing w:after="0"/>
        <w:ind w:left="0"/>
        <w:jc w:val="both"/>
      </w:pPr>
      <w:r>
        <w:rPr>
          <w:rFonts w:ascii="Times New Roman"/>
          <w:b w:val="false"/>
          <w:i w:val="false"/>
          <w:color w:val="000000"/>
          <w:sz w:val="28"/>
        </w:rPr>
        <w:t>
      7) автоматическое вскрытие заявок и размещение на веб-портале соответствующего протокола вскрытия;</w:t>
      </w:r>
    </w:p>
    <w:bookmarkEnd w:id="57"/>
    <w:bookmarkStart w:name="z64" w:id="58"/>
    <w:p>
      <w:pPr>
        <w:spacing w:after="0"/>
        <w:ind w:left="0"/>
        <w:jc w:val="both"/>
      </w:pPr>
      <w:r>
        <w:rPr>
          <w:rFonts w:ascii="Times New Roman"/>
          <w:b w:val="false"/>
          <w:i w:val="false"/>
          <w:color w:val="000000"/>
          <w:sz w:val="28"/>
        </w:rPr>
        <w:t>
      8) рассмотрение конкурсной комиссией посредством веб-портала заявок на участие в конкурсе потенциальных поставщиков на предмет их соответствия квалификационным требованиям и требованиям конкурсной документации,</w:t>
      </w:r>
    </w:p>
    <w:bookmarkEnd w:id="58"/>
    <w:bookmarkStart w:name="z65" w:id="59"/>
    <w:p>
      <w:pPr>
        <w:spacing w:after="0"/>
        <w:ind w:left="0"/>
        <w:jc w:val="both"/>
      </w:pPr>
      <w:r>
        <w:rPr>
          <w:rFonts w:ascii="Times New Roman"/>
          <w:b w:val="false"/>
          <w:i w:val="false"/>
          <w:color w:val="000000"/>
          <w:sz w:val="28"/>
        </w:rPr>
        <w:t>
      9) определение потенциальных поставщиков, которые соответствуют квалификационным требованиям и требованиям конкурсной документации, и признание их участниками конкурса,</w:t>
      </w:r>
    </w:p>
    <w:bookmarkEnd w:id="59"/>
    <w:bookmarkStart w:name="z66" w:id="60"/>
    <w:p>
      <w:pPr>
        <w:spacing w:after="0"/>
        <w:ind w:left="0"/>
        <w:jc w:val="both"/>
      </w:pPr>
      <w:r>
        <w:rPr>
          <w:rFonts w:ascii="Times New Roman"/>
          <w:b w:val="false"/>
          <w:i w:val="false"/>
          <w:color w:val="000000"/>
          <w:sz w:val="28"/>
        </w:rPr>
        <w:t>
      10) определение победителя конкурса, а также потенциального поставщика, занявшего второе, третье, четвертое и так далее в порядке очередности место, и размещение на веб-портале протокола об итогах закупок;</w:t>
      </w:r>
    </w:p>
    <w:bookmarkEnd w:id="60"/>
    <w:bookmarkStart w:name="z67" w:id="61"/>
    <w:p>
      <w:pPr>
        <w:spacing w:after="0"/>
        <w:ind w:left="0"/>
        <w:jc w:val="both"/>
      </w:pPr>
      <w:r>
        <w:rPr>
          <w:rFonts w:ascii="Times New Roman"/>
          <w:b w:val="false"/>
          <w:i w:val="false"/>
          <w:color w:val="000000"/>
          <w:sz w:val="28"/>
        </w:rPr>
        <w:t>
      11) заключение договора заказчика, организатора с победителем на основании протокола об итогах конкурса.</w:t>
      </w:r>
    </w:p>
    <w:bookmarkEnd w:id="61"/>
    <w:bookmarkStart w:name="z68" w:id="62"/>
    <w:p>
      <w:pPr>
        <w:spacing w:after="0"/>
        <w:ind w:left="0"/>
        <w:jc w:val="both"/>
      </w:pPr>
      <w:r>
        <w:rPr>
          <w:rFonts w:ascii="Times New Roman"/>
          <w:b w:val="false"/>
          <w:i w:val="false"/>
          <w:color w:val="000000"/>
          <w:sz w:val="28"/>
        </w:rPr>
        <w:t>
      5. В конкурсной документации либо в размещаемой информации не допускается установление любых, не измеряемых количественно и (или) не администрируемых требований к потенциальным поставщикам, либо указание на характеристики, определяющие принадлежность приобретаемых услуг, товаров отдельным потенциальным поставщикам.</w:t>
      </w:r>
    </w:p>
    <w:bookmarkEnd w:id="62"/>
    <w:bookmarkStart w:name="z69" w:id="63"/>
    <w:p>
      <w:pPr>
        <w:spacing w:after="0"/>
        <w:ind w:left="0"/>
        <w:jc w:val="both"/>
      </w:pPr>
      <w:r>
        <w:rPr>
          <w:rFonts w:ascii="Times New Roman"/>
          <w:b w:val="false"/>
          <w:i w:val="false"/>
          <w:color w:val="000000"/>
          <w:sz w:val="28"/>
        </w:rPr>
        <w:t>
      6. Приобретение услуги или товаров осуществляется организатором конкурса на основании утвержденного плана приобретения услуги и (или) товаров организатором или заказчиком.</w:t>
      </w:r>
    </w:p>
    <w:bookmarkEnd w:id="63"/>
    <w:bookmarkStart w:name="z70" w:id="64"/>
    <w:p>
      <w:pPr>
        <w:spacing w:after="0"/>
        <w:ind w:left="0"/>
        <w:jc w:val="both"/>
      </w:pPr>
      <w:r>
        <w:rPr>
          <w:rFonts w:ascii="Times New Roman"/>
          <w:b w:val="false"/>
          <w:i w:val="false"/>
          <w:color w:val="000000"/>
          <w:sz w:val="28"/>
        </w:rPr>
        <w:t xml:space="preserve">
      7. На основании соответствующего бюджета заказчик или, в случае, если заказчик и организатор конкурса выступают в одном лице, организатор конкурса в течение десяти рабочих дней со дня утверждения соответствующего бюджета разрабатывает и утверждает план приобретения услуги и (или) товаров на финансовый год на основе потребности в услугах и (или) товарах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64"/>
    <w:bookmarkStart w:name="z71" w:id="65"/>
    <w:p>
      <w:pPr>
        <w:spacing w:after="0"/>
        <w:ind w:left="0"/>
        <w:jc w:val="both"/>
      </w:pPr>
      <w:r>
        <w:rPr>
          <w:rFonts w:ascii="Times New Roman"/>
          <w:b w:val="false"/>
          <w:i w:val="false"/>
          <w:color w:val="000000"/>
          <w:sz w:val="28"/>
        </w:rPr>
        <w:t>
      8. Заказчик или, в случае если заказчик и организатор конкурса выступают в одном лице, организатор конкурса в течение пяти рабочих дней со дня утверждения плана приобретения услуги и (или) товаров размещает его на веб-портале.</w:t>
      </w:r>
    </w:p>
    <w:bookmarkEnd w:id="65"/>
    <w:bookmarkStart w:name="z72" w:id="66"/>
    <w:p>
      <w:pPr>
        <w:spacing w:after="0"/>
        <w:ind w:left="0"/>
        <w:jc w:val="both"/>
      </w:pPr>
      <w:r>
        <w:rPr>
          <w:rFonts w:ascii="Times New Roman"/>
          <w:b w:val="false"/>
          <w:i w:val="false"/>
          <w:color w:val="000000"/>
          <w:sz w:val="28"/>
        </w:rPr>
        <w:t>
      Заказчик предоставляет организатору информацию и документы для организации и проведения конкурса.</w:t>
      </w:r>
    </w:p>
    <w:bookmarkEnd w:id="66"/>
    <w:bookmarkStart w:name="z73" w:id="67"/>
    <w:p>
      <w:pPr>
        <w:spacing w:after="0"/>
        <w:ind w:left="0"/>
        <w:jc w:val="both"/>
      </w:pPr>
      <w:r>
        <w:rPr>
          <w:rFonts w:ascii="Times New Roman"/>
          <w:b w:val="false"/>
          <w:i w:val="false"/>
          <w:color w:val="000000"/>
          <w:sz w:val="28"/>
        </w:rPr>
        <w:t>
      9. Внесение изменений и (или) дополнений в план приобретения услуг и (или) товаров осуществляется в случае внесения изменений и (или) дополнений в бюджет заказчика или, если заказчик и организатор конкурса выступают в одном лице, организатора конкурса.</w:t>
      </w:r>
    </w:p>
    <w:bookmarkEnd w:id="67"/>
    <w:bookmarkStart w:name="z74" w:id="68"/>
    <w:p>
      <w:pPr>
        <w:spacing w:after="0"/>
        <w:ind w:left="0"/>
        <w:jc w:val="both"/>
      </w:pPr>
      <w:r>
        <w:rPr>
          <w:rFonts w:ascii="Times New Roman"/>
          <w:b w:val="false"/>
          <w:i w:val="false"/>
          <w:color w:val="000000"/>
          <w:sz w:val="28"/>
        </w:rPr>
        <w:t>
      Заказчик или, в случае если заказчик и организатор конкурса выступают в одном лице, организатор конкурса в течение пяти рабочих дней со дня принятия решения о внесении изменений и (или) дополнений в план приобретения услуг и (или) товаров размещает внесенные изменения и (или) дополнения на веб-портале.</w:t>
      </w:r>
    </w:p>
    <w:bookmarkEnd w:id="68"/>
    <w:bookmarkStart w:name="z75" w:id="69"/>
    <w:p>
      <w:pPr>
        <w:spacing w:after="0"/>
        <w:ind w:left="0"/>
        <w:jc w:val="both"/>
      </w:pPr>
      <w:r>
        <w:rPr>
          <w:rFonts w:ascii="Times New Roman"/>
          <w:b w:val="false"/>
          <w:i w:val="false"/>
          <w:color w:val="000000"/>
          <w:sz w:val="28"/>
        </w:rPr>
        <w:t>
      10. Для выполнения процедур организации и проведения конкурса организатор утверждает конкурсную комиссию и определяет секретаря конкурсной комиссии.</w:t>
      </w:r>
    </w:p>
    <w:bookmarkEnd w:id="69"/>
    <w:bookmarkStart w:name="z76" w:id="70"/>
    <w:p>
      <w:pPr>
        <w:spacing w:after="0"/>
        <w:ind w:left="0"/>
        <w:jc w:val="both"/>
      </w:pPr>
      <w:r>
        <w:rPr>
          <w:rFonts w:ascii="Times New Roman"/>
          <w:b w:val="false"/>
          <w:i w:val="false"/>
          <w:color w:val="000000"/>
          <w:sz w:val="28"/>
        </w:rPr>
        <w:t>
      11. Решение о создании конкурсной комиссии и определении секретаря конкурсной комиссии принимается первым руководителем организатора либо лицом, исполняющим его обязанности.</w:t>
      </w:r>
    </w:p>
    <w:bookmarkEnd w:id="70"/>
    <w:bookmarkStart w:name="z77" w:id="71"/>
    <w:p>
      <w:pPr>
        <w:spacing w:after="0"/>
        <w:ind w:left="0"/>
        <w:jc w:val="both"/>
      </w:pPr>
      <w:r>
        <w:rPr>
          <w:rFonts w:ascii="Times New Roman"/>
          <w:b w:val="false"/>
          <w:i w:val="false"/>
          <w:color w:val="000000"/>
          <w:sz w:val="28"/>
        </w:rPr>
        <w:t>
      12. Конкурсная комиссия создается приказом организатора конкурса и состоит из нечетного количества членов комиссии, но не менее пяти человек.</w:t>
      </w:r>
    </w:p>
    <w:bookmarkEnd w:id="71"/>
    <w:bookmarkStart w:name="z78" w:id="72"/>
    <w:p>
      <w:pPr>
        <w:spacing w:after="0"/>
        <w:ind w:left="0"/>
        <w:jc w:val="both"/>
      </w:pPr>
      <w:r>
        <w:rPr>
          <w:rFonts w:ascii="Times New Roman"/>
          <w:b w:val="false"/>
          <w:i w:val="false"/>
          <w:color w:val="000000"/>
          <w:sz w:val="28"/>
        </w:rPr>
        <w:t>
      Члены конкурсной комиссии рассматривают заявки и принимают участие в голосовании без замены отсутствующих членов комиссии.</w:t>
      </w:r>
    </w:p>
    <w:bookmarkEnd w:id="72"/>
    <w:bookmarkStart w:name="z79" w:id="73"/>
    <w:p>
      <w:pPr>
        <w:spacing w:after="0"/>
        <w:ind w:left="0"/>
        <w:jc w:val="both"/>
      </w:pPr>
      <w:r>
        <w:rPr>
          <w:rFonts w:ascii="Times New Roman"/>
          <w:b w:val="false"/>
          <w:i w:val="false"/>
          <w:color w:val="000000"/>
          <w:sz w:val="28"/>
        </w:rPr>
        <w:t>
      13. Организатор конкурса включает по согласованию в состав конкурсной комиссии представителей местных исполнительных органов, зарегистрированных на веб-портале.</w:t>
      </w:r>
    </w:p>
    <w:bookmarkEnd w:id="73"/>
    <w:bookmarkStart w:name="z80" w:id="74"/>
    <w:p>
      <w:pPr>
        <w:spacing w:after="0"/>
        <w:ind w:left="0"/>
        <w:jc w:val="both"/>
      </w:pPr>
      <w:r>
        <w:rPr>
          <w:rFonts w:ascii="Times New Roman"/>
          <w:b w:val="false"/>
          <w:i w:val="false"/>
          <w:color w:val="000000"/>
          <w:sz w:val="28"/>
        </w:rPr>
        <w:t>
      14. Председателем конкурсной комиссии определяется должностное лицо не ниже заместителя первого руководителя организатора либо лица, исполняющего обязанности первого руководителя или его заместителя.</w:t>
      </w:r>
    </w:p>
    <w:bookmarkEnd w:id="74"/>
    <w:bookmarkStart w:name="z81" w:id="75"/>
    <w:p>
      <w:pPr>
        <w:spacing w:after="0"/>
        <w:ind w:left="0"/>
        <w:jc w:val="both"/>
      </w:pPr>
      <w:r>
        <w:rPr>
          <w:rFonts w:ascii="Times New Roman"/>
          <w:b w:val="false"/>
          <w:i w:val="false"/>
          <w:color w:val="000000"/>
          <w:sz w:val="28"/>
        </w:rPr>
        <w:t>
      В случае отсутствия председателя конкурсной комиссии кандидатура председателя конкурсной комиссии переутверждается. При этом председателем конкурсной комиссии определяется должностное лицо не ниже заместителя первого руководителя, а в случае его отсутствия – первый руководитель.</w:t>
      </w:r>
    </w:p>
    <w:bookmarkEnd w:id="75"/>
    <w:bookmarkStart w:name="z82" w:id="76"/>
    <w:p>
      <w:pPr>
        <w:spacing w:after="0"/>
        <w:ind w:left="0"/>
        <w:jc w:val="both"/>
      </w:pPr>
      <w:r>
        <w:rPr>
          <w:rFonts w:ascii="Times New Roman"/>
          <w:b w:val="false"/>
          <w:i w:val="false"/>
          <w:color w:val="000000"/>
          <w:sz w:val="28"/>
        </w:rPr>
        <w:t>
      15. Председатель конкурсной комиссии руководит деятельностью конкурсной комиссии и осуществляет функции, предусмотренные настоящими Правилами.</w:t>
      </w:r>
    </w:p>
    <w:bookmarkEnd w:id="76"/>
    <w:bookmarkStart w:name="z83" w:id="77"/>
    <w:p>
      <w:pPr>
        <w:spacing w:after="0"/>
        <w:ind w:left="0"/>
        <w:jc w:val="both"/>
      </w:pPr>
      <w:r>
        <w:rPr>
          <w:rFonts w:ascii="Times New Roman"/>
          <w:b w:val="false"/>
          <w:i w:val="false"/>
          <w:color w:val="000000"/>
          <w:sz w:val="28"/>
        </w:rPr>
        <w:t>
      16. Конкурсная комиссия действует со дня вступления в силу решения о ее создании и прекращает свою деятельность в день заключения договора.</w:t>
      </w:r>
    </w:p>
    <w:bookmarkEnd w:id="77"/>
    <w:bookmarkStart w:name="z84" w:id="78"/>
    <w:p>
      <w:pPr>
        <w:spacing w:after="0"/>
        <w:ind w:left="0"/>
        <w:jc w:val="both"/>
      </w:pPr>
      <w:r>
        <w:rPr>
          <w:rFonts w:ascii="Times New Roman"/>
          <w:b w:val="false"/>
          <w:i w:val="false"/>
          <w:color w:val="000000"/>
          <w:sz w:val="28"/>
        </w:rPr>
        <w:t>
      17. Заседание конкурсной комиссии является правомочным, если на нем присутствует не менее двух третей членов конкурсной комиссии, без права замены. В случае отсутствия одного из членов конкурсной комиссии, в протоколе заседания конкурсной комиссии указывается причина его отсутствия.</w:t>
      </w:r>
    </w:p>
    <w:bookmarkEnd w:id="78"/>
    <w:bookmarkStart w:name="z85" w:id="79"/>
    <w:p>
      <w:pPr>
        <w:spacing w:after="0"/>
        <w:ind w:left="0"/>
        <w:jc w:val="both"/>
      </w:pPr>
      <w:r>
        <w:rPr>
          <w:rFonts w:ascii="Times New Roman"/>
          <w:b w:val="false"/>
          <w:i w:val="false"/>
          <w:color w:val="000000"/>
          <w:sz w:val="28"/>
        </w:rPr>
        <w:t>
      18. Организационная деятельность конкурсной комиссии обеспечивается секретарем конкурсной комиссии. Секретарь конкурсной комиссии не является членом конкурсной комиссии и не участвует в голосовании при принятии конкурсной комиссией решений.</w:t>
      </w:r>
    </w:p>
    <w:bookmarkEnd w:id="79"/>
    <w:bookmarkStart w:name="z86" w:id="80"/>
    <w:p>
      <w:pPr>
        <w:spacing w:after="0"/>
        <w:ind w:left="0"/>
        <w:jc w:val="both"/>
      </w:pPr>
      <w:r>
        <w:rPr>
          <w:rFonts w:ascii="Times New Roman"/>
          <w:b w:val="false"/>
          <w:i w:val="false"/>
          <w:color w:val="000000"/>
          <w:sz w:val="28"/>
        </w:rPr>
        <w:t>
      Секретарь конкурсной комиссии определяется из числа должностных лиц органа или организации, который (ая) является организатором, ответственным за организацию и проведение конкурса.</w:t>
      </w:r>
    </w:p>
    <w:bookmarkEnd w:id="80"/>
    <w:bookmarkStart w:name="z87" w:id="81"/>
    <w:p>
      <w:pPr>
        <w:spacing w:after="0"/>
        <w:ind w:left="0"/>
        <w:jc w:val="both"/>
      </w:pPr>
      <w:r>
        <w:rPr>
          <w:rFonts w:ascii="Times New Roman"/>
          <w:b w:val="false"/>
          <w:i w:val="false"/>
          <w:color w:val="000000"/>
          <w:sz w:val="28"/>
        </w:rPr>
        <w:t>
      19. Секретарь конкурсной комиссии:</w:t>
      </w:r>
    </w:p>
    <w:bookmarkEnd w:id="81"/>
    <w:bookmarkStart w:name="z88" w:id="82"/>
    <w:p>
      <w:pPr>
        <w:spacing w:after="0"/>
        <w:ind w:left="0"/>
        <w:jc w:val="both"/>
      </w:pPr>
      <w:r>
        <w:rPr>
          <w:rFonts w:ascii="Times New Roman"/>
          <w:b w:val="false"/>
          <w:i w:val="false"/>
          <w:color w:val="000000"/>
          <w:sz w:val="28"/>
        </w:rPr>
        <w:t>
      1) формирует и размещает на веб-портале проект конкурсной документации;</w:t>
      </w:r>
    </w:p>
    <w:bookmarkEnd w:id="82"/>
    <w:bookmarkStart w:name="z89" w:id="83"/>
    <w:p>
      <w:pPr>
        <w:spacing w:after="0"/>
        <w:ind w:left="0"/>
        <w:jc w:val="both"/>
      </w:pPr>
      <w:r>
        <w:rPr>
          <w:rFonts w:ascii="Times New Roman"/>
          <w:b w:val="false"/>
          <w:i w:val="false"/>
          <w:color w:val="000000"/>
          <w:sz w:val="28"/>
        </w:rPr>
        <w:t>
      2) размещает на веб-портале объявление о проведении конкурса, протокол вскрытия заявок на участие в конкурсе, протокол об итогах конкурса, а также другие документы при их наличии;</w:t>
      </w:r>
    </w:p>
    <w:bookmarkEnd w:id="83"/>
    <w:bookmarkStart w:name="z90" w:id="84"/>
    <w:p>
      <w:pPr>
        <w:spacing w:after="0"/>
        <w:ind w:left="0"/>
        <w:jc w:val="both"/>
      </w:pPr>
      <w:r>
        <w:rPr>
          <w:rFonts w:ascii="Times New Roman"/>
          <w:b w:val="false"/>
          <w:i w:val="false"/>
          <w:color w:val="000000"/>
          <w:sz w:val="28"/>
        </w:rPr>
        <w:t>
      3) осуществляет функции, предусмотренные настоящими Правилами.</w:t>
      </w:r>
    </w:p>
    <w:bookmarkEnd w:id="84"/>
    <w:bookmarkStart w:name="z91" w:id="85"/>
    <w:p>
      <w:pPr>
        <w:spacing w:after="0"/>
        <w:ind w:left="0"/>
        <w:jc w:val="both"/>
      </w:pPr>
      <w:r>
        <w:rPr>
          <w:rFonts w:ascii="Times New Roman"/>
          <w:b w:val="false"/>
          <w:i w:val="false"/>
          <w:color w:val="000000"/>
          <w:sz w:val="28"/>
        </w:rPr>
        <w:t xml:space="preserve">
      20. Организатор конкурса разрабатывает и утверждает проект конкурсной документации в соответствии с Типовой конкурсной документацией по выбору поставщика (далее – Типовая конкурсная документация)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включающую в себя:</w:t>
      </w:r>
    </w:p>
    <w:bookmarkEnd w:id="85"/>
    <w:bookmarkStart w:name="z92" w:id="86"/>
    <w:p>
      <w:pPr>
        <w:spacing w:after="0"/>
        <w:ind w:left="0"/>
        <w:jc w:val="both"/>
      </w:pPr>
      <w:r>
        <w:rPr>
          <w:rFonts w:ascii="Times New Roman"/>
          <w:b w:val="false"/>
          <w:i w:val="false"/>
          <w:color w:val="000000"/>
          <w:sz w:val="28"/>
        </w:rPr>
        <w:t xml:space="preserve">
      1) перечень категорий получателей услуги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Типовой конкурсной документации, при выборе поставщика товаров - перечень приобретаемых товаров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Типовой конкурсной документации;</w:t>
      </w:r>
    </w:p>
    <w:bookmarkEnd w:id="86"/>
    <w:bookmarkStart w:name="z93" w:id="87"/>
    <w:p>
      <w:pPr>
        <w:spacing w:after="0"/>
        <w:ind w:left="0"/>
        <w:jc w:val="both"/>
      </w:pPr>
      <w:r>
        <w:rPr>
          <w:rFonts w:ascii="Times New Roman"/>
          <w:b w:val="false"/>
          <w:i w:val="false"/>
          <w:color w:val="000000"/>
          <w:sz w:val="28"/>
        </w:rPr>
        <w:t xml:space="preserve">
      2) техническое задание к конкурсной документации по выбору поставщика согласно </w:t>
      </w:r>
      <w:r>
        <w:rPr>
          <w:rFonts w:ascii="Times New Roman"/>
          <w:b w:val="false"/>
          <w:i w:val="false"/>
          <w:color w:val="000000"/>
          <w:sz w:val="28"/>
        </w:rPr>
        <w:t>приложению 3</w:t>
      </w:r>
      <w:r>
        <w:rPr>
          <w:rFonts w:ascii="Times New Roman"/>
          <w:b w:val="false"/>
          <w:i w:val="false"/>
          <w:color w:val="000000"/>
          <w:sz w:val="28"/>
        </w:rPr>
        <w:t xml:space="preserve"> к Типовой конкурсной документации.</w:t>
      </w:r>
    </w:p>
    <w:bookmarkEnd w:id="87"/>
    <w:bookmarkStart w:name="z94" w:id="88"/>
    <w:p>
      <w:pPr>
        <w:spacing w:after="0"/>
        <w:ind w:left="0"/>
        <w:jc w:val="both"/>
      </w:pPr>
      <w:r>
        <w:rPr>
          <w:rFonts w:ascii="Times New Roman"/>
          <w:b w:val="false"/>
          <w:i w:val="false"/>
          <w:color w:val="000000"/>
          <w:sz w:val="28"/>
        </w:rPr>
        <w:t>
      При выборе поставщика услуги к техническому заданию, утвержденному органом управления образованием, к проекту конкурсной документации по выбору поставщика прилагается:</w:t>
      </w:r>
    </w:p>
    <w:bookmarkEnd w:id="88"/>
    <w:bookmarkStart w:name="z95" w:id="89"/>
    <w:p>
      <w:pPr>
        <w:spacing w:after="0"/>
        <w:ind w:left="0"/>
        <w:jc w:val="both"/>
      </w:pPr>
      <w:r>
        <w:rPr>
          <w:rFonts w:ascii="Times New Roman"/>
          <w:b w:val="false"/>
          <w:i w:val="false"/>
          <w:color w:val="000000"/>
          <w:sz w:val="28"/>
        </w:rPr>
        <w:t>
      перспективное меню-раскладка с указанием наименования блюд, массы порции блюд в граммах, ингредиентов блюд (в граммах), соответствующее постановлению Правительства Республики Казахстан от 12 марта 2012 года № 320 "Об утверждении размеров, источников, видов и Правил предоставления социальной помощи гражданам, которым оказывается социальная помощь", приказам Министра здравоохранения Республики Казахстан от 17 февраля 2022 года № ҚР ДСМ-16 "Об утверждении Cанитарных правил "Санитарно-эпидемиологические требования к объектам общественного питания" (зарегистрирован в Реестре государственной регистрации нормативных правовых актов за № 26866), Министра здравоохранения Республики Казахстан от 21 декабря 2020 года № ҚР ДСМ-302/2020 "Об утверждении стандартов питания в организациях здравоохранения и образования" (зарегистрирован в Реестре государственной регистрации нормативных правовых актов за № 21857), Министра национальной экономики Республики Казахстан от 9 декабря 2016 года № 503 "Об утверждении научно обоснованных физиологических норм потребления продуктов питания" (зарегистрирован в Реестре государственной регистрации нормативных правовых актов за № 14674), цены блюд и продукции с учетом средней цены за единицу согласно базы данных цен на товары, работы, услуги на веб-портале государственных закупок, сведений уполномоченного органа по ведению статистики;</w:t>
      </w:r>
    </w:p>
    <w:bookmarkEnd w:id="89"/>
    <w:bookmarkStart w:name="z96" w:id="90"/>
    <w:p>
      <w:pPr>
        <w:spacing w:after="0"/>
        <w:ind w:left="0"/>
        <w:jc w:val="both"/>
      </w:pPr>
      <w:r>
        <w:rPr>
          <w:rFonts w:ascii="Times New Roman"/>
          <w:b w:val="false"/>
          <w:i w:val="false"/>
          <w:color w:val="000000"/>
          <w:sz w:val="28"/>
        </w:rPr>
        <w:t>
      ассортиментный перечень блюд буфетной продукции, в том числе соки, напитки, бутилированная вода, утвержденный заказчиком с указанием цены блюд и продукции с учетом средней цены за единицу согласно базы данных цен на товары, работы, услуги на веб-портале государственных закупок, сведений уполномоченного органа по ведению статистики;</w:t>
      </w:r>
    </w:p>
    <w:bookmarkEnd w:id="90"/>
    <w:bookmarkStart w:name="z97" w:id="91"/>
    <w:p>
      <w:pPr>
        <w:spacing w:after="0"/>
        <w:ind w:left="0"/>
        <w:jc w:val="both"/>
      </w:pPr>
      <w:r>
        <w:rPr>
          <w:rFonts w:ascii="Times New Roman"/>
          <w:b w:val="false"/>
          <w:i w:val="false"/>
          <w:color w:val="000000"/>
          <w:sz w:val="28"/>
        </w:rPr>
        <w:t>
      технологические карты блюд в соответствии с перспективным меню-раскладки и ассортиментным перечнем блюд буфетной продукции;</w:t>
      </w:r>
    </w:p>
    <w:bookmarkEnd w:id="91"/>
    <w:bookmarkStart w:name="z98" w:id="92"/>
    <w:p>
      <w:pPr>
        <w:spacing w:after="0"/>
        <w:ind w:left="0"/>
        <w:jc w:val="both"/>
      </w:pPr>
      <w:r>
        <w:rPr>
          <w:rFonts w:ascii="Times New Roman"/>
          <w:b w:val="false"/>
          <w:i w:val="false"/>
          <w:color w:val="000000"/>
          <w:sz w:val="28"/>
        </w:rPr>
        <w:t xml:space="preserve">
      3) заявку на участие в конкурсе для юридических лиц и физических лиц по формам согласно </w:t>
      </w:r>
      <w:r>
        <w:rPr>
          <w:rFonts w:ascii="Times New Roman"/>
          <w:b w:val="false"/>
          <w:i w:val="false"/>
          <w:color w:val="000000"/>
          <w:sz w:val="28"/>
        </w:rPr>
        <w:t>приложениям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к Типовой конкурсной документации;</w:t>
      </w:r>
    </w:p>
    <w:bookmarkEnd w:id="92"/>
    <w:bookmarkStart w:name="z99" w:id="93"/>
    <w:p>
      <w:pPr>
        <w:spacing w:after="0"/>
        <w:ind w:left="0"/>
        <w:jc w:val="both"/>
      </w:pPr>
      <w:r>
        <w:rPr>
          <w:rFonts w:ascii="Times New Roman"/>
          <w:b w:val="false"/>
          <w:i w:val="false"/>
          <w:color w:val="000000"/>
          <w:sz w:val="28"/>
        </w:rPr>
        <w:t xml:space="preserve">
      4) сведения о квалификации потенциального поставщика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Типовой конкурсной документации с приложением копий подтверждающих документов о наличии, из расчета:</w:t>
      </w:r>
    </w:p>
    <w:bookmarkEnd w:id="93"/>
    <w:bookmarkStart w:name="z100" w:id="94"/>
    <w:p>
      <w:pPr>
        <w:spacing w:after="0"/>
        <w:ind w:left="0"/>
        <w:jc w:val="both"/>
      </w:pPr>
      <w:r>
        <w:rPr>
          <w:rFonts w:ascii="Times New Roman"/>
          <w:b w:val="false"/>
          <w:i w:val="false"/>
          <w:color w:val="000000"/>
          <w:sz w:val="28"/>
        </w:rPr>
        <w:t>
      до 150 обучающихся в организации образования – не менее 1-го повара, 1-го кухонного рабочего;</w:t>
      </w:r>
    </w:p>
    <w:bookmarkEnd w:id="94"/>
    <w:bookmarkStart w:name="z101" w:id="95"/>
    <w:p>
      <w:pPr>
        <w:spacing w:after="0"/>
        <w:ind w:left="0"/>
        <w:jc w:val="both"/>
      </w:pPr>
      <w:r>
        <w:rPr>
          <w:rFonts w:ascii="Times New Roman"/>
          <w:b w:val="false"/>
          <w:i w:val="false"/>
          <w:color w:val="000000"/>
          <w:sz w:val="28"/>
        </w:rPr>
        <w:t>
      от 151 до 350 обучающихся в организации образования – не менее 1-го повара, 2-х кухонных рабочих;</w:t>
      </w:r>
    </w:p>
    <w:bookmarkEnd w:id="95"/>
    <w:bookmarkStart w:name="z102" w:id="96"/>
    <w:p>
      <w:pPr>
        <w:spacing w:after="0"/>
        <w:ind w:left="0"/>
        <w:jc w:val="both"/>
      </w:pPr>
      <w:r>
        <w:rPr>
          <w:rFonts w:ascii="Times New Roman"/>
          <w:b w:val="false"/>
          <w:i w:val="false"/>
          <w:color w:val="000000"/>
          <w:sz w:val="28"/>
        </w:rPr>
        <w:t>
      от 351 до 650 обучающихся в организации образования – не менее 1-го повара, 3-х кухонных рабочих;</w:t>
      </w:r>
    </w:p>
    <w:bookmarkEnd w:id="96"/>
    <w:bookmarkStart w:name="z103" w:id="97"/>
    <w:p>
      <w:pPr>
        <w:spacing w:after="0"/>
        <w:ind w:left="0"/>
        <w:jc w:val="both"/>
      </w:pPr>
      <w:r>
        <w:rPr>
          <w:rFonts w:ascii="Times New Roman"/>
          <w:b w:val="false"/>
          <w:i w:val="false"/>
          <w:color w:val="000000"/>
          <w:sz w:val="28"/>
        </w:rPr>
        <w:t>
      от 651 до 1300 обучающихся в организации образования – не менее 2-х поваров, 4-х кухонных рабочих;</w:t>
      </w:r>
    </w:p>
    <w:bookmarkEnd w:id="97"/>
    <w:bookmarkStart w:name="z104" w:id="98"/>
    <w:p>
      <w:pPr>
        <w:spacing w:after="0"/>
        <w:ind w:left="0"/>
        <w:jc w:val="both"/>
      </w:pPr>
      <w:r>
        <w:rPr>
          <w:rFonts w:ascii="Times New Roman"/>
          <w:b w:val="false"/>
          <w:i w:val="false"/>
          <w:color w:val="000000"/>
          <w:sz w:val="28"/>
        </w:rPr>
        <w:t>
      от 1301 до 2500 обучающихся в организации образования – не менее 3-х поваров, 5-ти кухонных рабочих;</w:t>
      </w:r>
    </w:p>
    <w:bookmarkEnd w:id="98"/>
    <w:bookmarkStart w:name="z105" w:id="99"/>
    <w:p>
      <w:pPr>
        <w:spacing w:after="0"/>
        <w:ind w:left="0"/>
        <w:jc w:val="both"/>
      </w:pPr>
      <w:r>
        <w:rPr>
          <w:rFonts w:ascii="Times New Roman"/>
          <w:b w:val="false"/>
          <w:i w:val="false"/>
          <w:color w:val="000000"/>
          <w:sz w:val="28"/>
        </w:rPr>
        <w:t>
      от 2501 и более обучающихся в организации образования – не менее 4-х поваров, 7-ми кухонных рабочих;</w:t>
      </w:r>
    </w:p>
    <w:bookmarkEnd w:id="99"/>
    <w:bookmarkStart w:name="z106" w:id="100"/>
    <w:p>
      <w:pPr>
        <w:spacing w:after="0"/>
        <w:ind w:left="0"/>
        <w:jc w:val="both"/>
      </w:pPr>
      <w:r>
        <w:rPr>
          <w:rFonts w:ascii="Times New Roman"/>
          <w:b w:val="false"/>
          <w:i w:val="false"/>
          <w:color w:val="000000"/>
          <w:sz w:val="28"/>
        </w:rPr>
        <w:t xml:space="preserve">
      5) критерии выбора поставщика услуги или товаров согласно </w:t>
      </w:r>
      <w:r>
        <w:rPr>
          <w:rFonts w:ascii="Times New Roman"/>
          <w:b w:val="false"/>
          <w:i w:val="false"/>
          <w:color w:val="000000"/>
          <w:sz w:val="28"/>
        </w:rPr>
        <w:t>приложениям 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к Типовой конкурсной документации;</w:t>
      </w:r>
    </w:p>
    <w:bookmarkEnd w:id="100"/>
    <w:bookmarkStart w:name="z107" w:id="101"/>
    <w:p>
      <w:pPr>
        <w:spacing w:after="0"/>
        <w:ind w:left="0"/>
        <w:jc w:val="both"/>
      </w:pPr>
      <w:r>
        <w:rPr>
          <w:rFonts w:ascii="Times New Roman"/>
          <w:b w:val="false"/>
          <w:i w:val="false"/>
          <w:color w:val="000000"/>
          <w:sz w:val="28"/>
        </w:rPr>
        <w:t xml:space="preserve">
      6) Типовой договор об оказании услуги согласно </w:t>
      </w:r>
      <w:r>
        <w:rPr>
          <w:rFonts w:ascii="Times New Roman"/>
          <w:b w:val="false"/>
          <w:i w:val="false"/>
          <w:color w:val="000000"/>
          <w:sz w:val="28"/>
        </w:rPr>
        <w:t>приложению 9</w:t>
      </w:r>
      <w:r>
        <w:rPr>
          <w:rFonts w:ascii="Times New Roman"/>
          <w:b w:val="false"/>
          <w:i w:val="false"/>
          <w:color w:val="000000"/>
          <w:sz w:val="28"/>
        </w:rPr>
        <w:t xml:space="preserve"> и Типовой договор о поставке товаров согласно </w:t>
      </w:r>
      <w:r>
        <w:rPr>
          <w:rFonts w:ascii="Times New Roman"/>
          <w:b w:val="false"/>
          <w:i w:val="false"/>
          <w:color w:val="000000"/>
          <w:sz w:val="28"/>
        </w:rPr>
        <w:t>приложению 10</w:t>
      </w:r>
      <w:r>
        <w:rPr>
          <w:rFonts w:ascii="Times New Roman"/>
          <w:b w:val="false"/>
          <w:i w:val="false"/>
          <w:color w:val="000000"/>
          <w:sz w:val="28"/>
        </w:rPr>
        <w:t xml:space="preserve"> к Типовой конкурсной документации.</w:t>
      </w:r>
    </w:p>
    <w:bookmarkEnd w:id="101"/>
    <w:bookmarkStart w:name="z108" w:id="102"/>
    <w:p>
      <w:pPr>
        <w:spacing w:after="0"/>
        <w:ind w:left="0"/>
        <w:jc w:val="both"/>
      </w:pPr>
      <w:r>
        <w:rPr>
          <w:rFonts w:ascii="Times New Roman"/>
          <w:b w:val="false"/>
          <w:i w:val="false"/>
          <w:color w:val="000000"/>
          <w:sz w:val="28"/>
        </w:rPr>
        <w:t>
      21. Конкурс по приобретению услуг проводится с разбивкой на лоты по организациям образования (1 лот – 1 организация образования) в случае, если организатором конкурса не является организация среднего образования.</w:t>
      </w:r>
    </w:p>
    <w:bookmarkEnd w:id="102"/>
    <w:bookmarkStart w:name="z109" w:id="103"/>
    <w:p>
      <w:pPr>
        <w:spacing w:after="0"/>
        <w:ind w:left="0"/>
        <w:jc w:val="both"/>
      </w:pPr>
      <w:r>
        <w:rPr>
          <w:rFonts w:ascii="Times New Roman"/>
          <w:b w:val="false"/>
          <w:i w:val="false"/>
          <w:color w:val="000000"/>
          <w:sz w:val="28"/>
        </w:rPr>
        <w:t>
      Конкурс проводится без деления на лоты, если организатором конкурса по выбору поставщика услуги по организации питания является организация образования (1 организация образования – 1 поставщик).</w:t>
      </w:r>
    </w:p>
    <w:bookmarkEnd w:id="103"/>
    <w:bookmarkStart w:name="z110" w:id="104"/>
    <w:p>
      <w:pPr>
        <w:spacing w:after="0"/>
        <w:ind w:left="0"/>
        <w:jc w:val="both"/>
      </w:pPr>
      <w:r>
        <w:rPr>
          <w:rFonts w:ascii="Times New Roman"/>
          <w:b w:val="false"/>
          <w:i w:val="false"/>
          <w:color w:val="000000"/>
          <w:sz w:val="28"/>
        </w:rPr>
        <w:t>
      22. При приобретении товаров организатор принимает решение о проведении конкурса с разбивкой товаров на лоты и (или) объединении отдельных товаров в один лот по следующим группам: молочные продукты, мясные продукты, овощи и зелень, фрукты и соки, рыбные продукты, мучные продукты и крупы (бобовые изделия), иные товары.</w:t>
      </w:r>
    </w:p>
    <w:bookmarkEnd w:id="104"/>
    <w:bookmarkStart w:name="z111" w:id="105"/>
    <w:p>
      <w:pPr>
        <w:spacing w:after="0"/>
        <w:ind w:left="0"/>
        <w:jc w:val="both"/>
      </w:pPr>
      <w:r>
        <w:rPr>
          <w:rFonts w:ascii="Times New Roman"/>
          <w:b w:val="false"/>
          <w:i w:val="false"/>
          <w:color w:val="000000"/>
          <w:sz w:val="28"/>
        </w:rPr>
        <w:t>
      23. Рассмотрение заявок на участие в конкурсе, а также определение победителя конкурса осуществляются по каждому лоту, предусмотренному в конкурсной документации.</w:t>
      </w:r>
    </w:p>
    <w:bookmarkEnd w:id="105"/>
    <w:bookmarkStart w:name="z112" w:id="106"/>
    <w:p>
      <w:pPr>
        <w:spacing w:after="0"/>
        <w:ind w:left="0"/>
        <w:jc w:val="both"/>
      </w:pPr>
      <w:r>
        <w:rPr>
          <w:rFonts w:ascii="Times New Roman"/>
          <w:b w:val="false"/>
          <w:i w:val="false"/>
          <w:color w:val="000000"/>
          <w:sz w:val="28"/>
        </w:rPr>
        <w:t>
      24. В конкурсе участвуют потенциальные поставщики, определенные по итогам рассмотрения заявок на участие в конкурсе соответствующими квалификационным требованиям и требованиям конкурсной документации.</w:t>
      </w:r>
    </w:p>
    <w:bookmarkEnd w:id="106"/>
    <w:bookmarkStart w:name="z113" w:id="107"/>
    <w:p>
      <w:pPr>
        <w:spacing w:after="0"/>
        <w:ind w:left="0"/>
        <w:jc w:val="both"/>
      </w:pPr>
      <w:r>
        <w:rPr>
          <w:rFonts w:ascii="Times New Roman"/>
          <w:b w:val="false"/>
          <w:i w:val="false"/>
          <w:color w:val="000000"/>
          <w:sz w:val="28"/>
        </w:rPr>
        <w:t>
      25. Для участия в конкурсе потенциальный поставщик соответствует следующим квалификационным требованиям:</w:t>
      </w:r>
    </w:p>
    <w:bookmarkEnd w:id="107"/>
    <w:bookmarkStart w:name="z114" w:id="108"/>
    <w:p>
      <w:pPr>
        <w:spacing w:after="0"/>
        <w:ind w:left="0"/>
        <w:jc w:val="both"/>
      </w:pPr>
      <w:r>
        <w:rPr>
          <w:rFonts w:ascii="Times New Roman"/>
          <w:b w:val="false"/>
          <w:i w:val="false"/>
          <w:color w:val="000000"/>
          <w:sz w:val="28"/>
        </w:rPr>
        <w:t>
      1)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определяемые веб-порталом автоматически на основании сведений органов государственных доходов не ранее даты размещения объявления о проведении конкурса;</w:t>
      </w:r>
    </w:p>
    <w:bookmarkEnd w:id="108"/>
    <w:bookmarkStart w:name="z115" w:id="109"/>
    <w:p>
      <w:pPr>
        <w:spacing w:after="0"/>
        <w:ind w:left="0"/>
        <w:jc w:val="both"/>
      </w:pPr>
      <w:r>
        <w:rPr>
          <w:rFonts w:ascii="Times New Roman"/>
          <w:b w:val="false"/>
          <w:i w:val="false"/>
          <w:color w:val="000000"/>
          <w:sz w:val="28"/>
        </w:rPr>
        <w:t>
      2) не подлежать процедуре банкротства либо ликвидации;</w:t>
      </w:r>
    </w:p>
    <w:bookmarkEnd w:id="109"/>
    <w:bookmarkStart w:name="z116" w:id="110"/>
    <w:p>
      <w:pPr>
        <w:spacing w:after="0"/>
        <w:ind w:left="0"/>
        <w:jc w:val="both"/>
      </w:pPr>
      <w:r>
        <w:rPr>
          <w:rFonts w:ascii="Times New Roman"/>
          <w:b w:val="false"/>
          <w:i w:val="false"/>
          <w:color w:val="000000"/>
          <w:sz w:val="28"/>
        </w:rPr>
        <w:t>
      3) наличие материальных и трудовых ресурсов.</w:t>
      </w:r>
    </w:p>
    <w:bookmarkEnd w:id="110"/>
    <w:bookmarkStart w:name="z117" w:id="111"/>
    <w:p>
      <w:pPr>
        <w:spacing w:after="0"/>
        <w:ind w:left="0"/>
        <w:jc w:val="both"/>
      </w:pPr>
      <w:r>
        <w:rPr>
          <w:rFonts w:ascii="Times New Roman"/>
          <w:b w:val="false"/>
          <w:i w:val="false"/>
          <w:color w:val="000000"/>
          <w:sz w:val="28"/>
        </w:rPr>
        <w:t>
      27. После утверждения проекта конкурсной документации организатор конкурса формирует проект конкурсной документаций на веб-портале на казахском и русском языках.</w:t>
      </w:r>
    </w:p>
    <w:bookmarkEnd w:id="111"/>
    <w:bookmarkStart w:name="z118" w:id="112"/>
    <w:p>
      <w:pPr>
        <w:spacing w:after="0"/>
        <w:ind w:left="0"/>
        <w:jc w:val="both"/>
      </w:pPr>
      <w:r>
        <w:rPr>
          <w:rFonts w:ascii="Times New Roman"/>
          <w:b w:val="false"/>
          <w:i w:val="false"/>
          <w:color w:val="000000"/>
          <w:sz w:val="28"/>
        </w:rPr>
        <w:t xml:space="preserve">
      Организатор конкурса не позднее трех рабочих дней со дня утверждения проекта конкурсной документации размещает в рабочие дни в период с 9.00 часов до 18.00 часов по времени города Астаны на веб-портале текст объявления о проведении конкурса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а также проекта конкурсной документации..</w:t>
      </w:r>
    </w:p>
    <w:bookmarkEnd w:id="112"/>
    <w:bookmarkStart w:name="z119" w:id="113"/>
    <w:p>
      <w:pPr>
        <w:spacing w:after="0"/>
        <w:ind w:left="0"/>
        <w:jc w:val="both"/>
      </w:pPr>
      <w:r>
        <w:rPr>
          <w:rFonts w:ascii="Times New Roman"/>
          <w:b w:val="false"/>
          <w:i w:val="false"/>
          <w:color w:val="000000"/>
          <w:sz w:val="28"/>
        </w:rPr>
        <w:t>
      28. Обязательным условием утверждения конкурсной документации является предварительное обсуждение проекта конкурсной документации потенциальными поставщиками.</w:t>
      </w:r>
    </w:p>
    <w:bookmarkEnd w:id="113"/>
    <w:bookmarkStart w:name="z120" w:id="114"/>
    <w:p>
      <w:pPr>
        <w:spacing w:after="0"/>
        <w:ind w:left="0"/>
        <w:jc w:val="both"/>
      </w:pPr>
      <w:r>
        <w:rPr>
          <w:rFonts w:ascii="Times New Roman"/>
          <w:b w:val="false"/>
          <w:i w:val="false"/>
          <w:color w:val="000000"/>
          <w:sz w:val="28"/>
        </w:rPr>
        <w:t>
      Замечания к проекту конкурсной документации, а также запросы о разъяснении положений конкурсной документации могут быть направлены потенциальными поставщиками посредством веб-портала заказчику, организатору не позднее пяти рабочих дней со дня размещения объявления о проведении конкурса.</w:t>
      </w:r>
    </w:p>
    <w:bookmarkEnd w:id="114"/>
    <w:bookmarkStart w:name="z121" w:id="115"/>
    <w:p>
      <w:pPr>
        <w:spacing w:after="0"/>
        <w:ind w:left="0"/>
        <w:jc w:val="both"/>
      </w:pPr>
      <w:r>
        <w:rPr>
          <w:rFonts w:ascii="Times New Roman"/>
          <w:b w:val="false"/>
          <w:i w:val="false"/>
          <w:color w:val="000000"/>
          <w:sz w:val="28"/>
        </w:rPr>
        <w:t>
      При отсутствии замечаний к проекту конкурсной документации, а также запросов о разъяснении положений конкурсной документации в течении пяти рабочих дней со дня размещения объявления о проведении конкурса, конкурсная документация считается утвержденной.</w:t>
      </w:r>
    </w:p>
    <w:bookmarkEnd w:id="115"/>
    <w:bookmarkStart w:name="z122" w:id="116"/>
    <w:p>
      <w:pPr>
        <w:spacing w:after="0"/>
        <w:ind w:left="0"/>
        <w:jc w:val="both"/>
      </w:pPr>
      <w:r>
        <w:rPr>
          <w:rFonts w:ascii="Times New Roman"/>
          <w:b w:val="false"/>
          <w:i w:val="false"/>
          <w:color w:val="000000"/>
          <w:sz w:val="28"/>
        </w:rPr>
        <w:t>
      При наличии замечаний, а также запросов о разъяснении положений конкурсной документации заказчик, организатор в течение пяти рабочих дней со дня истечения срока предварительного обсуждения конкурсной документации принимают следующие решения:</w:t>
      </w:r>
    </w:p>
    <w:bookmarkEnd w:id="116"/>
    <w:bookmarkStart w:name="z123" w:id="117"/>
    <w:p>
      <w:pPr>
        <w:spacing w:after="0"/>
        <w:ind w:left="0"/>
        <w:jc w:val="both"/>
      </w:pPr>
      <w:r>
        <w:rPr>
          <w:rFonts w:ascii="Times New Roman"/>
          <w:b w:val="false"/>
          <w:i w:val="false"/>
          <w:color w:val="000000"/>
          <w:sz w:val="28"/>
        </w:rPr>
        <w:t>
      1) вносят изменения и (или) дополнения в проект конкурсной документации;</w:t>
      </w:r>
    </w:p>
    <w:bookmarkEnd w:id="117"/>
    <w:bookmarkStart w:name="z124" w:id="118"/>
    <w:p>
      <w:pPr>
        <w:spacing w:after="0"/>
        <w:ind w:left="0"/>
        <w:jc w:val="both"/>
      </w:pPr>
      <w:r>
        <w:rPr>
          <w:rFonts w:ascii="Times New Roman"/>
          <w:b w:val="false"/>
          <w:i w:val="false"/>
          <w:color w:val="000000"/>
          <w:sz w:val="28"/>
        </w:rPr>
        <w:t>
      2) отклоняют замечания к проекту конкурсной документации с указанием обоснований и причин их отклонения;</w:t>
      </w:r>
    </w:p>
    <w:bookmarkEnd w:id="118"/>
    <w:bookmarkStart w:name="z125" w:id="119"/>
    <w:p>
      <w:pPr>
        <w:spacing w:after="0"/>
        <w:ind w:left="0"/>
        <w:jc w:val="both"/>
      </w:pPr>
      <w:r>
        <w:rPr>
          <w:rFonts w:ascii="Times New Roman"/>
          <w:b w:val="false"/>
          <w:i w:val="false"/>
          <w:color w:val="000000"/>
          <w:sz w:val="28"/>
        </w:rPr>
        <w:t>
      3) дают разъяснения положений конкурсной документации.</w:t>
      </w:r>
    </w:p>
    <w:bookmarkEnd w:id="119"/>
    <w:bookmarkStart w:name="z126" w:id="120"/>
    <w:p>
      <w:pPr>
        <w:spacing w:after="0"/>
        <w:ind w:left="0"/>
        <w:jc w:val="both"/>
      </w:pPr>
      <w:r>
        <w:rPr>
          <w:rFonts w:ascii="Times New Roman"/>
          <w:b w:val="false"/>
          <w:i w:val="false"/>
          <w:color w:val="000000"/>
          <w:sz w:val="28"/>
        </w:rPr>
        <w:t xml:space="preserve">
      В случае внесения изменений и (или) дополнений организатор в течение пяти рабочих дней со дня истечения срока предварительного обсуждения проекта конкурсной документации, в ответ на запросы либо замечания потенциальных поставщиков, вносит изменения и (или) дополнения в конкурсную документацию и принимает решение об утверждении измененной конкурсной документации на веб-портале в порядке, установленном </w:t>
      </w:r>
      <w:r>
        <w:rPr>
          <w:rFonts w:ascii="Times New Roman"/>
          <w:b w:val="false"/>
          <w:i w:val="false"/>
          <w:color w:val="000000"/>
          <w:sz w:val="28"/>
        </w:rPr>
        <w:t>пунктом 27</w:t>
      </w:r>
      <w:r>
        <w:rPr>
          <w:rFonts w:ascii="Times New Roman"/>
          <w:b w:val="false"/>
          <w:i w:val="false"/>
          <w:color w:val="000000"/>
          <w:sz w:val="28"/>
        </w:rPr>
        <w:t xml:space="preserve"> настоящих Правил.</w:t>
      </w:r>
    </w:p>
    <w:bookmarkEnd w:id="120"/>
    <w:bookmarkStart w:name="z127" w:id="121"/>
    <w:p>
      <w:pPr>
        <w:spacing w:after="0"/>
        <w:ind w:left="0"/>
        <w:jc w:val="both"/>
      </w:pPr>
      <w:r>
        <w:rPr>
          <w:rFonts w:ascii="Times New Roman"/>
          <w:b w:val="false"/>
          <w:i w:val="false"/>
          <w:color w:val="000000"/>
          <w:sz w:val="28"/>
        </w:rPr>
        <w:t xml:space="preserve">
      Со дня принятия решений, предусмотренных </w:t>
      </w:r>
      <w:r>
        <w:rPr>
          <w:rFonts w:ascii="Times New Roman"/>
          <w:b w:val="false"/>
          <w:i w:val="false"/>
          <w:color w:val="000000"/>
          <w:sz w:val="28"/>
        </w:rPr>
        <w:t>подпунктами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настоящего пункта конкурсная документация считается утвержденной.</w:t>
      </w:r>
    </w:p>
    <w:bookmarkEnd w:id="121"/>
    <w:bookmarkStart w:name="z128" w:id="122"/>
    <w:p>
      <w:pPr>
        <w:spacing w:after="0"/>
        <w:ind w:left="0"/>
        <w:jc w:val="both"/>
      </w:pPr>
      <w:r>
        <w:rPr>
          <w:rFonts w:ascii="Times New Roman"/>
          <w:b w:val="false"/>
          <w:i w:val="false"/>
          <w:color w:val="000000"/>
          <w:sz w:val="28"/>
        </w:rPr>
        <w:t xml:space="preserve">
      Организатор не позднее одного рабочего дня со дня утверждения конкурсной документации размещает на веб-портале протокол предварительного обсуждения проекта конкурсной документации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122"/>
    <w:bookmarkStart w:name="z129" w:id="123"/>
    <w:p>
      <w:pPr>
        <w:spacing w:after="0"/>
        <w:ind w:left="0"/>
        <w:jc w:val="both"/>
      </w:pPr>
      <w:r>
        <w:rPr>
          <w:rFonts w:ascii="Times New Roman"/>
          <w:b w:val="false"/>
          <w:i w:val="false"/>
          <w:color w:val="000000"/>
          <w:sz w:val="28"/>
        </w:rPr>
        <w:t>
      Протокол предварительного обсуждения конкурсной документации размещается в рабочие дни в рабочее время (с 09.00 до 18:00 по времени города Астаны).</w:t>
      </w:r>
    </w:p>
    <w:bookmarkEnd w:id="123"/>
    <w:bookmarkStart w:name="z130" w:id="124"/>
    <w:p>
      <w:pPr>
        <w:spacing w:after="0"/>
        <w:ind w:left="0"/>
        <w:jc w:val="both"/>
      </w:pPr>
      <w:r>
        <w:rPr>
          <w:rFonts w:ascii="Times New Roman"/>
          <w:b w:val="false"/>
          <w:i w:val="false"/>
          <w:color w:val="000000"/>
          <w:sz w:val="28"/>
        </w:rPr>
        <w:t>
      При этом, прием заявок осуществляется на следующий рабочий день (с 09.00 по времени города Астаны) после дня размещения протокола предварительного обсуждения.</w:t>
      </w:r>
    </w:p>
    <w:bookmarkEnd w:id="124"/>
    <w:bookmarkStart w:name="z131" w:id="125"/>
    <w:p>
      <w:pPr>
        <w:spacing w:after="0"/>
        <w:ind w:left="0"/>
        <w:jc w:val="both"/>
      </w:pPr>
      <w:r>
        <w:rPr>
          <w:rFonts w:ascii="Times New Roman"/>
          <w:b w:val="false"/>
          <w:i w:val="false"/>
          <w:color w:val="000000"/>
          <w:sz w:val="28"/>
        </w:rPr>
        <w:t xml:space="preserve">
      В случае внесения изменений и (или) дополнений в проект конкурсной документации,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настоящего пункта, организатор вместе с протоколом предварительного обсуждения конкурсной документации размещает утвержденный текст конкурсной документации, с автоматическим уведомлением потенциальных поставщиков, получивших проект конкурсной документации.</w:t>
      </w:r>
    </w:p>
    <w:bookmarkEnd w:id="125"/>
    <w:bookmarkStart w:name="z132" w:id="126"/>
    <w:p>
      <w:pPr>
        <w:spacing w:after="0"/>
        <w:ind w:left="0"/>
        <w:jc w:val="both"/>
      </w:pPr>
      <w:r>
        <w:rPr>
          <w:rFonts w:ascii="Times New Roman"/>
          <w:b w:val="false"/>
          <w:i w:val="false"/>
          <w:color w:val="000000"/>
          <w:sz w:val="28"/>
        </w:rPr>
        <w:t>
      Протокол предварительного обсуждения проекта конкурсной документации содержит информацию о поступивших замечаниях к проекту конкурсной документации и принятым по ним решениям.</w:t>
      </w:r>
    </w:p>
    <w:bookmarkEnd w:id="126"/>
    <w:bookmarkStart w:name="z133" w:id="127"/>
    <w:p>
      <w:pPr>
        <w:spacing w:after="0"/>
        <w:ind w:left="0"/>
        <w:jc w:val="both"/>
      </w:pPr>
      <w:r>
        <w:rPr>
          <w:rFonts w:ascii="Times New Roman"/>
          <w:b w:val="false"/>
          <w:i w:val="false"/>
          <w:color w:val="000000"/>
          <w:sz w:val="28"/>
        </w:rPr>
        <w:t>
      Протокол предварительного обсуждения проекта конкурсной документации подписывается председателем конкурсной комиссии.</w:t>
      </w:r>
    </w:p>
    <w:bookmarkEnd w:id="127"/>
    <w:bookmarkStart w:name="z134" w:id="128"/>
    <w:p>
      <w:pPr>
        <w:spacing w:after="0"/>
        <w:ind w:left="0"/>
        <w:jc w:val="both"/>
      </w:pPr>
      <w:r>
        <w:rPr>
          <w:rFonts w:ascii="Times New Roman"/>
          <w:b w:val="false"/>
          <w:i w:val="false"/>
          <w:color w:val="000000"/>
          <w:sz w:val="28"/>
        </w:rPr>
        <w:t xml:space="preserve">
      В случае принятия решения об отклонении замечаний к проекту конкурсной документации,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настоящего пункта, подробное обоснование причин их отклонения указывается в протоколе предварительного обсуждения проекта конкурсной документации.</w:t>
      </w:r>
    </w:p>
    <w:bookmarkEnd w:id="128"/>
    <w:bookmarkStart w:name="z135" w:id="129"/>
    <w:p>
      <w:pPr>
        <w:spacing w:after="0"/>
        <w:ind w:left="0"/>
        <w:jc w:val="both"/>
      </w:pPr>
      <w:r>
        <w:rPr>
          <w:rFonts w:ascii="Times New Roman"/>
          <w:b w:val="false"/>
          <w:i w:val="false"/>
          <w:color w:val="000000"/>
          <w:sz w:val="28"/>
        </w:rPr>
        <w:t xml:space="preserve">
      При поступлении запросов потенциальных поставщиков о разъяснении положений конкурсной документации посредством веб-портала,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настоящего пункта, текст разъяснения положений конкурсной документации отражается в протоколе предварительного обсуждения проекта конкурсной документации.</w:t>
      </w:r>
    </w:p>
    <w:bookmarkEnd w:id="129"/>
    <w:bookmarkStart w:name="z136" w:id="130"/>
    <w:p>
      <w:pPr>
        <w:spacing w:after="0"/>
        <w:ind w:left="0"/>
        <w:jc w:val="both"/>
      </w:pPr>
      <w:r>
        <w:rPr>
          <w:rFonts w:ascii="Times New Roman"/>
          <w:b w:val="false"/>
          <w:i w:val="false"/>
          <w:color w:val="000000"/>
          <w:sz w:val="28"/>
        </w:rPr>
        <w:t>
      Текст разъяснения положений проекта квалификационных требований, технической спецификации и проекта договора, являющихся неотъемлемой частью конкурсной документации отражается в протоколе предварительного обсуждения проекта конкурсной документации.</w:t>
      </w:r>
    </w:p>
    <w:bookmarkEnd w:id="130"/>
    <w:bookmarkStart w:name="z137" w:id="131"/>
    <w:p>
      <w:pPr>
        <w:spacing w:after="0"/>
        <w:ind w:left="0"/>
        <w:jc w:val="both"/>
      </w:pPr>
      <w:r>
        <w:rPr>
          <w:rFonts w:ascii="Times New Roman"/>
          <w:b w:val="false"/>
          <w:i w:val="false"/>
          <w:color w:val="000000"/>
          <w:sz w:val="28"/>
        </w:rPr>
        <w:t>
      29. Срок окончательной даты представления потенциальными поставщиками заявок на участие в конкурсе составляет не менее пятнадцати календарных дней со дня размещения протокола предварительного обсуждения проекта конкурсной документации и текста утвержденной конкурсной документации.</w:t>
      </w:r>
    </w:p>
    <w:bookmarkEnd w:id="131"/>
    <w:bookmarkStart w:name="z138" w:id="132"/>
    <w:p>
      <w:pPr>
        <w:spacing w:after="0"/>
        <w:ind w:left="0"/>
        <w:jc w:val="both"/>
      </w:pPr>
      <w:r>
        <w:rPr>
          <w:rFonts w:ascii="Times New Roman"/>
          <w:b w:val="false"/>
          <w:i w:val="false"/>
          <w:color w:val="000000"/>
          <w:sz w:val="28"/>
        </w:rPr>
        <w:t>
      30. При осуществлении повторного конкурса организатор конкурса не менее чем за десять календарных дней до окончательной даты представления заявок на участие в конкурсе размещает на веб-портале текст объявления об осуществлении повторного конкурса при условии неизменности конкурсной документации несостоявшегося конкурса, за исключением срока исполнения договора в связи с проведением повторного конкурса.</w:t>
      </w:r>
    </w:p>
    <w:bookmarkEnd w:id="132"/>
    <w:bookmarkStart w:name="z139" w:id="133"/>
    <w:p>
      <w:pPr>
        <w:spacing w:after="0"/>
        <w:ind w:left="0"/>
        <w:jc w:val="both"/>
      </w:pPr>
      <w:r>
        <w:rPr>
          <w:rFonts w:ascii="Times New Roman"/>
          <w:b w:val="false"/>
          <w:i w:val="false"/>
          <w:color w:val="000000"/>
          <w:sz w:val="28"/>
        </w:rPr>
        <w:t>
      31. Со дня размещения объявления о проведении конкурса всем желающим предоставляется возможность бесплатного получения посредством веб-портала проекта конкурсной документации для предварительного обсуждения и утвержденной по результатам предварительного обсуждения конкурсной документации.</w:t>
      </w:r>
    </w:p>
    <w:bookmarkEnd w:id="133"/>
    <w:bookmarkStart w:name="z140" w:id="134"/>
    <w:p>
      <w:pPr>
        <w:spacing w:after="0"/>
        <w:ind w:left="0"/>
        <w:jc w:val="both"/>
      </w:pPr>
      <w:r>
        <w:rPr>
          <w:rFonts w:ascii="Times New Roman"/>
          <w:b w:val="false"/>
          <w:i w:val="false"/>
          <w:color w:val="000000"/>
          <w:sz w:val="28"/>
        </w:rPr>
        <w:t>
      32. Не допускается предоставление конкурсной документации, либо проекта конкурсной документации до момента извещения о проведении конкурса на веб-портале.</w:t>
      </w:r>
    </w:p>
    <w:bookmarkEnd w:id="134"/>
    <w:bookmarkStart w:name="z141" w:id="135"/>
    <w:p>
      <w:pPr>
        <w:spacing w:after="0"/>
        <w:ind w:left="0"/>
        <w:jc w:val="both"/>
      </w:pPr>
      <w:r>
        <w:rPr>
          <w:rFonts w:ascii="Times New Roman"/>
          <w:b w:val="false"/>
          <w:i w:val="false"/>
          <w:color w:val="000000"/>
          <w:sz w:val="28"/>
        </w:rPr>
        <w:t>
      33. Заявка на участие в конкурсе подается в форме электронного документа посредством веб-портала до истечения окончательного срока ее представления, указанного в конкурсной документации и является формой выражения согласия потенциального поставщика с условиями, установленными конкурсной документацией, а также согласия потенциального поставщика на получение сведений о нем, подтверждающих соответствие требованиям квалификационным и конкурсной документации по выбору поставщика, предусмотренных настоящими Правилами.</w:t>
      </w:r>
    </w:p>
    <w:bookmarkEnd w:id="135"/>
    <w:bookmarkStart w:name="z142" w:id="136"/>
    <w:p>
      <w:pPr>
        <w:spacing w:after="0"/>
        <w:ind w:left="0"/>
        <w:jc w:val="both"/>
      </w:pPr>
      <w:r>
        <w:rPr>
          <w:rFonts w:ascii="Times New Roman"/>
          <w:b w:val="false"/>
          <w:i w:val="false"/>
          <w:color w:val="000000"/>
          <w:sz w:val="28"/>
        </w:rPr>
        <w:t>
      34. Заявка на участие в конкурсе, представляемая организатору потенциальным поставщиком, изъявившим желание участвовать в конкурсе, содержит документы, перечисленные в конкурсной документации.</w:t>
      </w:r>
    </w:p>
    <w:bookmarkEnd w:id="136"/>
    <w:bookmarkStart w:name="z143" w:id="137"/>
    <w:p>
      <w:pPr>
        <w:spacing w:after="0"/>
        <w:ind w:left="0"/>
        <w:jc w:val="both"/>
      </w:pPr>
      <w:r>
        <w:rPr>
          <w:rFonts w:ascii="Times New Roman"/>
          <w:b w:val="false"/>
          <w:i w:val="false"/>
          <w:color w:val="000000"/>
          <w:sz w:val="28"/>
        </w:rPr>
        <w:t>
      35. Представленные потенциальными поставщиками заявки на участие в конкурсе автоматически регистрируются на веб-портале.</w:t>
      </w:r>
    </w:p>
    <w:bookmarkEnd w:id="137"/>
    <w:bookmarkStart w:name="z144" w:id="138"/>
    <w:p>
      <w:pPr>
        <w:spacing w:after="0"/>
        <w:ind w:left="0"/>
        <w:jc w:val="both"/>
      </w:pPr>
      <w:r>
        <w:rPr>
          <w:rFonts w:ascii="Times New Roman"/>
          <w:b w:val="false"/>
          <w:i w:val="false"/>
          <w:color w:val="000000"/>
          <w:sz w:val="28"/>
        </w:rPr>
        <w:t>
      36. Заявка на участие в конкурсе считается принятой в момент автоматической отправки веб-порталом соответствующего уведомления потенциальному поставщику, подавшему заявку на участие в конкурсе.</w:t>
      </w:r>
    </w:p>
    <w:bookmarkEnd w:id="138"/>
    <w:bookmarkStart w:name="z145" w:id="139"/>
    <w:p>
      <w:pPr>
        <w:spacing w:after="0"/>
        <w:ind w:left="0"/>
        <w:jc w:val="both"/>
      </w:pPr>
      <w:r>
        <w:rPr>
          <w:rFonts w:ascii="Times New Roman"/>
          <w:b w:val="false"/>
          <w:i w:val="false"/>
          <w:color w:val="000000"/>
          <w:sz w:val="28"/>
        </w:rPr>
        <w:t>
      37. Потенциальный поставщик подает только одну заявку на участие в конкурсе, в случае разбивки по лотам – в лоте.</w:t>
      </w:r>
    </w:p>
    <w:bookmarkEnd w:id="139"/>
    <w:bookmarkStart w:name="z146" w:id="140"/>
    <w:p>
      <w:pPr>
        <w:spacing w:after="0"/>
        <w:ind w:left="0"/>
        <w:jc w:val="both"/>
      </w:pPr>
      <w:r>
        <w:rPr>
          <w:rFonts w:ascii="Times New Roman"/>
          <w:b w:val="false"/>
          <w:i w:val="false"/>
          <w:color w:val="000000"/>
          <w:sz w:val="28"/>
        </w:rPr>
        <w:t>
      38. Потенциальный поставщик не вправе участвовать в конкурсе и заявка на участие в конкурсе потенциального поставщика подлежит автоматическому отклонению веб-порталом в следующих случаях:</w:t>
      </w:r>
    </w:p>
    <w:bookmarkEnd w:id="140"/>
    <w:bookmarkStart w:name="z147" w:id="141"/>
    <w:p>
      <w:pPr>
        <w:spacing w:after="0"/>
        <w:ind w:left="0"/>
        <w:jc w:val="both"/>
      </w:pPr>
      <w:r>
        <w:rPr>
          <w:rFonts w:ascii="Times New Roman"/>
          <w:b w:val="false"/>
          <w:i w:val="false"/>
          <w:color w:val="000000"/>
          <w:sz w:val="28"/>
        </w:rPr>
        <w:t>
      1) потенциальным поставщиком ранее представлена заявка на участие в данном конкурсе;</w:t>
      </w:r>
    </w:p>
    <w:bookmarkEnd w:id="141"/>
    <w:bookmarkStart w:name="z148" w:id="142"/>
    <w:p>
      <w:pPr>
        <w:spacing w:after="0"/>
        <w:ind w:left="0"/>
        <w:jc w:val="both"/>
      </w:pPr>
      <w:r>
        <w:rPr>
          <w:rFonts w:ascii="Times New Roman"/>
          <w:b w:val="false"/>
          <w:i w:val="false"/>
          <w:color w:val="000000"/>
          <w:sz w:val="28"/>
        </w:rPr>
        <w:t>
      2) заявка на участие в конкурсе поступила на веб-портал после истечения окончательного срока приема заявок на участие в данном конкурсе;</w:t>
      </w:r>
    </w:p>
    <w:bookmarkEnd w:id="142"/>
    <w:bookmarkStart w:name="z149" w:id="143"/>
    <w:p>
      <w:pPr>
        <w:spacing w:after="0"/>
        <w:ind w:left="0"/>
        <w:jc w:val="both"/>
      </w:pPr>
      <w:r>
        <w:rPr>
          <w:rFonts w:ascii="Times New Roman"/>
          <w:b w:val="false"/>
          <w:i w:val="false"/>
          <w:color w:val="000000"/>
          <w:sz w:val="28"/>
        </w:rPr>
        <w:t>
      3) близкие родственники, супруг (супруга) или свойственники первых руководителей данного потенциального поставщика и (или) уполномоченного представителя данного потенциального поставщика участвуют в принятии решения о выборе поставщика либо являются представителем заказчика или организатора конкурса в проводимых конкурсах;</w:t>
      </w:r>
    </w:p>
    <w:bookmarkEnd w:id="143"/>
    <w:bookmarkStart w:name="z150" w:id="144"/>
    <w:p>
      <w:pPr>
        <w:spacing w:after="0"/>
        <w:ind w:left="0"/>
        <w:jc w:val="both"/>
      </w:pPr>
      <w:r>
        <w:rPr>
          <w:rFonts w:ascii="Times New Roman"/>
          <w:b w:val="false"/>
          <w:i w:val="false"/>
          <w:color w:val="000000"/>
          <w:sz w:val="28"/>
        </w:rPr>
        <w:t xml:space="preserve">
      4) руководитель потенциального поставщика, претендующего на участие в конкурсе, связан с управлением, учреждением, участием в уставном капитале юридических лиц, находящихся в Реестре недобросовестных участников государственных закупок, формируемый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 (далее - Реестр недобросовестных участников государственных закупок), </w:t>
      </w:r>
      <w:r>
        <w:rPr>
          <w:rFonts w:ascii="Times New Roman"/>
          <w:b w:val="false"/>
          <w:i w:val="false"/>
          <w:color w:val="000000"/>
          <w:sz w:val="28"/>
        </w:rPr>
        <w:t>Перечне</w:t>
      </w:r>
      <w:r>
        <w:rPr>
          <w:rFonts w:ascii="Times New Roman"/>
          <w:b w:val="false"/>
          <w:i w:val="false"/>
          <w:color w:val="000000"/>
          <w:sz w:val="28"/>
        </w:rPr>
        <w:t xml:space="preserve"> недобросовестных поставщиков (потенциальных поставщиков)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утвержденных приказом Министра образования и науки Республики Казахстан от 31 октября 2018 года № 599 "Об утверждении Правил формирования перечня недобросовестных поставщиков (потенциальных поставщиков)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(зарегистрирован в Реестре государственной регистрации нормативных правовых актов под № 17766) (далее – Перечень недобросовестных поставщиков (потенциальных поставщиков).</w:t>
      </w:r>
    </w:p>
    <w:bookmarkEnd w:id="144"/>
    <w:bookmarkStart w:name="z151" w:id="145"/>
    <w:p>
      <w:pPr>
        <w:spacing w:after="0"/>
        <w:ind w:left="0"/>
        <w:jc w:val="both"/>
      </w:pPr>
      <w:r>
        <w:rPr>
          <w:rFonts w:ascii="Times New Roman"/>
          <w:b w:val="false"/>
          <w:i w:val="false"/>
          <w:color w:val="000000"/>
          <w:sz w:val="28"/>
        </w:rPr>
        <w:t>
      5) руководитель потенциального поставщика, претендующего на участие в конкурсе, является физическим лицом, осуществляющим предпринимательскую деятельность, включенным в реестр недобросовестных участников государственных закупок, перечень недобросовестных поставщиков (потенциальных поставщиков);</w:t>
      </w:r>
    </w:p>
    <w:bookmarkEnd w:id="145"/>
    <w:bookmarkStart w:name="z152" w:id="146"/>
    <w:p>
      <w:pPr>
        <w:spacing w:after="0"/>
        <w:ind w:left="0"/>
        <w:jc w:val="both"/>
      </w:pPr>
      <w:r>
        <w:rPr>
          <w:rFonts w:ascii="Times New Roman"/>
          <w:b w:val="false"/>
          <w:i w:val="false"/>
          <w:color w:val="000000"/>
          <w:sz w:val="28"/>
        </w:rPr>
        <w:t>
      6) потенциальный поставщик, являющийся физическим лицом, осуществляющим предпринимательскую деятельность, претендующий на участие в конкурсе, является руководителем потенциального поставщика, который включен в реестр недобросовестных участников государственных закупок, перечень недобросовестных поставщиков (потенциальных поставщиков);</w:t>
      </w:r>
    </w:p>
    <w:bookmarkEnd w:id="146"/>
    <w:bookmarkStart w:name="z153" w:id="147"/>
    <w:p>
      <w:pPr>
        <w:spacing w:after="0"/>
        <w:ind w:left="0"/>
        <w:jc w:val="both"/>
      </w:pPr>
      <w:r>
        <w:rPr>
          <w:rFonts w:ascii="Times New Roman"/>
          <w:b w:val="false"/>
          <w:i w:val="false"/>
          <w:color w:val="000000"/>
          <w:sz w:val="28"/>
        </w:rPr>
        <w:t>
      7) потенциальный поставщик состоит в реестре недобросовестных участников государственных закупок, перечне недобросовестных поставщиков (потенциальных поставщиков);</w:t>
      </w:r>
    </w:p>
    <w:bookmarkEnd w:id="147"/>
    <w:bookmarkStart w:name="z154" w:id="148"/>
    <w:p>
      <w:pPr>
        <w:spacing w:after="0"/>
        <w:ind w:left="0"/>
        <w:jc w:val="both"/>
      </w:pPr>
      <w:r>
        <w:rPr>
          <w:rFonts w:ascii="Times New Roman"/>
          <w:b w:val="false"/>
          <w:i w:val="false"/>
          <w:color w:val="000000"/>
          <w:sz w:val="28"/>
        </w:rPr>
        <w:t>
      8) потенциальный поставщик имеет неисполненные обязательства по исполнительным документам и включены уполномоченным органом,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 в Единый реестр должников.</w:t>
      </w:r>
    </w:p>
    <w:bookmarkEnd w:id="148"/>
    <w:bookmarkStart w:name="z155" w:id="149"/>
    <w:p>
      <w:pPr>
        <w:spacing w:after="0"/>
        <w:ind w:left="0"/>
        <w:jc w:val="both"/>
      </w:pPr>
      <w:r>
        <w:rPr>
          <w:rFonts w:ascii="Times New Roman"/>
          <w:b w:val="false"/>
          <w:i w:val="false"/>
          <w:color w:val="000000"/>
          <w:sz w:val="28"/>
        </w:rPr>
        <w:t>
      9) наличия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w:t>
      </w:r>
    </w:p>
    <w:bookmarkEnd w:id="149"/>
    <w:bookmarkStart w:name="z156" w:id="150"/>
    <w:p>
      <w:pPr>
        <w:spacing w:after="0"/>
        <w:ind w:left="0"/>
        <w:jc w:val="both"/>
      </w:pPr>
      <w:r>
        <w:rPr>
          <w:rFonts w:ascii="Times New Roman"/>
          <w:b w:val="false"/>
          <w:i w:val="false"/>
          <w:color w:val="000000"/>
          <w:sz w:val="28"/>
        </w:rPr>
        <w:t>
      10) потенциальный поставщик не является резидентом Республики Казахстан;</w:t>
      </w:r>
    </w:p>
    <w:bookmarkEnd w:id="150"/>
    <w:bookmarkStart w:name="z157" w:id="151"/>
    <w:p>
      <w:pPr>
        <w:spacing w:after="0"/>
        <w:ind w:left="0"/>
        <w:jc w:val="both"/>
      </w:pPr>
      <w:r>
        <w:rPr>
          <w:rFonts w:ascii="Times New Roman"/>
          <w:b w:val="false"/>
          <w:i w:val="false"/>
          <w:color w:val="000000"/>
          <w:sz w:val="28"/>
        </w:rPr>
        <w:t>
      11) на имущество потенциального поставщика, балансовая стоимость которого превышает десять процентов от стоимости соответствующих основных средств, наложен арест;</w:t>
      </w:r>
    </w:p>
    <w:bookmarkEnd w:id="151"/>
    <w:bookmarkStart w:name="z158" w:id="152"/>
    <w:p>
      <w:pPr>
        <w:spacing w:after="0"/>
        <w:ind w:left="0"/>
        <w:jc w:val="both"/>
      </w:pPr>
      <w:r>
        <w:rPr>
          <w:rFonts w:ascii="Times New Roman"/>
          <w:b w:val="false"/>
          <w:i w:val="false"/>
          <w:color w:val="000000"/>
          <w:sz w:val="28"/>
        </w:rPr>
        <w:t>
      12) потенциальный поставщик, и (или) их руководитель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bookmarkEnd w:id="152"/>
    <w:bookmarkStart w:name="z159" w:id="153"/>
    <w:p>
      <w:pPr>
        <w:spacing w:after="0"/>
        <w:ind w:left="0"/>
        <w:jc w:val="both"/>
      </w:pPr>
      <w:r>
        <w:rPr>
          <w:rFonts w:ascii="Times New Roman"/>
          <w:b w:val="false"/>
          <w:i w:val="false"/>
          <w:color w:val="000000"/>
          <w:sz w:val="28"/>
        </w:rPr>
        <w:t>
      13) подлежит процедуре банкротства либо ликвидации.</w:t>
      </w:r>
    </w:p>
    <w:bookmarkEnd w:id="153"/>
    <w:bookmarkStart w:name="z160" w:id="154"/>
    <w:p>
      <w:pPr>
        <w:spacing w:after="0"/>
        <w:ind w:left="0"/>
        <w:jc w:val="both"/>
      </w:pPr>
      <w:r>
        <w:rPr>
          <w:rFonts w:ascii="Times New Roman"/>
          <w:b w:val="false"/>
          <w:i w:val="false"/>
          <w:color w:val="000000"/>
          <w:sz w:val="28"/>
        </w:rPr>
        <w:t>
      39. Срок действия заявки на участие в конкурсе, представляемой потенциальным поставщиком для участия в конкурсе, составляет не менее шестидесяти календарных дней с даты вскрытия заявок на участие в конкурсе и соответствует сроку, установленному конкурсной документацией.</w:t>
      </w:r>
    </w:p>
    <w:bookmarkEnd w:id="154"/>
    <w:bookmarkStart w:name="z161" w:id="155"/>
    <w:p>
      <w:pPr>
        <w:spacing w:after="0"/>
        <w:ind w:left="0"/>
        <w:jc w:val="both"/>
      </w:pPr>
      <w:r>
        <w:rPr>
          <w:rFonts w:ascii="Times New Roman"/>
          <w:b w:val="false"/>
          <w:i w:val="false"/>
          <w:color w:val="000000"/>
          <w:sz w:val="28"/>
        </w:rPr>
        <w:t>
      40. Изменение или отзыв потенциальным поставщиком заявки на участие в конкурсе осуществляется в любое время до истечения окончательного срока представления заявок на участие в конкурсе.</w:t>
      </w:r>
    </w:p>
    <w:bookmarkEnd w:id="155"/>
    <w:bookmarkStart w:name="z162" w:id="156"/>
    <w:p>
      <w:pPr>
        <w:spacing w:after="0"/>
        <w:ind w:left="0"/>
        <w:jc w:val="both"/>
      </w:pPr>
      <w:r>
        <w:rPr>
          <w:rFonts w:ascii="Times New Roman"/>
          <w:b w:val="false"/>
          <w:i w:val="false"/>
          <w:color w:val="000000"/>
          <w:sz w:val="28"/>
        </w:rPr>
        <w:t>
      41. Отзыв заявки на участие в конкурсе после истечения окончательного срока их представления не допускается.</w:t>
      </w:r>
    </w:p>
    <w:bookmarkEnd w:id="156"/>
    <w:bookmarkStart w:name="z163" w:id="157"/>
    <w:p>
      <w:pPr>
        <w:spacing w:after="0"/>
        <w:ind w:left="0"/>
        <w:jc w:val="both"/>
      </w:pPr>
      <w:r>
        <w:rPr>
          <w:rFonts w:ascii="Times New Roman"/>
          <w:b w:val="false"/>
          <w:i w:val="false"/>
          <w:color w:val="000000"/>
          <w:sz w:val="28"/>
        </w:rPr>
        <w:t>
      42. Представление потенциальным поставщиком отдельных документов, требуемых в соответствии с конкурсной документацией, осуществляется через получение документов посредством обращения в государственные информационные системы и (или) государственные базы данных, либо посредством заполнения электронной формы с использованием веб-портала.</w:t>
      </w:r>
    </w:p>
    <w:bookmarkEnd w:id="157"/>
    <w:bookmarkStart w:name="z164" w:id="158"/>
    <w:p>
      <w:pPr>
        <w:spacing w:after="0"/>
        <w:ind w:left="0"/>
        <w:jc w:val="both"/>
      </w:pPr>
      <w:r>
        <w:rPr>
          <w:rFonts w:ascii="Times New Roman"/>
          <w:b w:val="false"/>
          <w:i w:val="false"/>
          <w:color w:val="000000"/>
          <w:sz w:val="28"/>
        </w:rPr>
        <w:t>
      43. Потенциальный поставщик до истечения окончательного срока их представления размещает на веб-портале конкурсную заявку, содержащую следующие документы:</w:t>
      </w:r>
    </w:p>
    <w:bookmarkEnd w:id="158"/>
    <w:bookmarkStart w:name="z165" w:id="159"/>
    <w:p>
      <w:pPr>
        <w:spacing w:after="0"/>
        <w:ind w:left="0"/>
        <w:jc w:val="both"/>
      </w:pPr>
      <w:r>
        <w:rPr>
          <w:rFonts w:ascii="Times New Roman"/>
          <w:b w:val="false"/>
          <w:i w:val="false"/>
          <w:color w:val="000000"/>
          <w:sz w:val="28"/>
        </w:rPr>
        <w:t xml:space="preserve">
      1) заявку на участие в конкурсе, составленную на казахском и русском языках, потенциального поставщика согласно </w:t>
      </w:r>
      <w:r>
        <w:rPr>
          <w:rFonts w:ascii="Times New Roman"/>
          <w:b w:val="false"/>
          <w:i w:val="false"/>
          <w:color w:val="000000"/>
          <w:sz w:val="28"/>
        </w:rPr>
        <w:t>приложениям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к Типовой конкурсной документации с указанием срока действия;</w:t>
      </w:r>
    </w:p>
    <w:bookmarkEnd w:id="159"/>
    <w:bookmarkStart w:name="z166" w:id="160"/>
    <w:p>
      <w:pPr>
        <w:spacing w:after="0"/>
        <w:ind w:left="0"/>
        <w:jc w:val="both"/>
      </w:pPr>
      <w:r>
        <w:rPr>
          <w:rFonts w:ascii="Times New Roman"/>
          <w:b w:val="false"/>
          <w:i w:val="false"/>
          <w:color w:val="000000"/>
          <w:sz w:val="28"/>
        </w:rPr>
        <w:t>
      2) обеспечение заявки на участие в конкурсе в виде денег, находящихся в электронном кошельке потенциального поставщика, или электронной банковской гарантии в размере одного процента от суммы, выделенной для приобретения услуг или товаров;</w:t>
      </w:r>
    </w:p>
    <w:bookmarkEnd w:id="160"/>
    <w:bookmarkStart w:name="z167" w:id="161"/>
    <w:p>
      <w:pPr>
        <w:spacing w:after="0"/>
        <w:ind w:left="0"/>
        <w:jc w:val="both"/>
      </w:pPr>
      <w:r>
        <w:rPr>
          <w:rFonts w:ascii="Times New Roman"/>
          <w:b w:val="false"/>
          <w:i w:val="false"/>
          <w:color w:val="000000"/>
          <w:sz w:val="28"/>
        </w:rPr>
        <w:t xml:space="preserve">
      3) техническое задание к конкурсной документации по выбору поставщика согласно </w:t>
      </w:r>
      <w:r>
        <w:rPr>
          <w:rFonts w:ascii="Times New Roman"/>
          <w:b w:val="false"/>
          <w:i w:val="false"/>
          <w:color w:val="000000"/>
          <w:sz w:val="28"/>
        </w:rPr>
        <w:t>приложению 3</w:t>
      </w:r>
      <w:r>
        <w:rPr>
          <w:rFonts w:ascii="Times New Roman"/>
          <w:b w:val="false"/>
          <w:i w:val="false"/>
          <w:color w:val="000000"/>
          <w:sz w:val="28"/>
        </w:rPr>
        <w:t xml:space="preserve"> к Типовой конкурсной документации.</w:t>
      </w:r>
    </w:p>
    <w:bookmarkEnd w:id="161"/>
    <w:bookmarkStart w:name="z168" w:id="162"/>
    <w:p>
      <w:pPr>
        <w:spacing w:after="0"/>
        <w:ind w:left="0"/>
        <w:jc w:val="both"/>
      </w:pPr>
      <w:r>
        <w:rPr>
          <w:rFonts w:ascii="Times New Roman"/>
          <w:b w:val="false"/>
          <w:i w:val="false"/>
          <w:color w:val="000000"/>
          <w:sz w:val="28"/>
        </w:rPr>
        <w:t>
      При выборе поставщика услуги к техническому заданию к конкурсной документации по выбору поставщика прилагается перспективное меню-раскладка, ассортиментный перечень блюд, буфетной продукции, технологические карты блюд организатора конкурса;</w:t>
      </w:r>
    </w:p>
    <w:bookmarkEnd w:id="162"/>
    <w:bookmarkStart w:name="z169" w:id="163"/>
    <w:p>
      <w:pPr>
        <w:spacing w:after="0"/>
        <w:ind w:left="0"/>
        <w:jc w:val="both"/>
      </w:pPr>
      <w:r>
        <w:rPr>
          <w:rFonts w:ascii="Times New Roman"/>
          <w:b w:val="false"/>
          <w:i w:val="false"/>
          <w:color w:val="000000"/>
          <w:sz w:val="28"/>
        </w:rPr>
        <w:t xml:space="preserve">
      4) сведения о квалификации потенциального поставщика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Типовой конкурсной документации с приложением копий подтверждающих документов о наличии, из расчета:</w:t>
      </w:r>
    </w:p>
    <w:bookmarkEnd w:id="163"/>
    <w:bookmarkStart w:name="z170" w:id="164"/>
    <w:p>
      <w:pPr>
        <w:spacing w:after="0"/>
        <w:ind w:left="0"/>
        <w:jc w:val="both"/>
      </w:pPr>
      <w:r>
        <w:rPr>
          <w:rFonts w:ascii="Times New Roman"/>
          <w:b w:val="false"/>
          <w:i w:val="false"/>
          <w:color w:val="000000"/>
          <w:sz w:val="28"/>
        </w:rPr>
        <w:t>
      до 150 обучающихся в организации образования – не менее 1-го повара, 1-го кухонного рабочего;</w:t>
      </w:r>
    </w:p>
    <w:bookmarkEnd w:id="164"/>
    <w:bookmarkStart w:name="z171" w:id="165"/>
    <w:p>
      <w:pPr>
        <w:spacing w:after="0"/>
        <w:ind w:left="0"/>
        <w:jc w:val="both"/>
      </w:pPr>
      <w:r>
        <w:rPr>
          <w:rFonts w:ascii="Times New Roman"/>
          <w:b w:val="false"/>
          <w:i w:val="false"/>
          <w:color w:val="000000"/>
          <w:sz w:val="28"/>
        </w:rPr>
        <w:t>
      от 151 до 350 обучающихся в организации образования – не менее 1-го повара, 2-х кухонных рабочих;</w:t>
      </w:r>
    </w:p>
    <w:bookmarkEnd w:id="165"/>
    <w:bookmarkStart w:name="z172" w:id="166"/>
    <w:p>
      <w:pPr>
        <w:spacing w:after="0"/>
        <w:ind w:left="0"/>
        <w:jc w:val="both"/>
      </w:pPr>
      <w:r>
        <w:rPr>
          <w:rFonts w:ascii="Times New Roman"/>
          <w:b w:val="false"/>
          <w:i w:val="false"/>
          <w:color w:val="000000"/>
          <w:sz w:val="28"/>
        </w:rPr>
        <w:t>
      от 351 до 650 обучающихся в организации образования – не менее 1-го повара, 3-х кухонных рабочих;</w:t>
      </w:r>
    </w:p>
    <w:bookmarkEnd w:id="166"/>
    <w:bookmarkStart w:name="z173" w:id="167"/>
    <w:p>
      <w:pPr>
        <w:spacing w:after="0"/>
        <w:ind w:left="0"/>
        <w:jc w:val="both"/>
      </w:pPr>
      <w:r>
        <w:rPr>
          <w:rFonts w:ascii="Times New Roman"/>
          <w:b w:val="false"/>
          <w:i w:val="false"/>
          <w:color w:val="000000"/>
          <w:sz w:val="28"/>
        </w:rPr>
        <w:t>
      от 651 до 1300 обучающихся в организации образования – не менее 2-х поваров, 4-х кухонных рабочих;</w:t>
      </w:r>
    </w:p>
    <w:bookmarkEnd w:id="167"/>
    <w:bookmarkStart w:name="z174" w:id="168"/>
    <w:p>
      <w:pPr>
        <w:spacing w:after="0"/>
        <w:ind w:left="0"/>
        <w:jc w:val="both"/>
      </w:pPr>
      <w:r>
        <w:rPr>
          <w:rFonts w:ascii="Times New Roman"/>
          <w:b w:val="false"/>
          <w:i w:val="false"/>
          <w:color w:val="000000"/>
          <w:sz w:val="28"/>
        </w:rPr>
        <w:t>
      от 1301 до 2500 обучающихся в организации образования – не менее 3-х поваров, 5-ти кухонных рабочих;</w:t>
      </w:r>
    </w:p>
    <w:bookmarkEnd w:id="168"/>
    <w:bookmarkStart w:name="z175" w:id="169"/>
    <w:p>
      <w:pPr>
        <w:spacing w:after="0"/>
        <w:ind w:left="0"/>
        <w:jc w:val="both"/>
      </w:pPr>
      <w:r>
        <w:rPr>
          <w:rFonts w:ascii="Times New Roman"/>
          <w:b w:val="false"/>
          <w:i w:val="false"/>
          <w:color w:val="000000"/>
          <w:sz w:val="28"/>
        </w:rPr>
        <w:t>
      от 2501 и более обучающихся в организации образования – не менее 4-х поваров, 7-ми кухонных рабочих.</w:t>
      </w:r>
    </w:p>
    <w:bookmarkEnd w:id="169"/>
    <w:bookmarkStart w:name="z176" w:id="170"/>
    <w:p>
      <w:pPr>
        <w:spacing w:after="0"/>
        <w:ind w:left="0"/>
        <w:jc w:val="both"/>
      </w:pPr>
      <w:r>
        <w:rPr>
          <w:rFonts w:ascii="Times New Roman"/>
          <w:b w:val="false"/>
          <w:i w:val="false"/>
          <w:color w:val="000000"/>
          <w:sz w:val="28"/>
        </w:rPr>
        <w:t>
      44. Сумма обеспечения заявки на участие в конкурсе,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bookmarkEnd w:id="170"/>
    <w:bookmarkStart w:name="z177" w:id="171"/>
    <w:p>
      <w:pPr>
        <w:spacing w:after="0"/>
        <w:ind w:left="0"/>
        <w:jc w:val="both"/>
      </w:pPr>
      <w:r>
        <w:rPr>
          <w:rFonts w:ascii="Times New Roman"/>
          <w:b w:val="false"/>
          <w:i w:val="false"/>
          <w:color w:val="000000"/>
          <w:sz w:val="28"/>
        </w:rPr>
        <w:t>
      45. Внесение обеспечения заявки на участие в конкурсе осуществляется отдельно на каждый лот или на общую сумму лотов конкурса, в которых потенциальный поставщик принимает участие.</w:t>
      </w:r>
    </w:p>
    <w:bookmarkEnd w:id="171"/>
    <w:bookmarkStart w:name="z178" w:id="172"/>
    <w:p>
      <w:pPr>
        <w:spacing w:after="0"/>
        <w:ind w:left="0"/>
        <w:jc w:val="both"/>
      </w:pPr>
      <w:r>
        <w:rPr>
          <w:rFonts w:ascii="Times New Roman"/>
          <w:b w:val="false"/>
          <w:i w:val="false"/>
          <w:color w:val="000000"/>
          <w:sz w:val="28"/>
        </w:rPr>
        <w:t>
      В случае внесения потенциальным поставщиком обеспечения заявки на участие в конкурсе в виде гарантийного денежного взноса, который вносится на банковский счет организатора либо на счет, предусмотренный бюджетным законодательством Республики Казахстан для организаторов, являющихся государственными органами и государственными учреждениями, то она представляется в виде электронной копии платежного документа, подтверждающего гарантийный денежный взнос. При этом гарантийный денежный взнос вносится на указанный в конкурсной документации банковский счет до окончательного срока представления заявок на участие в конкурсе.</w:t>
      </w:r>
    </w:p>
    <w:bookmarkEnd w:id="172"/>
    <w:bookmarkStart w:name="z179" w:id="173"/>
    <w:p>
      <w:pPr>
        <w:spacing w:after="0"/>
        <w:ind w:left="0"/>
        <w:jc w:val="both"/>
      </w:pPr>
      <w:r>
        <w:rPr>
          <w:rFonts w:ascii="Times New Roman"/>
          <w:b w:val="false"/>
          <w:i w:val="false"/>
          <w:color w:val="000000"/>
          <w:sz w:val="28"/>
        </w:rPr>
        <w:t>
      46. Вскрытие заявок на участие в конкурсе производится веб-порталом автоматически в течение пяти минут с момента истечения окончательного срока представления заявок на участие в конкурсе.</w:t>
      </w:r>
    </w:p>
    <w:bookmarkEnd w:id="173"/>
    <w:bookmarkStart w:name="z180" w:id="174"/>
    <w:p>
      <w:pPr>
        <w:spacing w:after="0"/>
        <w:ind w:left="0"/>
        <w:jc w:val="both"/>
      </w:pPr>
      <w:r>
        <w:rPr>
          <w:rFonts w:ascii="Times New Roman"/>
          <w:b w:val="false"/>
          <w:i w:val="false"/>
          <w:color w:val="000000"/>
          <w:sz w:val="28"/>
        </w:rPr>
        <w:t>
      47. В случае если на конкурс (лот) представлена только одна заявка на участие в конкурсе (лоте), то такая заявка также вскрывается и рассматривается в соответствии с настоящими Правилами.</w:t>
      </w:r>
    </w:p>
    <w:bookmarkEnd w:id="174"/>
    <w:bookmarkStart w:name="z181" w:id="175"/>
    <w:p>
      <w:pPr>
        <w:spacing w:after="0"/>
        <w:ind w:left="0"/>
        <w:jc w:val="both"/>
      </w:pPr>
      <w:r>
        <w:rPr>
          <w:rFonts w:ascii="Times New Roman"/>
          <w:b w:val="false"/>
          <w:i w:val="false"/>
          <w:color w:val="000000"/>
          <w:sz w:val="28"/>
        </w:rPr>
        <w:t xml:space="preserve">
      48. Протокол вскрытия заявок на участие в конкурсе размещается веб-порталом автоматически в момент их вскрытия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При этом веб-портал рассылает автоматические уведомления членам конкурсной комиссии, потенциальным поставщикам, подавшим заявки на участие в конкурсе.</w:t>
      </w:r>
    </w:p>
    <w:bookmarkEnd w:id="175"/>
    <w:bookmarkStart w:name="z182" w:id="176"/>
    <w:p>
      <w:pPr>
        <w:spacing w:after="0"/>
        <w:ind w:left="0"/>
        <w:jc w:val="both"/>
      </w:pPr>
      <w:r>
        <w:rPr>
          <w:rFonts w:ascii="Times New Roman"/>
          <w:b w:val="false"/>
          <w:i w:val="false"/>
          <w:color w:val="000000"/>
          <w:sz w:val="28"/>
        </w:rPr>
        <w:t>
      49. До начала проведения конкурса члены конкурсной комиссии, секретарь конкурсной комиссии ознакамливаются с утвержденной конкурсной документацией и приложениями к ней.</w:t>
      </w:r>
    </w:p>
    <w:bookmarkEnd w:id="176"/>
    <w:bookmarkStart w:name="z183" w:id="177"/>
    <w:p>
      <w:pPr>
        <w:spacing w:after="0"/>
        <w:ind w:left="0"/>
        <w:jc w:val="both"/>
      </w:pPr>
      <w:r>
        <w:rPr>
          <w:rFonts w:ascii="Times New Roman"/>
          <w:b w:val="false"/>
          <w:i w:val="false"/>
          <w:color w:val="000000"/>
          <w:sz w:val="28"/>
        </w:rPr>
        <w:t>
      50. Конкурсная комиссия посредством веб-портала рассматривает заявки на участие в конкурсе в целях определения потенциальных поставщиков, соответствующих квалификационным требованиям и требованиям конкурсной документации.</w:t>
      </w:r>
    </w:p>
    <w:bookmarkEnd w:id="177"/>
    <w:bookmarkStart w:name="z184" w:id="178"/>
    <w:p>
      <w:pPr>
        <w:spacing w:after="0"/>
        <w:ind w:left="0"/>
        <w:jc w:val="both"/>
      </w:pPr>
      <w:r>
        <w:rPr>
          <w:rFonts w:ascii="Times New Roman"/>
          <w:b w:val="false"/>
          <w:i w:val="false"/>
          <w:color w:val="000000"/>
          <w:sz w:val="28"/>
        </w:rPr>
        <w:t>
      51. При рассмотрении заявок на участие в конкурсе на предмет соответствия потенциальных поставщиков квалификационным требованиям и требованиям конкурсной документации, конкурсная комиссия:</w:t>
      </w:r>
    </w:p>
    <w:bookmarkEnd w:id="178"/>
    <w:bookmarkStart w:name="z185" w:id="179"/>
    <w:p>
      <w:pPr>
        <w:spacing w:after="0"/>
        <w:ind w:left="0"/>
        <w:jc w:val="both"/>
      </w:pPr>
      <w:r>
        <w:rPr>
          <w:rFonts w:ascii="Times New Roman"/>
          <w:b w:val="false"/>
          <w:i w:val="false"/>
          <w:color w:val="000000"/>
          <w:sz w:val="28"/>
        </w:rPr>
        <w:t>
      1) в письменной форме и (или) форме электронного документа запрашивает у потенциальных поставщиков материалы и разъяснения в связи с их заявками с тем, чтобы упростить рассмотрение, сопоставление заявок на участие в конкурсе;</w:t>
      </w:r>
    </w:p>
    <w:bookmarkEnd w:id="179"/>
    <w:bookmarkStart w:name="z186" w:id="180"/>
    <w:p>
      <w:pPr>
        <w:spacing w:after="0"/>
        <w:ind w:left="0"/>
        <w:jc w:val="both"/>
      </w:pPr>
      <w:r>
        <w:rPr>
          <w:rFonts w:ascii="Times New Roman"/>
          <w:b w:val="false"/>
          <w:i w:val="false"/>
          <w:color w:val="000000"/>
          <w:sz w:val="28"/>
        </w:rPr>
        <w:t>
      2) в целях уточнения сведений, содержащихся в заявках на участие в конкурсе,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bookmarkEnd w:id="180"/>
    <w:bookmarkStart w:name="z187" w:id="181"/>
    <w:p>
      <w:pPr>
        <w:spacing w:after="0"/>
        <w:ind w:left="0"/>
        <w:jc w:val="both"/>
      </w:pPr>
      <w:r>
        <w:rPr>
          <w:rFonts w:ascii="Times New Roman"/>
          <w:b w:val="false"/>
          <w:i w:val="false"/>
          <w:color w:val="000000"/>
          <w:sz w:val="28"/>
        </w:rPr>
        <w:t>
      52. Не допускаются направление запроса и действия конкурсной комиссии, связанные с дополнением заявки на участие в конкурсе недостающими документами, заменой документов, представленных в заявке на участие в конкурсе, приведением в соответствие ненадлежащим образом оформленных документов.</w:t>
      </w:r>
    </w:p>
    <w:bookmarkEnd w:id="181"/>
    <w:bookmarkStart w:name="z188" w:id="182"/>
    <w:p>
      <w:pPr>
        <w:spacing w:after="0"/>
        <w:ind w:left="0"/>
        <w:jc w:val="both"/>
      </w:pPr>
      <w:r>
        <w:rPr>
          <w:rFonts w:ascii="Times New Roman"/>
          <w:b w:val="false"/>
          <w:i w:val="false"/>
          <w:color w:val="000000"/>
          <w:sz w:val="28"/>
        </w:rPr>
        <w:t>
      Конкурсная комиссия рассматривает заявку на участие в конкурсе как отвечающую требованиям конкурсной документации, если в ней присутствуют грамматические или арифметические ошибки, которые можно исправить, не затрагивая существа представленной заявки.</w:t>
      </w:r>
    </w:p>
    <w:bookmarkEnd w:id="182"/>
    <w:bookmarkStart w:name="z189" w:id="183"/>
    <w:p>
      <w:pPr>
        <w:spacing w:after="0"/>
        <w:ind w:left="0"/>
        <w:jc w:val="both"/>
      </w:pPr>
      <w:r>
        <w:rPr>
          <w:rFonts w:ascii="Times New Roman"/>
          <w:b w:val="false"/>
          <w:i w:val="false"/>
          <w:color w:val="000000"/>
          <w:sz w:val="28"/>
        </w:rPr>
        <w:t>
      53. 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конкурсная комиссия рассматривает информацию, размещенную на интернет-ресурсе уполномоченного органа, осуществляющего контроль за проведением процедур банкротства либо ликвидации.</w:t>
      </w:r>
    </w:p>
    <w:bookmarkEnd w:id="183"/>
    <w:bookmarkStart w:name="z190" w:id="184"/>
    <w:p>
      <w:pPr>
        <w:spacing w:after="0"/>
        <w:ind w:left="0"/>
        <w:jc w:val="both"/>
      </w:pPr>
      <w:r>
        <w:rPr>
          <w:rFonts w:ascii="Times New Roman"/>
          <w:b w:val="false"/>
          <w:i w:val="false"/>
          <w:color w:val="000000"/>
          <w:sz w:val="28"/>
        </w:rPr>
        <w:t>
      54. По результатам рассмотрения заявок на участие в конкурсе конкурсная комиссия в течение пяти рабочих дней со дня вскрытия заявок на участие в конкурсе:</w:t>
      </w:r>
    </w:p>
    <w:bookmarkEnd w:id="184"/>
    <w:bookmarkStart w:name="z191" w:id="185"/>
    <w:p>
      <w:pPr>
        <w:spacing w:after="0"/>
        <w:ind w:left="0"/>
        <w:jc w:val="both"/>
      </w:pPr>
      <w:r>
        <w:rPr>
          <w:rFonts w:ascii="Times New Roman"/>
          <w:b w:val="false"/>
          <w:i w:val="false"/>
          <w:color w:val="000000"/>
          <w:sz w:val="28"/>
        </w:rPr>
        <w:t>
      1) определяет потенциальных поставщиков, которые соответствуют квалификационным требованиям и требованиям конкурсной документации, признает участниками конкурса;</w:t>
      </w:r>
    </w:p>
    <w:bookmarkEnd w:id="185"/>
    <w:bookmarkStart w:name="z192" w:id="186"/>
    <w:p>
      <w:pPr>
        <w:spacing w:after="0"/>
        <w:ind w:left="0"/>
        <w:jc w:val="both"/>
      </w:pPr>
      <w:r>
        <w:rPr>
          <w:rFonts w:ascii="Times New Roman"/>
          <w:b w:val="false"/>
          <w:i w:val="false"/>
          <w:color w:val="000000"/>
          <w:sz w:val="28"/>
        </w:rPr>
        <w:t>
      2) применяет и рассчитывает критерии;</w:t>
      </w:r>
    </w:p>
    <w:bookmarkEnd w:id="186"/>
    <w:bookmarkStart w:name="z193" w:id="187"/>
    <w:p>
      <w:pPr>
        <w:spacing w:after="0"/>
        <w:ind w:left="0"/>
        <w:jc w:val="both"/>
      </w:pPr>
      <w:r>
        <w:rPr>
          <w:rFonts w:ascii="Times New Roman"/>
          <w:b w:val="false"/>
          <w:i w:val="false"/>
          <w:color w:val="000000"/>
          <w:sz w:val="28"/>
        </w:rPr>
        <w:t xml:space="preserve">
      3) оформляет протокол об итогах конкурса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187"/>
    <w:bookmarkStart w:name="z194" w:id="188"/>
    <w:p>
      <w:pPr>
        <w:spacing w:after="0"/>
        <w:ind w:left="0"/>
        <w:jc w:val="both"/>
      </w:pPr>
      <w:r>
        <w:rPr>
          <w:rFonts w:ascii="Times New Roman"/>
          <w:b w:val="false"/>
          <w:i w:val="false"/>
          <w:color w:val="000000"/>
          <w:sz w:val="28"/>
        </w:rPr>
        <w:t>
      55. Решение конкурсной комиссии принимается голосованием посредством веб-портала и считается принятым, если за него проголосовали большее количество членов конкурсной комиссии от общего количества членов конкурсной комиссии. В случае равенства голосов принятым считается решение, за которое проголосовал председатель конкурсной комиссии.</w:t>
      </w:r>
    </w:p>
    <w:bookmarkEnd w:id="188"/>
    <w:bookmarkStart w:name="z195" w:id="189"/>
    <w:p>
      <w:pPr>
        <w:spacing w:after="0"/>
        <w:ind w:left="0"/>
        <w:jc w:val="both"/>
      </w:pPr>
      <w:r>
        <w:rPr>
          <w:rFonts w:ascii="Times New Roman"/>
          <w:b w:val="false"/>
          <w:i w:val="false"/>
          <w:color w:val="000000"/>
          <w:sz w:val="28"/>
        </w:rPr>
        <w:t>
      В случае несогласия с решением конкурсной комиссии любой член данной конкурсной комиссии выражает свое мнение, которое размещается на веб-портале в форме электронной копии документа.</w:t>
      </w:r>
    </w:p>
    <w:bookmarkEnd w:id="189"/>
    <w:bookmarkStart w:name="z196" w:id="190"/>
    <w:p>
      <w:pPr>
        <w:spacing w:after="0"/>
        <w:ind w:left="0"/>
        <w:jc w:val="both"/>
      </w:pPr>
      <w:r>
        <w:rPr>
          <w:rFonts w:ascii="Times New Roman"/>
          <w:b w:val="false"/>
          <w:i w:val="false"/>
          <w:color w:val="000000"/>
          <w:sz w:val="28"/>
        </w:rPr>
        <w:t>
      В случае отсутствия подписи какого-либо члена конкурсной комиссии, в соответствующих протоколах конкурсной комиссии секретарем конкурсной комиссии на веб-портале размещается документ или информация, содержащие причину отсутствия подписи.</w:t>
      </w:r>
    </w:p>
    <w:bookmarkEnd w:id="190"/>
    <w:bookmarkStart w:name="z197" w:id="191"/>
    <w:p>
      <w:pPr>
        <w:spacing w:after="0"/>
        <w:ind w:left="0"/>
        <w:jc w:val="both"/>
      </w:pPr>
      <w:r>
        <w:rPr>
          <w:rFonts w:ascii="Times New Roman"/>
          <w:b w:val="false"/>
          <w:i w:val="false"/>
          <w:color w:val="000000"/>
          <w:sz w:val="28"/>
        </w:rPr>
        <w:t>
      56. Протокол об итогах конкурса содержит следующую информацию:</w:t>
      </w:r>
    </w:p>
    <w:bookmarkEnd w:id="191"/>
    <w:bookmarkStart w:name="z198" w:id="192"/>
    <w:p>
      <w:pPr>
        <w:spacing w:after="0"/>
        <w:ind w:left="0"/>
        <w:jc w:val="both"/>
      </w:pPr>
      <w:r>
        <w:rPr>
          <w:rFonts w:ascii="Times New Roman"/>
          <w:b w:val="false"/>
          <w:i w:val="false"/>
          <w:color w:val="000000"/>
          <w:sz w:val="28"/>
        </w:rPr>
        <w:t xml:space="preserve">
      1) о запросах конкурсной комиссии в соответствии с </w:t>
      </w:r>
      <w:r>
        <w:rPr>
          <w:rFonts w:ascii="Times New Roman"/>
          <w:b w:val="false"/>
          <w:i w:val="false"/>
          <w:color w:val="000000"/>
          <w:sz w:val="28"/>
        </w:rPr>
        <w:t>пунктом 51</w:t>
      </w:r>
      <w:r>
        <w:rPr>
          <w:rFonts w:ascii="Times New Roman"/>
          <w:b w:val="false"/>
          <w:i w:val="false"/>
          <w:color w:val="000000"/>
          <w:sz w:val="28"/>
        </w:rPr>
        <w:t xml:space="preserve"> настоящих Правил;</w:t>
      </w:r>
    </w:p>
    <w:bookmarkEnd w:id="192"/>
    <w:bookmarkStart w:name="z199" w:id="193"/>
    <w:p>
      <w:pPr>
        <w:spacing w:after="0"/>
        <w:ind w:left="0"/>
        <w:jc w:val="both"/>
      </w:pPr>
      <w:r>
        <w:rPr>
          <w:rFonts w:ascii="Times New Roman"/>
          <w:b w:val="false"/>
          <w:i w:val="false"/>
          <w:color w:val="000000"/>
          <w:sz w:val="28"/>
        </w:rPr>
        <w:t>
      2) 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документации;</w:t>
      </w:r>
    </w:p>
    <w:bookmarkEnd w:id="193"/>
    <w:bookmarkStart w:name="z200" w:id="194"/>
    <w:p>
      <w:pPr>
        <w:spacing w:after="0"/>
        <w:ind w:left="0"/>
        <w:jc w:val="both"/>
      </w:pPr>
      <w:r>
        <w:rPr>
          <w:rFonts w:ascii="Times New Roman"/>
          <w:b w:val="false"/>
          <w:i w:val="false"/>
          <w:color w:val="000000"/>
          <w:sz w:val="28"/>
        </w:rPr>
        <w:t>
      3) о применении конкурсной комиссией критериев;</w:t>
      </w:r>
    </w:p>
    <w:bookmarkEnd w:id="194"/>
    <w:bookmarkStart w:name="z201" w:id="195"/>
    <w:p>
      <w:pPr>
        <w:spacing w:after="0"/>
        <w:ind w:left="0"/>
        <w:jc w:val="both"/>
      </w:pPr>
      <w:r>
        <w:rPr>
          <w:rFonts w:ascii="Times New Roman"/>
          <w:b w:val="false"/>
          <w:i w:val="false"/>
          <w:color w:val="000000"/>
          <w:sz w:val="28"/>
        </w:rPr>
        <w:t>
      4) определение победителя конкурса, а также потенциального поставщика, занявшего второе, третье, четвертое и так далее в порядке очередности место.</w:t>
      </w:r>
    </w:p>
    <w:bookmarkEnd w:id="195"/>
    <w:bookmarkStart w:name="z202" w:id="196"/>
    <w:p>
      <w:pPr>
        <w:spacing w:after="0"/>
        <w:ind w:left="0"/>
        <w:jc w:val="both"/>
      </w:pPr>
      <w:r>
        <w:rPr>
          <w:rFonts w:ascii="Times New Roman"/>
          <w:b w:val="false"/>
          <w:i w:val="false"/>
          <w:color w:val="000000"/>
          <w:sz w:val="28"/>
        </w:rPr>
        <w:t>
      57. Конкурсная комиссия признает внесенное обеспечение заявки на участие в конкурсе, не соответствующим требованиям конкурсной документации, в случаях:</w:t>
      </w:r>
    </w:p>
    <w:bookmarkEnd w:id="196"/>
    <w:bookmarkStart w:name="z203" w:id="197"/>
    <w:p>
      <w:pPr>
        <w:spacing w:after="0"/>
        <w:ind w:left="0"/>
        <w:jc w:val="both"/>
      </w:pPr>
      <w:r>
        <w:rPr>
          <w:rFonts w:ascii="Times New Roman"/>
          <w:b w:val="false"/>
          <w:i w:val="false"/>
          <w:color w:val="000000"/>
          <w:sz w:val="28"/>
        </w:rPr>
        <w:t>
      1) недостаточного срока действия обеспечения заявки на участие в конкурсе, представленной в виде электронной банковской гарантии;</w:t>
      </w:r>
    </w:p>
    <w:bookmarkEnd w:id="197"/>
    <w:bookmarkStart w:name="z204" w:id="198"/>
    <w:p>
      <w:pPr>
        <w:spacing w:after="0"/>
        <w:ind w:left="0"/>
        <w:jc w:val="both"/>
      </w:pPr>
      <w:r>
        <w:rPr>
          <w:rFonts w:ascii="Times New Roman"/>
          <w:b w:val="false"/>
          <w:i w:val="false"/>
          <w:color w:val="000000"/>
          <w:sz w:val="28"/>
        </w:rPr>
        <w:t>
      2) ненадлежащего оформления обеспечения заявки на участие в конкурсе, которое выражается в отсутствии сведений, не позволяющих конкурсной комиссии установить:</w:t>
      </w:r>
    </w:p>
    <w:bookmarkEnd w:id="198"/>
    <w:bookmarkStart w:name="z205" w:id="199"/>
    <w:p>
      <w:pPr>
        <w:spacing w:after="0"/>
        <w:ind w:left="0"/>
        <w:jc w:val="both"/>
      </w:pPr>
      <w:r>
        <w:rPr>
          <w:rFonts w:ascii="Times New Roman"/>
          <w:b w:val="false"/>
          <w:i w:val="false"/>
          <w:color w:val="000000"/>
          <w:sz w:val="28"/>
        </w:rPr>
        <w:t>
      лицо, выдавшее обеспечение заявки на участие в конкурсе;</w:t>
      </w:r>
    </w:p>
    <w:bookmarkEnd w:id="199"/>
    <w:bookmarkStart w:name="z206" w:id="200"/>
    <w:p>
      <w:pPr>
        <w:spacing w:after="0"/>
        <w:ind w:left="0"/>
        <w:jc w:val="both"/>
      </w:pPr>
      <w:r>
        <w:rPr>
          <w:rFonts w:ascii="Times New Roman"/>
          <w:b w:val="false"/>
          <w:i w:val="false"/>
          <w:color w:val="000000"/>
          <w:sz w:val="28"/>
        </w:rPr>
        <w:t>
      название и номер конкурса, для участия в котором вносится обеспечение заявки на участие в конкурсе в виде электронной банковской гарантии;</w:t>
      </w:r>
    </w:p>
    <w:bookmarkEnd w:id="200"/>
    <w:bookmarkStart w:name="z207" w:id="201"/>
    <w:p>
      <w:pPr>
        <w:spacing w:after="0"/>
        <w:ind w:left="0"/>
        <w:jc w:val="both"/>
      </w:pPr>
      <w:r>
        <w:rPr>
          <w:rFonts w:ascii="Times New Roman"/>
          <w:b w:val="false"/>
          <w:i w:val="false"/>
          <w:color w:val="000000"/>
          <w:sz w:val="28"/>
        </w:rPr>
        <w:t>
      срок действия обеспечения заявки на участие в конкурсе, условия его предоставления, представленной в виде электронной банковской гарантии и (или) сумму обеспечения заявки на участие в конкурсе;</w:t>
      </w:r>
    </w:p>
    <w:bookmarkEnd w:id="201"/>
    <w:bookmarkStart w:name="z208" w:id="202"/>
    <w:p>
      <w:pPr>
        <w:spacing w:after="0"/>
        <w:ind w:left="0"/>
        <w:jc w:val="both"/>
      </w:pPr>
      <w:r>
        <w:rPr>
          <w:rFonts w:ascii="Times New Roman"/>
          <w:b w:val="false"/>
          <w:i w:val="false"/>
          <w:color w:val="000000"/>
          <w:sz w:val="28"/>
        </w:rPr>
        <w:t>
      лицо, которому выдано обеспечение заявки на участие в конкурсе;</w:t>
      </w:r>
    </w:p>
    <w:bookmarkEnd w:id="202"/>
    <w:bookmarkStart w:name="z209" w:id="203"/>
    <w:p>
      <w:pPr>
        <w:spacing w:after="0"/>
        <w:ind w:left="0"/>
        <w:jc w:val="both"/>
      </w:pPr>
      <w:r>
        <w:rPr>
          <w:rFonts w:ascii="Times New Roman"/>
          <w:b w:val="false"/>
          <w:i w:val="false"/>
          <w:color w:val="000000"/>
          <w:sz w:val="28"/>
        </w:rPr>
        <w:t>
      лицо, в пользу которого вносится обеспечение заявки на участие в конкурсе;</w:t>
      </w:r>
    </w:p>
    <w:bookmarkEnd w:id="203"/>
    <w:bookmarkStart w:name="z210" w:id="204"/>
    <w:p>
      <w:pPr>
        <w:spacing w:after="0"/>
        <w:ind w:left="0"/>
        <w:jc w:val="both"/>
      </w:pPr>
      <w:r>
        <w:rPr>
          <w:rFonts w:ascii="Times New Roman"/>
          <w:b w:val="false"/>
          <w:i w:val="false"/>
          <w:color w:val="000000"/>
          <w:sz w:val="28"/>
        </w:rPr>
        <w:t>
      3) внесения обеспечения заявки на участие в конкурсе в размере менее одного процента от суммы, выделенной на конкурс (лот).</w:t>
      </w:r>
    </w:p>
    <w:bookmarkEnd w:id="204"/>
    <w:bookmarkStart w:name="z211" w:id="205"/>
    <w:p>
      <w:pPr>
        <w:spacing w:after="0"/>
        <w:ind w:left="0"/>
        <w:jc w:val="both"/>
      </w:pPr>
      <w:r>
        <w:rPr>
          <w:rFonts w:ascii="Times New Roman"/>
          <w:b w:val="false"/>
          <w:i w:val="false"/>
          <w:color w:val="000000"/>
          <w:sz w:val="28"/>
        </w:rPr>
        <w:t>
      58. Организатор возвращает потенциальному поставщику обеспечение заявки на участие в конкурсе, в течение трех рабочих дней со дня наступления одного из следующих случаев:</w:t>
      </w:r>
    </w:p>
    <w:bookmarkEnd w:id="205"/>
    <w:bookmarkStart w:name="z212" w:id="206"/>
    <w:p>
      <w:pPr>
        <w:spacing w:after="0"/>
        <w:ind w:left="0"/>
        <w:jc w:val="both"/>
      </w:pPr>
      <w:r>
        <w:rPr>
          <w:rFonts w:ascii="Times New Roman"/>
          <w:b w:val="false"/>
          <w:i w:val="false"/>
          <w:color w:val="000000"/>
          <w:sz w:val="28"/>
        </w:rPr>
        <w:t>
      1) размещения протокола вскрытия в случаях отзыва данным потенциальным поставщиком своей заявки на участие в конкурсе до истечения окончательного срока представления заявок на участие в конкурсе;</w:t>
      </w:r>
    </w:p>
    <w:bookmarkEnd w:id="206"/>
    <w:bookmarkStart w:name="z213" w:id="207"/>
    <w:p>
      <w:pPr>
        <w:spacing w:after="0"/>
        <w:ind w:left="0"/>
        <w:jc w:val="both"/>
      </w:pPr>
      <w:r>
        <w:rPr>
          <w:rFonts w:ascii="Times New Roman"/>
          <w:b w:val="false"/>
          <w:i w:val="false"/>
          <w:color w:val="000000"/>
          <w:sz w:val="28"/>
        </w:rPr>
        <w:t>
      2) подписания протокола об итогах конкурса. Указанный случай не распространяется на участника конкурса, определенного победителем конкурса;</w:t>
      </w:r>
    </w:p>
    <w:bookmarkEnd w:id="207"/>
    <w:bookmarkStart w:name="z214" w:id="208"/>
    <w:p>
      <w:pPr>
        <w:spacing w:after="0"/>
        <w:ind w:left="0"/>
        <w:jc w:val="both"/>
      </w:pPr>
      <w:r>
        <w:rPr>
          <w:rFonts w:ascii="Times New Roman"/>
          <w:b w:val="false"/>
          <w:i w:val="false"/>
          <w:color w:val="000000"/>
          <w:sz w:val="28"/>
        </w:rPr>
        <w:t>
      3) подписания потенциальным поставщиком договора и внесения им обеспечения исполнения договора.</w:t>
      </w:r>
    </w:p>
    <w:bookmarkEnd w:id="208"/>
    <w:bookmarkStart w:name="z215" w:id="209"/>
    <w:p>
      <w:pPr>
        <w:spacing w:after="0"/>
        <w:ind w:left="0"/>
        <w:jc w:val="both"/>
      </w:pPr>
      <w:r>
        <w:rPr>
          <w:rFonts w:ascii="Times New Roman"/>
          <w:b w:val="false"/>
          <w:i w:val="false"/>
          <w:color w:val="000000"/>
          <w:sz w:val="28"/>
        </w:rPr>
        <w:t>
      59. Обеспечение заявки на участие в конкурсе, внесенное в виде электронной банковской гарантии, не возвращается организатором конкурса потенциальному поставщику при наступлении одного из следующих случаев:</w:t>
      </w:r>
    </w:p>
    <w:bookmarkEnd w:id="209"/>
    <w:bookmarkStart w:name="z216" w:id="210"/>
    <w:p>
      <w:pPr>
        <w:spacing w:after="0"/>
        <w:ind w:left="0"/>
        <w:jc w:val="both"/>
      </w:pPr>
      <w:r>
        <w:rPr>
          <w:rFonts w:ascii="Times New Roman"/>
          <w:b w:val="false"/>
          <w:i w:val="false"/>
          <w:color w:val="000000"/>
          <w:sz w:val="28"/>
        </w:rPr>
        <w:t>
      1) потенциальный поставщик, определенный победителем конкурса, уклонился от заключения договора;</w:t>
      </w:r>
    </w:p>
    <w:bookmarkEnd w:id="210"/>
    <w:bookmarkStart w:name="z217" w:id="211"/>
    <w:p>
      <w:pPr>
        <w:spacing w:after="0"/>
        <w:ind w:left="0"/>
        <w:jc w:val="both"/>
      </w:pPr>
      <w:r>
        <w:rPr>
          <w:rFonts w:ascii="Times New Roman"/>
          <w:b w:val="false"/>
          <w:i w:val="false"/>
          <w:color w:val="000000"/>
          <w:sz w:val="28"/>
        </w:rPr>
        <w:t>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bookmarkEnd w:id="211"/>
    <w:bookmarkStart w:name="z218" w:id="212"/>
    <w:p>
      <w:pPr>
        <w:spacing w:after="0"/>
        <w:ind w:left="0"/>
        <w:jc w:val="both"/>
      </w:pPr>
      <w:r>
        <w:rPr>
          <w:rFonts w:ascii="Times New Roman"/>
          <w:b w:val="false"/>
          <w:i w:val="false"/>
          <w:color w:val="000000"/>
          <w:sz w:val="28"/>
        </w:rPr>
        <w:t>
      Обеспечение заявки на участие в конкурсе, внесенное через электронный кошелек, блокируется единым оператором и не возвращается потенциальному поставщику при наступлении одного из следующих случаев:</w:t>
      </w:r>
    </w:p>
    <w:bookmarkEnd w:id="212"/>
    <w:bookmarkStart w:name="z219" w:id="213"/>
    <w:p>
      <w:pPr>
        <w:spacing w:after="0"/>
        <w:ind w:left="0"/>
        <w:jc w:val="both"/>
      </w:pPr>
      <w:r>
        <w:rPr>
          <w:rFonts w:ascii="Times New Roman"/>
          <w:b w:val="false"/>
          <w:i w:val="false"/>
          <w:color w:val="000000"/>
          <w:sz w:val="28"/>
        </w:rPr>
        <w:t>
      1) потенциальный поставщик, определенный победителем конкурса, уклонился от заключения договора;</w:t>
      </w:r>
    </w:p>
    <w:bookmarkEnd w:id="213"/>
    <w:bookmarkStart w:name="z220" w:id="214"/>
    <w:p>
      <w:pPr>
        <w:spacing w:after="0"/>
        <w:ind w:left="0"/>
        <w:jc w:val="both"/>
      </w:pPr>
      <w:r>
        <w:rPr>
          <w:rFonts w:ascii="Times New Roman"/>
          <w:b w:val="false"/>
          <w:i w:val="false"/>
          <w:color w:val="000000"/>
          <w:sz w:val="28"/>
        </w:rPr>
        <w:t>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bookmarkEnd w:id="214"/>
    <w:bookmarkStart w:name="z221" w:id="215"/>
    <w:p>
      <w:pPr>
        <w:spacing w:after="0"/>
        <w:ind w:left="0"/>
        <w:jc w:val="both"/>
      </w:pPr>
      <w:r>
        <w:rPr>
          <w:rFonts w:ascii="Times New Roman"/>
          <w:b w:val="false"/>
          <w:i w:val="false"/>
          <w:color w:val="000000"/>
          <w:sz w:val="28"/>
        </w:rPr>
        <w:t>
      В этих случаях сумма обеспечения заявки на участие в конкурсе зачисляется в доход соответствующего бюджета.</w:t>
      </w:r>
    </w:p>
    <w:bookmarkEnd w:id="215"/>
    <w:bookmarkStart w:name="z222" w:id="216"/>
    <w:p>
      <w:pPr>
        <w:spacing w:after="0"/>
        <w:ind w:left="0"/>
        <w:jc w:val="both"/>
      </w:pPr>
      <w:r>
        <w:rPr>
          <w:rFonts w:ascii="Times New Roman"/>
          <w:b w:val="false"/>
          <w:i w:val="false"/>
          <w:color w:val="000000"/>
          <w:sz w:val="28"/>
        </w:rPr>
        <w:t>
      Не допускается совершение потенциальным поставщиком действий, приводящих к возникновению у третьих лиц права требования в целом либо в части денег, находящихся в электронном кошельке.</w:t>
      </w:r>
    </w:p>
    <w:bookmarkEnd w:id="216"/>
    <w:bookmarkStart w:name="z223" w:id="217"/>
    <w:p>
      <w:pPr>
        <w:spacing w:after="0"/>
        <w:ind w:left="0"/>
        <w:jc w:val="both"/>
      </w:pPr>
      <w:r>
        <w:rPr>
          <w:rFonts w:ascii="Times New Roman"/>
          <w:b w:val="false"/>
          <w:i w:val="false"/>
          <w:color w:val="000000"/>
          <w:sz w:val="28"/>
        </w:rPr>
        <w:t>
      Не допускается использование единым оператором денег, находящихся в электронном кошельке, за исключением случаев, указанных в настоящем пункте.</w:t>
      </w:r>
    </w:p>
    <w:bookmarkEnd w:id="217"/>
    <w:bookmarkStart w:name="z224" w:id="218"/>
    <w:p>
      <w:pPr>
        <w:spacing w:after="0"/>
        <w:ind w:left="0"/>
        <w:jc w:val="both"/>
      </w:pPr>
      <w:r>
        <w:rPr>
          <w:rFonts w:ascii="Times New Roman"/>
          <w:b w:val="false"/>
          <w:i w:val="false"/>
          <w:color w:val="000000"/>
          <w:sz w:val="28"/>
        </w:rPr>
        <w:t>
      60. Единый оператор в течение пяти рабочих дней со дня поступления от заказчика заявления посредством веб-портала осуществляет перевод с электронного кошелька потенциального поставщика заблокированных денег по обеспечению заявки на указанный в заявлении заказчика счет, если потенциальный поставщик уклонился от заключения договора или, заключив договор, не внес обеспечение исполнения договора.</w:t>
      </w:r>
    </w:p>
    <w:bookmarkEnd w:id="218"/>
    <w:bookmarkStart w:name="z225" w:id="219"/>
    <w:p>
      <w:pPr>
        <w:spacing w:after="0"/>
        <w:ind w:left="0"/>
        <w:jc w:val="both"/>
      </w:pPr>
      <w:r>
        <w:rPr>
          <w:rFonts w:ascii="Times New Roman"/>
          <w:b w:val="false"/>
          <w:i w:val="false"/>
          <w:color w:val="000000"/>
          <w:sz w:val="28"/>
        </w:rPr>
        <w:t>
      61. По требованию потенциального поставщика о возврате денег, размещенных на его электронном кошельке, единый оператор в течение трех рабочих дней с даты поступления такого требования возвращает указанные деньги, в отношении которых не осуществлено блокирование или блокирование прекращено.</w:t>
      </w:r>
    </w:p>
    <w:bookmarkEnd w:id="219"/>
    <w:bookmarkStart w:name="z226" w:id="220"/>
    <w:p>
      <w:pPr>
        <w:spacing w:after="0"/>
        <w:ind w:left="0"/>
        <w:jc w:val="both"/>
      </w:pPr>
      <w:r>
        <w:rPr>
          <w:rFonts w:ascii="Times New Roman"/>
          <w:b w:val="false"/>
          <w:i w:val="false"/>
          <w:color w:val="000000"/>
          <w:sz w:val="28"/>
        </w:rPr>
        <w:t>
      62. Протокол об итогах конкурса подписывается на веб-портале всеми членами конкурсной комиссии и размещается секретарем конкурсной комиссии в день принятия решения об итогах конкурса, на веб-портале, с автоматическим уведомлением всех потенциальных поставщиков, подавших заявки на участие в конкурсе.</w:t>
      </w:r>
    </w:p>
    <w:bookmarkEnd w:id="220"/>
    <w:bookmarkStart w:name="z227" w:id="221"/>
    <w:p>
      <w:pPr>
        <w:spacing w:after="0"/>
        <w:ind w:left="0"/>
        <w:jc w:val="both"/>
      </w:pPr>
      <w:r>
        <w:rPr>
          <w:rFonts w:ascii="Times New Roman"/>
          <w:b w:val="false"/>
          <w:i w:val="false"/>
          <w:color w:val="000000"/>
          <w:sz w:val="28"/>
        </w:rPr>
        <w:t>
      63. Конкурсная комиссия в протоколе итогов конкурса указывает причину признания внесенного обеспечения заявки на участие в конкурсе не соответствующей требованиям конкурсной документации.</w:t>
      </w:r>
    </w:p>
    <w:bookmarkEnd w:id="221"/>
    <w:bookmarkStart w:name="z228" w:id="222"/>
    <w:p>
      <w:pPr>
        <w:spacing w:after="0"/>
        <w:ind w:left="0"/>
        <w:jc w:val="both"/>
      </w:pPr>
      <w:r>
        <w:rPr>
          <w:rFonts w:ascii="Times New Roman"/>
          <w:b w:val="false"/>
          <w:i w:val="false"/>
          <w:color w:val="000000"/>
          <w:sz w:val="28"/>
        </w:rPr>
        <w:t xml:space="preserve">
      64. Конкурсная комиссия при формировании протокола об итогах конкурса выставляет баллы в соответствии с критериями, согласно </w:t>
      </w:r>
      <w:r>
        <w:rPr>
          <w:rFonts w:ascii="Times New Roman"/>
          <w:b w:val="false"/>
          <w:i w:val="false"/>
          <w:color w:val="000000"/>
          <w:sz w:val="28"/>
        </w:rPr>
        <w:t>приложениям 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к Типовой конкурсной документации, применительно к каждому потенциальному поставщику, представившему заявку на участие в конкурсе, за исключением случаев, когда на участие в конкурсе представлена одна заявка.</w:t>
      </w:r>
    </w:p>
    <w:bookmarkEnd w:id="222"/>
    <w:bookmarkStart w:name="z229" w:id="223"/>
    <w:p>
      <w:pPr>
        <w:spacing w:after="0"/>
        <w:ind w:left="0"/>
        <w:jc w:val="both"/>
      </w:pPr>
      <w:r>
        <w:rPr>
          <w:rFonts w:ascii="Times New Roman"/>
          <w:b w:val="false"/>
          <w:i w:val="false"/>
          <w:color w:val="000000"/>
          <w:sz w:val="28"/>
        </w:rPr>
        <w:t>
      Победителем конкурса признается потенциальный поставщик, набравший наибольшее количество баллов.</w:t>
      </w:r>
    </w:p>
    <w:bookmarkEnd w:id="223"/>
    <w:bookmarkStart w:name="z230" w:id="224"/>
    <w:p>
      <w:pPr>
        <w:spacing w:after="0"/>
        <w:ind w:left="0"/>
        <w:jc w:val="both"/>
      </w:pPr>
      <w:r>
        <w:rPr>
          <w:rFonts w:ascii="Times New Roman"/>
          <w:b w:val="false"/>
          <w:i w:val="false"/>
          <w:color w:val="000000"/>
          <w:sz w:val="28"/>
        </w:rPr>
        <w:t>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нормам настоящих Правил, то он признается победителем конкурса.</w:t>
      </w:r>
    </w:p>
    <w:bookmarkEnd w:id="224"/>
    <w:bookmarkStart w:name="z231" w:id="225"/>
    <w:p>
      <w:pPr>
        <w:spacing w:after="0"/>
        <w:ind w:left="0"/>
        <w:jc w:val="both"/>
      </w:pPr>
      <w:r>
        <w:rPr>
          <w:rFonts w:ascii="Times New Roman"/>
          <w:b w:val="false"/>
          <w:i w:val="false"/>
          <w:color w:val="000000"/>
          <w:sz w:val="28"/>
        </w:rPr>
        <w:t xml:space="preserve">
      65. В случае если два и более потенциальных поставщика набрали одинаковое количество баллов победителем признается участник конкурса, набравший наибольшее количество баллов по критерию "Опыт работы на рынке услуги за последние 7 лет" согласно </w:t>
      </w:r>
      <w:r>
        <w:rPr>
          <w:rFonts w:ascii="Times New Roman"/>
          <w:b w:val="false"/>
          <w:i w:val="false"/>
          <w:color w:val="000000"/>
          <w:sz w:val="28"/>
        </w:rPr>
        <w:t>приложению 7</w:t>
      </w:r>
      <w:r>
        <w:rPr>
          <w:rFonts w:ascii="Times New Roman"/>
          <w:b w:val="false"/>
          <w:i w:val="false"/>
          <w:color w:val="000000"/>
          <w:sz w:val="28"/>
        </w:rPr>
        <w:t xml:space="preserve"> к Типовой конкурсной документации, набравший наибольшее количество баллов по критерию "Опыт работы на рынке товаров за последние 7 лет" согласно </w:t>
      </w:r>
      <w:r>
        <w:rPr>
          <w:rFonts w:ascii="Times New Roman"/>
          <w:b w:val="false"/>
          <w:i w:val="false"/>
          <w:color w:val="000000"/>
          <w:sz w:val="28"/>
        </w:rPr>
        <w:t>приложению 8</w:t>
      </w:r>
      <w:r>
        <w:rPr>
          <w:rFonts w:ascii="Times New Roman"/>
          <w:b w:val="false"/>
          <w:i w:val="false"/>
          <w:color w:val="000000"/>
          <w:sz w:val="28"/>
        </w:rPr>
        <w:t xml:space="preserve"> к Типовой конкурсной документации.</w:t>
      </w:r>
    </w:p>
    <w:bookmarkEnd w:id="225"/>
    <w:bookmarkStart w:name="z232" w:id="226"/>
    <w:p>
      <w:pPr>
        <w:spacing w:after="0"/>
        <w:ind w:left="0"/>
        <w:jc w:val="both"/>
      </w:pPr>
      <w:r>
        <w:rPr>
          <w:rFonts w:ascii="Times New Roman"/>
          <w:b w:val="false"/>
          <w:i w:val="false"/>
          <w:color w:val="000000"/>
          <w:sz w:val="28"/>
        </w:rPr>
        <w:t>
      При равенстве количества баллов по опыту работы победителем признается участник конкурса, заявка на участие которого поступила ранее заявок на участие в конкурсе других потенциальных поставщиков.</w:t>
      </w:r>
    </w:p>
    <w:bookmarkEnd w:id="226"/>
    <w:bookmarkStart w:name="z233" w:id="227"/>
    <w:p>
      <w:pPr>
        <w:spacing w:after="0"/>
        <w:ind w:left="0"/>
        <w:jc w:val="both"/>
      </w:pPr>
      <w:r>
        <w:rPr>
          <w:rFonts w:ascii="Times New Roman"/>
          <w:b w:val="false"/>
          <w:i w:val="false"/>
          <w:color w:val="000000"/>
          <w:sz w:val="28"/>
        </w:rPr>
        <w:t>
      66. Конкурс признается организатором конкурса несостоявшимся в случаях:</w:t>
      </w:r>
    </w:p>
    <w:bookmarkEnd w:id="227"/>
    <w:bookmarkStart w:name="z234" w:id="228"/>
    <w:p>
      <w:pPr>
        <w:spacing w:after="0"/>
        <w:ind w:left="0"/>
        <w:jc w:val="both"/>
      </w:pPr>
      <w:r>
        <w:rPr>
          <w:rFonts w:ascii="Times New Roman"/>
          <w:b w:val="false"/>
          <w:i w:val="false"/>
          <w:color w:val="000000"/>
          <w:sz w:val="28"/>
        </w:rPr>
        <w:t>
      1) отсутствия представленных заявок;</w:t>
      </w:r>
    </w:p>
    <w:bookmarkEnd w:id="228"/>
    <w:bookmarkStart w:name="z235" w:id="229"/>
    <w:p>
      <w:pPr>
        <w:spacing w:after="0"/>
        <w:ind w:left="0"/>
        <w:jc w:val="both"/>
      </w:pPr>
      <w:r>
        <w:rPr>
          <w:rFonts w:ascii="Times New Roman"/>
          <w:b w:val="false"/>
          <w:i w:val="false"/>
          <w:color w:val="000000"/>
          <w:sz w:val="28"/>
        </w:rPr>
        <w:t>
      2) если к участию в конкурсе не допущен ни один потенциальный поставщик;</w:t>
      </w:r>
    </w:p>
    <w:bookmarkEnd w:id="229"/>
    <w:bookmarkStart w:name="z236" w:id="230"/>
    <w:p>
      <w:pPr>
        <w:spacing w:after="0"/>
        <w:ind w:left="0"/>
        <w:jc w:val="both"/>
      </w:pPr>
      <w:r>
        <w:rPr>
          <w:rFonts w:ascii="Times New Roman"/>
          <w:b w:val="false"/>
          <w:i w:val="false"/>
          <w:color w:val="000000"/>
          <w:sz w:val="28"/>
        </w:rPr>
        <w:t>
      3) победитель конкурса уклонился от заключения договора, в случае, если данный поставщик является единственным участником конкурса.</w:t>
      </w:r>
    </w:p>
    <w:bookmarkEnd w:id="230"/>
    <w:bookmarkStart w:name="z237" w:id="231"/>
    <w:p>
      <w:pPr>
        <w:spacing w:after="0"/>
        <w:ind w:left="0"/>
        <w:jc w:val="both"/>
      </w:pPr>
      <w:r>
        <w:rPr>
          <w:rFonts w:ascii="Times New Roman"/>
          <w:b w:val="false"/>
          <w:i w:val="false"/>
          <w:color w:val="000000"/>
          <w:sz w:val="28"/>
        </w:rPr>
        <w:t xml:space="preserve">
      67. При признании конкурса несостоявшимся организатор конкурса объявляет о повторном проведении конкурса в соответствии с </w:t>
      </w:r>
      <w:r>
        <w:rPr>
          <w:rFonts w:ascii="Times New Roman"/>
          <w:b w:val="false"/>
          <w:i w:val="false"/>
          <w:color w:val="000000"/>
          <w:sz w:val="28"/>
        </w:rPr>
        <w:t>пунктом 30</w:t>
      </w:r>
      <w:r>
        <w:rPr>
          <w:rFonts w:ascii="Times New Roman"/>
          <w:b w:val="false"/>
          <w:i w:val="false"/>
          <w:color w:val="000000"/>
          <w:sz w:val="28"/>
        </w:rPr>
        <w:t xml:space="preserve"> настоящих Правил.</w:t>
      </w:r>
    </w:p>
    <w:bookmarkEnd w:id="231"/>
    <w:bookmarkStart w:name="z238" w:id="232"/>
    <w:p>
      <w:pPr>
        <w:spacing w:after="0"/>
        <w:ind w:left="0"/>
        <w:jc w:val="both"/>
      </w:pPr>
      <w:r>
        <w:rPr>
          <w:rFonts w:ascii="Times New Roman"/>
          <w:b w:val="false"/>
          <w:i w:val="false"/>
          <w:color w:val="000000"/>
          <w:sz w:val="28"/>
        </w:rPr>
        <w:t>
      При обжаловании потенциальным поставщиком действий (бездействия), решения заказчика, организатора, конкурсной комиссии в уполномоченный орган не позднее пяти рабочих дней со дня размещения протокола об итогах конкурса, размещение объявления о повторном проведении конкурса приостанавливается до окончания срока рассмотрения жалобы.</w:t>
      </w:r>
    </w:p>
    <w:bookmarkEnd w:id="232"/>
    <w:bookmarkStart w:name="z239" w:id="233"/>
    <w:p>
      <w:pPr>
        <w:spacing w:after="0"/>
        <w:ind w:left="0"/>
        <w:jc w:val="both"/>
      </w:pPr>
      <w:r>
        <w:rPr>
          <w:rFonts w:ascii="Times New Roman"/>
          <w:b w:val="false"/>
          <w:i w:val="false"/>
          <w:color w:val="000000"/>
          <w:sz w:val="28"/>
        </w:rPr>
        <w:t>
      68. 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услуг или товаров и в течение двух рабочих дней направляет ему договор, удостоверенный электронной цифровой подписью, посредством веб-портала.</w:t>
      </w:r>
    </w:p>
    <w:bookmarkEnd w:id="233"/>
    <w:bookmarkStart w:name="z240" w:id="234"/>
    <w:p>
      <w:pPr>
        <w:spacing w:after="0"/>
        <w:ind w:left="0"/>
        <w:jc w:val="both"/>
      </w:pPr>
      <w:r>
        <w:rPr>
          <w:rFonts w:ascii="Times New Roman"/>
          <w:b w:val="false"/>
          <w:i w:val="false"/>
          <w:color w:val="000000"/>
          <w:sz w:val="28"/>
        </w:rPr>
        <w:t>
      Потенциальный поставщик в течение трех рабочих дней со дня получения договора подписывает договор электронной цифровой подписью.</w:t>
      </w:r>
    </w:p>
    <w:bookmarkEnd w:id="234"/>
    <w:bookmarkStart w:name="z241" w:id="235"/>
    <w:p>
      <w:pPr>
        <w:spacing w:after="0"/>
        <w:ind w:left="0"/>
        <w:jc w:val="both"/>
      </w:pPr>
      <w:r>
        <w:rPr>
          <w:rFonts w:ascii="Times New Roman"/>
          <w:b w:val="false"/>
          <w:i w:val="false"/>
          <w:color w:val="000000"/>
          <w:sz w:val="28"/>
        </w:rPr>
        <w:t>
      69. В целях обеспечения бесперебойной деятельности заказчика по организации питания обучающихся последний продлевает на период до вступления в силу договора с победителем конкурса действие договора с действующим поставщиком путем прямого заключения договора в случае отсутствия нарушений со стороны поставщика.</w:t>
      </w:r>
    </w:p>
    <w:bookmarkEnd w:id="235"/>
    <w:bookmarkStart w:name="z242" w:id="236"/>
    <w:p>
      <w:pPr>
        <w:spacing w:after="0"/>
        <w:ind w:left="0"/>
        <w:jc w:val="both"/>
      </w:pPr>
      <w:r>
        <w:rPr>
          <w:rFonts w:ascii="Times New Roman"/>
          <w:b w:val="false"/>
          <w:i w:val="false"/>
          <w:color w:val="000000"/>
          <w:sz w:val="28"/>
        </w:rPr>
        <w:t>
      В случае отказа поставщика от продления срока действия договора, наличия нарушений со стороны поставщика договор заключается с потенциальным поставщиком, занявшим второе, третье, четвертое и так далее в порядке очередности место на предыдущем конкурсе, на период до вступления в силу договора с победителем конкурса.</w:t>
      </w:r>
    </w:p>
    <w:bookmarkEnd w:id="236"/>
    <w:bookmarkStart w:name="z243" w:id="237"/>
    <w:p>
      <w:pPr>
        <w:spacing w:after="0"/>
        <w:ind w:left="0"/>
        <w:jc w:val="both"/>
      </w:pPr>
      <w:r>
        <w:rPr>
          <w:rFonts w:ascii="Times New Roman"/>
          <w:b w:val="false"/>
          <w:i w:val="false"/>
          <w:color w:val="000000"/>
          <w:sz w:val="28"/>
        </w:rPr>
        <w:t>
      При отказе поставщика от продления срока действия договора, наличии нарушений со стороны поставщика, отказе от заключения договора или отсутствии потенциального поставщика, занявшего второе, третье, четвертое и так далее в порядке очередности место на предыдущем конкурсе, организатор конкурса, заказчик принимает решение о привлечении поставщика, оказывающего услуги по организации питания или поставку товаров, соответствующего квалификационным требованиям и имеющего опыт по оказанию услуги, поставке товаров в организациях образования не менее 2-х лет.</w:t>
      </w:r>
    </w:p>
    <w:bookmarkEnd w:id="237"/>
    <w:bookmarkStart w:name="z244" w:id="238"/>
    <w:p>
      <w:pPr>
        <w:spacing w:after="0"/>
        <w:ind w:left="0"/>
        <w:jc w:val="both"/>
      </w:pPr>
      <w:r>
        <w:rPr>
          <w:rFonts w:ascii="Times New Roman"/>
          <w:b w:val="false"/>
          <w:i w:val="false"/>
          <w:color w:val="000000"/>
          <w:sz w:val="28"/>
        </w:rPr>
        <w:t>
      При этом такие закупки осуществляются в объеме, не превышающем объема закупок таких услуг, товаров, необходимого для обеспечения потребности заказчика в течение срока проведения конкурса, но не более чем на два месяца.</w:t>
      </w:r>
    </w:p>
    <w:bookmarkEnd w:id="238"/>
    <w:bookmarkStart w:name="z245" w:id="239"/>
    <w:p>
      <w:pPr>
        <w:spacing w:after="0"/>
        <w:ind w:left="0"/>
        <w:jc w:val="both"/>
      </w:pPr>
      <w:r>
        <w:rPr>
          <w:rFonts w:ascii="Times New Roman"/>
          <w:b w:val="false"/>
          <w:i w:val="false"/>
          <w:color w:val="000000"/>
          <w:sz w:val="28"/>
        </w:rPr>
        <w:t>
      В случае обжалования итогов конкурса, решения уполномоченного органа договор продлевается на период обжалования.</w:t>
      </w:r>
    </w:p>
    <w:bookmarkEnd w:id="239"/>
    <w:bookmarkStart w:name="z246" w:id="240"/>
    <w:p>
      <w:pPr>
        <w:spacing w:after="0"/>
        <w:ind w:left="0"/>
        <w:jc w:val="both"/>
      </w:pPr>
      <w:r>
        <w:rPr>
          <w:rFonts w:ascii="Times New Roman"/>
          <w:b w:val="false"/>
          <w:i w:val="false"/>
          <w:color w:val="000000"/>
          <w:sz w:val="28"/>
        </w:rPr>
        <w:t>
      70. Заказчик, организатор конкурса в течение двух рабочих дней размещает на интернет-ресурсе заказчика, организатора конкурса информацию о поставщике услуги или товаров.</w:t>
      </w:r>
    </w:p>
    <w:bookmarkEnd w:id="240"/>
    <w:bookmarkStart w:name="z247" w:id="241"/>
    <w:p>
      <w:pPr>
        <w:spacing w:after="0"/>
        <w:ind w:left="0"/>
        <w:jc w:val="both"/>
      </w:pPr>
      <w:r>
        <w:rPr>
          <w:rFonts w:ascii="Times New Roman"/>
          <w:b w:val="false"/>
          <w:i w:val="false"/>
          <w:color w:val="000000"/>
          <w:sz w:val="28"/>
        </w:rPr>
        <w:t xml:space="preserve">
      71. При признании повторного конкурса несостоявшимся в соответствии с </w:t>
      </w:r>
      <w:r>
        <w:rPr>
          <w:rFonts w:ascii="Times New Roman"/>
          <w:b w:val="false"/>
          <w:i w:val="false"/>
          <w:color w:val="000000"/>
          <w:sz w:val="28"/>
        </w:rPr>
        <w:t>пунктом 66</w:t>
      </w:r>
      <w:r>
        <w:rPr>
          <w:rFonts w:ascii="Times New Roman"/>
          <w:b w:val="false"/>
          <w:i w:val="false"/>
          <w:color w:val="000000"/>
          <w:sz w:val="28"/>
        </w:rPr>
        <w:t xml:space="preserve"> настоящих Правил заказчик конкурса принимает решение о привлечении путем прямого заключения договора поставщика, оказывающего услугу, поставку товаров по организации питания, соответствующего квалификационным требованиям и имеющего опыт по предоставлению услуг, товаров в организациях образования не менее 2-х лет.</w:t>
      </w:r>
    </w:p>
    <w:bookmarkEnd w:id="241"/>
    <w:bookmarkStart w:name="z248" w:id="242"/>
    <w:p>
      <w:pPr>
        <w:spacing w:after="0"/>
        <w:ind w:left="0"/>
        <w:jc w:val="both"/>
      </w:pPr>
      <w:r>
        <w:rPr>
          <w:rFonts w:ascii="Times New Roman"/>
          <w:b w:val="false"/>
          <w:i w:val="false"/>
          <w:color w:val="000000"/>
          <w:sz w:val="28"/>
        </w:rPr>
        <w:t xml:space="preserve">
      Организатор в течение двух рабочих дней со дня принятия решения о привлечении поставщика направляет посредством веб-портала приглашение потенциальному поставщику, определенному заказчиком,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242"/>
    <w:bookmarkStart w:name="z249" w:id="243"/>
    <w:p>
      <w:pPr>
        <w:spacing w:after="0"/>
        <w:ind w:left="0"/>
        <w:jc w:val="both"/>
      </w:pPr>
      <w:r>
        <w:rPr>
          <w:rFonts w:ascii="Times New Roman"/>
          <w:b w:val="false"/>
          <w:i w:val="false"/>
          <w:color w:val="000000"/>
          <w:sz w:val="28"/>
        </w:rPr>
        <w:t xml:space="preserve">
      При согласии потенциального поставщика, данный потенциальный поставщик в течение пяти календарных дней направляет посредством веб-портала заказчику свое подтверждение об участии с приложением подтверждающих документов об опыте работы согласно </w:t>
      </w:r>
      <w:r>
        <w:rPr>
          <w:rFonts w:ascii="Times New Roman"/>
          <w:b w:val="false"/>
          <w:i w:val="false"/>
          <w:color w:val="000000"/>
          <w:sz w:val="28"/>
        </w:rPr>
        <w:t>приложениям 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к Типовой конкурсной документации.</w:t>
      </w:r>
    </w:p>
    <w:bookmarkEnd w:id="243"/>
    <w:bookmarkStart w:name="z250" w:id="244"/>
    <w:p>
      <w:pPr>
        <w:spacing w:after="0"/>
        <w:ind w:left="0"/>
        <w:jc w:val="both"/>
      </w:pPr>
      <w:r>
        <w:rPr>
          <w:rFonts w:ascii="Times New Roman"/>
          <w:b w:val="false"/>
          <w:i w:val="false"/>
          <w:color w:val="000000"/>
          <w:sz w:val="28"/>
        </w:rPr>
        <w:t>
      Заказчик в течение трех рабочих дней со дня получения подтверждения об участии направляет потенциальному поставщику проект договора, удостоверенный электронной цифровой подписью посредством веб-портала.</w:t>
      </w:r>
    </w:p>
    <w:bookmarkEnd w:id="244"/>
    <w:bookmarkStart w:name="z251" w:id="245"/>
    <w:p>
      <w:pPr>
        <w:spacing w:after="0"/>
        <w:ind w:left="0"/>
        <w:jc w:val="both"/>
      </w:pPr>
      <w:r>
        <w:rPr>
          <w:rFonts w:ascii="Times New Roman"/>
          <w:b w:val="false"/>
          <w:i w:val="false"/>
          <w:color w:val="000000"/>
          <w:sz w:val="28"/>
        </w:rPr>
        <w:t>
      Проект договора удостоверяется потенциальным поставщиком посредством электронной цифровой подписи в течение трех рабочих дней со дня получения проекта договора.</w:t>
      </w:r>
    </w:p>
    <w:bookmarkEnd w:id="245"/>
    <w:bookmarkStart w:name="z252" w:id="246"/>
    <w:p>
      <w:pPr>
        <w:spacing w:after="0"/>
        <w:ind w:left="0"/>
        <w:jc w:val="both"/>
      </w:pPr>
      <w:r>
        <w:rPr>
          <w:rFonts w:ascii="Times New Roman"/>
          <w:b w:val="false"/>
          <w:i w:val="false"/>
          <w:color w:val="000000"/>
          <w:sz w:val="28"/>
        </w:rPr>
        <w:t>
      72. Потенциальный поставщик не допускается к участию в конкурсе если:</w:t>
      </w:r>
    </w:p>
    <w:bookmarkEnd w:id="246"/>
    <w:bookmarkStart w:name="z253" w:id="247"/>
    <w:p>
      <w:pPr>
        <w:spacing w:after="0"/>
        <w:ind w:left="0"/>
        <w:jc w:val="both"/>
      </w:pPr>
      <w:r>
        <w:rPr>
          <w:rFonts w:ascii="Times New Roman"/>
          <w:b w:val="false"/>
          <w:i w:val="false"/>
          <w:color w:val="000000"/>
          <w:sz w:val="28"/>
        </w:rPr>
        <w:t>
      1) он определен не соответствующим квалификационным требованиям по следующим основаниям:</w:t>
      </w:r>
    </w:p>
    <w:bookmarkEnd w:id="247"/>
    <w:bookmarkStart w:name="z254" w:id="248"/>
    <w:p>
      <w:pPr>
        <w:spacing w:after="0"/>
        <w:ind w:left="0"/>
        <w:jc w:val="both"/>
      </w:pPr>
      <w:r>
        <w:rPr>
          <w:rFonts w:ascii="Times New Roman"/>
          <w:b w:val="false"/>
          <w:i w:val="false"/>
          <w:color w:val="000000"/>
          <w:sz w:val="28"/>
        </w:rPr>
        <w:t>
      непредставление, а равно представление неполных сведений о квалификации к конкурсной документации;</w:t>
      </w:r>
    </w:p>
    <w:bookmarkEnd w:id="248"/>
    <w:bookmarkStart w:name="z255" w:id="249"/>
    <w:p>
      <w:pPr>
        <w:spacing w:after="0"/>
        <w:ind w:left="0"/>
        <w:jc w:val="both"/>
      </w:pPr>
      <w:r>
        <w:rPr>
          <w:rFonts w:ascii="Times New Roman"/>
          <w:b w:val="false"/>
          <w:i w:val="false"/>
          <w:color w:val="000000"/>
          <w:sz w:val="28"/>
        </w:rPr>
        <w:t>
      несоответствие потенциального поставщика квалификационным требованиям в части обладания материальными и трудовыми ресурсами, достаточными для исполнения обязательств по договору, указанным в конкурсной документации;</w:t>
      </w:r>
    </w:p>
    <w:bookmarkEnd w:id="249"/>
    <w:bookmarkStart w:name="z256" w:id="250"/>
    <w:p>
      <w:pPr>
        <w:spacing w:after="0"/>
        <w:ind w:left="0"/>
        <w:jc w:val="both"/>
      </w:pPr>
      <w:r>
        <w:rPr>
          <w:rFonts w:ascii="Times New Roman"/>
          <w:b w:val="false"/>
          <w:i w:val="false"/>
          <w:color w:val="000000"/>
          <w:sz w:val="28"/>
        </w:rPr>
        <w:t>
      установлен факт представления недостоверной информации по квалификационным требованиям;</w:t>
      </w:r>
    </w:p>
    <w:bookmarkEnd w:id="250"/>
    <w:bookmarkStart w:name="z257" w:id="251"/>
    <w:p>
      <w:pPr>
        <w:spacing w:after="0"/>
        <w:ind w:left="0"/>
        <w:jc w:val="both"/>
      </w:pPr>
      <w:r>
        <w:rPr>
          <w:rFonts w:ascii="Times New Roman"/>
          <w:b w:val="false"/>
          <w:i w:val="false"/>
          <w:color w:val="000000"/>
          <w:sz w:val="28"/>
        </w:rPr>
        <w:t>
      2) если его заявка на участие в конкурсе определена не соответствующей требованиям конкурсной документации по следующим основаниям:</w:t>
      </w:r>
    </w:p>
    <w:bookmarkEnd w:id="251"/>
    <w:bookmarkStart w:name="z258" w:id="252"/>
    <w:p>
      <w:pPr>
        <w:spacing w:after="0"/>
        <w:ind w:left="0"/>
        <w:jc w:val="both"/>
      </w:pPr>
      <w:r>
        <w:rPr>
          <w:rFonts w:ascii="Times New Roman"/>
          <w:b w:val="false"/>
          <w:i w:val="false"/>
          <w:color w:val="000000"/>
          <w:sz w:val="28"/>
        </w:rPr>
        <w:t>
      непредставление технического задания;</w:t>
      </w:r>
    </w:p>
    <w:bookmarkEnd w:id="252"/>
    <w:bookmarkStart w:name="z259" w:id="253"/>
    <w:p>
      <w:pPr>
        <w:spacing w:after="0"/>
        <w:ind w:left="0"/>
        <w:jc w:val="both"/>
      </w:pPr>
      <w:r>
        <w:rPr>
          <w:rFonts w:ascii="Times New Roman"/>
          <w:b w:val="false"/>
          <w:i w:val="false"/>
          <w:color w:val="000000"/>
          <w:sz w:val="28"/>
        </w:rPr>
        <w:t>
      представление потенциальным поставщиком технического задания, не соответствующего требованиям конкурсной документации, а равно непредставление документов, требуемых техническим заданием;</w:t>
      </w:r>
    </w:p>
    <w:bookmarkEnd w:id="253"/>
    <w:bookmarkStart w:name="z260" w:id="254"/>
    <w:p>
      <w:pPr>
        <w:spacing w:after="0"/>
        <w:ind w:left="0"/>
        <w:jc w:val="both"/>
      </w:pPr>
      <w:r>
        <w:rPr>
          <w:rFonts w:ascii="Times New Roman"/>
          <w:b w:val="false"/>
          <w:i w:val="false"/>
          <w:color w:val="000000"/>
          <w:sz w:val="28"/>
        </w:rPr>
        <w:t>
      непредставление обеспечения заявки на участие в конкурсе в соответствии с требованиями конкурсной документации и настоящих Правил;</w:t>
      </w:r>
    </w:p>
    <w:bookmarkEnd w:id="254"/>
    <w:bookmarkStart w:name="z261" w:id="255"/>
    <w:p>
      <w:pPr>
        <w:spacing w:after="0"/>
        <w:ind w:left="0"/>
        <w:jc w:val="both"/>
      </w:pPr>
      <w:r>
        <w:rPr>
          <w:rFonts w:ascii="Times New Roman"/>
          <w:b w:val="false"/>
          <w:i w:val="false"/>
          <w:color w:val="000000"/>
          <w:sz w:val="28"/>
        </w:rPr>
        <w:t>
      установлен факт представления недостоверных сведений по документам, представленным в конкурсной заявке.</w:t>
      </w:r>
    </w:p>
    <w:bookmarkEnd w:id="255"/>
    <w:bookmarkStart w:name="z262" w:id="256"/>
    <w:p>
      <w:pPr>
        <w:spacing w:after="0"/>
        <w:ind w:left="0"/>
        <w:jc w:val="both"/>
      </w:pPr>
      <w:r>
        <w:rPr>
          <w:rFonts w:ascii="Times New Roman"/>
          <w:b w:val="false"/>
          <w:i w:val="false"/>
          <w:color w:val="000000"/>
          <w:sz w:val="28"/>
        </w:rPr>
        <w:t>
      73. Обжалование действий (бездействия), решения заказчика, организатора, комиссий осуществляется поставщиком, если их действия (бездействие), решения нарушают права и законные интересы потенциального поставщика.</w:t>
      </w:r>
    </w:p>
    <w:bookmarkEnd w:id="256"/>
    <w:bookmarkStart w:name="z263" w:id="257"/>
    <w:p>
      <w:pPr>
        <w:spacing w:after="0"/>
        <w:ind w:left="0"/>
        <w:jc w:val="both"/>
      </w:pPr>
      <w:r>
        <w:rPr>
          <w:rFonts w:ascii="Times New Roman"/>
          <w:b w:val="false"/>
          <w:i w:val="false"/>
          <w:color w:val="000000"/>
          <w:sz w:val="28"/>
        </w:rPr>
        <w:t xml:space="preserve">
      Не подлежат рассмотрению жалобы потенциальных поставщиков на требования конкурсной документации, в том числе указанные в них квалификационные требования, по которым не подавались замечания к проекту конкурсной документации в порядке, определенном </w:t>
      </w:r>
      <w:r>
        <w:rPr>
          <w:rFonts w:ascii="Times New Roman"/>
          <w:b w:val="false"/>
          <w:i w:val="false"/>
          <w:color w:val="000000"/>
          <w:sz w:val="28"/>
        </w:rPr>
        <w:t>пунктом 28</w:t>
      </w:r>
      <w:r>
        <w:rPr>
          <w:rFonts w:ascii="Times New Roman"/>
          <w:b w:val="false"/>
          <w:i w:val="false"/>
          <w:color w:val="000000"/>
          <w:sz w:val="28"/>
        </w:rPr>
        <w:t xml:space="preserve"> настоящих Правил.</w:t>
      </w:r>
    </w:p>
    <w:bookmarkEnd w:id="257"/>
    <w:bookmarkStart w:name="z264" w:id="258"/>
    <w:p>
      <w:pPr>
        <w:spacing w:after="0"/>
        <w:ind w:left="0"/>
        <w:jc w:val="both"/>
      </w:pPr>
      <w:r>
        <w:rPr>
          <w:rFonts w:ascii="Times New Roman"/>
          <w:b w:val="false"/>
          <w:i w:val="false"/>
          <w:color w:val="000000"/>
          <w:sz w:val="28"/>
        </w:rPr>
        <w:t>
      При обжаловании в уполномоченный орган не позднее пяти рабочих дней со дня размещения протокола об итогах конкурса срок заключения договора приостанавливается до окончания срока рассмотрения жалобы. Обжалование лиц, не принимавших участие в конкурсе, не приостанавливает срок заключения договора.</w:t>
      </w:r>
    </w:p>
    <w:bookmarkEnd w:id="258"/>
    <w:bookmarkStart w:name="z265" w:id="259"/>
    <w:p>
      <w:pPr>
        <w:spacing w:after="0"/>
        <w:ind w:left="0"/>
        <w:jc w:val="both"/>
      </w:pPr>
      <w:r>
        <w:rPr>
          <w:rFonts w:ascii="Times New Roman"/>
          <w:b w:val="false"/>
          <w:i w:val="false"/>
          <w:color w:val="000000"/>
          <w:sz w:val="28"/>
        </w:rPr>
        <w:t>
      74. Жалоба рассматривается в рамках электронного государственного аудита, камерального контроля в соответствии с законодательством Республики Казахстан о государственном аудите и финансовом контроле.</w:t>
      </w:r>
    </w:p>
    <w:bookmarkEnd w:id="259"/>
    <w:bookmarkStart w:name="z266" w:id="260"/>
    <w:p>
      <w:pPr>
        <w:spacing w:after="0"/>
        <w:ind w:left="0"/>
        <w:jc w:val="both"/>
      </w:pPr>
      <w:r>
        <w:rPr>
          <w:rFonts w:ascii="Times New Roman"/>
          <w:b w:val="false"/>
          <w:i w:val="false"/>
          <w:color w:val="000000"/>
          <w:sz w:val="28"/>
        </w:rPr>
        <w:t>
      75. Уполномоченный орган не позднее одного рабочего дня со дня поступления жалобы направляет уведомление заказчику о приостановлении заключения договора.</w:t>
      </w:r>
    </w:p>
    <w:bookmarkEnd w:id="260"/>
    <w:bookmarkStart w:name="z267" w:id="261"/>
    <w:p>
      <w:pPr>
        <w:spacing w:after="0"/>
        <w:ind w:left="0"/>
        <w:jc w:val="both"/>
      </w:pPr>
      <w:r>
        <w:rPr>
          <w:rFonts w:ascii="Times New Roman"/>
          <w:b w:val="false"/>
          <w:i w:val="false"/>
          <w:color w:val="000000"/>
          <w:sz w:val="28"/>
        </w:rPr>
        <w:t>
      76. Жалоба на действия (бездействие), решения заказчика, организатора конкурса, комиссий в уполномоченный орган содержит наименование, место нахождения юридического лица, действия (бездействие), решения которого обжалуются, наименование, место нахождения лица, подавшего жалобу, сведения о конкурсе, обжалованные действия (бездействие), решения заказчика, организатора конкурса, комиссий. К жалобе прилагаются документы, подтверждающие доводы лица, подавшего жалобу.</w:t>
      </w:r>
    </w:p>
    <w:bookmarkEnd w:id="261"/>
    <w:bookmarkStart w:name="z268" w:id="262"/>
    <w:p>
      <w:pPr>
        <w:spacing w:after="0"/>
        <w:ind w:left="0"/>
        <w:jc w:val="both"/>
      </w:pPr>
      <w:r>
        <w:rPr>
          <w:rFonts w:ascii="Times New Roman"/>
          <w:b w:val="false"/>
          <w:i w:val="false"/>
          <w:color w:val="000000"/>
          <w:sz w:val="28"/>
        </w:rPr>
        <w:t>
      Жалоба подписывается подающим ее лицом или его представителем. К жалобе, поданной представителем, прилагается доверенность или иной документ, удостоверяющий полномочия представителя.</w:t>
      </w:r>
    </w:p>
    <w:bookmarkEnd w:id="262"/>
    <w:bookmarkStart w:name="z269" w:id="263"/>
    <w:p>
      <w:pPr>
        <w:spacing w:after="0"/>
        <w:ind w:left="0"/>
        <w:jc w:val="both"/>
      </w:pPr>
      <w:r>
        <w:rPr>
          <w:rFonts w:ascii="Times New Roman"/>
          <w:b w:val="false"/>
          <w:i w:val="false"/>
          <w:color w:val="000000"/>
          <w:sz w:val="28"/>
        </w:rPr>
        <w:t>
      77. Жалоба возвращается подавшему ее лицу без рассмотрения в течение двух рабочих дней со дня поступления в случае, если:</w:t>
      </w:r>
    </w:p>
    <w:bookmarkEnd w:id="263"/>
    <w:bookmarkStart w:name="z270" w:id="264"/>
    <w:p>
      <w:pPr>
        <w:spacing w:after="0"/>
        <w:ind w:left="0"/>
        <w:jc w:val="both"/>
      </w:pPr>
      <w:r>
        <w:rPr>
          <w:rFonts w:ascii="Times New Roman"/>
          <w:b w:val="false"/>
          <w:i w:val="false"/>
          <w:color w:val="000000"/>
          <w:sz w:val="28"/>
        </w:rPr>
        <w:t xml:space="preserve">
      1) жалоба не соответствует нормам, установленным </w:t>
      </w:r>
      <w:r>
        <w:rPr>
          <w:rFonts w:ascii="Times New Roman"/>
          <w:b w:val="false"/>
          <w:i w:val="false"/>
          <w:color w:val="000000"/>
          <w:sz w:val="28"/>
        </w:rPr>
        <w:t>пунктом 76</w:t>
      </w:r>
      <w:r>
        <w:rPr>
          <w:rFonts w:ascii="Times New Roman"/>
          <w:b w:val="false"/>
          <w:i w:val="false"/>
          <w:color w:val="000000"/>
          <w:sz w:val="28"/>
        </w:rPr>
        <w:t xml:space="preserve"> настоящих Правил;</w:t>
      </w:r>
    </w:p>
    <w:bookmarkEnd w:id="264"/>
    <w:bookmarkStart w:name="z271" w:id="265"/>
    <w:p>
      <w:pPr>
        <w:spacing w:after="0"/>
        <w:ind w:left="0"/>
        <w:jc w:val="both"/>
      </w:pPr>
      <w:r>
        <w:rPr>
          <w:rFonts w:ascii="Times New Roman"/>
          <w:b w:val="false"/>
          <w:i w:val="false"/>
          <w:color w:val="000000"/>
          <w:sz w:val="28"/>
        </w:rPr>
        <w:t>
      2) жалоба не подписана либо подписана лицом, не имеющим полномочий на ее подписание.</w:t>
      </w:r>
    </w:p>
    <w:bookmarkEnd w:id="265"/>
    <w:bookmarkStart w:name="z272" w:id="266"/>
    <w:p>
      <w:pPr>
        <w:spacing w:after="0"/>
        <w:ind w:left="0"/>
        <w:jc w:val="both"/>
      </w:pPr>
      <w:r>
        <w:rPr>
          <w:rFonts w:ascii="Times New Roman"/>
          <w:b w:val="false"/>
          <w:i w:val="false"/>
          <w:color w:val="000000"/>
          <w:sz w:val="28"/>
        </w:rPr>
        <w:t>
      78. Протокол об итогах конкурса является основанием для заключения договора об оказании услуги или поставке товаров. Договор о приобретении услуг, товаров (далее – договор) заключается между заказчиком и поставщиком.</w:t>
      </w:r>
    </w:p>
    <w:bookmarkEnd w:id="266"/>
    <w:bookmarkStart w:name="z273" w:id="267"/>
    <w:p>
      <w:pPr>
        <w:spacing w:after="0"/>
        <w:ind w:left="0"/>
        <w:jc w:val="both"/>
      </w:pPr>
      <w:r>
        <w:rPr>
          <w:rFonts w:ascii="Times New Roman"/>
          <w:b w:val="false"/>
          <w:i w:val="false"/>
          <w:color w:val="000000"/>
          <w:sz w:val="28"/>
        </w:rPr>
        <w:t xml:space="preserve">
      79. В течение трех рабочих дней по истечении срока обжалования протокола об итогах конкурса заказчик направляет потенциальному поставщику подписанный договор об оказании услуги или поставке товаров, составленный в соответствии с Типовым договором об оказании услуги согласно </w:t>
      </w:r>
      <w:r>
        <w:rPr>
          <w:rFonts w:ascii="Times New Roman"/>
          <w:b w:val="false"/>
          <w:i w:val="false"/>
          <w:color w:val="000000"/>
          <w:sz w:val="28"/>
        </w:rPr>
        <w:t>приложению 9</w:t>
      </w:r>
      <w:r>
        <w:rPr>
          <w:rFonts w:ascii="Times New Roman"/>
          <w:b w:val="false"/>
          <w:i w:val="false"/>
          <w:color w:val="000000"/>
          <w:sz w:val="28"/>
        </w:rPr>
        <w:t xml:space="preserve"> и Типовым договором о поставке товаров согласно </w:t>
      </w:r>
      <w:r>
        <w:rPr>
          <w:rFonts w:ascii="Times New Roman"/>
          <w:b w:val="false"/>
          <w:i w:val="false"/>
          <w:color w:val="000000"/>
          <w:sz w:val="28"/>
        </w:rPr>
        <w:t>приложению 10</w:t>
      </w:r>
      <w:r>
        <w:rPr>
          <w:rFonts w:ascii="Times New Roman"/>
          <w:b w:val="false"/>
          <w:i w:val="false"/>
          <w:color w:val="000000"/>
          <w:sz w:val="28"/>
        </w:rPr>
        <w:t xml:space="preserve"> к Типовой конкурсной документации.</w:t>
      </w:r>
    </w:p>
    <w:bookmarkEnd w:id="267"/>
    <w:bookmarkStart w:name="z274" w:id="268"/>
    <w:p>
      <w:pPr>
        <w:spacing w:after="0"/>
        <w:ind w:left="0"/>
        <w:jc w:val="both"/>
      </w:pPr>
      <w:r>
        <w:rPr>
          <w:rFonts w:ascii="Times New Roman"/>
          <w:b w:val="false"/>
          <w:i w:val="false"/>
          <w:color w:val="000000"/>
          <w:sz w:val="28"/>
        </w:rPr>
        <w:t>
      80.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предусмотренных Типовым договором об оказании услуги, о поставке товаров, со стороны поставщика продлевается путем прямого заключения договора два раза на последующие финансовые годы, в случае если поставщик не включен в Перечень недобросовестных поставщиков (потенциальных поставщиков)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w:t>
      </w:r>
    </w:p>
    <w:bookmarkEnd w:id="268"/>
    <w:bookmarkStart w:name="z275" w:id="269"/>
    <w:p>
      <w:pPr>
        <w:spacing w:after="0"/>
        <w:ind w:left="0"/>
        <w:jc w:val="both"/>
      </w:pPr>
      <w:r>
        <w:rPr>
          <w:rFonts w:ascii="Times New Roman"/>
          <w:b w:val="false"/>
          <w:i w:val="false"/>
          <w:color w:val="000000"/>
          <w:sz w:val="28"/>
        </w:rPr>
        <w:t>
      Продление срока действия договора осуществляется согласно плану приобретения услуг и (или) товаров на соответствующий финансовый год в течение 3-х рабочих дней со дня истечения срока действия договора.</w:t>
      </w:r>
    </w:p>
    <w:bookmarkEnd w:id="269"/>
    <w:bookmarkStart w:name="z276" w:id="270"/>
    <w:p>
      <w:pPr>
        <w:spacing w:after="0"/>
        <w:ind w:left="0"/>
        <w:jc w:val="both"/>
      </w:pPr>
      <w:r>
        <w:rPr>
          <w:rFonts w:ascii="Times New Roman"/>
          <w:b w:val="false"/>
          <w:i w:val="false"/>
          <w:color w:val="000000"/>
          <w:sz w:val="28"/>
        </w:rPr>
        <w:t>
      При изменении количества воспитанников и обучающихся, обеспечивающихся питанием за счет средств из бюджета, вносятся изменения в договор.</w:t>
      </w:r>
    </w:p>
    <w:bookmarkEnd w:id="270"/>
    <w:bookmarkStart w:name="z277" w:id="271"/>
    <w:p>
      <w:pPr>
        <w:spacing w:after="0"/>
        <w:ind w:left="0"/>
        <w:jc w:val="both"/>
      </w:pPr>
      <w:r>
        <w:rPr>
          <w:rFonts w:ascii="Times New Roman"/>
          <w:b w:val="false"/>
          <w:i w:val="false"/>
          <w:color w:val="000000"/>
          <w:sz w:val="28"/>
        </w:rPr>
        <w:t>
      Внесение изменений и (или) дополнений в план приобретения услуг и (или) товаров в части изменения цены осуществляется в соответствии с уровнем инфляции на текущий период и в пределах средней цены на услуги (питание на 1-го обучающегося) и (или) товары на портале государственных закупок.</w:t>
      </w:r>
    </w:p>
    <w:bookmarkEnd w:id="271"/>
    <w:bookmarkStart w:name="z278" w:id="272"/>
    <w:p>
      <w:pPr>
        <w:spacing w:after="0"/>
        <w:ind w:left="0"/>
        <w:jc w:val="both"/>
      </w:pPr>
      <w:r>
        <w:rPr>
          <w:rFonts w:ascii="Times New Roman"/>
          <w:b w:val="false"/>
          <w:i w:val="false"/>
          <w:color w:val="000000"/>
          <w:sz w:val="28"/>
        </w:rPr>
        <w:t>
      При внесении изменений и (или) дополнений в план приобретения услуг и (или) товаров вносятся изменения и (или) дополнения в действующий договор на текущий финансовый год без проведения конкурсных процедур.</w:t>
      </w:r>
    </w:p>
    <w:bookmarkEnd w:id="272"/>
    <w:bookmarkStart w:name="z279" w:id="273"/>
    <w:p>
      <w:pPr>
        <w:spacing w:after="0"/>
        <w:ind w:left="0"/>
        <w:jc w:val="both"/>
      </w:pPr>
      <w:r>
        <w:rPr>
          <w:rFonts w:ascii="Times New Roman"/>
          <w:b w:val="false"/>
          <w:i w:val="false"/>
          <w:color w:val="000000"/>
          <w:sz w:val="28"/>
        </w:rPr>
        <w:t>
      81. Поставщик в течение трех рабочих дней со дня получения договора подписывает и возвращает организатору конкурса подписанный договор об оказании услуги или поставке товаров.</w:t>
      </w:r>
    </w:p>
    <w:bookmarkEnd w:id="273"/>
    <w:bookmarkStart w:name="z280" w:id="274"/>
    <w:p>
      <w:pPr>
        <w:spacing w:after="0"/>
        <w:ind w:left="0"/>
        <w:jc w:val="both"/>
      </w:pPr>
      <w:r>
        <w:rPr>
          <w:rFonts w:ascii="Times New Roman"/>
          <w:b w:val="false"/>
          <w:i w:val="false"/>
          <w:color w:val="000000"/>
          <w:sz w:val="28"/>
        </w:rPr>
        <w:t>
      82. Поставщик в течение десяти рабочих дней со дня заключения договора вносит обеспечение исполнения договора.</w:t>
      </w:r>
    </w:p>
    <w:bookmarkEnd w:id="274"/>
    <w:bookmarkStart w:name="z281" w:id="275"/>
    <w:p>
      <w:pPr>
        <w:spacing w:after="0"/>
        <w:ind w:left="0"/>
        <w:jc w:val="both"/>
      </w:pPr>
      <w:r>
        <w:rPr>
          <w:rFonts w:ascii="Times New Roman"/>
          <w:b w:val="false"/>
          <w:i w:val="false"/>
          <w:color w:val="000000"/>
          <w:sz w:val="28"/>
        </w:rPr>
        <w:t>
      При этом заказчик в течение двух рабочих дней со дня истечения срока внесения обеспечения исполнения договора, направляет поставщику уведомление о намерении расторгнуть договор. Если поставщик в течение трех рабочих дней со дня получения уведомления о намерении расторгнуть договор не внес обеспечение исполнения договора, заказчик направляет уведомление о расторжении договора.</w:t>
      </w:r>
    </w:p>
    <w:bookmarkEnd w:id="275"/>
    <w:bookmarkStart w:name="z282" w:id="276"/>
    <w:p>
      <w:pPr>
        <w:spacing w:after="0"/>
        <w:ind w:left="0"/>
        <w:jc w:val="both"/>
      </w:pPr>
      <w:r>
        <w:rPr>
          <w:rFonts w:ascii="Times New Roman"/>
          <w:b w:val="false"/>
          <w:i w:val="false"/>
          <w:color w:val="000000"/>
          <w:sz w:val="28"/>
        </w:rPr>
        <w:t>
      83. Потенциальный поставщик, признанный победителем в конкурсе по выбору поставщика услуги, в течение пятнадцати календарных дней заключает договор аренды помещения и оборудования школьной столовой в соответствии с законодательством Республики Казахстан о государственном имуществе.</w:t>
      </w:r>
    </w:p>
    <w:bookmarkEnd w:id="276"/>
    <w:bookmarkStart w:name="z283" w:id="277"/>
    <w:p>
      <w:pPr>
        <w:spacing w:after="0"/>
        <w:ind w:left="0"/>
        <w:jc w:val="both"/>
      </w:pPr>
      <w:r>
        <w:rPr>
          <w:rFonts w:ascii="Times New Roman"/>
          <w:b w:val="false"/>
          <w:i w:val="false"/>
          <w:color w:val="000000"/>
          <w:sz w:val="28"/>
        </w:rPr>
        <w:t xml:space="preserve">
      84. Поставщик услуги в течение трех рабочих дней со дня получения договора аренды направляет заявление на получение разрешительных документов на деятельность объекта в территориальные органы в сфере санитарно-эпидемиологического благополучия населения и до оказания услуги по организации питания обучающихся получает санитарно-эпидемиологическое заключение о соответствии объекта нормативным правовым актам в сфере санитарно-эпидемиологического благополучия населения по форме согласно </w:t>
      </w:r>
      <w:r>
        <w:rPr>
          <w:rFonts w:ascii="Times New Roman"/>
          <w:b w:val="false"/>
          <w:i w:val="false"/>
          <w:color w:val="000000"/>
          <w:sz w:val="28"/>
        </w:rPr>
        <w:t>приложению 290</w:t>
      </w:r>
      <w:r>
        <w:rPr>
          <w:rFonts w:ascii="Times New Roman"/>
          <w:b w:val="false"/>
          <w:i w:val="false"/>
          <w:color w:val="000000"/>
          <w:sz w:val="28"/>
        </w:rPr>
        <w:t xml:space="preserve"> к приказу Министра здравоохранения Республики Казахстан от 20 августа 2021 года № ҚР ДСМ-84 "Об утверждении форм учетной и отчетной документации в сфере санитарно-эпидемиологического благополучия населения" (зарегистрирован Реестре государственной регистрации нормативных правовых актов под № 24082).</w:t>
      </w:r>
    </w:p>
    <w:bookmarkEnd w:id="277"/>
    <w:bookmarkStart w:name="z284" w:id="278"/>
    <w:p>
      <w:pPr>
        <w:spacing w:after="0"/>
        <w:ind w:left="0"/>
        <w:jc w:val="both"/>
      </w:pPr>
      <w:r>
        <w:rPr>
          <w:rFonts w:ascii="Times New Roman"/>
          <w:b w:val="false"/>
          <w:i w:val="false"/>
          <w:color w:val="000000"/>
          <w:sz w:val="28"/>
        </w:rPr>
        <w:t>
      85. Все споры, возникающие в процессе исполнения договорных обязательств, разрешаются в соответствии с гражданским законодательством Республики Казахстан.</w:t>
      </w:r>
    </w:p>
    <w:bookmarkEnd w:id="278"/>
    <w:bookmarkStart w:name="z285" w:id="279"/>
    <w:p>
      <w:pPr>
        <w:spacing w:after="0"/>
        <w:ind w:left="0"/>
        <w:jc w:val="both"/>
      </w:pPr>
      <w:r>
        <w:rPr>
          <w:rFonts w:ascii="Times New Roman"/>
          <w:b w:val="false"/>
          <w:i w:val="false"/>
          <w:color w:val="000000"/>
          <w:sz w:val="28"/>
        </w:rPr>
        <w:t>
      86. В случаях, когда процедуры выбора поставщика, проведенных в рамках предварительного годового плана приобретения, завершены до утверждения соответствующего бюджета, договор направляется победителю в течение пяти рабочих дней со дня утверждения соответствующего бюджета.</w:t>
      </w:r>
    </w:p>
    <w:bookmarkEnd w:id="279"/>
    <w:bookmarkStart w:name="z286" w:id="280"/>
    <w:p>
      <w:pPr>
        <w:spacing w:after="0"/>
        <w:ind w:left="0"/>
        <w:jc w:val="both"/>
      </w:pPr>
      <w:r>
        <w:rPr>
          <w:rFonts w:ascii="Times New Roman"/>
          <w:b w:val="false"/>
          <w:i w:val="false"/>
          <w:color w:val="000000"/>
          <w:sz w:val="28"/>
        </w:rPr>
        <w:t>
      87. Потенциальный поставщик, не подписавший договор в течение указанного срока, считается уклонившимся от заключения договора.</w:t>
      </w:r>
    </w:p>
    <w:bookmarkEnd w:id="280"/>
    <w:bookmarkStart w:name="z287" w:id="281"/>
    <w:p>
      <w:pPr>
        <w:spacing w:after="0"/>
        <w:ind w:left="0"/>
        <w:jc w:val="both"/>
      </w:pPr>
      <w:r>
        <w:rPr>
          <w:rFonts w:ascii="Times New Roman"/>
          <w:b w:val="false"/>
          <w:i w:val="false"/>
          <w:color w:val="000000"/>
          <w:sz w:val="28"/>
        </w:rPr>
        <w:t xml:space="preserve">
      88. В случае если потенциальный поставщик, признанный победителем, и потенциальный поставщик, занявший второе место, в сроки, установленные Правилами, не представил заказчику подписанный договор и (или) не внес обеспечение исполнения договора, то организатор конкурса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формирования перечня недобросовестных поставщиков (потенциальных поставщиков)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утвержденных приказом Министра образования и науки Республики Казахстан от 31 октября 2018 года № 599 (зарегистрирован в Реестре государственной регистрации нормативных правовых актов под № 17766) (далее – Правила формирования перечня недобросовестных поставщиков (потенциальных поставщиков) не позднее тридцати календарных дней обращается с иском в суд о признании такого поставщика недобросовестным.</w:t>
      </w:r>
    </w:p>
    <w:bookmarkEnd w:id="281"/>
    <w:bookmarkStart w:name="z288" w:id="282"/>
    <w:p>
      <w:pPr>
        <w:spacing w:after="0"/>
        <w:ind w:left="0"/>
        <w:jc w:val="both"/>
      </w:pPr>
      <w:r>
        <w:rPr>
          <w:rFonts w:ascii="Times New Roman"/>
          <w:b w:val="false"/>
          <w:i w:val="false"/>
          <w:color w:val="000000"/>
          <w:sz w:val="28"/>
        </w:rPr>
        <w:t>
      89. В случае признания потенциального поставщика, определенного победителем, уклонившимся от заключения договора, организатор удерживает внесенное им обеспечение заявки на участие в конкурсе.</w:t>
      </w:r>
    </w:p>
    <w:bookmarkEnd w:id="282"/>
    <w:bookmarkStart w:name="z289" w:id="283"/>
    <w:p>
      <w:pPr>
        <w:spacing w:after="0"/>
        <w:ind w:left="0"/>
        <w:jc w:val="both"/>
      </w:pPr>
      <w:r>
        <w:rPr>
          <w:rFonts w:ascii="Times New Roman"/>
          <w:b w:val="false"/>
          <w:i w:val="false"/>
          <w:color w:val="000000"/>
          <w:sz w:val="28"/>
        </w:rPr>
        <w:t>
      90. Если потенциальный поставщик, определенный победителем, не представил заказчику подписанный договор, не внес обеспечение исполнения договора в течение десяти рабочих дней со дня получения договора, заказчик по истечении трех рабочих дней со дня получения уведомления поставщика о расторжении договора направляет потенциальному поставщику, занявшему второе место, договор. Договор подписывается потенциальным поставщиком, занявшим второе место, в течение трех рабочих дней со дня представления ему договора.</w:t>
      </w:r>
    </w:p>
    <w:bookmarkEnd w:id="283"/>
    <w:bookmarkStart w:name="z290" w:id="284"/>
    <w:p>
      <w:pPr>
        <w:spacing w:after="0"/>
        <w:ind w:left="0"/>
        <w:jc w:val="both"/>
      </w:pPr>
      <w:r>
        <w:rPr>
          <w:rFonts w:ascii="Times New Roman"/>
          <w:b w:val="false"/>
          <w:i w:val="false"/>
          <w:color w:val="000000"/>
          <w:sz w:val="28"/>
        </w:rPr>
        <w:t>
      Если потенциальный поставщик, занявший второе место, не подписал в установленный срок подписанный заказчиком договор, заказчик осуществляет повторный конкурс.</w:t>
      </w:r>
    </w:p>
    <w:bookmarkEnd w:id="284"/>
    <w:bookmarkStart w:name="z291" w:id="285"/>
    <w:p>
      <w:pPr>
        <w:spacing w:after="0"/>
        <w:ind w:left="0"/>
        <w:jc w:val="both"/>
      </w:pPr>
      <w:r>
        <w:rPr>
          <w:rFonts w:ascii="Times New Roman"/>
          <w:b w:val="false"/>
          <w:i w:val="false"/>
          <w:color w:val="000000"/>
          <w:sz w:val="28"/>
        </w:rPr>
        <w:t>
      91. Договор не заключается при вынесении решения органами финансов об отмене решений организатора и конкурсной комиссии, принятых с нарушением настоящих Правил, либо об отмене конкурса до заключения договора, в том числе в период обжалования организатором такого решения уполномоченного органа.</w:t>
      </w:r>
    </w:p>
    <w:bookmarkEnd w:id="285"/>
    <w:bookmarkStart w:name="z292" w:id="286"/>
    <w:p>
      <w:pPr>
        <w:spacing w:after="0"/>
        <w:ind w:left="0"/>
        <w:jc w:val="both"/>
      </w:pPr>
      <w:r>
        <w:rPr>
          <w:rFonts w:ascii="Times New Roman"/>
          <w:b w:val="false"/>
          <w:i w:val="false"/>
          <w:color w:val="000000"/>
          <w:sz w:val="28"/>
        </w:rPr>
        <w:t>
      92. В случае отмены уполномоченным органом решений организатора и конкурсной комиссии либо конкурса (лота) организатор конкурса в течение 3-х рабочих дней со дня получения решения уполномоченного органа размещает его на веб-портале. В течение 3-х рабочих дней со дня размещения решения уполномоченного органа организатор конкурса осуществляет пересмотр итогов конкурса или размещает на веб-портале объявление о конкурсе.</w:t>
      </w:r>
    </w:p>
    <w:bookmarkEnd w:id="286"/>
    <w:bookmarkStart w:name="z293" w:id="287"/>
    <w:p>
      <w:pPr>
        <w:spacing w:after="0"/>
        <w:ind w:left="0"/>
        <w:jc w:val="both"/>
      </w:pPr>
      <w:r>
        <w:rPr>
          <w:rFonts w:ascii="Times New Roman"/>
          <w:b w:val="false"/>
          <w:i w:val="false"/>
          <w:color w:val="000000"/>
          <w:sz w:val="28"/>
        </w:rPr>
        <w:t>
      93. Размер обеспечения исполнения договора устанавливается организатором конкурса в размере трех процентов от общей суммы договора.</w:t>
      </w:r>
    </w:p>
    <w:bookmarkEnd w:id="287"/>
    <w:bookmarkStart w:name="z294" w:id="288"/>
    <w:p>
      <w:pPr>
        <w:spacing w:after="0"/>
        <w:ind w:left="0"/>
        <w:jc w:val="both"/>
      </w:pPr>
      <w:r>
        <w:rPr>
          <w:rFonts w:ascii="Times New Roman"/>
          <w:b w:val="false"/>
          <w:i w:val="false"/>
          <w:color w:val="000000"/>
          <w:sz w:val="28"/>
        </w:rPr>
        <w:t>
      94. Поставщик выбирает один из следующих видов обеспечения исполнения договора:</w:t>
      </w:r>
    </w:p>
    <w:bookmarkEnd w:id="288"/>
    <w:bookmarkStart w:name="z295" w:id="289"/>
    <w:p>
      <w:pPr>
        <w:spacing w:after="0"/>
        <w:ind w:left="0"/>
        <w:jc w:val="both"/>
      </w:pPr>
      <w:r>
        <w:rPr>
          <w:rFonts w:ascii="Times New Roman"/>
          <w:b w:val="false"/>
          <w:i w:val="false"/>
          <w:color w:val="000000"/>
          <w:sz w:val="28"/>
        </w:rPr>
        <w:t>
      1) гарантийный денежный взнос, который вносится на банковский счет заказчика либо на счет, предусмотренный бюджетным законодательством Республики Казахстан;</w:t>
      </w:r>
    </w:p>
    <w:bookmarkEnd w:id="289"/>
    <w:bookmarkStart w:name="z296" w:id="290"/>
    <w:p>
      <w:pPr>
        <w:spacing w:after="0"/>
        <w:ind w:left="0"/>
        <w:jc w:val="both"/>
      </w:pPr>
      <w:r>
        <w:rPr>
          <w:rFonts w:ascii="Times New Roman"/>
          <w:b w:val="false"/>
          <w:i w:val="false"/>
          <w:color w:val="000000"/>
          <w:sz w:val="28"/>
        </w:rPr>
        <w:t>
      2) банковскую гарантию.</w:t>
      </w:r>
    </w:p>
    <w:bookmarkEnd w:id="290"/>
    <w:bookmarkStart w:name="z297" w:id="291"/>
    <w:p>
      <w:pPr>
        <w:spacing w:after="0"/>
        <w:ind w:left="0"/>
        <w:jc w:val="both"/>
      </w:pPr>
      <w:r>
        <w:rPr>
          <w:rFonts w:ascii="Times New Roman"/>
          <w:b w:val="false"/>
          <w:i w:val="false"/>
          <w:color w:val="000000"/>
          <w:sz w:val="28"/>
        </w:rPr>
        <w:t>
      Заказчик возвращает поставщику обеспечение исполнения договора в течение пяти рабочих дней со дня полного и надлежащего исполнения поставщиком своих обязательств по договору.</w:t>
      </w:r>
    </w:p>
    <w:bookmarkEnd w:id="291"/>
    <w:bookmarkStart w:name="z298" w:id="292"/>
    <w:p>
      <w:pPr>
        <w:spacing w:after="0"/>
        <w:ind w:left="0"/>
        <w:jc w:val="both"/>
      </w:pPr>
      <w:r>
        <w:rPr>
          <w:rFonts w:ascii="Times New Roman"/>
          <w:b w:val="false"/>
          <w:i w:val="false"/>
          <w:color w:val="000000"/>
          <w:sz w:val="28"/>
        </w:rPr>
        <w:t>
      При продлении договора обеспечение исполнения договора вносится поставщиком на соответствующий финансовый год в течение десяти рабочих дней со дня получения договора.</w:t>
      </w:r>
    </w:p>
    <w:bookmarkEnd w:id="292"/>
    <w:bookmarkStart w:name="z299" w:id="293"/>
    <w:p>
      <w:pPr>
        <w:spacing w:after="0"/>
        <w:ind w:left="0"/>
        <w:jc w:val="both"/>
      </w:pPr>
      <w:r>
        <w:rPr>
          <w:rFonts w:ascii="Times New Roman"/>
          <w:b w:val="false"/>
          <w:i w:val="false"/>
          <w:color w:val="000000"/>
          <w:sz w:val="28"/>
        </w:rPr>
        <w:t>
      95. Документы об исполнении договора (акт приема-передачи товара, акт оказанных услуг, счет-фактура) оформляются в электронной форме.</w:t>
      </w:r>
    </w:p>
    <w:bookmarkEnd w:id="293"/>
    <w:bookmarkStart w:name="z300" w:id="294"/>
    <w:p>
      <w:pPr>
        <w:spacing w:after="0"/>
        <w:ind w:left="0"/>
        <w:jc w:val="both"/>
      </w:pPr>
      <w:r>
        <w:rPr>
          <w:rFonts w:ascii="Times New Roman"/>
          <w:b w:val="false"/>
          <w:i w:val="false"/>
          <w:color w:val="000000"/>
          <w:sz w:val="28"/>
        </w:rPr>
        <w:t>
      Договор считается исполненным при условии полного выполнения заказчиком и поставщиком принятых обязательств по указанному договору.</w:t>
      </w:r>
    </w:p>
    <w:bookmarkEnd w:id="294"/>
    <w:bookmarkStart w:name="z301" w:id="295"/>
    <w:p>
      <w:pPr>
        <w:spacing w:after="0"/>
        <w:ind w:left="0"/>
        <w:jc w:val="both"/>
      </w:pPr>
      <w:r>
        <w:rPr>
          <w:rFonts w:ascii="Times New Roman"/>
          <w:b w:val="false"/>
          <w:i w:val="false"/>
          <w:color w:val="000000"/>
          <w:sz w:val="28"/>
        </w:rPr>
        <w:t>
      Исполнение договора при поставке товаров осуществляется в следующей последовательности:</w:t>
      </w:r>
    </w:p>
    <w:bookmarkEnd w:id="295"/>
    <w:bookmarkStart w:name="z302" w:id="296"/>
    <w:p>
      <w:pPr>
        <w:spacing w:after="0"/>
        <w:ind w:left="0"/>
        <w:jc w:val="both"/>
      </w:pPr>
      <w:r>
        <w:rPr>
          <w:rFonts w:ascii="Times New Roman"/>
          <w:b w:val="false"/>
          <w:i w:val="false"/>
          <w:color w:val="000000"/>
          <w:sz w:val="28"/>
        </w:rPr>
        <w:t>
      1) доставка товара в пункт назначения товара с предоставлением оригинала накладной;</w:t>
      </w:r>
    </w:p>
    <w:bookmarkEnd w:id="296"/>
    <w:bookmarkStart w:name="z303" w:id="297"/>
    <w:p>
      <w:pPr>
        <w:spacing w:after="0"/>
        <w:ind w:left="0"/>
        <w:jc w:val="both"/>
      </w:pPr>
      <w:r>
        <w:rPr>
          <w:rFonts w:ascii="Times New Roman"/>
          <w:b w:val="false"/>
          <w:i w:val="false"/>
          <w:color w:val="000000"/>
          <w:sz w:val="28"/>
        </w:rPr>
        <w:t>
      2) оформление поставщиком акта приема-передачи товара посредством веб-портала с прикреплением электронной копии накладной, подтверждающий факт доставки товара;</w:t>
      </w:r>
    </w:p>
    <w:bookmarkEnd w:id="297"/>
    <w:bookmarkStart w:name="z304" w:id="298"/>
    <w:p>
      <w:pPr>
        <w:spacing w:after="0"/>
        <w:ind w:left="0"/>
        <w:jc w:val="both"/>
      </w:pPr>
      <w:r>
        <w:rPr>
          <w:rFonts w:ascii="Times New Roman"/>
          <w:b w:val="false"/>
          <w:i w:val="false"/>
          <w:color w:val="000000"/>
          <w:sz w:val="28"/>
        </w:rPr>
        <w:t>
      3) приемка товара заказчиком;</w:t>
      </w:r>
    </w:p>
    <w:bookmarkEnd w:id="298"/>
    <w:bookmarkStart w:name="z305" w:id="299"/>
    <w:p>
      <w:pPr>
        <w:spacing w:after="0"/>
        <w:ind w:left="0"/>
        <w:jc w:val="both"/>
      </w:pPr>
      <w:r>
        <w:rPr>
          <w:rFonts w:ascii="Times New Roman"/>
          <w:b w:val="false"/>
          <w:i w:val="false"/>
          <w:color w:val="000000"/>
          <w:sz w:val="28"/>
        </w:rPr>
        <w:t xml:space="preserve">
      4) оформление электронной счет-фактуры, выписанной посредством информационной системы электронных счетов-фактур,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выписки счета-фактуры в электронной форме в информационной системе электронных счетов-фактур, утвержденными приказом Первого заместителя Премьер-Министра Республики Казахстан – Министра финансов Республики Казахстан от 22 апреля 2019 года № 370 (Зарегистрирован в Реестре государственной регистрации нормативных правовых актов под № 18583) (далее – Правила выписки счет-фактуры в электронной форме в информационной системе электронных счетов-фактур);</w:t>
      </w:r>
    </w:p>
    <w:bookmarkEnd w:id="299"/>
    <w:bookmarkStart w:name="z306" w:id="300"/>
    <w:p>
      <w:pPr>
        <w:spacing w:after="0"/>
        <w:ind w:left="0"/>
        <w:jc w:val="both"/>
      </w:pPr>
      <w:r>
        <w:rPr>
          <w:rFonts w:ascii="Times New Roman"/>
          <w:b w:val="false"/>
          <w:i w:val="false"/>
          <w:color w:val="000000"/>
          <w:sz w:val="28"/>
        </w:rPr>
        <w:t>
      5) оплата заказчиком за поставленный товар.</w:t>
      </w:r>
    </w:p>
    <w:bookmarkEnd w:id="300"/>
    <w:bookmarkStart w:name="z307" w:id="301"/>
    <w:p>
      <w:pPr>
        <w:spacing w:after="0"/>
        <w:ind w:left="0"/>
        <w:jc w:val="both"/>
      </w:pPr>
      <w:r>
        <w:rPr>
          <w:rFonts w:ascii="Times New Roman"/>
          <w:b w:val="false"/>
          <w:i w:val="false"/>
          <w:color w:val="000000"/>
          <w:sz w:val="28"/>
        </w:rPr>
        <w:t>
      Исполнение договора при оказании услуг осуществляется в следующей последовательности:</w:t>
      </w:r>
    </w:p>
    <w:bookmarkEnd w:id="301"/>
    <w:bookmarkStart w:name="z308" w:id="302"/>
    <w:p>
      <w:pPr>
        <w:spacing w:after="0"/>
        <w:ind w:left="0"/>
        <w:jc w:val="both"/>
      </w:pPr>
      <w:r>
        <w:rPr>
          <w:rFonts w:ascii="Times New Roman"/>
          <w:b w:val="false"/>
          <w:i w:val="false"/>
          <w:color w:val="000000"/>
          <w:sz w:val="28"/>
        </w:rPr>
        <w:t>
      1) оформление акта оказанных услуг посредством веб-портала;</w:t>
      </w:r>
    </w:p>
    <w:bookmarkEnd w:id="302"/>
    <w:bookmarkStart w:name="z309" w:id="303"/>
    <w:p>
      <w:pPr>
        <w:spacing w:after="0"/>
        <w:ind w:left="0"/>
        <w:jc w:val="both"/>
      </w:pPr>
      <w:r>
        <w:rPr>
          <w:rFonts w:ascii="Times New Roman"/>
          <w:b w:val="false"/>
          <w:i w:val="false"/>
          <w:color w:val="000000"/>
          <w:sz w:val="28"/>
        </w:rPr>
        <w:t>
      2) сдача и приемка оказанных услуг;</w:t>
      </w:r>
    </w:p>
    <w:bookmarkEnd w:id="303"/>
    <w:bookmarkStart w:name="z310" w:id="304"/>
    <w:p>
      <w:pPr>
        <w:spacing w:after="0"/>
        <w:ind w:left="0"/>
        <w:jc w:val="both"/>
      </w:pPr>
      <w:r>
        <w:rPr>
          <w:rFonts w:ascii="Times New Roman"/>
          <w:b w:val="false"/>
          <w:i w:val="false"/>
          <w:color w:val="000000"/>
          <w:sz w:val="28"/>
        </w:rPr>
        <w:t>
      3) оформление электронной счет-фактуры, выписанной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304"/>
    <w:bookmarkStart w:name="z311" w:id="305"/>
    <w:p>
      <w:pPr>
        <w:spacing w:after="0"/>
        <w:ind w:left="0"/>
        <w:jc w:val="both"/>
      </w:pPr>
      <w:r>
        <w:rPr>
          <w:rFonts w:ascii="Times New Roman"/>
          <w:b w:val="false"/>
          <w:i w:val="false"/>
          <w:color w:val="000000"/>
          <w:sz w:val="28"/>
        </w:rPr>
        <w:t>
      4) оплата заказчиком за оказанные услуги.</w:t>
      </w:r>
    </w:p>
    <w:bookmarkEnd w:id="305"/>
    <w:bookmarkStart w:name="z312" w:id="306"/>
    <w:p>
      <w:pPr>
        <w:spacing w:after="0"/>
        <w:ind w:left="0"/>
        <w:jc w:val="both"/>
      </w:pPr>
      <w:r>
        <w:rPr>
          <w:rFonts w:ascii="Times New Roman"/>
          <w:b w:val="false"/>
          <w:i w:val="false"/>
          <w:color w:val="000000"/>
          <w:sz w:val="28"/>
        </w:rPr>
        <w:t xml:space="preserve">
      96. Поставщик направляет посредством веб-портала заказчику утвержденный электронно-цифровой подписью акт приема-передачи товаров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акт оказанных услуг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 с заполнением сведений о товарах, услугах.</w:t>
      </w:r>
    </w:p>
    <w:bookmarkEnd w:id="306"/>
    <w:bookmarkStart w:name="z313" w:id="307"/>
    <w:p>
      <w:pPr>
        <w:spacing w:after="0"/>
        <w:ind w:left="0"/>
        <w:jc w:val="both"/>
      </w:pPr>
      <w:r>
        <w:rPr>
          <w:rFonts w:ascii="Times New Roman"/>
          <w:b w:val="false"/>
          <w:i w:val="false"/>
          <w:color w:val="000000"/>
          <w:sz w:val="28"/>
        </w:rPr>
        <w:t>
      97. Заказчик не позднее трех рабочих дней со дня получения на веб-портале уведомления об оформлении поставщиком акта приема-передачи товара, оказания услуг, заполняет в акте информацию по договору и подписывает его электронно-цифровой подписью либо отказывает в принятии товара, услуг с указанием аргументированных обоснований.</w:t>
      </w:r>
    </w:p>
    <w:bookmarkEnd w:id="307"/>
    <w:bookmarkStart w:name="z314" w:id="308"/>
    <w:p>
      <w:pPr>
        <w:spacing w:after="0"/>
        <w:ind w:left="0"/>
        <w:jc w:val="left"/>
      </w:pPr>
      <w:r>
        <w:rPr>
          <w:rFonts w:ascii="Times New Roman"/>
          <w:b/>
          <w:i w:val="false"/>
          <w:color w:val="000000"/>
        </w:rPr>
        <w:t xml:space="preserve"> Параграф 2. Приобретение услуг по организации питания обучающихся в государственных организациях среднего образования в соответствии с Законом о государственно-частном партнерстве</w:t>
      </w:r>
    </w:p>
    <w:bookmarkEnd w:id="308"/>
    <w:bookmarkStart w:name="z315" w:id="309"/>
    <w:p>
      <w:pPr>
        <w:spacing w:after="0"/>
        <w:ind w:left="0"/>
        <w:jc w:val="both"/>
      </w:pPr>
      <w:r>
        <w:rPr>
          <w:rFonts w:ascii="Times New Roman"/>
          <w:b w:val="false"/>
          <w:i w:val="false"/>
          <w:color w:val="000000"/>
          <w:sz w:val="28"/>
        </w:rPr>
        <w:t xml:space="preserve">
      98. Приобретение услуг по организации питания обучающихся осуществляется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и.о. Министра национальной экономики Республики Казахстан от 25 ноября 2015 года № 725 "Правила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(зарегистрирован в Реестре государственной регистрации нормативных правовых актов под № 12717).</w:t>
      </w:r>
    </w:p>
    <w:bookmarkEnd w:id="309"/>
    <w:bookmarkStart w:name="z316" w:id="310"/>
    <w:p>
      <w:pPr>
        <w:spacing w:after="0"/>
        <w:ind w:left="0"/>
        <w:jc w:val="both"/>
      </w:pPr>
      <w:r>
        <w:rPr>
          <w:rFonts w:ascii="Times New Roman"/>
          <w:b w:val="false"/>
          <w:i w:val="false"/>
          <w:color w:val="000000"/>
          <w:sz w:val="28"/>
        </w:rPr>
        <w:t xml:space="preserve">
      99. Заявка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предоставляется руководителем организации среднего образования в местный уполномоченный орган по государственному планированию. В случае отклонения заявки местным уполномоченным органом по государственному планированию конкурс проводится в соответствии с Порядком организации питания, предусмотренным параграфом 1 главы 2 настоящих Правил.</w:t>
      </w:r>
    </w:p>
    <w:bookmarkEnd w:id="310"/>
    <w:bookmarkStart w:name="z317" w:id="311"/>
    <w:p>
      <w:pPr>
        <w:spacing w:after="0"/>
        <w:ind w:left="0"/>
        <w:jc w:val="both"/>
      </w:pPr>
      <w:r>
        <w:rPr>
          <w:rFonts w:ascii="Times New Roman"/>
          <w:b w:val="false"/>
          <w:i w:val="false"/>
          <w:color w:val="000000"/>
          <w:sz w:val="28"/>
        </w:rPr>
        <w:t xml:space="preserve">
      100. Определение соответствия потенциального частного партнера квалификационным требованиям осуществляется способами, установленными </w:t>
      </w:r>
      <w:r>
        <w:rPr>
          <w:rFonts w:ascii="Times New Roman"/>
          <w:b w:val="false"/>
          <w:i w:val="false"/>
          <w:color w:val="000000"/>
          <w:sz w:val="28"/>
        </w:rPr>
        <w:t>Законом</w:t>
      </w:r>
      <w:r>
        <w:rPr>
          <w:rFonts w:ascii="Times New Roman"/>
          <w:b w:val="false"/>
          <w:i w:val="false"/>
          <w:color w:val="000000"/>
          <w:sz w:val="28"/>
        </w:rPr>
        <w:t xml:space="preserve"> о государственно-частном партнерстве.</w:t>
      </w:r>
    </w:p>
    <w:bookmarkEnd w:id="311"/>
    <w:bookmarkStart w:name="z318" w:id="312"/>
    <w:p>
      <w:pPr>
        <w:spacing w:after="0"/>
        <w:ind w:left="0"/>
        <w:jc w:val="both"/>
      </w:pPr>
      <w:r>
        <w:rPr>
          <w:rFonts w:ascii="Times New Roman"/>
          <w:b w:val="false"/>
          <w:i w:val="false"/>
          <w:color w:val="000000"/>
          <w:sz w:val="28"/>
        </w:rPr>
        <w:t xml:space="preserve">
      101. Для оказания услуги по организации питания обучающихся в соответствии с потребностью на период до заключения договора о государственно-частном партнерстве организация образования или орган управления образованием, в случае, когда организация образования не ведет самостоятельно бухгалтерский учет, принимает решение о привлечении поставщика, оказывающего услуги по организации питания в соответствии с </w:t>
      </w:r>
      <w:r>
        <w:rPr>
          <w:rFonts w:ascii="Times New Roman"/>
          <w:b w:val="false"/>
          <w:i w:val="false"/>
          <w:color w:val="000000"/>
          <w:sz w:val="28"/>
        </w:rPr>
        <w:t>пунктом 69</w:t>
      </w:r>
      <w:r>
        <w:rPr>
          <w:rFonts w:ascii="Times New Roman"/>
          <w:b w:val="false"/>
          <w:i w:val="false"/>
          <w:color w:val="000000"/>
          <w:sz w:val="28"/>
        </w:rPr>
        <w:t xml:space="preserve"> настоящих Правил.</w:t>
      </w:r>
    </w:p>
    <w:bookmarkEnd w:id="312"/>
    <w:bookmarkStart w:name="z319" w:id="313"/>
    <w:p>
      <w:pPr>
        <w:spacing w:after="0"/>
        <w:ind w:left="0"/>
        <w:jc w:val="both"/>
      </w:pPr>
      <w:r>
        <w:rPr>
          <w:rFonts w:ascii="Times New Roman"/>
          <w:b w:val="false"/>
          <w:i w:val="false"/>
          <w:color w:val="000000"/>
          <w:sz w:val="28"/>
        </w:rPr>
        <w:t>
      102. Обеспечение условий для организации питания обучающихся в организациях среднего образования осуществляется в соответствии с условиями для организации питания обучающихся в организациях среднего образования, предусмотренными параграфом 3 главы 2 настоящих Правил.</w:t>
      </w:r>
    </w:p>
    <w:bookmarkEnd w:id="313"/>
    <w:bookmarkStart w:name="z320" w:id="314"/>
    <w:p>
      <w:pPr>
        <w:spacing w:after="0"/>
        <w:ind w:left="0"/>
        <w:jc w:val="left"/>
      </w:pPr>
      <w:r>
        <w:rPr>
          <w:rFonts w:ascii="Times New Roman"/>
          <w:b/>
          <w:i w:val="false"/>
          <w:color w:val="000000"/>
        </w:rPr>
        <w:t xml:space="preserve"> Параграф 3. Обеспечение условий для организации питания обучающихся в государственных организациях среднего образования</w:t>
      </w:r>
    </w:p>
    <w:bookmarkEnd w:id="314"/>
    <w:bookmarkStart w:name="z321" w:id="315"/>
    <w:p>
      <w:pPr>
        <w:spacing w:after="0"/>
        <w:ind w:left="0"/>
        <w:jc w:val="both"/>
      </w:pPr>
      <w:r>
        <w:rPr>
          <w:rFonts w:ascii="Times New Roman"/>
          <w:b w:val="false"/>
          <w:i w:val="false"/>
          <w:color w:val="000000"/>
          <w:sz w:val="28"/>
        </w:rPr>
        <w:t>
      103. При организации питания обеспечиваются соответствующие условия питания согласно нормативным правовым актам в сфере санитарно-эпидемиологического благополучия населения.</w:t>
      </w:r>
    </w:p>
    <w:bookmarkEnd w:id="315"/>
    <w:bookmarkStart w:name="z322" w:id="316"/>
    <w:p>
      <w:pPr>
        <w:spacing w:after="0"/>
        <w:ind w:left="0"/>
        <w:jc w:val="both"/>
      </w:pPr>
      <w:r>
        <w:rPr>
          <w:rFonts w:ascii="Times New Roman"/>
          <w:b w:val="false"/>
          <w:i w:val="false"/>
          <w:color w:val="000000"/>
          <w:sz w:val="28"/>
        </w:rPr>
        <w:t>
      104. Время работы столовой и (или) буфета завершатся не позднее, чем за час до окончания учебного процесса.</w:t>
      </w:r>
    </w:p>
    <w:bookmarkEnd w:id="316"/>
    <w:bookmarkStart w:name="z323" w:id="317"/>
    <w:p>
      <w:pPr>
        <w:spacing w:after="0"/>
        <w:ind w:left="0"/>
        <w:jc w:val="both"/>
      </w:pPr>
      <w:r>
        <w:rPr>
          <w:rFonts w:ascii="Times New Roman"/>
          <w:b w:val="false"/>
          <w:i w:val="false"/>
          <w:color w:val="000000"/>
          <w:sz w:val="28"/>
        </w:rPr>
        <w:t>
      105. Органы управления образованием и организации среднего образования создают на интернет-ресурсе рубрику "Школьное питание", предусматривающую функционал для информирования родителей о питании обучающихся в школьной столовой, с указанием в том числе перспективного меню, плана работы, актов комиссий по мониторингу качества питания.</w:t>
      </w:r>
    </w:p>
    <w:bookmarkEnd w:id="317"/>
    <w:bookmarkStart w:name="z324" w:id="318"/>
    <w:p>
      <w:pPr>
        <w:spacing w:after="0"/>
        <w:ind w:left="0"/>
        <w:jc w:val="both"/>
      </w:pPr>
      <w:r>
        <w:rPr>
          <w:rFonts w:ascii="Times New Roman"/>
          <w:b w:val="false"/>
          <w:i w:val="false"/>
          <w:color w:val="000000"/>
          <w:sz w:val="28"/>
        </w:rPr>
        <w:t>
      Организации среднего образования обеспечивают ежедневное размещение информации на интернет-ресурсе в рубрике "Школьное питание" по организации питания обучающихся (ежедневное меню с приложением фото блюд, цены).</w:t>
      </w:r>
    </w:p>
    <w:bookmarkEnd w:id="318"/>
    <w:bookmarkStart w:name="z325" w:id="319"/>
    <w:p>
      <w:pPr>
        <w:spacing w:after="0"/>
        <w:ind w:left="0"/>
        <w:jc w:val="both"/>
      </w:pPr>
      <w:r>
        <w:rPr>
          <w:rFonts w:ascii="Times New Roman"/>
          <w:b w:val="false"/>
          <w:i w:val="false"/>
          <w:color w:val="000000"/>
          <w:sz w:val="28"/>
        </w:rPr>
        <w:t>
      106. Руководитель организации среднего образования в соответствии с перспективным меню, утвержденным органом управления образованием, ежедневно утверждает меню с указанием выхода блюд на предстоящий день и размещает его в столовой, и в месте, доступном для родителей или законных представителей обучающихся.</w:t>
      </w:r>
    </w:p>
    <w:bookmarkEnd w:id="319"/>
    <w:bookmarkStart w:name="z326" w:id="320"/>
    <w:p>
      <w:pPr>
        <w:spacing w:after="0"/>
        <w:ind w:left="0"/>
        <w:jc w:val="both"/>
      </w:pPr>
      <w:r>
        <w:rPr>
          <w:rFonts w:ascii="Times New Roman"/>
          <w:b w:val="false"/>
          <w:i w:val="false"/>
          <w:color w:val="000000"/>
          <w:sz w:val="28"/>
        </w:rPr>
        <w:t xml:space="preserve">
      Перспективное меню разрабатывается согласно </w:t>
      </w:r>
      <w:r>
        <w:rPr>
          <w:rFonts w:ascii="Times New Roman"/>
          <w:b w:val="false"/>
          <w:i w:val="false"/>
          <w:color w:val="000000"/>
          <w:sz w:val="28"/>
        </w:rPr>
        <w:t>постановлению</w:t>
      </w:r>
      <w:r>
        <w:rPr>
          <w:rFonts w:ascii="Times New Roman"/>
          <w:b w:val="false"/>
          <w:i w:val="false"/>
          <w:color w:val="000000"/>
          <w:sz w:val="28"/>
        </w:rPr>
        <w:t xml:space="preserve"> Правительства Республики Казахстан от 12 марта 2012 года № 320 "Об утверждении размеров, источников, видов и Правил предоставления социальной помощи гражданам, которым оказывается социальная помощь", </w:t>
      </w:r>
      <w:r>
        <w:rPr>
          <w:rFonts w:ascii="Times New Roman"/>
          <w:b w:val="false"/>
          <w:i w:val="false"/>
          <w:color w:val="000000"/>
          <w:sz w:val="28"/>
        </w:rPr>
        <w:t>приказам</w:t>
      </w:r>
      <w:r>
        <w:rPr>
          <w:rFonts w:ascii="Times New Roman"/>
          <w:b w:val="false"/>
          <w:i w:val="false"/>
          <w:color w:val="000000"/>
          <w:sz w:val="28"/>
        </w:rPr>
        <w:t xml:space="preserve"> Министра здравоохранения Республики Казахстан от 17 февраля 2022 года № ҚР ДСМ-16 "Об утверждении Cанитарных правил "Санитарно-эпидемиологические требования к объектам общественного питания" (зарегистрирован в Реестре государственной регистрации нормативных правовых актов за № 26866), Министра здравоохранения Республики Казахстан от 21 декабря 2020 года </w:t>
      </w:r>
      <w:r>
        <w:rPr>
          <w:rFonts w:ascii="Times New Roman"/>
          <w:b w:val="false"/>
          <w:i w:val="false"/>
          <w:color w:val="000000"/>
          <w:sz w:val="28"/>
        </w:rPr>
        <w:t>№ ҚР ДСМ-302/202</w:t>
      </w:r>
      <w:r>
        <w:rPr>
          <w:rFonts w:ascii="Times New Roman"/>
          <w:b w:val="false"/>
          <w:i w:val="false"/>
          <w:color w:val="000000"/>
          <w:sz w:val="28"/>
        </w:rPr>
        <w:t xml:space="preserve">0 "Об утверждении стандартов питания в организациях здравоохранения и образования" (зарегистрирован в Реестре государственной регистрации нормативных правовых актов за № 21857), Министра национальной экономики Республики Казахстан от 9 декабря 2016 года </w:t>
      </w:r>
      <w:r>
        <w:rPr>
          <w:rFonts w:ascii="Times New Roman"/>
          <w:b w:val="false"/>
          <w:i w:val="false"/>
          <w:color w:val="000000"/>
          <w:sz w:val="28"/>
        </w:rPr>
        <w:t>№ 503</w:t>
      </w:r>
      <w:r>
        <w:rPr>
          <w:rFonts w:ascii="Times New Roman"/>
          <w:b w:val="false"/>
          <w:i w:val="false"/>
          <w:color w:val="000000"/>
          <w:sz w:val="28"/>
        </w:rPr>
        <w:t xml:space="preserve"> "Об утверждении научно обоснованных физиологических норм потребления продуктов питания" (зарегистрирован в Реестре государственной регистрации нормативных правовых актов за № 14674), в соответствии с возрастными физиологическими особенностями обучающихся, натуральными нормами питания с учетом типа объекта питания, набора помещений и оснащения холодильным и технологическим оборудованием, а также национальных традиций и ассортимента отечественной продукции, производимой в регионе, формирования рациона здорового питания.</w:t>
      </w:r>
    </w:p>
    <w:bookmarkEnd w:id="320"/>
    <w:bookmarkStart w:name="z327" w:id="321"/>
    <w:p>
      <w:pPr>
        <w:spacing w:after="0"/>
        <w:ind w:left="0"/>
        <w:jc w:val="both"/>
      </w:pPr>
      <w:r>
        <w:rPr>
          <w:rFonts w:ascii="Times New Roman"/>
          <w:b w:val="false"/>
          <w:i w:val="false"/>
          <w:color w:val="000000"/>
          <w:sz w:val="28"/>
        </w:rPr>
        <w:t>
      107. Поставщик услуги ежемесячно предоставляет руководителю организации среднего образования сведения об используемом перечне продуктов питания для обучающихся с приложением документов, удостоверяющих качество и безопасность продукции.</w:t>
      </w:r>
    </w:p>
    <w:bookmarkEnd w:id="321"/>
    <w:bookmarkStart w:name="z328" w:id="322"/>
    <w:p>
      <w:pPr>
        <w:spacing w:after="0"/>
        <w:ind w:left="0"/>
        <w:jc w:val="both"/>
      </w:pPr>
      <w:r>
        <w:rPr>
          <w:rFonts w:ascii="Times New Roman"/>
          <w:b w:val="false"/>
          <w:i w:val="false"/>
          <w:color w:val="000000"/>
          <w:sz w:val="28"/>
        </w:rPr>
        <w:t>
      Реализация блюд, буфетной продукции, напитков, бутилированной воды осуществляется в соответствии с техническим заданием к конкурсной документации.</w:t>
      </w:r>
    </w:p>
    <w:bookmarkEnd w:id="322"/>
    <w:bookmarkStart w:name="z329" w:id="323"/>
    <w:p>
      <w:pPr>
        <w:spacing w:after="0"/>
        <w:ind w:left="0"/>
        <w:jc w:val="both"/>
      </w:pPr>
      <w:r>
        <w:rPr>
          <w:rFonts w:ascii="Times New Roman"/>
          <w:b w:val="false"/>
          <w:i w:val="false"/>
          <w:color w:val="000000"/>
          <w:sz w:val="28"/>
        </w:rPr>
        <w:t xml:space="preserve">
      108. Органом управления образованием, организацией образования осуществляется учет обучающихся, получивших бесплатное питание, посредством аппаратно-программного комплекса с функцией фиксации и отчетности в соответствии с минимальными требованиями к объектам информатизации в области образования,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14 ноября 2022 года № 456 (зарегистрирован в Реестре государственной регистрации нормативных правовых актов за № 30534).</w:t>
      </w:r>
    </w:p>
    <w:bookmarkEnd w:id="323"/>
    <w:bookmarkStart w:name="z330" w:id="324"/>
    <w:p>
      <w:pPr>
        <w:spacing w:after="0"/>
        <w:ind w:left="0"/>
        <w:jc w:val="both"/>
      </w:pPr>
      <w:r>
        <w:rPr>
          <w:rFonts w:ascii="Times New Roman"/>
          <w:b w:val="false"/>
          <w:i w:val="false"/>
          <w:color w:val="000000"/>
          <w:sz w:val="28"/>
        </w:rPr>
        <w:t>
      В организациях образования создаются обучающимся необходимые условия для приема пищи, принесенной с собой.</w:t>
      </w:r>
    </w:p>
    <w:bookmarkEnd w:id="324"/>
    <w:bookmarkStart w:name="z331" w:id="325"/>
    <w:p>
      <w:pPr>
        <w:spacing w:after="0"/>
        <w:ind w:left="0"/>
        <w:jc w:val="both"/>
      </w:pPr>
      <w:r>
        <w:rPr>
          <w:rFonts w:ascii="Times New Roman"/>
          <w:b w:val="false"/>
          <w:i w:val="false"/>
          <w:color w:val="000000"/>
          <w:sz w:val="28"/>
        </w:rPr>
        <w:t>
      109. В организации среднего образования создается комиссия по мониторингу качества питания с участием представителей попечительского совета, родительского комитета, администрации школы, медицинского работника медицинского пункта организации образования. Председателем комиссии является руководитель организации среднего образования.</w:t>
      </w:r>
    </w:p>
    <w:bookmarkEnd w:id="325"/>
    <w:bookmarkStart w:name="z332" w:id="326"/>
    <w:p>
      <w:pPr>
        <w:spacing w:after="0"/>
        <w:ind w:left="0"/>
        <w:jc w:val="both"/>
      </w:pPr>
      <w:r>
        <w:rPr>
          <w:rFonts w:ascii="Times New Roman"/>
          <w:b w:val="false"/>
          <w:i w:val="false"/>
          <w:color w:val="000000"/>
          <w:sz w:val="28"/>
        </w:rPr>
        <w:t>
      110. В задачи комиссии входит осуществление мониторинга качества поступающих продуктов питания, качества приготовленных блюд, наличием и исправностью технологического оборудования, соблюдением сроков и условий хранения, доставки продуктов, готовых блюд, соответствия фактического рациона питания детей ежедневному, перспективному меню, санитарного состояния столовой.</w:t>
      </w:r>
    </w:p>
    <w:bookmarkEnd w:id="326"/>
    <w:bookmarkStart w:name="z333" w:id="327"/>
    <w:p>
      <w:pPr>
        <w:spacing w:after="0"/>
        <w:ind w:left="0"/>
        <w:jc w:val="both"/>
      </w:pPr>
      <w:r>
        <w:rPr>
          <w:rFonts w:ascii="Times New Roman"/>
          <w:b w:val="false"/>
          <w:i w:val="false"/>
          <w:color w:val="000000"/>
          <w:sz w:val="28"/>
        </w:rPr>
        <w:t>
      111. Итоги работы комиссии ежемесячно оформляются в виде информации с последующим их рассмотрением на педагогическом совете организации образования и размещением на интернет-ресурсе организации среднего образования.</w:t>
      </w:r>
    </w:p>
    <w:bookmarkEnd w:id="327"/>
    <w:bookmarkStart w:name="z334" w:id="328"/>
    <w:p>
      <w:pPr>
        <w:spacing w:after="0"/>
        <w:ind w:left="0"/>
        <w:jc w:val="both"/>
      </w:pPr>
      <w:r>
        <w:rPr>
          <w:rFonts w:ascii="Times New Roman"/>
          <w:b w:val="false"/>
          <w:i w:val="false"/>
          <w:color w:val="000000"/>
          <w:sz w:val="28"/>
        </w:rPr>
        <w:t>
      112. Межведомственные экспертные группы по контролю за качеством питания, действующие при органах управления образованием, ведут систематический мониторинг деятельности комиссий по мониторингу за качеством питания и принимают меры по эффективной организации питания школьников.</w:t>
      </w:r>
    </w:p>
    <w:bookmarkEnd w:id="328"/>
    <w:bookmarkStart w:name="z335" w:id="329"/>
    <w:p>
      <w:pPr>
        <w:spacing w:after="0"/>
        <w:ind w:left="0"/>
        <w:jc w:val="both"/>
      </w:pPr>
      <w:r>
        <w:rPr>
          <w:rFonts w:ascii="Times New Roman"/>
          <w:b w:val="false"/>
          <w:i w:val="false"/>
          <w:color w:val="000000"/>
          <w:sz w:val="28"/>
        </w:rPr>
        <w:t>
      113. Функции комиссии по мониторингу качества питания также осуществляются посредством привлечения физических лиц, осуществляющих предпринимательскую деятельность, или юридических лиц. В случае принятия данного решения организация образования, поставщик услуги предоставляют доступ физических лиц, осуществляющих предпринимательскую деятельность, или юридических лиц для осуществления вышеуказанных функций.</w:t>
      </w:r>
    </w:p>
    <w:bookmarkEnd w:id="329"/>
    <w:bookmarkStart w:name="z336" w:id="330"/>
    <w:p>
      <w:pPr>
        <w:spacing w:after="0"/>
        <w:ind w:left="0"/>
        <w:jc w:val="left"/>
      </w:pPr>
      <w:r>
        <w:rPr>
          <w:rFonts w:ascii="Times New Roman"/>
          <w:b/>
          <w:i w:val="false"/>
          <w:color w:val="000000"/>
        </w:rPr>
        <w:t xml:space="preserve"> Глава 3. Порядок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w:t>
      </w:r>
    </w:p>
    <w:bookmarkEnd w:id="330"/>
    <w:bookmarkStart w:name="z337" w:id="331"/>
    <w:p>
      <w:pPr>
        <w:spacing w:after="0"/>
        <w:ind w:left="0"/>
        <w:jc w:val="both"/>
      </w:pPr>
      <w:r>
        <w:rPr>
          <w:rFonts w:ascii="Times New Roman"/>
          <w:b w:val="false"/>
          <w:i w:val="false"/>
          <w:color w:val="000000"/>
          <w:sz w:val="28"/>
        </w:rPr>
        <w:t>
      114. Приобретение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на конкурсной основе предусматривает выполнение следующих последовательных действий:</w:t>
      </w:r>
    </w:p>
    <w:bookmarkEnd w:id="331"/>
    <w:bookmarkStart w:name="z338" w:id="332"/>
    <w:p>
      <w:pPr>
        <w:spacing w:after="0"/>
        <w:ind w:left="0"/>
        <w:jc w:val="both"/>
      </w:pPr>
      <w:r>
        <w:rPr>
          <w:rFonts w:ascii="Times New Roman"/>
          <w:b w:val="false"/>
          <w:i w:val="false"/>
          <w:color w:val="000000"/>
          <w:sz w:val="28"/>
        </w:rPr>
        <w:t>
      1) разработка и утверждение плана приобретения товаров, в случае если организатором конкурса выступает не сам заказчик – направление заказчиком посредством веб-портала пунктов годового плана приобретения товаров (предварительного годового плана приобретения товаров) для выполнения процедур организации и проведения конкурса;</w:t>
      </w:r>
    </w:p>
    <w:bookmarkEnd w:id="332"/>
    <w:bookmarkStart w:name="z339" w:id="333"/>
    <w:p>
      <w:pPr>
        <w:spacing w:after="0"/>
        <w:ind w:left="0"/>
        <w:jc w:val="both"/>
      </w:pPr>
      <w:r>
        <w:rPr>
          <w:rFonts w:ascii="Times New Roman"/>
          <w:b w:val="false"/>
          <w:i w:val="false"/>
          <w:color w:val="000000"/>
          <w:sz w:val="28"/>
        </w:rPr>
        <w:t>
      2) формирование и утверждение состава конкурсной комиссии, в случае проведения конкурса организатором включение в состав конкурсной комиссии сотрудников заказчика является не обязательным;</w:t>
      </w:r>
    </w:p>
    <w:bookmarkEnd w:id="333"/>
    <w:bookmarkStart w:name="z340" w:id="334"/>
    <w:p>
      <w:pPr>
        <w:spacing w:after="0"/>
        <w:ind w:left="0"/>
        <w:jc w:val="both"/>
      </w:pPr>
      <w:r>
        <w:rPr>
          <w:rFonts w:ascii="Times New Roman"/>
          <w:b w:val="false"/>
          <w:i w:val="false"/>
          <w:color w:val="000000"/>
          <w:sz w:val="28"/>
        </w:rPr>
        <w:t>
      3) утверждение проекта конкурсной документации;</w:t>
      </w:r>
    </w:p>
    <w:bookmarkEnd w:id="334"/>
    <w:bookmarkStart w:name="z341" w:id="335"/>
    <w:p>
      <w:pPr>
        <w:spacing w:after="0"/>
        <w:ind w:left="0"/>
        <w:jc w:val="both"/>
      </w:pPr>
      <w:r>
        <w:rPr>
          <w:rFonts w:ascii="Times New Roman"/>
          <w:b w:val="false"/>
          <w:i w:val="false"/>
          <w:color w:val="000000"/>
          <w:sz w:val="28"/>
        </w:rPr>
        <w:t>
      4) размещение на веб-портале объявления об осуществлении процедуры выбора поставщика, а также текста проекта конкурсной документации;</w:t>
      </w:r>
    </w:p>
    <w:bookmarkEnd w:id="335"/>
    <w:bookmarkStart w:name="z342" w:id="336"/>
    <w:p>
      <w:pPr>
        <w:spacing w:after="0"/>
        <w:ind w:left="0"/>
        <w:jc w:val="both"/>
      </w:pPr>
      <w:r>
        <w:rPr>
          <w:rFonts w:ascii="Times New Roman"/>
          <w:b w:val="false"/>
          <w:i w:val="false"/>
          <w:color w:val="000000"/>
          <w:sz w:val="28"/>
        </w:rPr>
        <w:t>
      5) предварительное обсуждение посредством веб-портала проекта конкурсной документации и размещение на веб-портале протокола предварительного обсуждения проекта конкурсной документации, а также текста конкурсной документации;</w:t>
      </w:r>
    </w:p>
    <w:bookmarkEnd w:id="336"/>
    <w:bookmarkStart w:name="z343" w:id="337"/>
    <w:p>
      <w:pPr>
        <w:spacing w:after="0"/>
        <w:ind w:left="0"/>
        <w:jc w:val="both"/>
      </w:pPr>
      <w:r>
        <w:rPr>
          <w:rFonts w:ascii="Times New Roman"/>
          <w:b w:val="false"/>
          <w:i w:val="false"/>
          <w:color w:val="000000"/>
          <w:sz w:val="28"/>
        </w:rPr>
        <w:t>
      6) представление потенциальными поставщиками заявок на участие в конкурсе в форме электронного документа и их автоматическая регистрация на веб-портале;</w:t>
      </w:r>
    </w:p>
    <w:bookmarkEnd w:id="337"/>
    <w:bookmarkStart w:name="z344" w:id="338"/>
    <w:p>
      <w:pPr>
        <w:spacing w:after="0"/>
        <w:ind w:left="0"/>
        <w:jc w:val="both"/>
      </w:pPr>
      <w:r>
        <w:rPr>
          <w:rFonts w:ascii="Times New Roman"/>
          <w:b w:val="false"/>
          <w:i w:val="false"/>
          <w:color w:val="000000"/>
          <w:sz w:val="28"/>
        </w:rPr>
        <w:t>
      7) автоматическое вскрытие заявок и размещение на веб-портале соответствующего протокола вскрытия;</w:t>
      </w:r>
    </w:p>
    <w:bookmarkEnd w:id="338"/>
    <w:bookmarkStart w:name="z345" w:id="339"/>
    <w:p>
      <w:pPr>
        <w:spacing w:after="0"/>
        <w:ind w:left="0"/>
        <w:jc w:val="both"/>
      </w:pPr>
      <w:r>
        <w:rPr>
          <w:rFonts w:ascii="Times New Roman"/>
          <w:b w:val="false"/>
          <w:i w:val="false"/>
          <w:color w:val="000000"/>
          <w:sz w:val="28"/>
        </w:rPr>
        <w:t>
      8) рассмотрение конкурсной комиссией посредством веб-портала заявок на участие в конкурсе потенциальных поставщиков на предмет их соответствия квалификационным требованиям и требованиям конкурсной документации,</w:t>
      </w:r>
    </w:p>
    <w:bookmarkEnd w:id="339"/>
    <w:bookmarkStart w:name="z346" w:id="340"/>
    <w:p>
      <w:pPr>
        <w:spacing w:after="0"/>
        <w:ind w:left="0"/>
        <w:jc w:val="both"/>
      </w:pPr>
      <w:r>
        <w:rPr>
          <w:rFonts w:ascii="Times New Roman"/>
          <w:b w:val="false"/>
          <w:i w:val="false"/>
          <w:color w:val="000000"/>
          <w:sz w:val="28"/>
        </w:rPr>
        <w:t>
      9) определение потенциальных поставщиков, которые соответствуют квалификационным требованиям и требованиям конкурсной документации, и признание их участниками конкурса,</w:t>
      </w:r>
    </w:p>
    <w:bookmarkEnd w:id="340"/>
    <w:bookmarkStart w:name="z347" w:id="341"/>
    <w:p>
      <w:pPr>
        <w:spacing w:after="0"/>
        <w:ind w:left="0"/>
        <w:jc w:val="both"/>
      </w:pPr>
      <w:r>
        <w:rPr>
          <w:rFonts w:ascii="Times New Roman"/>
          <w:b w:val="false"/>
          <w:i w:val="false"/>
          <w:color w:val="000000"/>
          <w:sz w:val="28"/>
        </w:rPr>
        <w:t>
      10) определение победителя конкурса, а также потенциального поставщика, занявшего второе, третье, четвертое и так далее в порядке очередности место, и размещение на веб-портале протокола об итогах закупок;</w:t>
      </w:r>
    </w:p>
    <w:bookmarkEnd w:id="341"/>
    <w:bookmarkStart w:name="z348" w:id="342"/>
    <w:p>
      <w:pPr>
        <w:spacing w:after="0"/>
        <w:ind w:left="0"/>
        <w:jc w:val="both"/>
      </w:pPr>
      <w:r>
        <w:rPr>
          <w:rFonts w:ascii="Times New Roman"/>
          <w:b w:val="false"/>
          <w:i w:val="false"/>
          <w:color w:val="000000"/>
          <w:sz w:val="28"/>
        </w:rPr>
        <w:t>
      11) заключение договора заказчика, организатора с победителем на основании протокола об итогах конкурса.</w:t>
      </w:r>
    </w:p>
    <w:bookmarkEnd w:id="342"/>
    <w:bookmarkStart w:name="z349" w:id="343"/>
    <w:p>
      <w:pPr>
        <w:spacing w:after="0"/>
        <w:ind w:left="0"/>
        <w:jc w:val="both"/>
      </w:pPr>
      <w:r>
        <w:rPr>
          <w:rFonts w:ascii="Times New Roman"/>
          <w:b w:val="false"/>
          <w:i w:val="false"/>
          <w:color w:val="000000"/>
          <w:sz w:val="28"/>
        </w:rPr>
        <w:t>
      115. В конкурсной документации либо в размещаемой информации не допускается установление любых, не измеряемых количественно и (или) не администрируемых требований к потенциальным поставщикам, либо указание на характеристики, определяющие принадлежность приобретаемых товаров отдельным потенциальным поставщикам.</w:t>
      </w:r>
    </w:p>
    <w:bookmarkEnd w:id="343"/>
    <w:bookmarkStart w:name="z350" w:id="344"/>
    <w:p>
      <w:pPr>
        <w:spacing w:after="0"/>
        <w:ind w:left="0"/>
        <w:jc w:val="both"/>
      </w:pPr>
      <w:r>
        <w:rPr>
          <w:rFonts w:ascii="Times New Roman"/>
          <w:b w:val="false"/>
          <w:i w:val="false"/>
          <w:color w:val="000000"/>
          <w:sz w:val="28"/>
        </w:rPr>
        <w:t>
      116. Приобретение товаров осуществляется организатором конкурса на основании утвержденного (предварительного) плана приобретения товаров организатором или заказчиком</w:t>
      </w:r>
    </w:p>
    <w:bookmarkEnd w:id="344"/>
    <w:bookmarkStart w:name="z351" w:id="345"/>
    <w:p>
      <w:pPr>
        <w:spacing w:after="0"/>
        <w:ind w:left="0"/>
        <w:jc w:val="both"/>
      </w:pPr>
      <w:r>
        <w:rPr>
          <w:rFonts w:ascii="Times New Roman"/>
          <w:b w:val="false"/>
          <w:i w:val="false"/>
          <w:color w:val="000000"/>
          <w:sz w:val="28"/>
        </w:rPr>
        <w:t xml:space="preserve">
      117. На основании соответствующего бюджета заказчик или, в случае, если заказчик и организатор конкурса выступают в одном лице, организатор конкурса в течение десяти рабочих дней со дня утверждения соответствующего бюджета разрабатывает и утверждает план приобретения товаров на финансовый год на основе потребности в товарах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345"/>
    <w:bookmarkStart w:name="z352" w:id="346"/>
    <w:p>
      <w:pPr>
        <w:spacing w:after="0"/>
        <w:ind w:left="0"/>
        <w:jc w:val="both"/>
      </w:pPr>
      <w:r>
        <w:rPr>
          <w:rFonts w:ascii="Times New Roman"/>
          <w:b w:val="false"/>
          <w:i w:val="false"/>
          <w:color w:val="000000"/>
          <w:sz w:val="28"/>
        </w:rPr>
        <w:t>
      В дошкольных организациях, в которых 100 процентов затрат на питание взимается с родителей или законных представителей план приобретения товаров утверждается в декабре месяце финансового года.</w:t>
      </w:r>
    </w:p>
    <w:bookmarkEnd w:id="346"/>
    <w:bookmarkStart w:name="z353" w:id="347"/>
    <w:p>
      <w:pPr>
        <w:spacing w:after="0"/>
        <w:ind w:left="0"/>
        <w:jc w:val="both"/>
      </w:pPr>
      <w:r>
        <w:rPr>
          <w:rFonts w:ascii="Times New Roman"/>
          <w:b w:val="false"/>
          <w:i w:val="false"/>
          <w:color w:val="000000"/>
          <w:sz w:val="28"/>
        </w:rPr>
        <w:t>
      118. Заказчик или, в случае если заказчик и организатор конкурса выступают в одном лице, организатор конкурса в течение пяти рабочих дней со дня утверждения плана приобретения товаров размещает его на веб-портале.</w:t>
      </w:r>
    </w:p>
    <w:bookmarkEnd w:id="347"/>
    <w:bookmarkStart w:name="z354" w:id="348"/>
    <w:p>
      <w:pPr>
        <w:spacing w:after="0"/>
        <w:ind w:left="0"/>
        <w:jc w:val="both"/>
      </w:pPr>
      <w:r>
        <w:rPr>
          <w:rFonts w:ascii="Times New Roman"/>
          <w:b w:val="false"/>
          <w:i w:val="false"/>
          <w:color w:val="000000"/>
          <w:sz w:val="28"/>
        </w:rPr>
        <w:t>
      Заказчик предоставляет организатору информацию и документы для организации и проведения конкурса.</w:t>
      </w:r>
    </w:p>
    <w:bookmarkEnd w:id="348"/>
    <w:bookmarkStart w:name="z355" w:id="349"/>
    <w:p>
      <w:pPr>
        <w:spacing w:after="0"/>
        <w:ind w:left="0"/>
        <w:jc w:val="both"/>
      </w:pPr>
      <w:r>
        <w:rPr>
          <w:rFonts w:ascii="Times New Roman"/>
          <w:b w:val="false"/>
          <w:i w:val="false"/>
          <w:color w:val="000000"/>
          <w:sz w:val="28"/>
        </w:rPr>
        <w:t>
      119. Внесение изменений и (или) дополнений в план приобретения товаров осуществляется в случае внесения изменений и (или) дополнений в бюджет заказчика или, если заказчик и организатор конкурса выступают в одном лице, организатора конкурса.</w:t>
      </w:r>
    </w:p>
    <w:bookmarkEnd w:id="349"/>
    <w:bookmarkStart w:name="z356" w:id="350"/>
    <w:p>
      <w:pPr>
        <w:spacing w:after="0"/>
        <w:ind w:left="0"/>
        <w:jc w:val="both"/>
      </w:pPr>
      <w:r>
        <w:rPr>
          <w:rFonts w:ascii="Times New Roman"/>
          <w:b w:val="false"/>
          <w:i w:val="false"/>
          <w:color w:val="000000"/>
          <w:sz w:val="28"/>
        </w:rPr>
        <w:t>
      Заказчик или, в случае если заказчик и организатор конкурса выступают в одном лице, организатор конкурса в течение пяти рабочих дней со дня принятия решения о внесении изменений и (или) дополнений в план приобретения товаров размещает внесенные изменения и (или) дополнения на веб-портале.</w:t>
      </w:r>
    </w:p>
    <w:bookmarkEnd w:id="350"/>
    <w:bookmarkStart w:name="z357" w:id="351"/>
    <w:p>
      <w:pPr>
        <w:spacing w:after="0"/>
        <w:ind w:left="0"/>
        <w:jc w:val="both"/>
      </w:pPr>
      <w:r>
        <w:rPr>
          <w:rFonts w:ascii="Times New Roman"/>
          <w:b w:val="false"/>
          <w:i w:val="false"/>
          <w:color w:val="000000"/>
          <w:sz w:val="28"/>
        </w:rPr>
        <w:t>
      120. Для выполнения процедур организации и проведения конкурса организатор утверждает конкурсную комиссию и определяет секретаря конкурсной комиссии.</w:t>
      </w:r>
    </w:p>
    <w:bookmarkEnd w:id="351"/>
    <w:bookmarkStart w:name="z358" w:id="352"/>
    <w:p>
      <w:pPr>
        <w:spacing w:after="0"/>
        <w:ind w:left="0"/>
        <w:jc w:val="both"/>
      </w:pPr>
      <w:r>
        <w:rPr>
          <w:rFonts w:ascii="Times New Roman"/>
          <w:b w:val="false"/>
          <w:i w:val="false"/>
          <w:color w:val="000000"/>
          <w:sz w:val="28"/>
        </w:rPr>
        <w:t>
      121. Решение о создании конкурсной комиссии и определении секретаря конкурсной комиссии принимается первым руководителем организатора либо лицом, исполняющим его обязанности.</w:t>
      </w:r>
    </w:p>
    <w:bookmarkEnd w:id="352"/>
    <w:bookmarkStart w:name="z359" w:id="353"/>
    <w:p>
      <w:pPr>
        <w:spacing w:after="0"/>
        <w:ind w:left="0"/>
        <w:jc w:val="both"/>
      </w:pPr>
      <w:r>
        <w:rPr>
          <w:rFonts w:ascii="Times New Roman"/>
          <w:b w:val="false"/>
          <w:i w:val="false"/>
          <w:color w:val="000000"/>
          <w:sz w:val="28"/>
        </w:rPr>
        <w:t>
      122. Конкурсная комиссия создается приказом организатора конкурса и состоит из нечетного количества членов комиссии, но не менее пяти человек.</w:t>
      </w:r>
    </w:p>
    <w:bookmarkEnd w:id="353"/>
    <w:bookmarkStart w:name="z360" w:id="354"/>
    <w:p>
      <w:pPr>
        <w:spacing w:after="0"/>
        <w:ind w:left="0"/>
        <w:jc w:val="both"/>
      </w:pPr>
      <w:r>
        <w:rPr>
          <w:rFonts w:ascii="Times New Roman"/>
          <w:b w:val="false"/>
          <w:i w:val="false"/>
          <w:color w:val="000000"/>
          <w:sz w:val="28"/>
        </w:rPr>
        <w:t>
      Члены конкурсной комиссии рассматривают заявки и принимают участие в голосовании без замены отсутствующих членов комиссии.</w:t>
      </w:r>
    </w:p>
    <w:bookmarkEnd w:id="354"/>
    <w:bookmarkStart w:name="z361" w:id="355"/>
    <w:p>
      <w:pPr>
        <w:spacing w:after="0"/>
        <w:ind w:left="0"/>
        <w:jc w:val="both"/>
      </w:pPr>
      <w:r>
        <w:rPr>
          <w:rFonts w:ascii="Times New Roman"/>
          <w:b w:val="false"/>
          <w:i w:val="false"/>
          <w:color w:val="000000"/>
          <w:sz w:val="28"/>
        </w:rPr>
        <w:t>
      123. Организатор конкурса включает по согласованию в состав конкурсной комиссии представителей местных исполнительных органов, зарегистрированных на веб-портале.</w:t>
      </w:r>
    </w:p>
    <w:bookmarkEnd w:id="355"/>
    <w:bookmarkStart w:name="z362" w:id="356"/>
    <w:p>
      <w:pPr>
        <w:spacing w:after="0"/>
        <w:ind w:left="0"/>
        <w:jc w:val="both"/>
      </w:pPr>
      <w:r>
        <w:rPr>
          <w:rFonts w:ascii="Times New Roman"/>
          <w:b w:val="false"/>
          <w:i w:val="false"/>
          <w:color w:val="000000"/>
          <w:sz w:val="28"/>
        </w:rPr>
        <w:t>
      124. Председателем конкурсной комиссии определяется должностное лицо не ниже заместителя первого руководителя организатора либо лица, исполняющего обязанности первого руководителя или его заместителя.</w:t>
      </w:r>
    </w:p>
    <w:bookmarkEnd w:id="356"/>
    <w:bookmarkStart w:name="z363" w:id="357"/>
    <w:p>
      <w:pPr>
        <w:spacing w:after="0"/>
        <w:ind w:left="0"/>
        <w:jc w:val="both"/>
      </w:pPr>
      <w:r>
        <w:rPr>
          <w:rFonts w:ascii="Times New Roman"/>
          <w:b w:val="false"/>
          <w:i w:val="false"/>
          <w:color w:val="000000"/>
          <w:sz w:val="28"/>
        </w:rPr>
        <w:t>
      В случае отсутствия председателя конкурсной комиссии кандидатура председателя конкурсной комиссии переутверждается. При этом председателем конкурсной комиссии определяется должностное лицо не ниже заместителя первого руководителя, а в случае его отсутствия – первый руководитель.</w:t>
      </w:r>
    </w:p>
    <w:bookmarkEnd w:id="357"/>
    <w:bookmarkStart w:name="z364" w:id="358"/>
    <w:p>
      <w:pPr>
        <w:spacing w:after="0"/>
        <w:ind w:left="0"/>
        <w:jc w:val="both"/>
      </w:pPr>
      <w:r>
        <w:rPr>
          <w:rFonts w:ascii="Times New Roman"/>
          <w:b w:val="false"/>
          <w:i w:val="false"/>
          <w:color w:val="000000"/>
          <w:sz w:val="28"/>
        </w:rPr>
        <w:t>
      125. Председатель конкурсной комиссии руководит деятельностью конкурсной комиссии и осуществляет функции, предусмотренные настоящими Правилами.</w:t>
      </w:r>
    </w:p>
    <w:bookmarkEnd w:id="358"/>
    <w:bookmarkStart w:name="z365" w:id="359"/>
    <w:p>
      <w:pPr>
        <w:spacing w:after="0"/>
        <w:ind w:left="0"/>
        <w:jc w:val="both"/>
      </w:pPr>
      <w:r>
        <w:rPr>
          <w:rFonts w:ascii="Times New Roman"/>
          <w:b w:val="false"/>
          <w:i w:val="false"/>
          <w:color w:val="000000"/>
          <w:sz w:val="28"/>
        </w:rPr>
        <w:t>
      126. Конкурсная комиссия действует со дня вступления в силу решения о ее создании и прекращает свою деятельность в день заключения договора.</w:t>
      </w:r>
    </w:p>
    <w:bookmarkEnd w:id="359"/>
    <w:bookmarkStart w:name="z366" w:id="360"/>
    <w:p>
      <w:pPr>
        <w:spacing w:after="0"/>
        <w:ind w:left="0"/>
        <w:jc w:val="both"/>
      </w:pPr>
      <w:r>
        <w:rPr>
          <w:rFonts w:ascii="Times New Roman"/>
          <w:b w:val="false"/>
          <w:i w:val="false"/>
          <w:color w:val="000000"/>
          <w:sz w:val="28"/>
        </w:rPr>
        <w:t>
      127. Заседание конкурсной комиссии является правомочным, если на нем присутствует не менее двух третей членов конкурсной комиссии, без права замены. В случае отсутствия одного из членов конкурсной комиссии, в протоколе заседания конкурсной комиссии указывается причина его отсутствия.</w:t>
      </w:r>
    </w:p>
    <w:bookmarkEnd w:id="360"/>
    <w:bookmarkStart w:name="z367" w:id="361"/>
    <w:p>
      <w:pPr>
        <w:spacing w:after="0"/>
        <w:ind w:left="0"/>
        <w:jc w:val="both"/>
      </w:pPr>
      <w:r>
        <w:rPr>
          <w:rFonts w:ascii="Times New Roman"/>
          <w:b w:val="false"/>
          <w:i w:val="false"/>
          <w:color w:val="000000"/>
          <w:sz w:val="28"/>
        </w:rPr>
        <w:t>
      128. Организационная деятельность конкурсной комиссии обеспечивается секретарем конкурсной комиссии. Секретарь конкурсной комиссии не является членом конкурсной комиссии и не участвует в голосовании при принятии конкурсной комиссией решений.</w:t>
      </w:r>
    </w:p>
    <w:bookmarkEnd w:id="361"/>
    <w:bookmarkStart w:name="z368" w:id="362"/>
    <w:p>
      <w:pPr>
        <w:spacing w:after="0"/>
        <w:ind w:left="0"/>
        <w:jc w:val="both"/>
      </w:pPr>
      <w:r>
        <w:rPr>
          <w:rFonts w:ascii="Times New Roman"/>
          <w:b w:val="false"/>
          <w:i w:val="false"/>
          <w:color w:val="000000"/>
          <w:sz w:val="28"/>
        </w:rPr>
        <w:t>
      Секретарь конкурсной комиссии определяется из числа должностных лиц органа или организации, который (ая) является организатором конкурса, ответственным за организацию и проведение конкурса.</w:t>
      </w:r>
    </w:p>
    <w:bookmarkEnd w:id="362"/>
    <w:bookmarkStart w:name="z369" w:id="363"/>
    <w:p>
      <w:pPr>
        <w:spacing w:after="0"/>
        <w:ind w:left="0"/>
        <w:jc w:val="both"/>
      </w:pPr>
      <w:r>
        <w:rPr>
          <w:rFonts w:ascii="Times New Roman"/>
          <w:b w:val="false"/>
          <w:i w:val="false"/>
          <w:color w:val="000000"/>
          <w:sz w:val="28"/>
        </w:rPr>
        <w:t>
      129. Секретарь конкурсной комиссии:</w:t>
      </w:r>
    </w:p>
    <w:bookmarkEnd w:id="363"/>
    <w:bookmarkStart w:name="z370" w:id="364"/>
    <w:p>
      <w:pPr>
        <w:spacing w:after="0"/>
        <w:ind w:left="0"/>
        <w:jc w:val="both"/>
      </w:pPr>
      <w:r>
        <w:rPr>
          <w:rFonts w:ascii="Times New Roman"/>
          <w:b w:val="false"/>
          <w:i w:val="false"/>
          <w:color w:val="000000"/>
          <w:sz w:val="28"/>
        </w:rPr>
        <w:t>
      1) формирует и размещает на веб-портале проект конкурсной документации;</w:t>
      </w:r>
    </w:p>
    <w:bookmarkEnd w:id="364"/>
    <w:bookmarkStart w:name="z371" w:id="365"/>
    <w:p>
      <w:pPr>
        <w:spacing w:after="0"/>
        <w:ind w:left="0"/>
        <w:jc w:val="both"/>
      </w:pPr>
      <w:r>
        <w:rPr>
          <w:rFonts w:ascii="Times New Roman"/>
          <w:b w:val="false"/>
          <w:i w:val="false"/>
          <w:color w:val="000000"/>
          <w:sz w:val="28"/>
        </w:rPr>
        <w:t>
      2) размещает на веб-портале объявление о проведении конкурса, протокол вскрытия заявок на участие в конкурсе, протокол об итогах конкурса, а также другие документы при их наличии;</w:t>
      </w:r>
    </w:p>
    <w:bookmarkEnd w:id="365"/>
    <w:bookmarkStart w:name="z372" w:id="366"/>
    <w:p>
      <w:pPr>
        <w:spacing w:after="0"/>
        <w:ind w:left="0"/>
        <w:jc w:val="both"/>
      </w:pPr>
      <w:r>
        <w:rPr>
          <w:rFonts w:ascii="Times New Roman"/>
          <w:b w:val="false"/>
          <w:i w:val="false"/>
          <w:color w:val="000000"/>
          <w:sz w:val="28"/>
        </w:rPr>
        <w:t>
      3) осуществляет функции, предусмотренные настоящими Правилами.</w:t>
      </w:r>
    </w:p>
    <w:bookmarkEnd w:id="366"/>
    <w:bookmarkStart w:name="z373" w:id="367"/>
    <w:p>
      <w:pPr>
        <w:spacing w:after="0"/>
        <w:ind w:left="0"/>
        <w:jc w:val="both"/>
      </w:pPr>
      <w:r>
        <w:rPr>
          <w:rFonts w:ascii="Times New Roman"/>
          <w:b w:val="false"/>
          <w:i w:val="false"/>
          <w:color w:val="000000"/>
          <w:sz w:val="28"/>
        </w:rPr>
        <w:t xml:space="preserve">
      130. Организатор конкурса разрабатывает и утверждает проект конкурсной документации в соответствии с Типовой конкурсной документацией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включающую в себя:</w:t>
      </w:r>
    </w:p>
    <w:bookmarkEnd w:id="367"/>
    <w:bookmarkStart w:name="z374" w:id="368"/>
    <w:p>
      <w:pPr>
        <w:spacing w:after="0"/>
        <w:ind w:left="0"/>
        <w:jc w:val="both"/>
      </w:pPr>
      <w:r>
        <w:rPr>
          <w:rFonts w:ascii="Times New Roman"/>
          <w:b w:val="false"/>
          <w:i w:val="false"/>
          <w:color w:val="000000"/>
          <w:sz w:val="28"/>
        </w:rPr>
        <w:t xml:space="preserve">
      1) перечень приобретаемых товаров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Типовой конкурсной документации;</w:t>
      </w:r>
    </w:p>
    <w:bookmarkEnd w:id="368"/>
    <w:bookmarkStart w:name="z375" w:id="369"/>
    <w:p>
      <w:pPr>
        <w:spacing w:after="0"/>
        <w:ind w:left="0"/>
        <w:jc w:val="both"/>
      </w:pPr>
      <w:r>
        <w:rPr>
          <w:rFonts w:ascii="Times New Roman"/>
          <w:b w:val="false"/>
          <w:i w:val="false"/>
          <w:color w:val="000000"/>
          <w:sz w:val="28"/>
        </w:rPr>
        <w:t xml:space="preserve">
      2) техническое задание к проекту конкурсной документации по выбору поставщика согласно </w:t>
      </w:r>
      <w:r>
        <w:rPr>
          <w:rFonts w:ascii="Times New Roman"/>
          <w:b w:val="false"/>
          <w:i w:val="false"/>
          <w:color w:val="000000"/>
          <w:sz w:val="28"/>
        </w:rPr>
        <w:t>приложению 3</w:t>
      </w:r>
      <w:r>
        <w:rPr>
          <w:rFonts w:ascii="Times New Roman"/>
          <w:b w:val="false"/>
          <w:i w:val="false"/>
          <w:color w:val="000000"/>
          <w:sz w:val="28"/>
        </w:rPr>
        <w:t xml:space="preserve"> к Типовой конкурсной документации;</w:t>
      </w:r>
    </w:p>
    <w:bookmarkEnd w:id="369"/>
    <w:bookmarkStart w:name="z376" w:id="370"/>
    <w:p>
      <w:pPr>
        <w:spacing w:after="0"/>
        <w:ind w:left="0"/>
        <w:jc w:val="both"/>
      </w:pPr>
      <w:r>
        <w:rPr>
          <w:rFonts w:ascii="Times New Roman"/>
          <w:b w:val="false"/>
          <w:i w:val="false"/>
          <w:color w:val="000000"/>
          <w:sz w:val="28"/>
        </w:rPr>
        <w:t xml:space="preserve">
      3) заявку на участие в конкурсе для юридических лиц и физических лиц по формам согласно </w:t>
      </w:r>
      <w:r>
        <w:rPr>
          <w:rFonts w:ascii="Times New Roman"/>
          <w:b w:val="false"/>
          <w:i w:val="false"/>
          <w:color w:val="000000"/>
          <w:sz w:val="28"/>
        </w:rPr>
        <w:t>приложениям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к Типовой конкурсной документации;</w:t>
      </w:r>
    </w:p>
    <w:bookmarkEnd w:id="370"/>
    <w:bookmarkStart w:name="z377" w:id="371"/>
    <w:p>
      <w:pPr>
        <w:spacing w:after="0"/>
        <w:ind w:left="0"/>
        <w:jc w:val="both"/>
      </w:pPr>
      <w:r>
        <w:rPr>
          <w:rFonts w:ascii="Times New Roman"/>
          <w:b w:val="false"/>
          <w:i w:val="false"/>
          <w:color w:val="000000"/>
          <w:sz w:val="28"/>
        </w:rPr>
        <w:t xml:space="preserve">
      4) сведения о квалификации потенциального поставщика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Типовой конкурсной документации;</w:t>
      </w:r>
    </w:p>
    <w:bookmarkEnd w:id="371"/>
    <w:bookmarkStart w:name="z378" w:id="372"/>
    <w:p>
      <w:pPr>
        <w:spacing w:after="0"/>
        <w:ind w:left="0"/>
        <w:jc w:val="both"/>
      </w:pPr>
      <w:r>
        <w:rPr>
          <w:rFonts w:ascii="Times New Roman"/>
          <w:b w:val="false"/>
          <w:i w:val="false"/>
          <w:color w:val="000000"/>
          <w:sz w:val="28"/>
        </w:rPr>
        <w:t xml:space="preserve">
      5) критерии выбора поставщика товаров согласно </w:t>
      </w:r>
      <w:r>
        <w:rPr>
          <w:rFonts w:ascii="Times New Roman"/>
          <w:b w:val="false"/>
          <w:i w:val="false"/>
          <w:color w:val="000000"/>
          <w:sz w:val="28"/>
        </w:rPr>
        <w:t>приложению 8</w:t>
      </w:r>
      <w:r>
        <w:rPr>
          <w:rFonts w:ascii="Times New Roman"/>
          <w:b w:val="false"/>
          <w:i w:val="false"/>
          <w:color w:val="000000"/>
          <w:sz w:val="28"/>
        </w:rPr>
        <w:t xml:space="preserve"> к Типовой конкурсной документации;</w:t>
      </w:r>
    </w:p>
    <w:bookmarkEnd w:id="372"/>
    <w:bookmarkStart w:name="z379" w:id="373"/>
    <w:p>
      <w:pPr>
        <w:spacing w:after="0"/>
        <w:ind w:left="0"/>
        <w:jc w:val="both"/>
      </w:pPr>
      <w:r>
        <w:rPr>
          <w:rFonts w:ascii="Times New Roman"/>
          <w:b w:val="false"/>
          <w:i w:val="false"/>
          <w:color w:val="000000"/>
          <w:sz w:val="28"/>
        </w:rPr>
        <w:t xml:space="preserve">
      6) Типовой договор о поставке товаров согласно </w:t>
      </w:r>
      <w:r>
        <w:rPr>
          <w:rFonts w:ascii="Times New Roman"/>
          <w:b w:val="false"/>
          <w:i w:val="false"/>
          <w:color w:val="000000"/>
          <w:sz w:val="28"/>
        </w:rPr>
        <w:t>приложению 10</w:t>
      </w:r>
      <w:r>
        <w:rPr>
          <w:rFonts w:ascii="Times New Roman"/>
          <w:b w:val="false"/>
          <w:i w:val="false"/>
          <w:color w:val="000000"/>
          <w:sz w:val="28"/>
        </w:rPr>
        <w:t xml:space="preserve"> к Типовой конкурсной документации.</w:t>
      </w:r>
    </w:p>
    <w:bookmarkEnd w:id="373"/>
    <w:bookmarkStart w:name="z380" w:id="374"/>
    <w:p>
      <w:pPr>
        <w:spacing w:after="0"/>
        <w:ind w:left="0"/>
        <w:jc w:val="both"/>
      </w:pPr>
      <w:r>
        <w:rPr>
          <w:rFonts w:ascii="Times New Roman"/>
          <w:b w:val="false"/>
          <w:i w:val="false"/>
          <w:color w:val="000000"/>
          <w:sz w:val="28"/>
        </w:rPr>
        <w:t>
      131. При приобретении товаров организатор принимает решение о проведении конкурса с разбивкой товаров на лоты и (или) объединении отдельных товаров в один лот по следующим группам: молочные продукты, мясные продукты, овощи и зелень, фрукты и соки, рыбные продукты, мучные продукты и крупы (бобовые изделия), иные товары.</w:t>
      </w:r>
    </w:p>
    <w:bookmarkEnd w:id="374"/>
    <w:bookmarkStart w:name="z381" w:id="375"/>
    <w:p>
      <w:pPr>
        <w:spacing w:after="0"/>
        <w:ind w:left="0"/>
        <w:jc w:val="both"/>
      </w:pPr>
      <w:r>
        <w:rPr>
          <w:rFonts w:ascii="Times New Roman"/>
          <w:b w:val="false"/>
          <w:i w:val="false"/>
          <w:color w:val="000000"/>
          <w:sz w:val="28"/>
        </w:rPr>
        <w:t>
      Рассмотрение заявок на участие в конкурсе, а также определение победителя конкурса в случае разбивки на лоты осуществляются по каждому лоту, предусмотренному в конкурсной документации.</w:t>
      </w:r>
    </w:p>
    <w:bookmarkEnd w:id="375"/>
    <w:bookmarkStart w:name="z382" w:id="376"/>
    <w:p>
      <w:pPr>
        <w:spacing w:after="0"/>
        <w:ind w:left="0"/>
        <w:jc w:val="both"/>
      </w:pPr>
      <w:r>
        <w:rPr>
          <w:rFonts w:ascii="Times New Roman"/>
          <w:b w:val="false"/>
          <w:i w:val="false"/>
          <w:color w:val="000000"/>
          <w:sz w:val="28"/>
        </w:rPr>
        <w:t>
      132. В конкурсе участвуют потенциальные поставщики, определенные по итогам рассмотрения заявок на участие в конкурсе соответствующими квалификационным требованиям и требованиям конкурсной документации.</w:t>
      </w:r>
    </w:p>
    <w:bookmarkEnd w:id="376"/>
    <w:bookmarkStart w:name="z383" w:id="377"/>
    <w:p>
      <w:pPr>
        <w:spacing w:after="0"/>
        <w:ind w:left="0"/>
        <w:jc w:val="both"/>
      </w:pPr>
      <w:r>
        <w:rPr>
          <w:rFonts w:ascii="Times New Roman"/>
          <w:b w:val="false"/>
          <w:i w:val="false"/>
          <w:color w:val="000000"/>
          <w:sz w:val="28"/>
        </w:rPr>
        <w:t>
      133. Для участия в конкурсе потенциальный поставщик соответствует следующим квалификационным требованиям:</w:t>
      </w:r>
    </w:p>
    <w:bookmarkEnd w:id="377"/>
    <w:bookmarkStart w:name="z384" w:id="378"/>
    <w:p>
      <w:pPr>
        <w:spacing w:after="0"/>
        <w:ind w:left="0"/>
        <w:jc w:val="both"/>
      </w:pPr>
      <w:r>
        <w:rPr>
          <w:rFonts w:ascii="Times New Roman"/>
          <w:b w:val="false"/>
          <w:i w:val="false"/>
          <w:color w:val="000000"/>
          <w:sz w:val="28"/>
        </w:rPr>
        <w:t>
      1)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определяемые веб-порталом автоматически на основании сведений органов государственных доходов не ранее даты размещения объявления о проведении конкурса;</w:t>
      </w:r>
    </w:p>
    <w:bookmarkEnd w:id="378"/>
    <w:bookmarkStart w:name="z385" w:id="379"/>
    <w:p>
      <w:pPr>
        <w:spacing w:after="0"/>
        <w:ind w:left="0"/>
        <w:jc w:val="both"/>
      </w:pPr>
      <w:r>
        <w:rPr>
          <w:rFonts w:ascii="Times New Roman"/>
          <w:b w:val="false"/>
          <w:i w:val="false"/>
          <w:color w:val="000000"/>
          <w:sz w:val="28"/>
        </w:rPr>
        <w:t>
      2) не подлежать процедуре банкротства либо ликвидации;</w:t>
      </w:r>
    </w:p>
    <w:bookmarkEnd w:id="379"/>
    <w:bookmarkStart w:name="z386" w:id="380"/>
    <w:p>
      <w:pPr>
        <w:spacing w:after="0"/>
        <w:ind w:left="0"/>
        <w:jc w:val="both"/>
      </w:pPr>
      <w:r>
        <w:rPr>
          <w:rFonts w:ascii="Times New Roman"/>
          <w:b w:val="false"/>
          <w:i w:val="false"/>
          <w:color w:val="000000"/>
          <w:sz w:val="28"/>
        </w:rPr>
        <w:t>
      3) наличие материальных и трудовых ресурсов.</w:t>
      </w:r>
    </w:p>
    <w:bookmarkEnd w:id="380"/>
    <w:bookmarkStart w:name="z387" w:id="381"/>
    <w:p>
      <w:pPr>
        <w:spacing w:after="0"/>
        <w:ind w:left="0"/>
        <w:jc w:val="both"/>
      </w:pPr>
      <w:r>
        <w:rPr>
          <w:rFonts w:ascii="Times New Roman"/>
          <w:b w:val="false"/>
          <w:i w:val="false"/>
          <w:color w:val="000000"/>
          <w:sz w:val="28"/>
        </w:rPr>
        <w:t>
      134. После утверждения проекта конкурсной документации организатор конкурса формирует проект конкурсной документаций на веб-портале на казахском и русском языках.</w:t>
      </w:r>
    </w:p>
    <w:bookmarkEnd w:id="381"/>
    <w:bookmarkStart w:name="z388" w:id="382"/>
    <w:p>
      <w:pPr>
        <w:spacing w:after="0"/>
        <w:ind w:left="0"/>
        <w:jc w:val="both"/>
      </w:pPr>
      <w:r>
        <w:rPr>
          <w:rFonts w:ascii="Times New Roman"/>
          <w:b w:val="false"/>
          <w:i w:val="false"/>
          <w:color w:val="000000"/>
          <w:sz w:val="28"/>
        </w:rPr>
        <w:t xml:space="preserve">
      135. Организатор конкурса не позднее трех рабочих дней со дня утверждения проекта конкурсной документации размещает в рабочие дни в период с 9.00 часов до 18.00 часов по времени города Астаны на веб-портале текст объявления о проведении конкурса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а также проекта конкурсной документации.</w:t>
      </w:r>
    </w:p>
    <w:bookmarkEnd w:id="382"/>
    <w:bookmarkStart w:name="z389" w:id="383"/>
    <w:p>
      <w:pPr>
        <w:spacing w:after="0"/>
        <w:ind w:left="0"/>
        <w:jc w:val="both"/>
      </w:pPr>
      <w:r>
        <w:rPr>
          <w:rFonts w:ascii="Times New Roman"/>
          <w:b w:val="false"/>
          <w:i w:val="false"/>
          <w:color w:val="000000"/>
          <w:sz w:val="28"/>
        </w:rPr>
        <w:t>
      136. Обязательным условием утверждения конкурсной документации является предварительное обсуждение проекта конкурсной документации потенциальными поставщиками.</w:t>
      </w:r>
    </w:p>
    <w:bookmarkEnd w:id="383"/>
    <w:bookmarkStart w:name="z390" w:id="384"/>
    <w:p>
      <w:pPr>
        <w:spacing w:after="0"/>
        <w:ind w:left="0"/>
        <w:jc w:val="both"/>
      </w:pPr>
      <w:r>
        <w:rPr>
          <w:rFonts w:ascii="Times New Roman"/>
          <w:b w:val="false"/>
          <w:i w:val="false"/>
          <w:color w:val="000000"/>
          <w:sz w:val="28"/>
        </w:rPr>
        <w:t>
      Замечания к проекту конкурсной документации, а также запросы о разъяснении положений конкурсной документации могут быть направлены потенциальными поставщиками посредством веб-портала заказчику, организатору не позднее пяти рабочих дней со дня размещения объявления о проведении конкурса.</w:t>
      </w:r>
    </w:p>
    <w:bookmarkEnd w:id="384"/>
    <w:bookmarkStart w:name="z391" w:id="385"/>
    <w:p>
      <w:pPr>
        <w:spacing w:after="0"/>
        <w:ind w:left="0"/>
        <w:jc w:val="both"/>
      </w:pPr>
      <w:r>
        <w:rPr>
          <w:rFonts w:ascii="Times New Roman"/>
          <w:b w:val="false"/>
          <w:i w:val="false"/>
          <w:color w:val="000000"/>
          <w:sz w:val="28"/>
        </w:rPr>
        <w:t>
      При отсутствии замечаний к проекту конкурсной документации, а также запросов о разъяснении положений конкурсной документации в течении пяти рабочих дней со дня размещения объявления о проведении конкурса, конкурсная документация считается утвержденной.</w:t>
      </w:r>
    </w:p>
    <w:bookmarkEnd w:id="385"/>
    <w:bookmarkStart w:name="z392" w:id="386"/>
    <w:p>
      <w:pPr>
        <w:spacing w:after="0"/>
        <w:ind w:left="0"/>
        <w:jc w:val="both"/>
      </w:pPr>
      <w:r>
        <w:rPr>
          <w:rFonts w:ascii="Times New Roman"/>
          <w:b w:val="false"/>
          <w:i w:val="false"/>
          <w:color w:val="000000"/>
          <w:sz w:val="28"/>
        </w:rPr>
        <w:t>
      При наличии замечаний, а также запросов о разъяснении положений конкурсной документации заказчик, организатор в течение пяти рабочих дней со дня истечения срока предварительного обсуждения конкурсной документации принимают следующие решения:</w:t>
      </w:r>
    </w:p>
    <w:bookmarkEnd w:id="386"/>
    <w:bookmarkStart w:name="z393" w:id="387"/>
    <w:p>
      <w:pPr>
        <w:spacing w:after="0"/>
        <w:ind w:left="0"/>
        <w:jc w:val="both"/>
      </w:pPr>
      <w:r>
        <w:rPr>
          <w:rFonts w:ascii="Times New Roman"/>
          <w:b w:val="false"/>
          <w:i w:val="false"/>
          <w:color w:val="000000"/>
          <w:sz w:val="28"/>
        </w:rPr>
        <w:t>
      1) вносят изменения и (или) дополнения в проект конкурсной документации;</w:t>
      </w:r>
    </w:p>
    <w:bookmarkEnd w:id="387"/>
    <w:bookmarkStart w:name="z394" w:id="388"/>
    <w:p>
      <w:pPr>
        <w:spacing w:after="0"/>
        <w:ind w:left="0"/>
        <w:jc w:val="both"/>
      </w:pPr>
      <w:r>
        <w:rPr>
          <w:rFonts w:ascii="Times New Roman"/>
          <w:b w:val="false"/>
          <w:i w:val="false"/>
          <w:color w:val="000000"/>
          <w:sz w:val="28"/>
        </w:rPr>
        <w:t>
      2) отклоняют замечания к проекту конкурсной документации с указанием обоснований и причин их отклонения;</w:t>
      </w:r>
    </w:p>
    <w:bookmarkEnd w:id="388"/>
    <w:bookmarkStart w:name="z395" w:id="389"/>
    <w:p>
      <w:pPr>
        <w:spacing w:after="0"/>
        <w:ind w:left="0"/>
        <w:jc w:val="both"/>
      </w:pPr>
      <w:r>
        <w:rPr>
          <w:rFonts w:ascii="Times New Roman"/>
          <w:b w:val="false"/>
          <w:i w:val="false"/>
          <w:color w:val="000000"/>
          <w:sz w:val="28"/>
        </w:rPr>
        <w:t>
      3) дают разъяснения положений конкурсной документации.</w:t>
      </w:r>
    </w:p>
    <w:bookmarkEnd w:id="389"/>
    <w:bookmarkStart w:name="z396" w:id="390"/>
    <w:p>
      <w:pPr>
        <w:spacing w:after="0"/>
        <w:ind w:left="0"/>
        <w:jc w:val="both"/>
      </w:pPr>
      <w:r>
        <w:rPr>
          <w:rFonts w:ascii="Times New Roman"/>
          <w:b w:val="false"/>
          <w:i w:val="false"/>
          <w:color w:val="000000"/>
          <w:sz w:val="28"/>
        </w:rPr>
        <w:t xml:space="preserve">
      В случае внесения изменений и (или) дополнений организатор в течение пяти рабочих дней со дня истечения срока предварительного обсуждения проекта конкурсной документации, в ответ на запросы либо замечания потенциальных поставщиков, вносит изменения и (или) дополнения в конкурсную документацию и принимает решение об утверждении измененной конкурсной документации на веб-портале в порядке, установленном </w:t>
      </w:r>
      <w:r>
        <w:rPr>
          <w:rFonts w:ascii="Times New Roman"/>
          <w:b w:val="false"/>
          <w:i w:val="false"/>
          <w:color w:val="000000"/>
          <w:sz w:val="28"/>
        </w:rPr>
        <w:t>пунктом 27</w:t>
      </w:r>
      <w:r>
        <w:rPr>
          <w:rFonts w:ascii="Times New Roman"/>
          <w:b w:val="false"/>
          <w:i w:val="false"/>
          <w:color w:val="000000"/>
          <w:sz w:val="28"/>
        </w:rPr>
        <w:t xml:space="preserve"> настоящих Правил.</w:t>
      </w:r>
    </w:p>
    <w:bookmarkEnd w:id="390"/>
    <w:bookmarkStart w:name="z397" w:id="391"/>
    <w:p>
      <w:pPr>
        <w:spacing w:after="0"/>
        <w:ind w:left="0"/>
        <w:jc w:val="both"/>
      </w:pPr>
      <w:r>
        <w:rPr>
          <w:rFonts w:ascii="Times New Roman"/>
          <w:b w:val="false"/>
          <w:i w:val="false"/>
          <w:color w:val="000000"/>
          <w:sz w:val="28"/>
        </w:rPr>
        <w:t xml:space="preserve">
      Со дня принятия решений, предусмотренных </w:t>
      </w:r>
      <w:r>
        <w:rPr>
          <w:rFonts w:ascii="Times New Roman"/>
          <w:b w:val="false"/>
          <w:i w:val="false"/>
          <w:color w:val="000000"/>
          <w:sz w:val="28"/>
        </w:rPr>
        <w:t>подпунктами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настоящего пункта конкурсная документация считается утвержденной.</w:t>
      </w:r>
    </w:p>
    <w:bookmarkEnd w:id="391"/>
    <w:bookmarkStart w:name="z398" w:id="392"/>
    <w:p>
      <w:pPr>
        <w:spacing w:after="0"/>
        <w:ind w:left="0"/>
        <w:jc w:val="both"/>
      </w:pPr>
      <w:r>
        <w:rPr>
          <w:rFonts w:ascii="Times New Roman"/>
          <w:b w:val="false"/>
          <w:i w:val="false"/>
          <w:color w:val="000000"/>
          <w:sz w:val="28"/>
        </w:rPr>
        <w:t xml:space="preserve">
      Организатор не позднее одного рабочего дня со дня утверждения конкурсной документации размещает на веб-портале протокол предварительного обсуждения проекта конкурсной документации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392"/>
    <w:bookmarkStart w:name="z399" w:id="393"/>
    <w:p>
      <w:pPr>
        <w:spacing w:after="0"/>
        <w:ind w:left="0"/>
        <w:jc w:val="both"/>
      </w:pPr>
      <w:r>
        <w:rPr>
          <w:rFonts w:ascii="Times New Roman"/>
          <w:b w:val="false"/>
          <w:i w:val="false"/>
          <w:color w:val="000000"/>
          <w:sz w:val="28"/>
        </w:rPr>
        <w:t>
      Протокол предварительного обсуждения конкурсной документации размещается в рабочие дни в рабочее время (с 09.00 до 18:00 по времени города Астаны).</w:t>
      </w:r>
    </w:p>
    <w:bookmarkEnd w:id="393"/>
    <w:bookmarkStart w:name="z400" w:id="394"/>
    <w:p>
      <w:pPr>
        <w:spacing w:after="0"/>
        <w:ind w:left="0"/>
        <w:jc w:val="both"/>
      </w:pPr>
      <w:r>
        <w:rPr>
          <w:rFonts w:ascii="Times New Roman"/>
          <w:b w:val="false"/>
          <w:i w:val="false"/>
          <w:color w:val="000000"/>
          <w:sz w:val="28"/>
        </w:rPr>
        <w:t>
      При этом, прием заявок осуществляется на следующий рабочий день (с 09.00 по времени города Астаны) после дня размещения протокола предварительного обсуждения.</w:t>
      </w:r>
    </w:p>
    <w:bookmarkEnd w:id="394"/>
    <w:bookmarkStart w:name="z401" w:id="395"/>
    <w:p>
      <w:pPr>
        <w:spacing w:after="0"/>
        <w:ind w:left="0"/>
        <w:jc w:val="both"/>
      </w:pPr>
      <w:r>
        <w:rPr>
          <w:rFonts w:ascii="Times New Roman"/>
          <w:b w:val="false"/>
          <w:i w:val="false"/>
          <w:color w:val="000000"/>
          <w:sz w:val="28"/>
        </w:rPr>
        <w:t xml:space="preserve">
      В случае внесения изменений и (или) дополнений в проект конкурсной документации,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настоящего пункта, организатор вместе с протоколом предварительного обсуждения конкурсной документации размещает утвержденный текст конкурсной документации, с автоматическим уведомлением потенциальных поставщиков, получивших проект конкурсной документации.</w:t>
      </w:r>
    </w:p>
    <w:bookmarkEnd w:id="395"/>
    <w:bookmarkStart w:name="z402" w:id="396"/>
    <w:p>
      <w:pPr>
        <w:spacing w:after="0"/>
        <w:ind w:left="0"/>
        <w:jc w:val="both"/>
      </w:pPr>
      <w:r>
        <w:rPr>
          <w:rFonts w:ascii="Times New Roman"/>
          <w:b w:val="false"/>
          <w:i w:val="false"/>
          <w:color w:val="000000"/>
          <w:sz w:val="28"/>
        </w:rPr>
        <w:t>
      Протокол предварительного обсуждения проекта конкурсной документации содержит информацию о поступивших замечаниях к проекту конкурсной документации и принятым по ним решениям.</w:t>
      </w:r>
    </w:p>
    <w:bookmarkEnd w:id="396"/>
    <w:bookmarkStart w:name="z403" w:id="397"/>
    <w:p>
      <w:pPr>
        <w:spacing w:after="0"/>
        <w:ind w:left="0"/>
        <w:jc w:val="both"/>
      </w:pPr>
      <w:r>
        <w:rPr>
          <w:rFonts w:ascii="Times New Roman"/>
          <w:b w:val="false"/>
          <w:i w:val="false"/>
          <w:color w:val="000000"/>
          <w:sz w:val="28"/>
        </w:rPr>
        <w:t>
      Протокол предварительного обсуждения проекта конкурсной документации подписывается председателем конкурсной комиссии.</w:t>
      </w:r>
    </w:p>
    <w:bookmarkEnd w:id="397"/>
    <w:bookmarkStart w:name="z404" w:id="398"/>
    <w:p>
      <w:pPr>
        <w:spacing w:after="0"/>
        <w:ind w:left="0"/>
        <w:jc w:val="both"/>
      </w:pPr>
      <w:r>
        <w:rPr>
          <w:rFonts w:ascii="Times New Roman"/>
          <w:b w:val="false"/>
          <w:i w:val="false"/>
          <w:color w:val="000000"/>
          <w:sz w:val="28"/>
        </w:rPr>
        <w:t xml:space="preserve">
      В случае принятия решения об отклонении замечаний к проекту конкурсной документации,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настоящего пункта, подробное обоснование причин их отклонения указывается в протоколе предварительного обсуждения проекта конкурсной документации.</w:t>
      </w:r>
    </w:p>
    <w:bookmarkEnd w:id="398"/>
    <w:bookmarkStart w:name="z405" w:id="399"/>
    <w:p>
      <w:pPr>
        <w:spacing w:after="0"/>
        <w:ind w:left="0"/>
        <w:jc w:val="both"/>
      </w:pPr>
      <w:r>
        <w:rPr>
          <w:rFonts w:ascii="Times New Roman"/>
          <w:b w:val="false"/>
          <w:i w:val="false"/>
          <w:color w:val="000000"/>
          <w:sz w:val="28"/>
        </w:rPr>
        <w:t xml:space="preserve">
      При поступлении запросов потенциальных поставщиков о разъяснении положений конкурсной документации посредством веб-портала,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настоящего пункта, текст разъяснения положений конкурсной документации отражается в протоколе предварительного обсуждения проекта конкурсной документации.</w:t>
      </w:r>
    </w:p>
    <w:bookmarkEnd w:id="399"/>
    <w:bookmarkStart w:name="z406" w:id="400"/>
    <w:p>
      <w:pPr>
        <w:spacing w:after="0"/>
        <w:ind w:left="0"/>
        <w:jc w:val="both"/>
      </w:pPr>
      <w:r>
        <w:rPr>
          <w:rFonts w:ascii="Times New Roman"/>
          <w:b w:val="false"/>
          <w:i w:val="false"/>
          <w:color w:val="000000"/>
          <w:sz w:val="28"/>
        </w:rPr>
        <w:t>
      Текст разъяснения положений проекта квалификационных требований, технической спецификации и проекта договора, являющихся неотъемлемой частью конкурсной документации отражается в протоколе предварительного обсуждения проекта конкурсной документации..</w:t>
      </w:r>
    </w:p>
    <w:bookmarkEnd w:id="400"/>
    <w:bookmarkStart w:name="z407" w:id="401"/>
    <w:p>
      <w:pPr>
        <w:spacing w:after="0"/>
        <w:ind w:left="0"/>
        <w:jc w:val="both"/>
      </w:pPr>
      <w:r>
        <w:rPr>
          <w:rFonts w:ascii="Times New Roman"/>
          <w:b w:val="false"/>
          <w:i w:val="false"/>
          <w:color w:val="000000"/>
          <w:sz w:val="28"/>
        </w:rPr>
        <w:t>
      137. Срок окончательной даты представления потенциальными поставщиками заявок на участие в конкурсе составляет не менее пятнадцати календарных дней со дня размещения протокола предварительного обсуждения проекта конкурсной документации и текста утвержденной конкурсной документации.</w:t>
      </w:r>
    </w:p>
    <w:bookmarkEnd w:id="401"/>
    <w:bookmarkStart w:name="z408" w:id="402"/>
    <w:p>
      <w:pPr>
        <w:spacing w:after="0"/>
        <w:ind w:left="0"/>
        <w:jc w:val="both"/>
      </w:pPr>
      <w:r>
        <w:rPr>
          <w:rFonts w:ascii="Times New Roman"/>
          <w:b w:val="false"/>
          <w:i w:val="false"/>
          <w:color w:val="000000"/>
          <w:sz w:val="28"/>
        </w:rPr>
        <w:t>
      138. При осуществлении повторного конкурса организатор конкурса не менее чем за десять календарных дней до окончательной даты представления заявок на участие в конкурсе размещает на веб-портале текст объявления об осуществлении повторного конкурса при условии неизменности конкурсной документации несостоявшегося конкурса, за исключением срока исполнения договора в связи с проведением повторного конкурса.</w:t>
      </w:r>
    </w:p>
    <w:bookmarkEnd w:id="402"/>
    <w:bookmarkStart w:name="z409" w:id="403"/>
    <w:p>
      <w:pPr>
        <w:spacing w:after="0"/>
        <w:ind w:left="0"/>
        <w:jc w:val="both"/>
      </w:pPr>
      <w:r>
        <w:rPr>
          <w:rFonts w:ascii="Times New Roman"/>
          <w:b w:val="false"/>
          <w:i w:val="false"/>
          <w:color w:val="000000"/>
          <w:sz w:val="28"/>
        </w:rPr>
        <w:t>
      139. Со дня размещения объявления о проведении конкурса всем желающим предоставляется возможность бесплатного получения посредством веб-портала проекта конкурсной документации для предварительного обсуждения и утвержденной по результатам предварительного обсуждения конкурсной документации</w:t>
      </w:r>
    </w:p>
    <w:bookmarkEnd w:id="403"/>
    <w:bookmarkStart w:name="z410" w:id="404"/>
    <w:p>
      <w:pPr>
        <w:spacing w:after="0"/>
        <w:ind w:left="0"/>
        <w:jc w:val="both"/>
      </w:pPr>
      <w:r>
        <w:rPr>
          <w:rFonts w:ascii="Times New Roman"/>
          <w:b w:val="false"/>
          <w:i w:val="false"/>
          <w:color w:val="000000"/>
          <w:sz w:val="28"/>
        </w:rPr>
        <w:t>
      140. Не допускается предоставление конкурсной документации, либо проекта конкурсной документации до момента извещения о проведении конкурса на веб-портале.</w:t>
      </w:r>
    </w:p>
    <w:bookmarkEnd w:id="404"/>
    <w:bookmarkStart w:name="z411" w:id="405"/>
    <w:p>
      <w:pPr>
        <w:spacing w:after="0"/>
        <w:ind w:left="0"/>
        <w:jc w:val="both"/>
      </w:pPr>
      <w:r>
        <w:rPr>
          <w:rFonts w:ascii="Times New Roman"/>
          <w:b w:val="false"/>
          <w:i w:val="false"/>
          <w:color w:val="000000"/>
          <w:sz w:val="28"/>
        </w:rPr>
        <w:t>
      141. Заявка на участие в конкурсе подается в форме электронного документа посредством веб-портала до истечения окончательного срока ее представления, указанного в конкурсной документации и является формой выражения согласия потенциального поставщика с условиями, установленными конкурсной документацией, а также согласия потенциального поставщика на получение сведений о нем, подтверждающих соответствие требованиям квалификационным и конкурсной документации по выбору поставщика, предусмотренных настоящими Правилами.</w:t>
      </w:r>
    </w:p>
    <w:bookmarkEnd w:id="405"/>
    <w:bookmarkStart w:name="z412" w:id="406"/>
    <w:p>
      <w:pPr>
        <w:spacing w:after="0"/>
        <w:ind w:left="0"/>
        <w:jc w:val="both"/>
      </w:pPr>
      <w:r>
        <w:rPr>
          <w:rFonts w:ascii="Times New Roman"/>
          <w:b w:val="false"/>
          <w:i w:val="false"/>
          <w:color w:val="000000"/>
          <w:sz w:val="28"/>
        </w:rPr>
        <w:t>
      142. Заявка на участие в конкурсе, представляемая организатору потенциальным поставщиком, изъявившим желание участвовать в конкурсе, содержит документы, перечисленные в конкурсной документации.</w:t>
      </w:r>
    </w:p>
    <w:bookmarkEnd w:id="406"/>
    <w:bookmarkStart w:name="z413" w:id="407"/>
    <w:p>
      <w:pPr>
        <w:spacing w:after="0"/>
        <w:ind w:left="0"/>
        <w:jc w:val="both"/>
      </w:pPr>
      <w:r>
        <w:rPr>
          <w:rFonts w:ascii="Times New Roman"/>
          <w:b w:val="false"/>
          <w:i w:val="false"/>
          <w:color w:val="000000"/>
          <w:sz w:val="28"/>
        </w:rPr>
        <w:t>
      143. Представленные потенциальными поставщиками заявки на участие в конкурсе автоматически регистрируются на веб-портале.</w:t>
      </w:r>
    </w:p>
    <w:bookmarkEnd w:id="407"/>
    <w:bookmarkStart w:name="z414" w:id="408"/>
    <w:p>
      <w:pPr>
        <w:spacing w:after="0"/>
        <w:ind w:left="0"/>
        <w:jc w:val="both"/>
      </w:pPr>
      <w:r>
        <w:rPr>
          <w:rFonts w:ascii="Times New Roman"/>
          <w:b w:val="false"/>
          <w:i w:val="false"/>
          <w:color w:val="000000"/>
          <w:sz w:val="28"/>
        </w:rPr>
        <w:t>
      144. Заявка на участие в конкурсе считается принятой в момент автоматической отправки веб-порталом соответствующего уведомления потенциальному поставщику, подавшему заявку на участие в конкурсе.</w:t>
      </w:r>
    </w:p>
    <w:bookmarkEnd w:id="408"/>
    <w:bookmarkStart w:name="z415" w:id="409"/>
    <w:p>
      <w:pPr>
        <w:spacing w:after="0"/>
        <w:ind w:left="0"/>
        <w:jc w:val="both"/>
      </w:pPr>
      <w:r>
        <w:rPr>
          <w:rFonts w:ascii="Times New Roman"/>
          <w:b w:val="false"/>
          <w:i w:val="false"/>
          <w:color w:val="000000"/>
          <w:sz w:val="28"/>
        </w:rPr>
        <w:t>
      145. Потенциальный поставщик подает только одну заявку на участие в конкурсе, в случае разбивки по лотам – в лоте.</w:t>
      </w:r>
    </w:p>
    <w:bookmarkEnd w:id="409"/>
    <w:bookmarkStart w:name="z416" w:id="410"/>
    <w:p>
      <w:pPr>
        <w:spacing w:after="0"/>
        <w:ind w:left="0"/>
        <w:jc w:val="both"/>
      </w:pPr>
      <w:r>
        <w:rPr>
          <w:rFonts w:ascii="Times New Roman"/>
          <w:b w:val="false"/>
          <w:i w:val="false"/>
          <w:color w:val="000000"/>
          <w:sz w:val="28"/>
        </w:rPr>
        <w:t>
      146. Потенциальный поставщик не вправе участвовать в конкурсе и заявка на участие в конкурсе потенциального поставщика подлежит автоматическому отклонению веб-порталом в следующих случаях:</w:t>
      </w:r>
    </w:p>
    <w:bookmarkEnd w:id="410"/>
    <w:bookmarkStart w:name="z417" w:id="411"/>
    <w:p>
      <w:pPr>
        <w:spacing w:after="0"/>
        <w:ind w:left="0"/>
        <w:jc w:val="both"/>
      </w:pPr>
      <w:r>
        <w:rPr>
          <w:rFonts w:ascii="Times New Roman"/>
          <w:b w:val="false"/>
          <w:i w:val="false"/>
          <w:color w:val="000000"/>
          <w:sz w:val="28"/>
        </w:rPr>
        <w:t>
      1) потенциальным поставщиком ранее представлена заявка на участие в данном конкурсе;</w:t>
      </w:r>
    </w:p>
    <w:bookmarkEnd w:id="411"/>
    <w:bookmarkStart w:name="z418" w:id="412"/>
    <w:p>
      <w:pPr>
        <w:spacing w:after="0"/>
        <w:ind w:left="0"/>
        <w:jc w:val="both"/>
      </w:pPr>
      <w:r>
        <w:rPr>
          <w:rFonts w:ascii="Times New Roman"/>
          <w:b w:val="false"/>
          <w:i w:val="false"/>
          <w:color w:val="000000"/>
          <w:sz w:val="28"/>
        </w:rPr>
        <w:t>
      2) заявка на участие в конкурсе поступила на веб-портал после истечения окончательного срока приема заявок на участие в данном конкурсе;</w:t>
      </w:r>
    </w:p>
    <w:bookmarkEnd w:id="412"/>
    <w:bookmarkStart w:name="z419" w:id="413"/>
    <w:p>
      <w:pPr>
        <w:spacing w:after="0"/>
        <w:ind w:left="0"/>
        <w:jc w:val="both"/>
      </w:pPr>
      <w:r>
        <w:rPr>
          <w:rFonts w:ascii="Times New Roman"/>
          <w:b w:val="false"/>
          <w:i w:val="false"/>
          <w:color w:val="000000"/>
          <w:sz w:val="28"/>
        </w:rPr>
        <w:t>
      3) близкие родственники, супруг (супруга) или свойственники первых руководителей данного потенциального поставщика и (или) уполномоченного представителя данного потенциального поставщика участвуют в принятии решения о выборе поставщика либо являются представителем заказчика или организатора конкурса в проводимых конкурсах;</w:t>
      </w:r>
    </w:p>
    <w:bookmarkEnd w:id="413"/>
    <w:bookmarkStart w:name="z420" w:id="414"/>
    <w:p>
      <w:pPr>
        <w:spacing w:after="0"/>
        <w:ind w:left="0"/>
        <w:jc w:val="both"/>
      </w:pPr>
      <w:r>
        <w:rPr>
          <w:rFonts w:ascii="Times New Roman"/>
          <w:b w:val="false"/>
          <w:i w:val="false"/>
          <w:color w:val="000000"/>
          <w:sz w:val="28"/>
        </w:rPr>
        <w:t>
      4) руководитель потенциального поставщика, претендующего на участие в конкурсе, связан с управлением, учреждением, участием в уставном капитале юридических лиц, находящихся в реестре недобросовестных участников государственных закупок, перечне недобросовестных поставщиков (потенциальных поставщиков);</w:t>
      </w:r>
    </w:p>
    <w:bookmarkEnd w:id="414"/>
    <w:bookmarkStart w:name="z421" w:id="415"/>
    <w:p>
      <w:pPr>
        <w:spacing w:after="0"/>
        <w:ind w:left="0"/>
        <w:jc w:val="both"/>
      </w:pPr>
      <w:r>
        <w:rPr>
          <w:rFonts w:ascii="Times New Roman"/>
          <w:b w:val="false"/>
          <w:i w:val="false"/>
          <w:color w:val="000000"/>
          <w:sz w:val="28"/>
        </w:rPr>
        <w:t>
      5) руководитель потенциального поставщика, претендующего на участие в конкурсе, является физическим лицом, осуществляющим предпринимательскую деятельность, включенным в реестр недобросовестных участников государственных закупок, перечень недобросовестных поставщиков (потенциальных поставщиков);</w:t>
      </w:r>
    </w:p>
    <w:bookmarkEnd w:id="415"/>
    <w:bookmarkStart w:name="z422" w:id="416"/>
    <w:p>
      <w:pPr>
        <w:spacing w:after="0"/>
        <w:ind w:left="0"/>
        <w:jc w:val="both"/>
      </w:pPr>
      <w:r>
        <w:rPr>
          <w:rFonts w:ascii="Times New Roman"/>
          <w:b w:val="false"/>
          <w:i w:val="false"/>
          <w:color w:val="000000"/>
          <w:sz w:val="28"/>
        </w:rPr>
        <w:t>
      6) потенциальный поставщик, являющийся физическим лицом, осуществляющим предпринимательскую деятельность, претендующий на участие в конкурсе, является руководителем потенциального поставщика, который включен в реестр недобросовестных участников государственных закупок, перечень недобросовестных поставщиков (потенциальных поставщиков);</w:t>
      </w:r>
    </w:p>
    <w:bookmarkEnd w:id="416"/>
    <w:bookmarkStart w:name="z423" w:id="417"/>
    <w:p>
      <w:pPr>
        <w:spacing w:after="0"/>
        <w:ind w:left="0"/>
        <w:jc w:val="both"/>
      </w:pPr>
      <w:r>
        <w:rPr>
          <w:rFonts w:ascii="Times New Roman"/>
          <w:b w:val="false"/>
          <w:i w:val="false"/>
          <w:color w:val="000000"/>
          <w:sz w:val="28"/>
        </w:rPr>
        <w:t>
      7) потенциальный поставщик состоит в реестре недобросовестных участников государственных закупок, перечне недобросовестных поставщиков (потенциальных поставщиков);</w:t>
      </w:r>
    </w:p>
    <w:bookmarkEnd w:id="417"/>
    <w:bookmarkStart w:name="z424" w:id="418"/>
    <w:p>
      <w:pPr>
        <w:spacing w:after="0"/>
        <w:ind w:left="0"/>
        <w:jc w:val="both"/>
      </w:pPr>
      <w:r>
        <w:rPr>
          <w:rFonts w:ascii="Times New Roman"/>
          <w:b w:val="false"/>
          <w:i w:val="false"/>
          <w:color w:val="000000"/>
          <w:sz w:val="28"/>
        </w:rPr>
        <w:t>
      8) потенциальный поставщик имеет неисполненные обязательства по исполнительным документам и включены уполномоченным органом,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 в Единый реестр должников.</w:t>
      </w:r>
    </w:p>
    <w:bookmarkEnd w:id="418"/>
    <w:bookmarkStart w:name="z425" w:id="419"/>
    <w:p>
      <w:pPr>
        <w:spacing w:after="0"/>
        <w:ind w:left="0"/>
        <w:jc w:val="both"/>
      </w:pPr>
      <w:r>
        <w:rPr>
          <w:rFonts w:ascii="Times New Roman"/>
          <w:b w:val="false"/>
          <w:i w:val="false"/>
          <w:color w:val="000000"/>
          <w:sz w:val="28"/>
        </w:rPr>
        <w:t>
      9) наличия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w:t>
      </w:r>
    </w:p>
    <w:bookmarkEnd w:id="419"/>
    <w:bookmarkStart w:name="z426" w:id="420"/>
    <w:p>
      <w:pPr>
        <w:spacing w:after="0"/>
        <w:ind w:left="0"/>
        <w:jc w:val="both"/>
      </w:pPr>
      <w:r>
        <w:rPr>
          <w:rFonts w:ascii="Times New Roman"/>
          <w:b w:val="false"/>
          <w:i w:val="false"/>
          <w:color w:val="000000"/>
          <w:sz w:val="28"/>
        </w:rPr>
        <w:t>
      10) потенциальный поставщик не является резидентом Республики Казахстан;</w:t>
      </w:r>
    </w:p>
    <w:bookmarkEnd w:id="420"/>
    <w:bookmarkStart w:name="z427" w:id="421"/>
    <w:p>
      <w:pPr>
        <w:spacing w:after="0"/>
        <w:ind w:left="0"/>
        <w:jc w:val="both"/>
      </w:pPr>
      <w:r>
        <w:rPr>
          <w:rFonts w:ascii="Times New Roman"/>
          <w:b w:val="false"/>
          <w:i w:val="false"/>
          <w:color w:val="000000"/>
          <w:sz w:val="28"/>
        </w:rPr>
        <w:t>
      11) на имущество потенциального поставщика, балансовая стоимость которого превышает десять процентов от стоимости соответствующих основных средств, наложен арест;</w:t>
      </w:r>
    </w:p>
    <w:bookmarkEnd w:id="421"/>
    <w:bookmarkStart w:name="z428" w:id="422"/>
    <w:p>
      <w:pPr>
        <w:spacing w:after="0"/>
        <w:ind w:left="0"/>
        <w:jc w:val="both"/>
      </w:pPr>
      <w:r>
        <w:rPr>
          <w:rFonts w:ascii="Times New Roman"/>
          <w:b w:val="false"/>
          <w:i w:val="false"/>
          <w:color w:val="000000"/>
          <w:sz w:val="28"/>
        </w:rPr>
        <w:t>
      12) потенциальный поставщик, и (или) их руководитель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bookmarkEnd w:id="422"/>
    <w:bookmarkStart w:name="z429" w:id="423"/>
    <w:p>
      <w:pPr>
        <w:spacing w:after="0"/>
        <w:ind w:left="0"/>
        <w:jc w:val="both"/>
      </w:pPr>
      <w:r>
        <w:rPr>
          <w:rFonts w:ascii="Times New Roman"/>
          <w:b w:val="false"/>
          <w:i w:val="false"/>
          <w:color w:val="000000"/>
          <w:sz w:val="28"/>
        </w:rPr>
        <w:t>
      13) подлежит процедуре банкротства либо ликвидации.</w:t>
      </w:r>
    </w:p>
    <w:bookmarkEnd w:id="423"/>
    <w:bookmarkStart w:name="z430" w:id="424"/>
    <w:p>
      <w:pPr>
        <w:spacing w:after="0"/>
        <w:ind w:left="0"/>
        <w:jc w:val="both"/>
      </w:pPr>
      <w:r>
        <w:rPr>
          <w:rFonts w:ascii="Times New Roman"/>
          <w:b w:val="false"/>
          <w:i w:val="false"/>
          <w:color w:val="000000"/>
          <w:sz w:val="28"/>
        </w:rPr>
        <w:t>
      147. Срок действия заявки на участие в конкурсе, представляемой потенциальным поставщиком для участия в конкурсе, составляет не менее шестидесяти календарных дней с даты вскрытия заявок на участие в конкурсе и соответствует сроку, установленному конкурсной документацией.</w:t>
      </w:r>
    </w:p>
    <w:bookmarkEnd w:id="424"/>
    <w:bookmarkStart w:name="z431" w:id="425"/>
    <w:p>
      <w:pPr>
        <w:spacing w:after="0"/>
        <w:ind w:left="0"/>
        <w:jc w:val="both"/>
      </w:pPr>
      <w:r>
        <w:rPr>
          <w:rFonts w:ascii="Times New Roman"/>
          <w:b w:val="false"/>
          <w:i w:val="false"/>
          <w:color w:val="000000"/>
          <w:sz w:val="28"/>
        </w:rPr>
        <w:t>
      148. Изменение или отзыв потенциальным поставщиком заявки на участие в конкурсе осуществляется в любое время до истечения окончательного срока представления заявок на участие в конкурсе.</w:t>
      </w:r>
    </w:p>
    <w:bookmarkEnd w:id="425"/>
    <w:bookmarkStart w:name="z432" w:id="426"/>
    <w:p>
      <w:pPr>
        <w:spacing w:after="0"/>
        <w:ind w:left="0"/>
        <w:jc w:val="both"/>
      </w:pPr>
      <w:r>
        <w:rPr>
          <w:rFonts w:ascii="Times New Roman"/>
          <w:b w:val="false"/>
          <w:i w:val="false"/>
          <w:color w:val="000000"/>
          <w:sz w:val="28"/>
        </w:rPr>
        <w:t>
      149. Отзыв заявки на участие в конкурсе после истечения окончательного срока их представления не допускается.</w:t>
      </w:r>
    </w:p>
    <w:bookmarkEnd w:id="426"/>
    <w:bookmarkStart w:name="z433" w:id="427"/>
    <w:p>
      <w:pPr>
        <w:spacing w:after="0"/>
        <w:ind w:left="0"/>
        <w:jc w:val="both"/>
      </w:pPr>
      <w:r>
        <w:rPr>
          <w:rFonts w:ascii="Times New Roman"/>
          <w:b w:val="false"/>
          <w:i w:val="false"/>
          <w:color w:val="000000"/>
          <w:sz w:val="28"/>
        </w:rPr>
        <w:t>
      150. Представление потенциальным поставщиком отдельных документов, требуемых в соответствии с конкурсной документацией, осуществляется через получение документов посредством обращения в государственные информационные системы и (или) государственные базы данных, либо посредством заполнения электронной формы с использованием веб-портала.</w:t>
      </w:r>
    </w:p>
    <w:bookmarkEnd w:id="427"/>
    <w:bookmarkStart w:name="z434" w:id="428"/>
    <w:p>
      <w:pPr>
        <w:spacing w:after="0"/>
        <w:ind w:left="0"/>
        <w:jc w:val="both"/>
      </w:pPr>
      <w:r>
        <w:rPr>
          <w:rFonts w:ascii="Times New Roman"/>
          <w:b w:val="false"/>
          <w:i w:val="false"/>
          <w:color w:val="000000"/>
          <w:sz w:val="28"/>
        </w:rPr>
        <w:t>
      151. Потенциальный поставщик до истечения окончательного срока их представления размещает на веб-портале конкурсную заявку, содержащую следующие документы:</w:t>
      </w:r>
    </w:p>
    <w:bookmarkEnd w:id="428"/>
    <w:bookmarkStart w:name="z435" w:id="429"/>
    <w:p>
      <w:pPr>
        <w:spacing w:after="0"/>
        <w:ind w:left="0"/>
        <w:jc w:val="both"/>
      </w:pPr>
      <w:r>
        <w:rPr>
          <w:rFonts w:ascii="Times New Roman"/>
          <w:b w:val="false"/>
          <w:i w:val="false"/>
          <w:color w:val="000000"/>
          <w:sz w:val="28"/>
        </w:rPr>
        <w:t xml:space="preserve">
      1) заявку на участие в конкурсе, составленную на казахском и русском языках, потенциального поставщика согласно </w:t>
      </w:r>
      <w:r>
        <w:rPr>
          <w:rFonts w:ascii="Times New Roman"/>
          <w:b w:val="false"/>
          <w:i w:val="false"/>
          <w:color w:val="000000"/>
          <w:sz w:val="28"/>
        </w:rPr>
        <w:t>приложениям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к Типовой конкурсной документации с указанием срока действия;</w:t>
      </w:r>
    </w:p>
    <w:bookmarkEnd w:id="429"/>
    <w:bookmarkStart w:name="z436" w:id="430"/>
    <w:p>
      <w:pPr>
        <w:spacing w:after="0"/>
        <w:ind w:left="0"/>
        <w:jc w:val="both"/>
      </w:pPr>
      <w:r>
        <w:rPr>
          <w:rFonts w:ascii="Times New Roman"/>
          <w:b w:val="false"/>
          <w:i w:val="false"/>
          <w:color w:val="000000"/>
          <w:sz w:val="28"/>
        </w:rPr>
        <w:t>
      2) обеспечение заявки на участие в конкурсе в виде денег, находящихся в электронном кошельке потенциального поставщика или электронной банковской гарантии в размере одного процента от суммы, выделенной для приобретения товаров;</w:t>
      </w:r>
    </w:p>
    <w:bookmarkEnd w:id="430"/>
    <w:bookmarkStart w:name="z437" w:id="431"/>
    <w:p>
      <w:pPr>
        <w:spacing w:after="0"/>
        <w:ind w:left="0"/>
        <w:jc w:val="both"/>
      </w:pPr>
      <w:r>
        <w:rPr>
          <w:rFonts w:ascii="Times New Roman"/>
          <w:b w:val="false"/>
          <w:i w:val="false"/>
          <w:color w:val="000000"/>
          <w:sz w:val="28"/>
        </w:rPr>
        <w:t xml:space="preserve">
      3) техническое задание к конкурсной документации по выбору поставщика согласно </w:t>
      </w:r>
      <w:r>
        <w:rPr>
          <w:rFonts w:ascii="Times New Roman"/>
          <w:b w:val="false"/>
          <w:i w:val="false"/>
          <w:color w:val="000000"/>
          <w:sz w:val="28"/>
        </w:rPr>
        <w:t>приложению 3</w:t>
      </w:r>
      <w:r>
        <w:rPr>
          <w:rFonts w:ascii="Times New Roman"/>
          <w:b w:val="false"/>
          <w:i w:val="false"/>
          <w:color w:val="000000"/>
          <w:sz w:val="28"/>
        </w:rPr>
        <w:t xml:space="preserve"> к Типовой конкурсной документации.</w:t>
      </w:r>
    </w:p>
    <w:bookmarkEnd w:id="431"/>
    <w:bookmarkStart w:name="z438" w:id="432"/>
    <w:p>
      <w:pPr>
        <w:spacing w:after="0"/>
        <w:ind w:left="0"/>
        <w:jc w:val="both"/>
      </w:pPr>
      <w:r>
        <w:rPr>
          <w:rFonts w:ascii="Times New Roman"/>
          <w:b w:val="false"/>
          <w:i w:val="false"/>
          <w:color w:val="000000"/>
          <w:sz w:val="28"/>
        </w:rPr>
        <w:t xml:space="preserve">
      4) сведения о квалификации потенциального поставщика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Типовой конкурсной документации.</w:t>
      </w:r>
    </w:p>
    <w:bookmarkEnd w:id="432"/>
    <w:bookmarkStart w:name="z439" w:id="433"/>
    <w:p>
      <w:pPr>
        <w:spacing w:after="0"/>
        <w:ind w:left="0"/>
        <w:jc w:val="both"/>
      </w:pPr>
      <w:r>
        <w:rPr>
          <w:rFonts w:ascii="Times New Roman"/>
          <w:b w:val="false"/>
          <w:i w:val="false"/>
          <w:color w:val="000000"/>
          <w:sz w:val="28"/>
        </w:rPr>
        <w:t>
      152. Сумма обеспечения заявки на участие в конкурсе,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bookmarkEnd w:id="433"/>
    <w:bookmarkStart w:name="z440" w:id="434"/>
    <w:p>
      <w:pPr>
        <w:spacing w:after="0"/>
        <w:ind w:left="0"/>
        <w:jc w:val="both"/>
      </w:pPr>
      <w:r>
        <w:rPr>
          <w:rFonts w:ascii="Times New Roman"/>
          <w:b w:val="false"/>
          <w:i w:val="false"/>
          <w:color w:val="000000"/>
          <w:sz w:val="28"/>
        </w:rPr>
        <w:t>
      153. Внесение обеспечения заявки на участие в конкурсе осуществляется отдельно на каждый лот или на общую сумму лотов конкурса, в которых потенциальный поставщик принимает участие.</w:t>
      </w:r>
    </w:p>
    <w:bookmarkEnd w:id="434"/>
    <w:bookmarkStart w:name="z441" w:id="435"/>
    <w:p>
      <w:pPr>
        <w:spacing w:after="0"/>
        <w:ind w:left="0"/>
        <w:jc w:val="both"/>
      </w:pPr>
      <w:r>
        <w:rPr>
          <w:rFonts w:ascii="Times New Roman"/>
          <w:b w:val="false"/>
          <w:i w:val="false"/>
          <w:color w:val="000000"/>
          <w:sz w:val="28"/>
        </w:rPr>
        <w:t>
      В случае внесения потенциальным поставщиком обеспечения заявки на участие в конкурсе в виде гарантийного денежного взноса, который вносится на банковский счет организатора либо на счет, предусмотренный бюджетным законодательством Республики Казахстан для организаторов, являющихся государственными органами и государственными учреждениями, то она представляется в виде электронной копии платежного документа, подтверждающего гарантийный денежный взнос. При этом гарантийный денежный взнос вносится на указанный в конкурсной документации банковский счет до окончательного срока представления заявок на участие в конкурсе.</w:t>
      </w:r>
    </w:p>
    <w:bookmarkEnd w:id="435"/>
    <w:bookmarkStart w:name="z442" w:id="436"/>
    <w:p>
      <w:pPr>
        <w:spacing w:after="0"/>
        <w:ind w:left="0"/>
        <w:jc w:val="both"/>
      </w:pPr>
      <w:r>
        <w:rPr>
          <w:rFonts w:ascii="Times New Roman"/>
          <w:b w:val="false"/>
          <w:i w:val="false"/>
          <w:color w:val="000000"/>
          <w:sz w:val="28"/>
        </w:rPr>
        <w:t>
      154. Вскрытие заявок на участие в конкурсе производится веб-порталом автоматически в течение пяти минут с момента истечения окончательного срока представления заявок на участие в конкурсе.</w:t>
      </w:r>
    </w:p>
    <w:bookmarkEnd w:id="436"/>
    <w:bookmarkStart w:name="z443" w:id="437"/>
    <w:p>
      <w:pPr>
        <w:spacing w:after="0"/>
        <w:ind w:left="0"/>
        <w:jc w:val="both"/>
      </w:pPr>
      <w:r>
        <w:rPr>
          <w:rFonts w:ascii="Times New Roman"/>
          <w:b w:val="false"/>
          <w:i w:val="false"/>
          <w:color w:val="000000"/>
          <w:sz w:val="28"/>
        </w:rPr>
        <w:t>
      155. В случае если на конкурс (лот) представлена только одна заявка на участие в конкурсе (лоте), то такая заявка также вскрывается и рассматривается в соответствии с настоящими Правилами.</w:t>
      </w:r>
    </w:p>
    <w:bookmarkEnd w:id="437"/>
    <w:bookmarkStart w:name="z444" w:id="438"/>
    <w:p>
      <w:pPr>
        <w:spacing w:after="0"/>
        <w:ind w:left="0"/>
        <w:jc w:val="both"/>
      </w:pPr>
      <w:r>
        <w:rPr>
          <w:rFonts w:ascii="Times New Roman"/>
          <w:b w:val="false"/>
          <w:i w:val="false"/>
          <w:color w:val="000000"/>
          <w:sz w:val="28"/>
        </w:rPr>
        <w:t xml:space="preserve">
      156. Протокол вскрытия заявок на участие в конкурсе размещается веб-порталом автоматически в момент их вскрытия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При этом веб-портал рассылает автоматические уведомления членам конкурсной комиссии, потенциальным поставщикам, подавшим заявки на участие в конкурсе.</w:t>
      </w:r>
    </w:p>
    <w:bookmarkEnd w:id="438"/>
    <w:bookmarkStart w:name="z445" w:id="439"/>
    <w:p>
      <w:pPr>
        <w:spacing w:after="0"/>
        <w:ind w:left="0"/>
        <w:jc w:val="both"/>
      </w:pPr>
      <w:r>
        <w:rPr>
          <w:rFonts w:ascii="Times New Roman"/>
          <w:b w:val="false"/>
          <w:i w:val="false"/>
          <w:color w:val="000000"/>
          <w:sz w:val="28"/>
        </w:rPr>
        <w:t>
      157. До начала проведения конкурса члены конкурсной комиссии, секретарь конкурсной комиссии ознакамливаются с утвержденной конкурсной документацией и приложениями к ней.</w:t>
      </w:r>
    </w:p>
    <w:bookmarkEnd w:id="439"/>
    <w:bookmarkStart w:name="z446" w:id="440"/>
    <w:p>
      <w:pPr>
        <w:spacing w:after="0"/>
        <w:ind w:left="0"/>
        <w:jc w:val="both"/>
      </w:pPr>
      <w:r>
        <w:rPr>
          <w:rFonts w:ascii="Times New Roman"/>
          <w:b w:val="false"/>
          <w:i w:val="false"/>
          <w:color w:val="000000"/>
          <w:sz w:val="28"/>
        </w:rPr>
        <w:t>
      158. Конкурсная комиссия посредством веб-портала рассматривает заявки на участие в конкурсе в целях определения потенциальных поставщиков, соответствующих квалификационным требованиям и требованиям конкурсной документации.</w:t>
      </w:r>
    </w:p>
    <w:bookmarkEnd w:id="440"/>
    <w:bookmarkStart w:name="z447" w:id="441"/>
    <w:p>
      <w:pPr>
        <w:spacing w:after="0"/>
        <w:ind w:left="0"/>
        <w:jc w:val="both"/>
      </w:pPr>
      <w:r>
        <w:rPr>
          <w:rFonts w:ascii="Times New Roman"/>
          <w:b w:val="false"/>
          <w:i w:val="false"/>
          <w:color w:val="000000"/>
          <w:sz w:val="28"/>
        </w:rPr>
        <w:t>
      159. При рассмотрении заявок на участие в конкурсе на предмет соответствия потенциальных поставщиков квалификационным требованиям и требованиям конкурсной документации, конкурсная комиссия:</w:t>
      </w:r>
    </w:p>
    <w:bookmarkEnd w:id="441"/>
    <w:bookmarkStart w:name="z448" w:id="442"/>
    <w:p>
      <w:pPr>
        <w:spacing w:after="0"/>
        <w:ind w:left="0"/>
        <w:jc w:val="both"/>
      </w:pPr>
      <w:r>
        <w:rPr>
          <w:rFonts w:ascii="Times New Roman"/>
          <w:b w:val="false"/>
          <w:i w:val="false"/>
          <w:color w:val="000000"/>
          <w:sz w:val="28"/>
        </w:rPr>
        <w:t>
      1) в письменной форме и (или) форме электронного документа запрашивает у потенциальных поставщиков материалы и разъяснения в связи с их заявками с тем, чтобы упростить рассмотрение, сопоставление заявок на участие в конкурсе;</w:t>
      </w:r>
    </w:p>
    <w:bookmarkEnd w:id="442"/>
    <w:bookmarkStart w:name="z449" w:id="443"/>
    <w:p>
      <w:pPr>
        <w:spacing w:after="0"/>
        <w:ind w:left="0"/>
        <w:jc w:val="both"/>
      </w:pPr>
      <w:r>
        <w:rPr>
          <w:rFonts w:ascii="Times New Roman"/>
          <w:b w:val="false"/>
          <w:i w:val="false"/>
          <w:color w:val="000000"/>
          <w:sz w:val="28"/>
        </w:rPr>
        <w:t>
      2) в целях уточнения сведений, содержащихся в заявках на участие в конкурсе,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bookmarkEnd w:id="443"/>
    <w:bookmarkStart w:name="z450" w:id="444"/>
    <w:p>
      <w:pPr>
        <w:spacing w:after="0"/>
        <w:ind w:left="0"/>
        <w:jc w:val="both"/>
      </w:pPr>
      <w:r>
        <w:rPr>
          <w:rFonts w:ascii="Times New Roman"/>
          <w:b w:val="false"/>
          <w:i w:val="false"/>
          <w:color w:val="000000"/>
          <w:sz w:val="28"/>
        </w:rPr>
        <w:t>
      160. Не допускаются направление запроса и действия конкурсной комиссии, связанные с дополнением заявки на участие в конкурсе недостающими документами, заменой документов, представленных в заявке на участие в конкурсе, приведением в соответствие ненадлежащим образом оформленных документов.</w:t>
      </w:r>
    </w:p>
    <w:bookmarkEnd w:id="444"/>
    <w:bookmarkStart w:name="z451" w:id="445"/>
    <w:p>
      <w:pPr>
        <w:spacing w:after="0"/>
        <w:ind w:left="0"/>
        <w:jc w:val="both"/>
      </w:pPr>
      <w:r>
        <w:rPr>
          <w:rFonts w:ascii="Times New Roman"/>
          <w:b w:val="false"/>
          <w:i w:val="false"/>
          <w:color w:val="000000"/>
          <w:sz w:val="28"/>
        </w:rPr>
        <w:t>
      Конкурсная комиссия рассматривает заявку на участие в конкурсе как отвечающую требованиям конкурсной документации, если в ней присутствуют грамматические или арифметические ошибки, которые можно исправить, не затрагивая существа представленной заявки.</w:t>
      </w:r>
    </w:p>
    <w:bookmarkEnd w:id="445"/>
    <w:bookmarkStart w:name="z452" w:id="446"/>
    <w:p>
      <w:pPr>
        <w:spacing w:after="0"/>
        <w:ind w:left="0"/>
        <w:jc w:val="both"/>
      </w:pPr>
      <w:r>
        <w:rPr>
          <w:rFonts w:ascii="Times New Roman"/>
          <w:b w:val="false"/>
          <w:i w:val="false"/>
          <w:color w:val="000000"/>
          <w:sz w:val="28"/>
        </w:rPr>
        <w:t>
      161. 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конкурсная комиссия рассматривает информацию, размещенную на интернет-ресурсе уполномоченного органа, осуществляющего контроль за проведением процедур банкротства либо ликвидации.</w:t>
      </w:r>
    </w:p>
    <w:bookmarkEnd w:id="446"/>
    <w:bookmarkStart w:name="z453" w:id="447"/>
    <w:p>
      <w:pPr>
        <w:spacing w:after="0"/>
        <w:ind w:left="0"/>
        <w:jc w:val="both"/>
      </w:pPr>
      <w:r>
        <w:rPr>
          <w:rFonts w:ascii="Times New Roman"/>
          <w:b w:val="false"/>
          <w:i w:val="false"/>
          <w:color w:val="000000"/>
          <w:sz w:val="28"/>
        </w:rPr>
        <w:t>
      162. По результатам рассмотрения заявок на участие в конкурсе конкурсная комиссия в течение пяти рабочих дней со дня вскрытия заявок на участие в конкурсе:</w:t>
      </w:r>
    </w:p>
    <w:bookmarkEnd w:id="447"/>
    <w:bookmarkStart w:name="z454" w:id="448"/>
    <w:p>
      <w:pPr>
        <w:spacing w:after="0"/>
        <w:ind w:left="0"/>
        <w:jc w:val="both"/>
      </w:pPr>
      <w:r>
        <w:rPr>
          <w:rFonts w:ascii="Times New Roman"/>
          <w:b w:val="false"/>
          <w:i w:val="false"/>
          <w:color w:val="000000"/>
          <w:sz w:val="28"/>
        </w:rPr>
        <w:t>
      1) определяет потенциальных поставщиков, которые соответствуют квалификационным требованиям и требованиям конкурсной документации, признает участниками конкурса;</w:t>
      </w:r>
    </w:p>
    <w:bookmarkEnd w:id="448"/>
    <w:bookmarkStart w:name="z455" w:id="449"/>
    <w:p>
      <w:pPr>
        <w:spacing w:after="0"/>
        <w:ind w:left="0"/>
        <w:jc w:val="both"/>
      </w:pPr>
      <w:r>
        <w:rPr>
          <w:rFonts w:ascii="Times New Roman"/>
          <w:b w:val="false"/>
          <w:i w:val="false"/>
          <w:color w:val="000000"/>
          <w:sz w:val="28"/>
        </w:rPr>
        <w:t>
      2) применяет и рассчитывает критерии;</w:t>
      </w:r>
    </w:p>
    <w:bookmarkEnd w:id="449"/>
    <w:bookmarkStart w:name="z456" w:id="450"/>
    <w:p>
      <w:pPr>
        <w:spacing w:after="0"/>
        <w:ind w:left="0"/>
        <w:jc w:val="both"/>
      </w:pPr>
      <w:r>
        <w:rPr>
          <w:rFonts w:ascii="Times New Roman"/>
          <w:b w:val="false"/>
          <w:i w:val="false"/>
          <w:color w:val="000000"/>
          <w:sz w:val="28"/>
        </w:rPr>
        <w:t xml:space="preserve">
      3) оформляет протокол об итогах конкурса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450"/>
    <w:bookmarkStart w:name="z457" w:id="451"/>
    <w:p>
      <w:pPr>
        <w:spacing w:after="0"/>
        <w:ind w:left="0"/>
        <w:jc w:val="both"/>
      </w:pPr>
      <w:r>
        <w:rPr>
          <w:rFonts w:ascii="Times New Roman"/>
          <w:b w:val="false"/>
          <w:i w:val="false"/>
          <w:color w:val="000000"/>
          <w:sz w:val="28"/>
        </w:rPr>
        <w:t>
      163. Решение конкурсной комиссии принимается голосованием посредством веб-портала и считается принятым, если за него проголосовали большее количество членов конкурсной комиссии от общего количества членов конкурсной комиссии. В случае равенства голосов принятым считается решение, за которое проголосовал председатель конкурсной комиссии.</w:t>
      </w:r>
    </w:p>
    <w:bookmarkEnd w:id="451"/>
    <w:bookmarkStart w:name="z458" w:id="452"/>
    <w:p>
      <w:pPr>
        <w:spacing w:after="0"/>
        <w:ind w:left="0"/>
        <w:jc w:val="both"/>
      </w:pPr>
      <w:r>
        <w:rPr>
          <w:rFonts w:ascii="Times New Roman"/>
          <w:b w:val="false"/>
          <w:i w:val="false"/>
          <w:color w:val="000000"/>
          <w:sz w:val="28"/>
        </w:rPr>
        <w:t>
      В случае несогласия с решением конкурсной комиссии любой член данной конкурсной комиссии выражает свое мнение, которое размещается на веб-портале в форме электронной копии документа.</w:t>
      </w:r>
    </w:p>
    <w:bookmarkEnd w:id="452"/>
    <w:bookmarkStart w:name="z459" w:id="453"/>
    <w:p>
      <w:pPr>
        <w:spacing w:after="0"/>
        <w:ind w:left="0"/>
        <w:jc w:val="both"/>
      </w:pPr>
      <w:r>
        <w:rPr>
          <w:rFonts w:ascii="Times New Roman"/>
          <w:b w:val="false"/>
          <w:i w:val="false"/>
          <w:color w:val="000000"/>
          <w:sz w:val="28"/>
        </w:rPr>
        <w:t>
      В случае отсутствия подписи какого-либо члена конкурсной комиссии, в соответствующих протоколах конкурсной комиссии секретарем конкурсной комиссии на веб-портале размещается документ или информация, содержащие причину отсутствия подписи.</w:t>
      </w:r>
    </w:p>
    <w:bookmarkEnd w:id="453"/>
    <w:bookmarkStart w:name="z460" w:id="454"/>
    <w:p>
      <w:pPr>
        <w:spacing w:after="0"/>
        <w:ind w:left="0"/>
        <w:jc w:val="both"/>
      </w:pPr>
      <w:r>
        <w:rPr>
          <w:rFonts w:ascii="Times New Roman"/>
          <w:b w:val="false"/>
          <w:i w:val="false"/>
          <w:color w:val="000000"/>
          <w:sz w:val="28"/>
        </w:rPr>
        <w:t>
      164. Протокол об итогах конкурса содержит следующую информацию:</w:t>
      </w:r>
    </w:p>
    <w:bookmarkEnd w:id="454"/>
    <w:bookmarkStart w:name="z461" w:id="455"/>
    <w:p>
      <w:pPr>
        <w:spacing w:after="0"/>
        <w:ind w:left="0"/>
        <w:jc w:val="both"/>
      </w:pPr>
      <w:r>
        <w:rPr>
          <w:rFonts w:ascii="Times New Roman"/>
          <w:b w:val="false"/>
          <w:i w:val="false"/>
          <w:color w:val="000000"/>
          <w:sz w:val="28"/>
        </w:rPr>
        <w:t xml:space="preserve">
      1) о запросах конкурсной комиссии в соответствии с </w:t>
      </w:r>
      <w:r>
        <w:rPr>
          <w:rFonts w:ascii="Times New Roman"/>
          <w:b w:val="false"/>
          <w:i w:val="false"/>
          <w:color w:val="000000"/>
          <w:sz w:val="28"/>
        </w:rPr>
        <w:t>пунктом 159</w:t>
      </w:r>
      <w:r>
        <w:rPr>
          <w:rFonts w:ascii="Times New Roman"/>
          <w:b w:val="false"/>
          <w:i w:val="false"/>
          <w:color w:val="000000"/>
          <w:sz w:val="28"/>
        </w:rPr>
        <w:t xml:space="preserve"> настоящих Правил;</w:t>
      </w:r>
    </w:p>
    <w:bookmarkEnd w:id="455"/>
    <w:bookmarkStart w:name="z462" w:id="456"/>
    <w:p>
      <w:pPr>
        <w:spacing w:after="0"/>
        <w:ind w:left="0"/>
        <w:jc w:val="both"/>
      </w:pPr>
      <w:r>
        <w:rPr>
          <w:rFonts w:ascii="Times New Roman"/>
          <w:b w:val="false"/>
          <w:i w:val="false"/>
          <w:color w:val="000000"/>
          <w:sz w:val="28"/>
        </w:rPr>
        <w:t>
      2) 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документации;</w:t>
      </w:r>
    </w:p>
    <w:bookmarkEnd w:id="456"/>
    <w:bookmarkStart w:name="z463" w:id="457"/>
    <w:p>
      <w:pPr>
        <w:spacing w:after="0"/>
        <w:ind w:left="0"/>
        <w:jc w:val="both"/>
      </w:pPr>
      <w:r>
        <w:rPr>
          <w:rFonts w:ascii="Times New Roman"/>
          <w:b w:val="false"/>
          <w:i w:val="false"/>
          <w:color w:val="000000"/>
          <w:sz w:val="28"/>
        </w:rPr>
        <w:t>
      3) о применении конкурсной комиссией критериев;</w:t>
      </w:r>
    </w:p>
    <w:bookmarkEnd w:id="457"/>
    <w:bookmarkStart w:name="z464" w:id="458"/>
    <w:p>
      <w:pPr>
        <w:spacing w:after="0"/>
        <w:ind w:left="0"/>
        <w:jc w:val="both"/>
      </w:pPr>
      <w:r>
        <w:rPr>
          <w:rFonts w:ascii="Times New Roman"/>
          <w:b w:val="false"/>
          <w:i w:val="false"/>
          <w:color w:val="000000"/>
          <w:sz w:val="28"/>
        </w:rPr>
        <w:t>
      4) определение победителя конкурса, а также потенциального поставщика, занявшего второе, третье, четвертое и так далее в порядке очередности место, и размещение на веб-портале протокола об итогах закупок.</w:t>
      </w:r>
    </w:p>
    <w:bookmarkEnd w:id="458"/>
    <w:bookmarkStart w:name="z465" w:id="459"/>
    <w:p>
      <w:pPr>
        <w:spacing w:after="0"/>
        <w:ind w:left="0"/>
        <w:jc w:val="both"/>
      </w:pPr>
      <w:r>
        <w:rPr>
          <w:rFonts w:ascii="Times New Roman"/>
          <w:b w:val="false"/>
          <w:i w:val="false"/>
          <w:color w:val="000000"/>
          <w:sz w:val="28"/>
        </w:rPr>
        <w:t>
      165. Конкурсная комиссия признает внесенное обеспечение заявки на участие в конкурсе, не соответствующим требованиям конкурсной документации, в случаях:</w:t>
      </w:r>
    </w:p>
    <w:bookmarkEnd w:id="459"/>
    <w:bookmarkStart w:name="z466" w:id="460"/>
    <w:p>
      <w:pPr>
        <w:spacing w:after="0"/>
        <w:ind w:left="0"/>
        <w:jc w:val="both"/>
      </w:pPr>
      <w:r>
        <w:rPr>
          <w:rFonts w:ascii="Times New Roman"/>
          <w:b w:val="false"/>
          <w:i w:val="false"/>
          <w:color w:val="000000"/>
          <w:sz w:val="28"/>
        </w:rPr>
        <w:t>
      1) недостаточного срока действия обеспечения заявки на участие в конкурсе, представленной в виде электронной банковской гарантии;</w:t>
      </w:r>
    </w:p>
    <w:bookmarkEnd w:id="460"/>
    <w:bookmarkStart w:name="z467" w:id="461"/>
    <w:p>
      <w:pPr>
        <w:spacing w:after="0"/>
        <w:ind w:left="0"/>
        <w:jc w:val="both"/>
      </w:pPr>
      <w:r>
        <w:rPr>
          <w:rFonts w:ascii="Times New Roman"/>
          <w:b w:val="false"/>
          <w:i w:val="false"/>
          <w:color w:val="000000"/>
          <w:sz w:val="28"/>
        </w:rPr>
        <w:t>
      2) ненадлежащего оформления обеспечения заявки на участие в конкурсе, которое выражается в отсутствии сведений, не позволяющих конкурсной комиссии установить:</w:t>
      </w:r>
    </w:p>
    <w:bookmarkEnd w:id="461"/>
    <w:bookmarkStart w:name="z468" w:id="462"/>
    <w:p>
      <w:pPr>
        <w:spacing w:after="0"/>
        <w:ind w:left="0"/>
        <w:jc w:val="both"/>
      </w:pPr>
      <w:r>
        <w:rPr>
          <w:rFonts w:ascii="Times New Roman"/>
          <w:b w:val="false"/>
          <w:i w:val="false"/>
          <w:color w:val="000000"/>
          <w:sz w:val="28"/>
        </w:rPr>
        <w:t>
      лицо, выдавшее обеспечение заявки на участие в конкурсе;</w:t>
      </w:r>
    </w:p>
    <w:bookmarkEnd w:id="462"/>
    <w:bookmarkStart w:name="z469" w:id="463"/>
    <w:p>
      <w:pPr>
        <w:spacing w:after="0"/>
        <w:ind w:left="0"/>
        <w:jc w:val="both"/>
      </w:pPr>
      <w:r>
        <w:rPr>
          <w:rFonts w:ascii="Times New Roman"/>
          <w:b w:val="false"/>
          <w:i w:val="false"/>
          <w:color w:val="000000"/>
          <w:sz w:val="28"/>
        </w:rPr>
        <w:t>
      название и номер конкурса, для участия в котором вносится обеспечение заявки на участие в конкурсе в виде электронной банковской гарантии;</w:t>
      </w:r>
    </w:p>
    <w:bookmarkEnd w:id="463"/>
    <w:bookmarkStart w:name="z470" w:id="464"/>
    <w:p>
      <w:pPr>
        <w:spacing w:after="0"/>
        <w:ind w:left="0"/>
        <w:jc w:val="both"/>
      </w:pPr>
      <w:r>
        <w:rPr>
          <w:rFonts w:ascii="Times New Roman"/>
          <w:b w:val="false"/>
          <w:i w:val="false"/>
          <w:color w:val="000000"/>
          <w:sz w:val="28"/>
        </w:rPr>
        <w:t>
      срок действия обеспечения заявки на участие в конкурсе, условия его предоставления, представленной в виде электронной банковской гарантии и (или) сумму обеспечения заявки на участие в конкурсе;</w:t>
      </w:r>
    </w:p>
    <w:bookmarkEnd w:id="464"/>
    <w:bookmarkStart w:name="z471" w:id="465"/>
    <w:p>
      <w:pPr>
        <w:spacing w:after="0"/>
        <w:ind w:left="0"/>
        <w:jc w:val="both"/>
      </w:pPr>
      <w:r>
        <w:rPr>
          <w:rFonts w:ascii="Times New Roman"/>
          <w:b w:val="false"/>
          <w:i w:val="false"/>
          <w:color w:val="000000"/>
          <w:sz w:val="28"/>
        </w:rPr>
        <w:t>
      лицо, которому выдано обеспечение заявки на участие в конкурсе;</w:t>
      </w:r>
    </w:p>
    <w:bookmarkEnd w:id="465"/>
    <w:bookmarkStart w:name="z472" w:id="466"/>
    <w:p>
      <w:pPr>
        <w:spacing w:after="0"/>
        <w:ind w:left="0"/>
        <w:jc w:val="both"/>
      </w:pPr>
      <w:r>
        <w:rPr>
          <w:rFonts w:ascii="Times New Roman"/>
          <w:b w:val="false"/>
          <w:i w:val="false"/>
          <w:color w:val="000000"/>
          <w:sz w:val="28"/>
        </w:rPr>
        <w:t>
      лицо, в пользу которого вносится обеспечение заявки на участие в конкурсе;</w:t>
      </w:r>
    </w:p>
    <w:bookmarkEnd w:id="466"/>
    <w:bookmarkStart w:name="z473" w:id="467"/>
    <w:p>
      <w:pPr>
        <w:spacing w:after="0"/>
        <w:ind w:left="0"/>
        <w:jc w:val="both"/>
      </w:pPr>
      <w:r>
        <w:rPr>
          <w:rFonts w:ascii="Times New Roman"/>
          <w:b w:val="false"/>
          <w:i w:val="false"/>
          <w:color w:val="000000"/>
          <w:sz w:val="28"/>
        </w:rPr>
        <w:t>
      3) внесения обеспечения заявки на участие в конкурсе в размере менее одного процента от суммы, выделенной на конкурс (лот).</w:t>
      </w:r>
    </w:p>
    <w:bookmarkEnd w:id="467"/>
    <w:bookmarkStart w:name="z474" w:id="468"/>
    <w:p>
      <w:pPr>
        <w:spacing w:after="0"/>
        <w:ind w:left="0"/>
        <w:jc w:val="both"/>
      </w:pPr>
      <w:r>
        <w:rPr>
          <w:rFonts w:ascii="Times New Roman"/>
          <w:b w:val="false"/>
          <w:i w:val="false"/>
          <w:color w:val="000000"/>
          <w:sz w:val="28"/>
        </w:rPr>
        <w:t>
      166. Организатор возвращает потенциальному поставщику обеспечение заявки на участие в конкурсе, в течение трех рабочих дней со дня наступления одного из следующих случаев:</w:t>
      </w:r>
    </w:p>
    <w:bookmarkEnd w:id="468"/>
    <w:bookmarkStart w:name="z475" w:id="469"/>
    <w:p>
      <w:pPr>
        <w:spacing w:after="0"/>
        <w:ind w:left="0"/>
        <w:jc w:val="both"/>
      </w:pPr>
      <w:r>
        <w:rPr>
          <w:rFonts w:ascii="Times New Roman"/>
          <w:b w:val="false"/>
          <w:i w:val="false"/>
          <w:color w:val="000000"/>
          <w:sz w:val="28"/>
        </w:rPr>
        <w:t>
      1) размещения протокола вскрытия в случаях отзыва данным потенциальным поставщиком своей заявки на участие в конкурсе до истечения окончательного срока представления заявок на участие в конкурсе;</w:t>
      </w:r>
    </w:p>
    <w:bookmarkEnd w:id="469"/>
    <w:bookmarkStart w:name="z476" w:id="470"/>
    <w:p>
      <w:pPr>
        <w:spacing w:after="0"/>
        <w:ind w:left="0"/>
        <w:jc w:val="both"/>
      </w:pPr>
      <w:r>
        <w:rPr>
          <w:rFonts w:ascii="Times New Roman"/>
          <w:b w:val="false"/>
          <w:i w:val="false"/>
          <w:color w:val="000000"/>
          <w:sz w:val="28"/>
        </w:rPr>
        <w:t>
      2) подписания протокола об итогах конкурса. Указанный случай не распространяется на участника конкурса, определенного победителем конкурса;</w:t>
      </w:r>
    </w:p>
    <w:bookmarkEnd w:id="470"/>
    <w:bookmarkStart w:name="z477" w:id="471"/>
    <w:p>
      <w:pPr>
        <w:spacing w:after="0"/>
        <w:ind w:left="0"/>
        <w:jc w:val="both"/>
      </w:pPr>
      <w:r>
        <w:rPr>
          <w:rFonts w:ascii="Times New Roman"/>
          <w:b w:val="false"/>
          <w:i w:val="false"/>
          <w:color w:val="000000"/>
          <w:sz w:val="28"/>
        </w:rPr>
        <w:t>
      3) подписания потенциальным поставщиком договора и внесения им обеспечения исполнения договора.</w:t>
      </w:r>
    </w:p>
    <w:bookmarkEnd w:id="471"/>
    <w:bookmarkStart w:name="z478" w:id="472"/>
    <w:p>
      <w:pPr>
        <w:spacing w:after="0"/>
        <w:ind w:left="0"/>
        <w:jc w:val="both"/>
      </w:pPr>
      <w:r>
        <w:rPr>
          <w:rFonts w:ascii="Times New Roman"/>
          <w:b w:val="false"/>
          <w:i w:val="false"/>
          <w:color w:val="000000"/>
          <w:sz w:val="28"/>
        </w:rPr>
        <w:t>
      167. Обеспечение заявки на участие в конкурсе, внесенное в виде электронной банковской гарантии, не возвращается организатором конкурса потенциальному поставщику при наступлении одного из следующих случаев:</w:t>
      </w:r>
    </w:p>
    <w:bookmarkEnd w:id="472"/>
    <w:bookmarkStart w:name="z479" w:id="473"/>
    <w:p>
      <w:pPr>
        <w:spacing w:after="0"/>
        <w:ind w:left="0"/>
        <w:jc w:val="both"/>
      </w:pPr>
      <w:r>
        <w:rPr>
          <w:rFonts w:ascii="Times New Roman"/>
          <w:b w:val="false"/>
          <w:i w:val="false"/>
          <w:color w:val="000000"/>
          <w:sz w:val="28"/>
        </w:rPr>
        <w:t>
      1) потенциальный поставщик, определенный победителем конкурса, уклонился от заключения договора;</w:t>
      </w:r>
    </w:p>
    <w:bookmarkEnd w:id="473"/>
    <w:bookmarkStart w:name="z480" w:id="474"/>
    <w:p>
      <w:pPr>
        <w:spacing w:after="0"/>
        <w:ind w:left="0"/>
        <w:jc w:val="both"/>
      </w:pPr>
      <w:r>
        <w:rPr>
          <w:rFonts w:ascii="Times New Roman"/>
          <w:b w:val="false"/>
          <w:i w:val="false"/>
          <w:color w:val="000000"/>
          <w:sz w:val="28"/>
        </w:rPr>
        <w:t>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bookmarkEnd w:id="474"/>
    <w:bookmarkStart w:name="z481" w:id="475"/>
    <w:p>
      <w:pPr>
        <w:spacing w:after="0"/>
        <w:ind w:left="0"/>
        <w:jc w:val="both"/>
      </w:pPr>
      <w:r>
        <w:rPr>
          <w:rFonts w:ascii="Times New Roman"/>
          <w:b w:val="false"/>
          <w:i w:val="false"/>
          <w:color w:val="000000"/>
          <w:sz w:val="28"/>
        </w:rPr>
        <w:t>
      Обеспечение заявки на участие в конкурсе, внесенное через электронный кошелек, блокируется единым оператором и не возвращается потенциальному поставщику при наступлении одного из следующих случаев:</w:t>
      </w:r>
    </w:p>
    <w:bookmarkEnd w:id="475"/>
    <w:bookmarkStart w:name="z482" w:id="476"/>
    <w:p>
      <w:pPr>
        <w:spacing w:after="0"/>
        <w:ind w:left="0"/>
        <w:jc w:val="both"/>
      </w:pPr>
      <w:r>
        <w:rPr>
          <w:rFonts w:ascii="Times New Roman"/>
          <w:b w:val="false"/>
          <w:i w:val="false"/>
          <w:color w:val="000000"/>
          <w:sz w:val="28"/>
        </w:rPr>
        <w:t>
      1) потенциальный поставщик, определенный победителем конкурса, уклонился от заключения договора;</w:t>
      </w:r>
    </w:p>
    <w:bookmarkEnd w:id="476"/>
    <w:bookmarkStart w:name="z483" w:id="477"/>
    <w:p>
      <w:pPr>
        <w:spacing w:after="0"/>
        <w:ind w:left="0"/>
        <w:jc w:val="both"/>
      </w:pPr>
      <w:r>
        <w:rPr>
          <w:rFonts w:ascii="Times New Roman"/>
          <w:b w:val="false"/>
          <w:i w:val="false"/>
          <w:color w:val="000000"/>
          <w:sz w:val="28"/>
        </w:rPr>
        <w:t>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bookmarkEnd w:id="477"/>
    <w:bookmarkStart w:name="z484" w:id="478"/>
    <w:p>
      <w:pPr>
        <w:spacing w:after="0"/>
        <w:ind w:left="0"/>
        <w:jc w:val="both"/>
      </w:pPr>
      <w:r>
        <w:rPr>
          <w:rFonts w:ascii="Times New Roman"/>
          <w:b w:val="false"/>
          <w:i w:val="false"/>
          <w:color w:val="000000"/>
          <w:sz w:val="28"/>
        </w:rPr>
        <w:t>
      В этих случаях сумма обеспечения заявки на участие в конкурсе зачисляется в доход соответствующего бюджета.</w:t>
      </w:r>
    </w:p>
    <w:bookmarkEnd w:id="478"/>
    <w:bookmarkStart w:name="z485" w:id="479"/>
    <w:p>
      <w:pPr>
        <w:spacing w:after="0"/>
        <w:ind w:left="0"/>
        <w:jc w:val="both"/>
      </w:pPr>
      <w:r>
        <w:rPr>
          <w:rFonts w:ascii="Times New Roman"/>
          <w:b w:val="false"/>
          <w:i w:val="false"/>
          <w:color w:val="000000"/>
          <w:sz w:val="28"/>
        </w:rPr>
        <w:t>
      Не допускается совершение потенциальным поставщиком действий, приводящих к возникновению у третьих лиц права требования в целом либо в части денег, находящихся в электронном кошельке.</w:t>
      </w:r>
    </w:p>
    <w:bookmarkEnd w:id="479"/>
    <w:bookmarkStart w:name="z486" w:id="480"/>
    <w:p>
      <w:pPr>
        <w:spacing w:after="0"/>
        <w:ind w:left="0"/>
        <w:jc w:val="both"/>
      </w:pPr>
      <w:r>
        <w:rPr>
          <w:rFonts w:ascii="Times New Roman"/>
          <w:b w:val="false"/>
          <w:i w:val="false"/>
          <w:color w:val="000000"/>
          <w:sz w:val="28"/>
        </w:rPr>
        <w:t>
      Не допускается использование единым оператором денег, находящихся в электронном кошельке, за исключением случаев, указанных в настоящем пункте.</w:t>
      </w:r>
    </w:p>
    <w:bookmarkEnd w:id="480"/>
    <w:bookmarkStart w:name="z487" w:id="481"/>
    <w:p>
      <w:pPr>
        <w:spacing w:after="0"/>
        <w:ind w:left="0"/>
        <w:jc w:val="both"/>
      </w:pPr>
      <w:r>
        <w:rPr>
          <w:rFonts w:ascii="Times New Roman"/>
          <w:b w:val="false"/>
          <w:i w:val="false"/>
          <w:color w:val="000000"/>
          <w:sz w:val="28"/>
        </w:rPr>
        <w:t>
      168. Единый оператор в течение пяти рабочих дней со дня поступления от заказчика заявления посредством веб-портала осуществляет перевод с электронного кошелька потенциального поставщика заблокированных денег по обеспечению заявки на указанный в заявлении заказчика счет, если потенциальный поставщик уклонился от заключения договора или, заключив договор, не внес обеспечение исполнения договора.</w:t>
      </w:r>
    </w:p>
    <w:bookmarkEnd w:id="481"/>
    <w:bookmarkStart w:name="z488" w:id="482"/>
    <w:p>
      <w:pPr>
        <w:spacing w:after="0"/>
        <w:ind w:left="0"/>
        <w:jc w:val="both"/>
      </w:pPr>
      <w:r>
        <w:rPr>
          <w:rFonts w:ascii="Times New Roman"/>
          <w:b w:val="false"/>
          <w:i w:val="false"/>
          <w:color w:val="000000"/>
          <w:sz w:val="28"/>
        </w:rPr>
        <w:t>
      169. По требованию потенциального поставщика о возврате денег, размещенных на его электронном кошельке, единый оператор в течение трех рабочих дней с даты поступления такого требования возвращает указанные деньги, в отношении которых не осуществлено блокирование или блокирование прекращено.</w:t>
      </w:r>
    </w:p>
    <w:bookmarkEnd w:id="482"/>
    <w:bookmarkStart w:name="z489" w:id="483"/>
    <w:p>
      <w:pPr>
        <w:spacing w:after="0"/>
        <w:ind w:left="0"/>
        <w:jc w:val="both"/>
      </w:pPr>
      <w:r>
        <w:rPr>
          <w:rFonts w:ascii="Times New Roman"/>
          <w:b w:val="false"/>
          <w:i w:val="false"/>
          <w:color w:val="000000"/>
          <w:sz w:val="28"/>
        </w:rPr>
        <w:t>
      170. Протокол об итогах конкурса подписывается на веб-портале всеми членами конкурсной комиссии и размещается секретарем конкурсной комиссии в день принятия решения об итогах конкурса, на веб-портале, с автоматическим уведомлением всех потенциальных поставщиков, подавших заявки на участие в конкурсе.</w:t>
      </w:r>
    </w:p>
    <w:bookmarkEnd w:id="483"/>
    <w:bookmarkStart w:name="z490" w:id="484"/>
    <w:p>
      <w:pPr>
        <w:spacing w:after="0"/>
        <w:ind w:left="0"/>
        <w:jc w:val="both"/>
      </w:pPr>
      <w:r>
        <w:rPr>
          <w:rFonts w:ascii="Times New Roman"/>
          <w:b w:val="false"/>
          <w:i w:val="false"/>
          <w:color w:val="000000"/>
          <w:sz w:val="28"/>
        </w:rPr>
        <w:t>
      171. Конкурсная комиссия в протоколе итогов конкурса указывает причину признания внесенного обеспечения заявки на участие в конкурсе не соответствующей требованиям конкурсной документации.</w:t>
      </w:r>
    </w:p>
    <w:bookmarkEnd w:id="484"/>
    <w:bookmarkStart w:name="z491" w:id="485"/>
    <w:p>
      <w:pPr>
        <w:spacing w:after="0"/>
        <w:ind w:left="0"/>
        <w:jc w:val="both"/>
      </w:pPr>
      <w:r>
        <w:rPr>
          <w:rFonts w:ascii="Times New Roman"/>
          <w:b w:val="false"/>
          <w:i w:val="false"/>
          <w:color w:val="000000"/>
          <w:sz w:val="28"/>
        </w:rPr>
        <w:t xml:space="preserve">
      172. Конкурсная комиссия при формировании протокола об итогах конкурса выставляет баллы в соответствии с критериями, согласно </w:t>
      </w:r>
      <w:r>
        <w:rPr>
          <w:rFonts w:ascii="Times New Roman"/>
          <w:b w:val="false"/>
          <w:i w:val="false"/>
          <w:color w:val="000000"/>
          <w:sz w:val="28"/>
        </w:rPr>
        <w:t>приложению 8</w:t>
      </w:r>
      <w:r>
        <w:rPr>
          <w:rFonts w:ascii="Times New Roman"/>
          <w:b w:val="false"/>
          <w:i w:val="false"/>
          <w:color w:val="000000"/>
          <w:sz w:val="28"/>
        </w:rPr>
        <w:t xml:space="preserve"> к Типовой конкурсной документации, применительно к каждому потенциальному поставщику, представившему заявку на участие в конкурсе, за исключением случаев, когда на участие в конкурсе представлена одна заявка.</w:t>
      </w:r>
    </w:p>
    <w:bookmarkEnd w:id="485"/>
    <w:bookmarkStart w:name="z492" w:id="486"/>
    <w:p>
      <w:pPr>
        <w:spacing w:after="0"/>
        <w:ind w:left="0"/>
        <w:jc w:val="both"/>
      </w:pPr>
      <w:r>
        <w:rPr>
          <w:rFonts w:ascii="Times New Roman"/>
          <w:b w:val="false"/>
          <w:i w:val="false"/>
          <w:color w:val="000000"/>
          <w:sz w:val="28"/>
        </w:rPr>
        <w:t>
      Победителем конкурса признается потенциальный поставщик, набравший наибольшее количество баллов.</w:t>
      </w:r>
    </w:p>
    <w:bookmarkEnd w:id="486"/>
    <w:bookmarkStart w:name="z493" w:id="487"/>
    <w:p>
      <w:pPr>
        <w:spacing w:after="0"/>
        <w:ind w:left="0"/>
        <w:jc w:val="both"/>
      </w:pPr>
      <w:r>
        <w:rPr>
          <w:rFonts w:ascii="Times New Roman"/>
          <w:b w:val="false"/>
          <w:i w:val="false"/>
          <w:color w:val="000000"/>
          <w:sz w:val="28"/>
        </w:rPr>
        <w:t>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нормам настоящих Правил, то он признается победителем конкурса.</w:t>
      </w:r>
    </w:p>
    <w:bookmarkEnd w:id="487"/>
    <w:bookmarkStart w:name="z494" w:id="488"/>
    <w:p>
      <w:pPr>
        <w:spacing w:after="0"/>
        <w:ind w:left="0"/>
        <w:jc w:val="both"/>
      </w:pPr>
      <w:r>
        <w:rPr>
          <w:rFonts w:ascii="Times New Roman"/>
          <w:b w:val="false"/>
          <w:i w:val="false"/>
          <w:color w:val="000000"/>
          <w:sz w:val="28"/>
        </w:rPr>
        <w:t xml:space="preserve">
      173. В случае если два и более потенциальных поставщика набрали одинаковое количество баллов победителем признается участник конкурса, набравший наибольшее количество баллов по критерию "опыт работы на рынке товаров за последние 7 лет" согласно </w:t>
      </w:r>
      <w:r>
        <w:rPr>
          <w:rFonts w:ascii="Times New Roman"/>
          <w:b w:val="false"/>
          <w:i w:val="false"/>
          <w:color w:val="000000"/>
          <w:sz w:val="28"/>
        </w:rPr>
        <w:t>приложению 8</w:t>
      </w:r>
      <w:r>
        <w:rPr>
          <w:rFonts w:ascii="Times New Roman"/>
          <w:b w:val="false"/>
          <w:i w:val="false"/>
          <w:color w:val="000000"/>
          <w:sz w:val="28"/>
        </w:rPr>
        <w:t xml:space="preserve"> к Типовой конкурсной документации.</w:t>
      </w:r>
    </w:p>
    <w:bookmarkEnd w:id="488"/>
    <w:bookmarkStart w:name="z495" w:id="489"/>
    <w:p>
      <w:pPr>
        <w:spacing w:after="0"/>
        <w:ind w:left="0"/>
        <w:jc w:val="both"/>
      </w:pPr>
      <w:r>
        <w:rPr>
          <w:rFonts w:ascii="Times New Roman"/>
          <w:b w:val="false"/>
          <w:i w:val="false"/>
          <w:color w:val="000000"/>
          <w:sz w:val="28"/>
        </w:rPr>
        <w:t>
      При равенстве количества баллов по опыту работы победителем признается участник конкурса, заявка на участие которого поступила ранее заявок на участие в конкурсе других потенциальных поставщиков.</w:t>
      </w:r>
    </w:p>
    <w:bookmarkEnd w:id="489"/>
    <w:bookmarkStart w:name="z496" w:id="490"/>
    <w:p>
      <w:pPr>
        <w:spacing w:after="0"/>
        <w:ind w:left="0"/>
        <w:jc w:val="both"/>
      </w:pPr>
      <w:r>
        <w:rPr>
          <w:rFonts w:ascii="Times New Roman"/>
          <w:b w:val="false"/>
          <w:i w:val="false"/>
          <w:color w:val="000000"/>
          <w:sz w:val="28"/>
        </w:rPr>
        <w:t>
      174. Конкурс признается организатором конкурса несостоявшимся в случаях:</w:t>
      </w:r>
    </w:p>
    <w:bookmarkEnd w:id="490"/>
    <w:bookmarkStart w:name="z497" w:id="491"/>
    <w:p>
      <w:pPr>
        <w:spacing w:after="0"/>
        <w:ind w:left="0"/>
        <w:jc w:val="both"/>
      </w:pPr>
      <w:r>
        <w:rPr>
          <w:rFonts w:ascii="Times New Roman"/>
          <w:b w:val="false"/>
          <w:i w:val="false"/>
          <w:color w:val="000000"/>
          <w:sz w:val="28"/>
        </w:rPr>
        <w:t>
      1) отсутствия представленных заявок;</w:t>
      </w:r>
    </w:p>
    <w:bookmarkEnd w:id="491"/>
    <w:bookmarkStart w:name="z498" w:id="492"/>
    <w:p>
      <w:pPr>
        <w:spacing w:after="0"/>
        <w:ind w:left="0"/>
        <w:jc w:val="both"/>
      </w:pPr>
      <w:r>
        <w:rPr>
          <w:rFonts w:ascii="Times New Roman"/>
          <w:b w:val="false"/>
          <w:i w:val="false"/>
          <w:color w:val="000000"/>
          <w:sz w:val="28"/>
        </w:rPr>
        <w:t>
      2) если к участию в конкурсе не допущен ни один потенциальный поставщик;</w:t>
      </w:r>
    </w:p>
    <w:bookmarkEnd w:id="492"/>
    <w:bookmarkStart w:name="z499" w:id="493"/>
    <w:p>
      <w:pPr>
        <w:spacing w:after="0"/>
        <w:ind w:left="0"/>
        <w:jc w:val="both"/>
      </w:pPr>
      <w:r>
        <w:rPr>
          <w:rFonts w:ascii="Times New Roman"/>
          <w:b w:val="false"/>
          <w:i w:val="false"/>
          <w:color w:val="000000"/>
          <w:sz w:val="28"/>
        </w:rPr>
        <w:t>
      3) победитель конкурса уклонился от заключения договора, в случае, если данный поставщик является единственным участником конкурса.</w:t>
      </w:r>
    </w:p>
    <w:bookmarkEnd w:id="493"/>
    <w:bookmarkStart w:name="z500" w:id="494"/>
    <w:p>
      <w:pPr>
        <w:spacing w:after="0"/>
        <w:ind w:left="0"/>
        <w:jc w:val="both"/>
      </w:pPr>
      <w:r>
        <w:rPr>
          <w:rFonts w:ascii="Times New Roman"/>
          <w:b w:val="false"/>
          <w:i w:val="false"/>
          <w:color w:val="000000"/>
          <w:sz w:val="28"/>
        </w:rPr>
        <w:t xml:space="preserve">
      175. При признании конкурса несостоявшимся организатор конкурса объявляет о повторном проведении конкурса в соответствии с </w:t>
      </w:r>
      <w:r>
        <w:rPr>
          <w:rFonts w:ascii="Times New Roman"/>
          <w:b w:val="false"/>
          <w:i w:val="false"/>
          <w:color w:val="000000"/>
          <w:sz w:val="28"/>
        </w:rPr>
        <w:t>пунктом 30</w:t>
      </w:r>
      <w:r>
        <w:rPr>
          <w:rFonts w:ascii="Times New Roman"/>
          <w:b w:val="false"/>
          <w:i w:val="false"/>
          <w:color w:val="000000"/>
          <w:sz w:val="28"/>
        </w:rPr>
        <w:t xml:space="preserve"> настоящих Правил.</w:t>
      </w:r>
    </w:p>
    <w:bookmarkEnd w:id="494"/>
    <w:bookmarkStart w:name="z501" w:id="495"/>
    <w:p>
      <w:pPr>
        <w:spacing w:after="0"/>
        <w:ind w:left="0"/>
        <w:jc w:val="both"/>
      </w:pPr>
      <w:r>
        <w:rPr>
          <w:rFonts w:ascii="Times New Roman"/>
          <w:b w:val="false"/>
          <w:i w:val="false"/>
          <w:color w:val="000000"/>
          <w:sz w:val="28"/>
        </w:rPr>
        <w:t>
      При обжаловании потенциальным поставщиком действий (бездействия), решения заказчика, организатора, конкурсной комиссии в уполномоченный орган не позднее пяти рабочих дней со дня размещения протокола об итогах конкурса, размещение объявления о повторном проведении конкурса приостанавливается до окончания срока рассмотрения жалобы.</w:t>
      </w:r>
    </w:p>
    <w:bookmarkEnd w:id="495"/>
    <w:bookmarkStart w:name="z502" w:id="496"/>
    <w:p>
      <w:pPr>
        <w:spacing w:after="0"/>
        <w:ind w:left="0"/>
        <w:jc w:val="both"/>
      </w:pPr>
      <w:r>
        <w:rPr>
          <w:rFonts w:ascii="Times New Roman"/>
          <w:b w:val="false"/>
          <w:i w:val="false"/>
          <w:color w:val="000000"/>
          <w:sz w:val="28"/>
        </w:rPr>
        <w:t>
      176. 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товаров и в течение двух рабочих дней направляет ему договор, удостоверенный электронной цифровой подписью, посредством веб-портала.</w:t>
      </w:r>
    </w:p>
    <w:bookmarkEnd w:id="496"/>
    <w:bookmarkStart w:name="z503" w:id="497"/>
    <w:p>
      <w:pPr>
        <w:spacing w:after="0"/>
        <w:ind w:left="0"/>
        <w:jc w:val="both"/>
      </w:pPr>
      <w:r>
        <w:rPr>
          <w:rFonts w:ascii="Times New Roman"/>
          <w:b w:val="false"/>
          <w:i w:val="false"/>
          <w:color w:val="000000"/>
          <w:sz w:val="28"/>
        </w:rPr>
        <w:t>
      Потенциальный поставщик в течение трех рабочих дней со дня получения договора подписывает договор электронной цифровой подписью.</w:t>
      </w:r>
    </w:p>
    <w:bookmarkEnd w:id="497"/>
    <w:bookmarkStart w:name="z504" w:id="498"/>
    <w:p>
      <w:pPr>
        <w:spacing w:after="0"/>
        <w:ind w:left="0"/>
        <w:jc w:val="both"/>
      </w:pPr>
      <w:r>
        <w:rPr>
          <w:rFonts w:ascii="Times New Roman"/>
          <w:b w:val="false"/>
          <w:i w:val="false"/>
          <w:color w:val="000000"/>
          <w:sz w:val="28"/>
        </w:rPr>
        <w:t>
      177. В целях обеспечения бесперебойной деятельности заказчика по организации питания воспитанников и обучающихся последний продлевает на период до вступления в силу договора с победителем конкурса действие договора с действующим поставщиком путем прямого заключения договора в случае отсутствия нарушений со стороны поставщика.</w:t>
      </w:r>
    </w:p>
    <w:bookmarkEnd w:id="498"/>
    <w:bookmarkStart w:name="z505" w:id="499"/>
    <w:p>
      <w:pPr>
        <w:spacing w:after="0"/>
        <w:ind w:left="0"/>
        <w:jc w:val="both"/>
      </w:pPr>
      <w:r>
        <w:rPr>
          <w:rFonts w:ascii="Times New Roman"/>
          <w:b w:val="false"/>
          <w:i w:val="false"/>
          <w:color w:val="000000"/>
          <w:sz w:val="28"/>
        </w:rPr>
        <w:t>
      В случае отказа поставщика от продления срока действия договора, наличия нарушений со стороны поставщика договор заключается с потенциальным поставщиком, занявшим второе, третье, четвертое и так далее в порядке очередности место на предыдущем конкурсе, на период до вступления в силу договора с победителем конкурса.</w:t>
      </w:r>
    </w:p>
    <w:bookmarkEnd w:id="499"/>
    <w:bookmarkStart w:name="z506" w:id="500"/>
    <w:p>
      <w:pPr>
        <w:spacing w:after="0"/>
        <w:ind w:left="0"/>
        <w:jc w:val="both"/>
      </w:pPr>
      <w:r>
        <w:rPr>
          <w:rFonts w:ascii="Times New Roman"/>
          <w:b w:val="false"/>
          <w:i w:val="false"/>
          <w:color w:val="000000"/>
          <w:sz w:val="28"/>
        </w:rPr>
        <w:t>
      В случае отказа поставщика от продления срока действия договора, наличия нарушений со стороны поставщика, отказа от заключения договора или отсутствия потенциального поставщика, занявшего второе, третье, четвертое и так далее в порядке очередности место на предыдущем конкурсе, организатор конкурса, заказчик принимает решение о привлечении поставщика, осуществляющего поставку товаров, соответствующего квалификационным требованиям и имеющего опыт по поставке товаров в организациях образования не менее 2-х лет.</w:t>
      </w:r>
    </w:p>
    <w:bookmarkEnd w:id="500"/>
    <w:bookmarkStart w:name="z507" w:id="501"/>
    <w:p>
      <w:pPr>
        <w:spacing w:after="0"/>
        <w:ind w:left="0"/>
        <w:jc w:val="both"/>
      </w:pPr>
      <w:r>
        <w:rPr>
          <w:rFonts w:ascii="Times New Roman"/>
          <w:b w:val="false"/>
          <w:i w:val="false"/>
          <w:color w:val="000000"/>
          <w:sz w:val="28"/>
        </w:rPr>
        <w:t>
      При этом такие закупки осуществляются в объеме, не превышающем объема закупок таких товаров, необходимого для обеспечения потребности заказчика в течение срока проведения конкурса, но не более чем на два месяца.</w:t>
      </w:r>
    </w:p>
    <w:bookmarkEnd w:id="501"/>
    <w:bookmarkStart w:name="z508" w:id="502"/>
    <w:p>
      <w:pPr>
        <w:spacing w:after="0"/>
        <w:ind w:left="0"/>
        <w:jc w:val="both"/>
      </w:pPr>
      <w:r>
        <w:rPr>
          <w:rFonts w:ascii="Times New Roman"/>
          <w:b w:val="false"/>
          <w:i w:val="false"/>
          <w:color w:val="000000"/>
          <w:sz w:val="28"/>
        </w:rPr>
        <w:t>
      В случае обжалования итогов конкурса, решения уполномоченного органа договор продлевается на период обжалования.</w:t>
      </w:r>
    </w:p>
    <w:bookmarkEnd w:id="502"/>
    <w:bookmarkStart w:name="z509" w:id="503"/>
    <w:p>
      <w:pPr>
        <w:spacing w:after="0"/>
        <w:ind w:left="0"/>
        <w:jc w:val="both"/>
      </w:pPr>
      <w:r>
        <w:rPr>
          <w:rFonts w:ascii="Times New Roman"/>
          <w:b w:val="false"/>
          <w:i w:val="false"/>
          <w:color w:val="000000"/>
          <w:sz w:val="28"/>
        </w:rPr>
        <w:t>
      178. Заказчик, организатор конкурса в течение двух рабочих дней размещает на интернет-ресурсе заказчика, организатора конкурса информацию о поставщике товаров.</w:t>
      </w:r>
    </w:p>
    <w:bookmarkEnd w:id="503"/>
    <w:bookmarkStart w:name="z510" w:id="504"/>
    <w:p>
      <w:pPr>
        <w:spacing w:after="0"/>
        <w:ind w:left="0"/>
        <w:jc w:val="both"/>
      </w:pPr>
      <w:r>
        <w:rPr>
          <w:rFonts w:ascii="Times New Roman"/>
          <w:b w:val="false"/>
          <w:i w:val="false"/>
          <w:color w:val="000000"/>
          <w:sz w:val="28"/>
        </w:rPr>
        <w:t xml:space="preserve">
      179. При признании повторного конкурса несостоявшимся в соответствии с </w:t>
      </w:r>
      <w:r>
        <w:rPr>
          <w:rFonts w:ascii="Times New Roman"/>
          <w:b w:val="false"/>
          <w:i w:val="false"/>
          <w:color w:val="000000"/>
          <w:sz w:val="28"/>
        </w:rPr>
        <w:t>пунктом 174</w:t>
      </w:r>
      <w:r>
        <w:rPr>
          <w:rFonts w:ascii="Times New Roman"/>
          <w:b w:val="false"/>
          <w:i w:val="false"/>
          <w:color w:val="000000"/>
          <w:sz w:val="28"/>
        </w:rPr>
        <w:t xml:space="preserve"> настоящих Правил заказчик конкурса принимает решение о привлечении путем прямого заключения договора поставщика, осуществляющего поставку товаров по организации питания, соответствующего квалификационным требованиям и имеющего опыт работы по поставке товаров в организации образования не менее 2-х лет.</w:t>
      </w:r>
    </w:p>
    <w:bookmarkEnd w:id="504"/>
    <w:bookmarkStart w:name="z511" w:id="505"/>
    <w:p>
      <w:pPr>
        <w:spacing w:after="0"/>
        <w:ind w:left="0"/>
        <w:jc w:val="both"/>
      </w:pPr>
      <w:r>
        <w:rPr>
          <w:rFonts w:ascii="Times New Roman"/>
          <w:b w:val="false"/>
          <w:i w:val="false"/>
          <w:color w:val="000000"/>
          <w:sz w:val="28"/>
        </w:rPr>
        <w:t xml:space="preserve">
      Организатор в течение двух рабочих дней со дня принятия решения о привлечении поставщика направляет посредством веб-портала приглашение потенциальному поставщику, определенному заказчиком,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505"/>
    <w:bookmarkStart w:name="z512" w:id="506"/>
    <w:p>
      <w:pPr>
        <w:spacing w:after="0"/>
        <w:ind w:left="0"/>
        <w:jc w:val="both"/>
      </w:pPr>
      <w:r>
        <w:rPr>
          <w:rFonts w:ascii="Times New Roman"/>
          <w:b w:val="false"/>
          <w:i w:val="false"/>
          <w:color w:val="000000"/>
          <w:sz w:val="28"/>
        </w:rPr>
        <w:t xml:space="preserve">
      При согласии потенциального поставщика, данный потенциальный поставщик в течение пяти календарных дней направляет посредством веб-портала заказчику свое подтверждение об участии с приложением подтверждающих документов об опыте работы согласно </w:t>
      </w:r>
      <w:r>
        <w:rPr>
          <w:rFonts w:ascii="Times New Roman"/>
          <w:b w:val="false"/>
          <w:i w:val="false"/>
          <w:color w:val="000000"/>
          <w:sz w:val="28"/>
        </w:rPr>
        <w:t>приложению 8</w:t>
      </w:r>
      <w:r>
        <w:rPr>
          <w:rFonts w:ascii="Times New Roman"/>
          <w:b w:val="false"/>
          <w:i w:val="false"/>
          <w:color w:val="000000"/>
          <w:sz w:val="28"/>
        </w:rPr>
        <w:t xml:space="preserve"> к Типовой конкурсной документации.</w:t>
      </w:r>
    </w:p>
    <w:bookmarkEnd w:id="506"/>
    <w:bookmarkStart w:name="z513" w:id="507"/>
    <w:p>
      <w:pPr>
        <w:spacing w:after="0"/>
        <w:ind w:left="0"/>
        <w:jc w:val="both"/>
      </w:pPr>
      <w:r>
        <w:rPr>
          <w:rFonts w:ascii="Times New Roman"/>
          <w:b w:val="false"/>
          <w:i w:val="false"/>
          <w:color w:val="000000"/>
          <w:sz w:val="28"/>
        </w:rPr>
        <w:t>
      Заказчик в течение трех рабочих дней со дня получения подтверждения об участии направляет потенциальному поставщику проект договора, удостоверенный электронной цифровой подписью посредством веб-портала.</w:t>
      </w:r>
    </w:p>
    <w:bookmarkEnd w:id="507"/>
    <w:bookmarkStart w:name="z514" w:id="508"/>
    <w:p>
      <w:pPr>
        <w:spacing w:after="0"/>
        <w:ind w:left="0"/>
        <w:jc w:val="both"/>
      </w:pPr>
      <w:r>
        <w:rPr>
          <w:rFonts w:ascii="Times New Roman"/>
          <w:b w:val="false"/>
          <w:i w:val="false"/>
          <w:color w:val="000000"/>
          <w:sz w:val="28"/>
        </w:rPr>
        <w:t>
      Проект договора удостоверяется потенциальным поставщиком посредством электронной цифровой подписи в течение трех рабочих дней со дня получения проекта договора.</w:t>
      </w:r>
    </w:p>
    <w:bookmarkEnd w:id="508"/>
    <w:bookmarkStart w:name="z515" w:id="509"/>
    <w:p>
      <w:pPr>
        <w:spacing w:after="0"/>
        <w:ind w:left="0"/>
        <w:jc w:val="both"/>
      </w:pPr>
      <w:r>
        <w:rPr>
          <w:rFonts w:ascii="Times New Roman"/>
          <w:b w:val="false"/>
          <w:i w:val="false"/>
          <w:color w:val="000000"/>
          <w:sz w:val="28"/>
        </w:rPr>
        <w:t>
      180. Потенциальный поставщик не допускается к участию в конкурсе если:</w:t>
      </w:r>
    </w:p>
    <w:bookmarkEnd w:id="509"/>
    <w:bookmarkStart w:name="z516" w:id="510"/>
    <w:p>
      <w:pPr>
        <w:spacing w:after="0"/>
        <w:ind w:left="0"/>
        <w:jc w:val="both"/>
      </w:pPr>
      <w:r>
        <w:rPr>
          <w:rFonts w:ascii="Times New Roman"/>
          <w:b w:val="false"/>
          <w:i w:val="false"/>
          <w:color w:val="000000"/>
          <w:sz w:val="28"/>
        </w:rPr>
        <w:t>
      1) он определен не соответствующим квалификационным требованиям по следующим основаниям:</w:t>
      </w:r>
    </w:p>
    <w:bookmarkEnd w:id="510"/>
    <w:bookmarkStart w:name="z517" w:id="511"/>
    <w:p>
      <w:pPr>
        <w:spacing w:after="0"/>
        <w:ind w:left="0"/>
        <w:jc w:val="both"/>
      </w:pPr>
      <w:r>
        <w:rPr>
          <w:rFonts w:ascii="Times New Roman"/>
          <w:b w:val="false"/>
          <w:i w:val="false"/>
          <w:color w:val="000000"/>
          <w:sz w:val="28"/>
        </w:rPr>
        <w:t>
      непредставление, а равно представление неполных сведений о квалификации к конкурсной документации;</w:t>
      </w:r>
    </w:p>
    <w:bookmarkEnd w:id="511"/>
    <w:bookmarkStart w:name="z518" w:id="512"/>
    <w:p>
      <w:pPr>
        <w:spacing w:after="0"/>
        <w:ind w:left="0"/>
        <w:jc w:val="both"/>
      </w:pPr>
      <w:r>
        <w:rPr>
          <w:rFonts w:ascii="Times New Roman"/>
          <w:b w:val="false"/>
          <w:i w:val="false"/>
          <w:color w:val="000000"/>
          <w:sz w:val="28"/>
        </w:rPr>
        <w:t>
      несоответствие потенциального поставщика квалификационным требованиям в части обладания материальными и трудовыми ресурсами, достаточными для исполнения обязательств по договору, указанным в конкурсной документации;</w:t>
      </w:r>
    </w:p>
    <w:bookmarkEnd w:id="512"/>
    <w:bookmarkStart w:name="z519" w:id="513"/>
    <w:p>
      <w:pPr>
        <w:spacing w:after="0"/>
        <w:ind w:left="0"/>
        <w:jc w:val="both"/>
      </w:pPr>
      <w:r>
        <w:rPr>
          <w:rFonts w:ascii="Times New Roman"/>
          <w:b w:val="false"/>
          <w:i w:val="false"/>
          <w:color w:val="000000"/>
          <w:sz w:val="28"/>
        </w:rPr>
        <w:t>
      установлен факт представления недостоверной информации по квалификационным требованиям;</w:t>
      </w:r>
    </w:p>
    <w:bookmarkEnd w:id="513"/>
    <w:bookmarkStart w:name="z520" w:id="514"/>
    <w:p>
      <w:pPr>
        <w:spacing w:after="0"/>
        <w:ind w:left="0"/>
        <w:jc w:val="both"/>
      </w:pPr>
      <w:r>
        <w:rPr>
          <w:rFonts w:ascii="Times New Roman"/>
          <w:b w:val="false"/>
          <w:i w:val="false"/>
          <w:color w:val="000000"/>
          <w:sz w:val="28"/>
        </w:rPr>
        <w:t>
      2) если его заявка на участие в конкурсе определена не соответствующей требованиям конкурсной документации по следующим основаниям:</w:t>
      </w:r>
    </w:p>
    <w:bookmarkEnd w:id="514"/>
    <w:bookmarkStart w:name="z521" w:id="515"/>
    <w:p>
      <w:pPr>
        <w:spacing w:after="0"/>
        <w:ind w:left="0"/>
        <w:jc w:val="both"/>
      </w:pPr>
      <w:r>
        <w:rPr>
          <w:rFonts w:ascii="Times New Roman"/>
          <w:b w:val="false"/>
          <w:i w:val="false"/>
          <w:color w:val="000000"/>
          <w:sz w:val="28"/>
        </w:rPr>
        <w:t>
      непредставление технического задания;</w:t>
      </w:r>
    </w:p>
    <w:bookmarkEnd w:id="515"/>
    <w:bookmarkStart w:name="z522" w:id="516"/>
    <w:p>
      <w:pPr>
        <w:spacing w:after="0"/>
        <w:ind w:left="0"/>
        <w:jc w:val="both"/>
      </w:pPr>
      <w:r>
        <w:rPr>
          <w:rFonts w:ascii="Times New Roman"/>
          <w:b w:val="false"/>
          <w:i w:val="false"/>
          <w:color w:val="000000"/>
          <w:sz w:val="28"/>
        </w:rPr>
        <w:t>
      представление потенциальным поставщиком технического задания, не соответствующего требованиям конкурсной документации, а равно непредставление документов, требуемых техническим заданием;</w:t>
      </w:r>
    </w:p>
    <w:bookmarkEnd w:id="516"/>
    <w:bookmarkStart w:name="z523" w:id="517"/>
    <w:p>
      <w:pPr>
        <w:spacing w:after="0"/>
        <w:ind w:left="0"/>
        <w:jc w:val="both"/>
      </w:pPr>
      <w:r>
        <w:rPr>
          <w:rFonts w:ascii="Times New Roman"/>
          <w:b w:val="false"/>
          <w:i w:val="false"/>
          <w:color w:val="000000"/>
          <w:sz w:val="28"/>
        </w:rPr>
        <w:t>
      непредставление обеспечения заявки на участие в конкурсе в соответствии с требованиями конкурсной документации и настоящих Правил;</w:t>
      </w:r>
    </w:p>
    <w:bookmarkEnd w:id="517"/>
    <w:bookmarkStart w:name="z524" w:id="518"/>
    <w:p>
      <w:pPr>
        <w:spacing w:after="0"/>
        <w:ind w:left="0"/>
        <w:jc w:val="both"/>
      </w:pPr>
      <w:r>
        <w:rPr>
          <w:rFonts w:ascii="Times New Roman"/>
          <w:b w:val="false"/>
          <w:i w:val="false"/>
          <w:color w:val="000000"/>
          <w:sz w:val="28"/>
        </w:rPr>
        <w:t>
      установлен факт представления недостоверных сведений по документам, представленным в конкурсной заявке.</w:t>
      </w:r>
    </w:p>
    <w:bookmarkEnd w:id="518"/>
    <w:bookmarkStart w:name="z525" w:id="519"/>
    <w:p>
      <w:pPr>
        <w:spacing w:after="0"/>
        <w:ind w:left="0"/>
        <w:jc w:val="both"/>
      </w:pPr>
      <w:r>
        <w:rPr>
          <w:rFonts w:ascii="Times New Roman"/>
          <w:b w:val="false"/>
          <w:i w:val="false"/>
          <w:color w:val="000000"/>
          <w:sz w:val="28"/>
        </w:rPr>
        <w:t>
      181. Обжалование действий (бездействия), решения заказчика, организатора, комиссий осуществляется поставщиком, если их действия (бездействие), решения нарушают права и законные интересы потенциального поставщика.</w:t>
      </w:r>
    </w:p>
    <w:bookmarkEnd w:id="519"/>
    <w:bookmarkStart w:name="z526" w:id="520"/>
    <w:p>
      <w:pPr>
        <w:spacing w:after="0"/>
        <w:ind w:left="0"/>
        <w:jc w:val="both"/>
      </w:pPr>
      <w:r>
        <w:rPr>
          <w:rFonts w:ascii="Times New Roman"/>
          <w:b w:val="false"/>
          <w:i w:val="false"/>
          <w:color w:val="000000"/>
          <w:sz w:val="28"/>
        </w:rPr>
        <w:t>
      При обжаловании в уполномоченный орган не позднее пяти рабочих дней со дня размещения протокола об итогах конкурса срок заключения договора приостанавливается до окончания срока рассмотрения жалобы. Обжалование лиц, не принимавших участие в конкурсе, не приостанавливает срок заключения договора.</w:t>
      </w:r>
    </w:p>
    <w:bookmarkEnd w:id="520"/>
    <w:bookmarkStart w:name="z527" w:id="521"/>
    <w:p>
      <w:pPr>
        <w:spacing w:after="0"/>
        <w:ind w:left="0"/>
        <w:jc w:val="both"/>
      </w:pPr>
      <w:r>
        <w:rPr>
          <w:rFonts w:ascii="Times New Roman"/>
          <w:b w:val="false"/>
          <w:i w:val="false"/>
          <w:color w:val="000000"/>
          <w:sz w:val="28"/>
        </w:rPr>
        <w:t>
      182. Жалоба рассматривается в рамках электронного государственного аудита, камерального контроля в соответствии с законодательством Республики Казахстан о государственном аудите и финансовом контроле.</w:t>
      </w:r>
    </w:p>
    <w:bookmarkEnd w:id="521"/>
    <w:bookmarkStart w:name="z528" w:id="522"/>
    <w:p>
      <w:pPr>
        <w:spacing w:after="0"/>
        <w:ind w:left="0"/>
        <w:jc w:val="both"/>
      </w:pPr>
      <w:r>
        <w:rPr>
          <w:rFonts w:ascii="Times New Roman"/>
          <w:b w:val="false"/>
          <w:i w:val="false"/>
          <w:color w:val="000000"/>
          <w:sz w:val="28"/>
        </w:rPr>
        <w:t>
      183. Уполномоченный орган не позднее одного рабочего дня со дня поступления жалобы направляет уведомление заказчику о приостановлении заключения договора.</w:t>
      </w:r>
    </w:p>
    <w:bookmarkEnd w:id="522"/>
    <w:bookmarkStart w:name="z529" w:id="523"/>
    <w:p>
      <w:pPr>
        <w:spacing w:after="0"/>
        <w:ind w:left="0"/>
        <w:jc w:val="both"/>
      </w:pPr>
      <w:r>
        <w:rPr>
          <w:rFonts w:ascii="Times New Roman"/>
          <w:b w:val="false"/>
          <w:i w:val="false"/>
          <w:color w:val="000000"/>
          <w:sz w:val="28"/>
        </w:rPr>
        <w:t>
      184. Жалоба на действия (бездействие), решения заказчика, организатора конкурса, комиссий в уполномоченный орган содержит наименование, место нахождения юридического лица, действия (бездействие), решения которого обжалуются, наименование, место нахождения лица, подавшего жалобу, сведения о конкурсе, обжалованные действия (бездействие), решения заказчика, организатора конкурса, комиссий. К жалобе прилагаются документы, подтверждающие доводы лица, подавшего жалобу.</w:t>
      </w:r>
    </w:p>
    <w:bookmarkEnd w:id="523"/>
    <w:bookmarkStart w:name="z530" w:id="524"/>
    <w:p>
      <w:pPr>
        <w:spacing w:after="0"/>
        <w:ind w:left="0"/>
        <w:jc w:val="both"/>
      </w:pPr>
      <w:r>
        <w:rPr>
          <w:rFonts w:ascii="Times New Roman"/>
          <w:b w:val="false"/>
          <w:i w:val="false"/>
          <w:color w:val="000000"/>
          <w:sz w:val="28"/>
        </w:rPr>
        <w:t>
      Жалоба подписывается подающим ее лицом или его представителем. К жалобе, поданной представителем, прилагается доверенность или иной документ, удостоверяющий полномочия представителя.</w:t>
      </w:r>
    </w:p>
    <w:bookmarkEnd w:id="524"/>
    <w:bookmarkStart w:name="z531" w:id="525"/>
    <w:p>
      <w:pPr>
        <w:spacing w:after="0"/>
        <w:ind w:left="0"/>
        <w:jc w:val="both"/>
      </w:pPr>
      <w:r>
        <w:rPr>
          <w:rFonts w:ascii="Times New Roman"/>
          <w:b w:val="false"/>
          <w:i w:val="false"/>
          <w:color w:val="000000"/>
          <w:sz w:val="28"/>
        </w:rPr>
        <w:t>
      185. Жалоба возвращается подавшему ее лицу без рассмотрения в течение двух рабочих дней со дня поступления в случае, если:</w:t>
      </w:r>
    </w:p>
    <w:bookmarkEnd w:id="525"/>
    <w:bookmarkStart w:name="z532" w:id="526"/>
    <w:p>
      <w:pPr>
        <w:spacing w:after="0"/>
        <w:ind w:left="0"/>
        <w:jc w:val="both"/>
      </w:pPr>
      <w:r>
        <w:rPr>
          <w:rFonts w:ascii="Times New Roman"/>
          <w:b w:val="false"/>
          <w:i w:val="false"/>
          <w:color w:val="000000"/>
          <w:sz w:val="28"/>
        </w:rPr>
        <w:t xml:space="preserve">
      1) жалоба не соответствует нормам, установленным </w:t>
      </w:r>
      <w:r>
        <w:rPr>
          <w:rFonts w:ascii="Times New Roman"/>
          <w:b w:val="false"/>
          <w:i w:val="false"/>
          <w:color w:val="000000"/>
          <w:sz w:val="28"/>
        </w:rPr>
        <w:t>пунктом 184</w:t>
      </w:r>
      <w:r>
        <w:rPr>
          <w:rFonts w:ascii="Times New Roman"/>
          <w:b w:val="false"/>
          <w:i w:val="false"/>
          <w:color w:val="000000"/>
          <w:sz w:val="28"/>
        </w:rPr>
        <w:t xml:space="preserve"> настоящих Правил;</w:t>
      </w:r>
    </w:p>
    <w:bookmarkEnd w:id="526"/>
    <w:bookmarkStart w:name="z533" w:id="527"/>
    <w:p>
      <w:pPr>
        <w:spacing w:after="0"/>
        <w:ind w:left="0"/>
        <w:jc w:val="both"/>
      </w:pPr>
      <w:r>
        <w:rPr>
          <w:rFonts w:ascii="Times New Roman"/>
          <w:b w:val="false"/>
          <w:i w:val="false"/>
          <w:color w:val="000000"/>
          <w:sz w:val="28"/>
        </w:rPr>
        <w:t>
      2) жалоба не подписана либо подписана лицом, не имеющим полномочий на ее подписание.</w:t>
      </w:r>
    </w:p>
    <w:bookmarkEnd w:id="527"/>
    <w:bookmarkStart w:name="z534" w:id="528"/>
    <w:p>
      <w:pPr>
        <w:spacing w:after="0"/>
        <w:ind w:left="0"/>
        <w:jc w:val="both"/>
      </w:pPr>
      <w:r>
        <w:rPr>
          <w:rFonts w:ascii="Times New Roman"/>
          <w:b w:val="false"/>
          <w:i w:val="false"/>
          <w:color w:val="000000"/>
          <w:sz w:val="28"/>
        </w:rPr>
        <w:t>
      186. Протокол об итогах конкурса является основанием для заключения договора о поставке товаров. Договор о поставке товаров (далее – договор) заключается между заказчиком и поставщиком.</w:t>
      </w:r>
    </w:p>
    <w:bookmarkEnd w:id="528"/>
    <w:bookmarkStart w:name="z535" w:id="529"/>
    <w:p>
      <w:pPr>
        <w:spacing w:after="0"/>
        <w:ind w:left="0"/>
        <w:jc w:val="both"/>
      </w:pPr>
      <w:r>
        <w:rPr>
          <w:rFonts w:ascii="Times New Roman"/>
          <w:b w:val="false"/>
          <w:i w:val="false"/>
          <w:color w:val="000000"/>
          <w:sz w:val="28"/>
        </w:rPr>
        <w:t xml:space="preserve">
      187. В течение трех рабочих дней по истечении срока обжалования протокола об итогах конкурса заказчик направляет потенциальному поставщику подписанный договор о поставке товаров, составленный в соответствии с Типовым договором о поставке товаров согласно </w:t>
      </w:r>
      <w:r>
        <w:rPr>
          <w:rFonts w:ascii="Times New Roman"/>
          <w:b w:val="false"/>
          <w:i w:val="false"/>
          <w:color w:val="000000"/>
          <w:sz w:val="28"/>
        </w:rPr>
        <w:t>приложению 10</w:t>
      </w:r>
      <w:r>
        <w:rPr>
          <w:rFonts w:ascii="Times New Roman"/>
          <w:b w:val="false"/>
          <w:i w:val="false"/>
          <w:color w:val="000000"/>
          <w:sz w:val="28"/>
        </w:rPr>
        <w:t xml:space="preserve"> к Типовой конкурсной документации.</w:t>
      </w:r>
    </w:p>
    <w:bookmarkEnd w:id="529"/>
    <w:bookmarkStart w:name="z536" w:id="530"/>
    <w:p>
      <w:pPr>
        <w:spacing w:after="0"/>
        <w:ind w:left="0"/>
        <w:jc w:val="both"/>
      </w:pPr>
      <w:r>
        <w:rPr>
          <w:rFonts w:ascii="Times New Roman"/>
          <w:b w:val="false"/>
          <w:i w:val="false"/>
          <w:color w:val="000000"/>
          <w:sz w:val="28"/>
        </w:rPr>
        <w:t>
      188.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путем прямого заключения договора два раза на последующие финансовые годы.</w:t>
      </w:r>
    </w:p>
    <w:bookmarkEnd w:id="530"/>
    <w:bookmarkStart w:name="z537" w:id="531"/>
    <w:p>
      <w:pPr>
        <w:spacing w:after="0"/>
        <w:ind w:left="0"/>
        <w:jc w:val="both"/>
      </w:pPr>
      <w:r>
        <w:rPr>
          <w:rFonts w:ascii="Times New Roman"/>
          <w:b w:val="false"/>
          <w:i w:val="false"/>
          <w:color w:val="000000"/>
          <w:sz w:val="28"/>
        </w:rPr>
        <w:t>
      Продление срока действия договора осуществляется в соответствии с планом приобретения товаров в течение 3-х рабочих дней со дня истечения срока действия договора.</w:t>
      </w:r>
    </w:p>
    <w:bookmarkEnd w:id="531"/>
    <w:bookmarkStart w:name="z538" w:id="532"/>
    <w:p>
      <w:pPr>
        <w:spacing w:after="0"/>
        <w:ind w:left="0"/>
        <w:jc w:val="both"/>
      </w:pPr>
      <w:r>
        <w:rPr>
          <w:rFonts w:ascii="Times New Roman"/>
          <w:b w:val="false"/>
          <w:i w:val="false"/>
          <w:color w:val="000000"/>
          <w:sz w:val="28"/>
        </w:rPr>
        <w:t>
      При изменении количества воспитанников и обучающихся, обеспечивающихся питанием вносятся изменения в договор.</w:t>
      </w:r>
    </w:p>
    <w:bookmarkEnd w:id="532"/>
    <w:bookmarkStart w:name="z539" w:id="533"/>
    <w:p>
      <w:pPr>
        <w:spacing w:after="0"/>
        <w:ind w:left="0"/>
        <w:jc w:val="both"/>
      </w:pPr>
      <w:r>
        <w:rPr>
          <w:rFonts w:ascii="Times New Roman"/>
          <w:b w:val="false"/>
          <w:i w:val="false"/>
          <w:color w:val="000000"/>
          <w:sz w:val="28"/>
        </w:rPr>
        <w:t>
      Внесение изменений и (или) дополнений в план приобретения товаров в части изменения цены осуществляется в соответствии с уровнем инфляции на текущий период и в пределах средней цены на товары на портале государственных закупок.</w:t>
      </w:r>
    </w:p>
    <w:bookmarkEnd w:id="533"/>
    <w:bookmarkStart w:name="z540" w:id="534"/>
    <w:p>
      <w:pPr>
        <w:spacing w:after="0"/>
        <w:ind w:left="0"/>
        <w:jc w:val="both"/>
      </w:pPr>
      <w:r>
        <w:rPr>
          <w:rFonts w:ascii="Times New Roman"/>
          <w:b w:val="false"/>
          <w:i w:val="false"/>
          <w:color w:val="000000"/>
          <w:sz w:val="28"/>
        </w:rPr>
        <w:t>
      При внесении изменений и (или) дополнений в план приобретения товаров вносятся изменения и (или) дополнения в действующий договор на текущий финансовый год без проведения конкурсных процедур.</w:t>
      </w:r>
    </w:p>
    <w:bookmarkEnd w:id="534"/>
    <w:bookmarkStart w:name="z541" w:id="535"/>
    <w:p>
      <w:pPr>
        <w:spacing w:after="0"/>
        <w:ind w:left="0"/>
        <w:jc w:val="both"/>
      </w:pPr>
      <w:r>
        <w:rPr>
          <w:rFonts w:ascii="Times New Roman"/>
          <w:b w:val="false"/>
          <w:i w:val="false"/>
          <w:color w:val="000000"/>
          <w:sz w:val="28"/>
        </w:rPr>
        <w:t>
      189. Поставщик в течение трех рабочих дней со дня получения договора подписывает и возвращает организатору конкурса подписанный договор о поставке товаров.</w:t>
      </w:r>
    </w:p>
    <w:bookmarkEnd w:id="535"/>
    <w:bookmarkStart w:name="z542" w:id="536"/>
    <w:p>
      <w:pPr>
        <w:spacing w:after="0"/>
        <w:ind w:left="0"/>
        <w:jc w:val="both"/>
      </w:pPr>
      <w:r>
        <w:rPr>
          <w:rFonts w:ascii="Times New Roman"/>
          <w:b w:val="false"/>
          <w:i w:val="false"/>
          <w:color w:val="000000"/>
          <w:sz w:val="28"/>
        </w:rPr>
        <w:t>
      190. Поставщик в течение десяти рабочих дней со дня заключения договора вносит обеспечение исполнения договора.</w:t>
      </w:r>
    </w:p>
    <w:bookmarkEnd w:id="536"/>
    <w:bookmarkStart w:name="z543" w:id="537"/>
    <w:p>
      <w:pPr>
        <w:spacing w:after="0"/>
        <w:ind w:left="0"/>
        <w:jc w:val="both"/>
      </w:pPr>
      <w:r>
        <w:rPr>
          <w:rFonts w:ascii="Times New Roman"/>
          <w:b w:val="false"/>
          <w:i w:val="false"/>
          <w:color w:val="000000"/>
          <w:sz w:val="28"/>
        </w:rPr>
        <w:t>
      При этом заказчик в течение двух рабочих дней со дня истечения срока внесения обеспечения исполнения договора направляет поставщику уведомление о намерении расторгнуть договор. Если поставщик в течение трех рабочих дней со дня получения уведомления не внес обеспечение исполнения договора, заказчик направляет уведомление о расторжении договора.</w:t>
      </w:r>
    </w:p>
    <w:bookmarkEnd w:id="537"/>
    <w:bookmarkStart w:name="z544" w:id="538"/>
    <w:p>
      <w:pPr>
        <w:spacing w:after="0"/>
        <w:ind w:left="0"/>
        <w:jc w:val="both"/>
      </w:pPr>
      <w:r>
        <w:rPr>
          <w:rFonts w:ascii="Times New Roman"/>
          <w:b w:val="false"/>
          <w:i w:val="false"/>
          <w:color w:val="000000"/>
          <w:sz w:val="28"/>
        </w:rPr>
        <w:t>
      191. Все споры, возникающие в процессе исполнения договорных обязательств, разрешаются в соответствии с гражданским законодательством Республики Казахстан.</w:t>
      </w:r>
    </w:p>
    <w:bookmarkEnd w:id="538"/>
    <w:bookmarkStart w:name="z545" w:id="539"/>
    <w:p>
      <w:pPr>
        <w:spacing w:after="0"/>
        <w:ind w:left="0"/>
        <w:jc w:val="both"/>
      </w:pPr>
      <w:r>
        <w:rPr>
          <w:rFonts w:ascii="Times New Roman"/>
          <w:b w:val="false"/>
          <w:i w:val="false"/>
          <w:color w:val="000000"/>
          <w:sz w:val="28"/>
        </w:rPr>
        <w:t>
      192. В случаях, когда процедуры выбора поставщика, проведенных в рамках предварительного годового плана приобретения, завершены до утверждения соответствующего бюджета, договор направляется победителю в течение пяти рабочих дней со дня утверждения соответствующего бюджета.</w:t>
      </w:r>
    </w:p>
    <w:bookmarkEnd w:id="539"/>
    <w:bookmarkStart w:name="z546" w:id="540"/>
    <w:p>
      <w:pPr>
        <w:spacing w:after="0"/>
        <w:ind w:left="0"/>
        <w:jc w:val="both"/>
      </w:pPr>
      <w:r>
        <w:rPr>
          <w:rFonts w:ascii="Times New Roman"/>
          <w:b w:val="false"/>
          <w:i w:val="false"/>
          <w:color w:val="000000"/>
          <w:sz w:val="28"/>
        </w:rPr>
        <w:t>
      193. Потенциальный поставщик, не подписавший договор в течение указанного срока, считается уклонившимся от заключения договора.</w:t>
      </w:r>
    </w:p>
    <w:bookmarkEnd w:id="540"/>
    <w:bookmarkStart w:name="z547" w:id="541"/>
    <w:p>
      <w:pPr>
        <w:spacing w:after="0"/>
        <w:ind w:left="0"/>
        <w:jc w:val="both"/>
      </w:pPr>
      <w:r>
        <w:rPr>
          <w:rFonts w:ascii="Times New Roman"/>
          <w:b w:val="false"/>
          <w:i w:val="false"/>
          <w:color w:val="000000"/>
          <w:sz w:val="28"/>
        </w:rPr>
        <w:t>
      194. В случае если потенциальный поставщик, признанный победителем, и потенциальный поставщик, занявший второе место, в сроки, установленные Правилами, не представил заказчику подписанный договор и (или) не внес обеспечение исполнения договора, то организатор конкурса в соответствии с Правилами формирования перечня недобросовестных поставщиков (потенциальных поставщиков) не позднее тридцати календарных дней обращается с иском в суд о признании такого поставщика недобросовестным поставщиком.</w:t>
      </w:r>
    </w:p>
    <w:bookmarkEnd w:id="541"/>
    <w:bookmarkStart w:name="z548" w:id="542"/>
    <w:p>
      <w:pPr>
        <w:spacing w:after="0"/>
        <w:ind w:left="0"/>
        <w:jc w:val="both"/>
      </w:pPr>
      <w:r>
        <w:rPr>
          <w:rFonts w:ascii="Times New Roman"/>
          <w:b w:val="false"/>
          <w:i w:val="false"/>
          <w:color w:val="000000"/>
          <w:sz w:val="28"/>
        </w:rPr>
        <w:t>
      195. В случае признания потенциального поставщика, определенного победителем, уклонившимся от заключения договора, организатор удерживает внесенное им обеспечение заявки на участие в конкурсе.</w:t>
      </w:r>
    </w:p>
    <w:bookmarkEnd w:id="542"/>
    <w:bookmarkStart w:name="z549" w:id="543"/>
    <w:p>
      <w:pPr>
        <w:spacing w:after="0"/>
        <w:ind w:left="0"/>
        <w:jc w:val="both"/>
      </w:pPr>
      <w:r>
        <w:rPr>
          <w:rFonts w:ascii="Times New Roman"/>
          <w:b w:val="false"/>
          <w:i w:val="false"/>
          <w:color w:val="000000"/>
          <w:sz w:val="28"/>
        </w:rPr>
        <w:t>
      196. Если потенциальный поставщик, определенный победителем, не представил заказчику подписанный договор, не внес обеспечение исполнения договора в течение десяти рабочих дней со дня получения договора, заказчик по истечении трех рабочих дней со дня получения уведомления поставщика о расторжении договора направляет потенциальному поставщику, занявшему второе место, договор. Договор подписывается потенциальным поставщиком, занявшим второе место, в течение трех рабочих дней со дня представления ему договора.</w:t>
      </w:r>
    </w:p>
    <w:bookmarkEnd w:id="543"/>
    <w:bookmarkStart w:name="z550" w:id="544"/>
    <w:p>
      <w:pPr>
        <w:spacing w:after="0"/>
        <w:ind w:left="0"/>
        <w:jc w:val="both"/>
      </w:pPr>
      <w:r>
        <w:rPr>
          <w:rFonts w:ascii="Times New Roman"/>
          <w:b w:val="false"/>
          <w:i w:val="false"/>
          <w:color w:val="000000"/>
          <w:sz w:val="28"/>
        </w:rPr>
        <w:t>
      Если потенциальный поставщик, занявший второе место, не подписал в установленный срок подписанный заказчиком договор, заказчик осуществляет повторный конкурс.</w:t>
      </w:r>
    </w:p>
    <w:bookmarkEnd w:id="544"/>
    <w:bookmarkStart w:name="z551" w:id="545"/>
    <w:p>
      <w:pPr>
        <w:spacing w:after="0"/>
        <w:ind w:left="0"/>
        <w:jc w:val="both"/>
      </w:pPr>
      <w:r>
        <w:rPr>
          <w:rFonts w:ascii="Times New Roman"/>
          <w:b w:val="false"/>
          <w:i w:val="false"/>
          <w:color w:val="000000"/>
          <w:sz w:val="28"/>
        </w:rPr>
        <w:t>
      197. Договор не заключается при вынесении решения органами финансов об отмене решений организатора и конкурсной комиссии, принятых с нарушением настоящих Правил, либо об отмене конкурса до заключения договора, в том числе в период обжалования организатором такого решения уполномоченного органа.</w:t>
      </w:r>
    </w:p>
    <w:bookmarkEnd w:id="545"/>
    <w:bookmarkStart w:name="z552" w:id="546"/>
    <w:p>
      <w:pPr>
        <w:spacing w:after="0"/>
        <w:ind w:left="0"/>
        <w:jc w:val="both"/>
      </w:pPr>
      <w:r>
        <w:rPr>
          <w:rFonts w:ascii="Times New Roman"/>
          <w:b w:val="false"/>
          <w:i w:val="false"/>
          <w:color w:val="000000"/>
          <w:sz w:val="28"/>
        </w:rPr>
        <w:t>
      198. В случае отмены уполномоченным органом решений организатора и конкурсной комиссии либо конкурса (лота) организатор конкурса в течение 3-х рабочих дней со дня получения решения уполномоченного органа размещает его на веб-портале. В течение 3-х рабочих дней со дня размещения решения уполномоченного органа организатор конкурса осуществляет пересмотр итогов конкурса или размещает на веб-портале объявление о конкурсе.</w:t>
      </w:r>
    </w:p>
    <w:bookmarkEnd w:id="546"/>
    <w:bookmarkStart w:name="z553" w:id="547"/>
    <w:p>
      <w:pPr>
        <w:spacing w:after="0"/>
        <w:ind w:left="0"/>
        <w:jc w:val="both"/>
      </w:pPr>
      <w:r>
        <w:rPr>
          <w:rFonts w:ascii="Times New Roman"/>
          <w:b w:val="false"/>
          <w:i w:val="false"/>
          <w:color w:val="000000"/>
          <w:sz w:val="28"/>
        </w:rPr>
        <w:t>
      199. Размер обеспечения исполнения договора устанавливается организатором конкурса в размере трех процентов от общей суммы договора.</w:t>
      </w:r>
    </w:p>
    <w:bookmarkEnd w:id="547"/>
    <w:bookmarkStart w:name="z554" w:id="548"/>
    <w:p>
      <w:pPr>
        <w:spacing w:after="0"/>
        <w:ind w:left="0"/>
        <w:jc w:val="both"/>
      </w:pPr>
      <w:r>
        <w:rPr>
          <w:rFonts w:ascii="Times New Roman"/>
          <w:b w:val="false"/>
          <w:i w:val="false"/>
          <w:color w:val="000000"/>
          <w:sz w:val="28"/>
        </w:rPr>
        <w:t>
      200. Поставщик выбирает один из следующих видов обеспечения исполнения договора:</w:t>
      </w:r>
    </w:p>
    <w:bookmarkEnd w:id="548"/>
    <w:bookmarkStart w:name="z555" w:id="549"/>
    <w:p>
      <w:pPr>
        <w:spacing w:after="0"/>
        <w:ind w:left="0"/>
        <w:jc w:val="both"/>
      </w:pPr>
      <w:r>
        <w:rPr>
          <w:rFonts w:ascii="Times New Roman"/>
          <w:b w:val="false"/>
          <w:i w:val="false"/>
          <w:color w:val="000000"/>
          <w:sz w:val="28"/>
        </w:rPr>
        <w:t>
      1) гарантийный денежный взнос, который вносится на банковский счет заказчика либо на счет, предусмотренный бюджетным законодательством Республики Казахстан;</w:t>
      </w:r>
    </w:p>
    <w:bookmarkEnd w:id="549"/>
    <w:bookmarkStart w:name="z556" w:id="550"/>
    <w:p>
      <w:pPr>
        <w:spacing w:after="0"/>
        <w:ind w:left="0"/>
        <w:jc w:val="both"/>
      </w:pPr>
      <w:r>
        <w:rPr>
          <w:rFonts w:ascii="Times New Roman"/>
          <w:b w:val="false"/>
          <w:i w:val="false"/>
          <w:color w:val="000000"/>
          <w:sz w:val="28"/>
        </w:rPr>
        <w:t>
      2) банковскую гарантию.</w:t>
      </w:r>
    </w:p>
    <w:bookmarkEnd w:id="550"/>
    <w:bookmarkStart w:name="z557" w:id="551"/>
    <w:p>
      <w:pPr>
        <w:spacing w:after="0"/>
        <w:ind w:left="0"/>
        <w:jc w:val="both"/>
      </w:pPr>
      <w:r>
        <w:rPr>
          <w:rFonts w:ascii="Times New Roman"/>
          <w:b w:val="false"/>
          <w:i w:val="false"/>
          <w:color w:val="000000"/>
          <w:sz w:val="28"/>
        </w:rPr>
        <w:t>
      Заказчик возвращает поставщику обеспечение исполнения договора в течение пяти рабочих дней со дня полного и надлежащего исполнения поставщиком своих обязательств по договору.</w:t>
      </w:r>
    </w:p>
    <w:bookmarkEnd w:id="551"/>
    <w:bookmarkStart w:name="z558" w:id="552"/>
    <w:p>
      <w:pPr>
        <w:spacing w:after="0"/>
        <w:ind w:left="0"/>
        <w:jc w:val="both"/>
      </w:pPr>
      <w:r>
        <w:rPr>
          <w:rFonts w:ascii="Times New Roman"/>
          <w:b w:val="false"/>
          <w:i w:val="false"/>
          <w:color w:val="000000"/>
          <w:sz w:val="28"/>
        </w:rPr>
        <w:t>
      При продлении договора обеспечение исполнения договора вносится поставщиком на соответствующий финансовый год в течение десяти рабочих дней со дня получения договора.</w:t>
      </w:r>
    </w:p>
    <w:bookmarkEnd w:id="552"/>
    <w:bookmarkStart w:name="z559" w:id="553"/>
    <w:p>
      <w:pPr>
        <w:spacing w:after="0"/>
        <w:ind w:left="0"/>
        <w:jc w:val="both"/>
      </w:pPr>
      <w:r>
        <w:rPr>
          <w:rFonts w:ascii="Times New Roman"/>
          <w:b w:val="false"/>
          <w:i w:val="false"/>
          <w:color w:val="000000"/>
          <w:sz w:val="28"/>
        </w:rPr>
        <w:t>
      201. Документы об исполнении договора (акт приема-передачи товара, счет-фактура) оформляются в электронной форме.</w:t>
      </w:r>
    </w:p>
    <w:bookmarkEnd w:id="553"/>
    <w:bookmarkStart w:name="z560" w:id="554"/>
    <w:p>
      <w:pPr>
        <w:spacing w:after="0"/>
        <w:ind w:left="0"/>
        <w:jc w:val="both"/>
      </w:pPr>
      <w:r>
        <w:rPr>
          <w:rFonts w:ascii="Times New Roman"/>
          <w:b w:val="false"/>
          <w:i w:val="false"/>
          <w:color w:val="000000"/>
          <w:sz w:val="28"/>
        </w:rPr>
        <w:t>
      Договор считается исполненным при условии полного выполнения заказчиком и поставщиком принятых обязательств по указанному договору.</w:t>
      </w:r>
    </w:p>
    <w:bookmarkEnd w:id="554"/>
    <w:bookmarkStart w:name="z561" w:id="555"/>
    <w:p>
      <w:pPr>
        <w:spacing w:after="0"/>
        <w:ind w:left="0"/>
        <w:jc w:val="both"/>
      </w:pPr>
      <w:r>
        <w:rPr>
          <w:rFonts w:ascii="Times New Roman"/>
          <w:b w:val="false"/>
          <w:i w:val="false"/>
          <w:color w:val="000000"/>
          <w:sz w:val="28"/>
        </w:rPr>
        <w:t>
      Исполнение договора при поставке товаров осуществляется в следующей последовательности:</w:t>
      </w:r>
    </w:p>
    <w:bookmarkEnd w:id="555"/>
    <w:bookmarkStart w:name="z562" w:id="556"/>
    <w:p>
      <w:pPr>
        <w:spacing w:after="0"/>
        <w:ind w:left="0"/>
        <w:jc w:val="both"/>
      </w:pPr>
      <w:r>
        <w:rPr>
          <w:rFonts w:ascii="Times New Roman"/>
          <w:b w:val="false"/>
          <w:i w:val="false"/>
          <w:color w:val="000000"/>
          <w:sz w:val="28"/>
        </w:rPr>
        <w:t>
      1) доставка товара в пункт назначения товара с предоставлением оригинала накладной;</w:t>
      </w:r>
    </w:p>
    <w:bookmarkEnd w:id="556"/>
    <w:bookmarkStart w:name="z563" w:id="557"/>
    <w:p>
      <w:pPr>
        <w:spacing w:after="0"/>
        <w:ind w:left="0"/>
        <w:jc w:val="both"/>
      </w:pPr>
      <w:r>
        <w:rPr>
          <w:rFonts w:ascii="Times New Roman"/>
          <w:b w:val="false"/>
          <w:i w:val="false"/>
          <w:color w:val="000000"/>
          <w:sz w:val="28"/>
        </w:rPr>
        <w:t>
      2) оформление поставщиком акта приема-передачи товара посредством веб-портала с прикреплением электронной копии накладной, подтверждающий факт доставки товара;</w:t>
      </w:r>
    </w:p>
    <w:bookmarkEnd w:id="557"/>
    <w:bookmarkStart w:name="z564" w:id="558"/>
    <w:p>
      <w:pPr>
        <w:spacing w:after="0"/>
        <w:ind w:left="0"/>
        <w:jc w:val="both"/>
      </w:pPr>
      <w:r>
        <w:rPr>
          <w:rFonts w:ascii="Times New Roman"/>
          <w:b w:val="false"/>
          <w:i w:val="false"/>
          <w:color w:val="000000"/>
          <w:sz w:val="28"/>
        </w:rPr>
        <w:t>
      3) приемка товара заказчиком;</w:t>
      </w:r>
    </w:p>
    <w:bookmarkEnd w:id="558"/>
    <w:bookmarkStart w:name="z565" w:id="559"/>
    <w:p>
      <w:pPr>
        <w:spacing w:after="0"/>
        <w:ind w:left="0"/>
        <w:jc w:val="both"/>
      </w:pPr>
      <w:r>
        <w:rPr>
          <w:rFonts w:ascii="Times New Roman"/>
          <w:b w:val="false"/>
          <w:i w:val="false"/>
          <w:color w:val="000000"/>
          <w:sz w:val="28"/>
        </w:rPr>
        <w:t xml:space="preserve">
      4) оформление электронной счет-фактуры, выписанной посредством информационной системы электронных счетов-фактур,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выписки счета-фактуры в электронной форме в информационной системе электронных счетов-фактур, утвержденными приказом Первого заместителя Премьер-Министра Республики Казахстан – Министра финансов Республики Казахстан от 22 апреля 2019 года № 370 (Зарегистрирован в Реестре государственной регистрации нормативных правовых актов под № 18583) (далее – Правила выписки счет-фактуры в электронной форме в информационной системе электронных счетов-фактур);</w:t>
      </w:r>
    </w:p>
    <w:bookmarkEnd w:id="559"/>
    <w:bookmarkStart w:name="z566" w:id="560"/>
    <w:p>
      <w:pPr>
        <w:spacing w:after="0"/>
        <w:ind w:left="0"/>
        <w:jc w:val="both"/>
      </w:pPr>
      <w:r>
        <w:rPr>
          <w:rFonts w:ascii="Times New Roman"/>
          <w:b w:val="false"/>
          <w:i w:val="false"/>
          <w:color w:val="000000"/>
          <w:sz w:val="28"/>
        </w:rPr>
        <w:t>
      5) оплата заказчиком за поставленный товар.</w:t>
      </w:r>
    </w:p>
    <w:bookmarkEnd w:id="560"/>
    <w:bookmarkStart w:name="z567" w:id="561"/>
    <w:p>
      <w:pPr>
        <w:spacing w:after="0"/>
        <w:ind w:left="0"/>
        <w:jc w:val="both"/>
      </w:pPr>
      <w:r>
        <w:rPr>
          <w:rFonts w:ascii="Times New Roman"/>
          <w:b w:val="false"/>
          <w:i w:val="false"/>
          <w:color w:val="000000"/>
          <w:sz w:val="28"/>
        </w:rPr>
        <w:t xml:space="preserve">
      202. Поставщик направляет посредством веб-портала заказчику утвержденный электронно-цифровой подписью акт приема-передачи товаров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с заполнением сведений о товарах.</w:t>
      </w:r>
    </w:p>
    <w:bookmarkEnd w:id="561"/>
    <w:bookmarkStart w:name="z568" w:id="562"/>
    <w:p>
      <w:pPr>
        <w:spacing w:after="0"/>
        <w:ind w:left="0"/>
        <w:jc w:val="both"/>
      </w:pPr>
      <w:r>
        <w:rPr>
          <w:rFonts w:ascii="Times New Roman"/>
          <w:b w:val="false"/>
          <w:i w:val="false"/>
          <w:color w:val="000000"/>
          <w:sz w:val="28"/>
        </w:rPr>
        <w:t>
      203. Заказчик не позднее трех рабочих дней со дня получения на веб-портале уведомления об оформлении поставщиком акта приема-передачи товара заполняет в акте информацию по договору и подписывает его электронно-цифровой подписью либо отказывает в принятии товара с указанием аргументированных обоснований.</w:t>
      </w:r>
    </w:p>
    <w:bookmarkEnd w:id="5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организации</w:t>
            </w:r>
            <w:r>
              <w:br/>
            </w:r>
            <w:r>
              <w:rPr>
                <w:rFonts w:ascii="Times New Roman"/>
                <w:b w:val="false"/>
                <w:i w:val="false"/>
                <w:color w:val="000000"/>
                <w:sz w:val="20"/>
              </w:rPr>
              <w:t>питания обучающихся в</w:t>
            </w:r>
            <w:r>
              <w:br/>
            </w:r>
            <w:r>
              <w:rPr>
                <w:rFonts w:ascii="Times New Roman"/>
                <w:b w:val="false"/>
                <w:i w:val="false"/>
                <w:color w:val="000000"/>
                <w:sz w:val="20"/>
              </w:rPr>
              <w:t>государственных организациях</w:t>
            </w:r>
            <w:r>
              <w:br/>
            </w:r>
            <w:r>
              <w:rPr>
                <w:rFonts w:ascii="Times New Roman"/>
                <w:b w:val="false"/>
                <w:i w:val="false"/>
                <w:color w:val="000000"/>
                <w:sz w:val="20"/>
              </w:rPr>
              <w:t>среднего образования,</w:t>
            </w:r>
            <w:r>
              <w:br/>
            </w:r>
            <w:r>
              <w:rPr>
                <w:rFonts w:ascii="Times New Roman"/>
                <w:b w:val="false"/>
                <w:i w:val="false"/>
                <w:color w:val="000000"/>
                <w:sz w:val="20"/>
              </w:rPr>
              <w:t>внешкольных организациях</w:t>
            </w:r>
            <w:r>
              <w:br/>
            </w:r>
            <w:r>
              <w:rPr>
                <w:rFonts w:ascii="Times New Roman"/>
                <w:b w:val="false"/>
                <w:i w:val="false"/>
                <w:color w:val="000000"/>
                <w:sz w:val="20"/>
              </w:rPr>
              <w:t>дополнительного образования, а</w:t>
            </w:r>
            <w:r>
              <w:br/>
            </w:r>
            <w:r>
              <w:rPr>
                <w:rFonts w:ascii="Times New Roman"/>
                <w:b w:val="false"/>
                <w:i w:val="false"/>
                <w:color w:val="000000"/>
                <w:sz w:val="20"/>
              </w:rPr>
              <w:t>также приобретения товаров,</w:t>
            </w:r>
            <w:r>
              <w:br/>
            </w:r>
            <w:r>
              <w:rPr>
                <w:rFonts w:ascii="Times New Roman"/>
                <w:b w:val="false"/>
                <w:i w:val="false"/>
                <w:color w:val="000000"/>
                <w:sz w:val="20"/>
              </w:rPr>
              <w:t>связанных с обеспечением</w:t>
            </w:r>
            <w:r>
              <w:br/>
            </w:r>
            <w:r>
              <w:rPr>
                <w:rFonts w:ascii="Times New Roman"/>
                <w:b w:val="false"/>
                <w:i w:val="false"/>
                <w:color w:val="000000"/>
                <w:sz w:val="20"/>
              </w:rPr>
              <w:t>питания детей,</w:t>
            </w:r>
            <w:r>
              <w:br/>
            </w:r>
            <w:r>
              <w:rPr>
                <w:rFonts w:ascii="Times New Roman"/>
                <w:b w:val="false"/>
                <w:i w:val="false"/>
                <w:color w:val="000000"/>
                <w:sz w:val="20"/>
              </w:rPr>
              <w:t>воспитывающихся и</w:t>
            </w:r>
            <w:r>
              <w:br/>
            </w:r>
            <w:r>
              <w:rPr>
                <w:rFonts w:ascii="Times New Roman"/>
                <w:b w:val="false"/>
                <w:i w:val="false"/>
                <w:color w:val="000000"/>
                <w:sz w:val="20"/>
              </w:rPr>
              <w:t>обучающихся в</w:t>
            </w:r>
            <w:r>
              <w:br/>
            </w:r>
            <w:r>
              <w:rPr>
                <w:rFonts w:ascii="Times New Roman"/>
                <w:b w:val="false"/>
                <w:i w:val="false"/>
                <w:color w:val="000000"/>
                <w:sz w:val="20"/>
              </w:rPr>
              <w:t>государственных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r>
              <w:br/>
            </w:r>
            <w:r>
              <w:rPr>
                <w:rFonts w:ascii="Times New Roman"/>
                <w:b w:val="false"/>
                <w:i w:val="false"/>
                <w:color w:val="000000"/>
                <w:sz w:val="20"/>
              </w:rPr>
              <w:t>организациях технического и</w:t>
            </w:r>
            <w:r>
              <w:br/>
            </w:r>
            <w:r>
              <w:rPr>
                <w:rFonts w:ascii="Times New Roman"/>
                <w:b w:val="false"/>
                <w:i w:val="false"/>
                <w:color w:val="000000"/>
                <w:sz w:val="20"/>
              </w:rPr>
              <w:t>профессионального,</w:t>
            </w:r>
            <w:r>
              <w:br/>
            </w:r>
            <w:r>
              <w:rPr>
                <w:rFonts w:ascii="Times New Roman"/>
                <w:b w:val="false"/>
                <w:i w:val="false"/>
                <w:color w:val="000000"/>
                <w:sz w:val="20"/>
              </w:rPr>
              <w:t>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____________________________</w:t>
            </w:r>
            <w:r>
              <w:br/>
            </w:r>
            <w:r>
              <w:rPr>
                <w:rFonts w:ascii="Times New Roman"/>
                <w:b w:val="false"/>
                <w:i w:val="false"/>
                <w:color w:val="000000"/>
                <w:sz w:val="20"/>
              </w:rPr>
              <w:t>(указать полное наименование</w:t>
            </w:r>
            <w:r>
              <w:br/>
            </w:r>
            <w:r>
              <w:rPr>
                <w:rFonts w:ascii="Times New Roman"/>
                <w:b w:val="false"/>
                <w:i w:val="false"/>
                <w:color w:val="000000"/>
                <w:sz w:val="20"/>
              </w:rPr>
              <w:t>Заказчика и фамилия, имя,</w:t>
            </w:r>
            <w:r>
              <w:br/>
            </w:r>
            <w:r>
              <w:rPr>
                <w:rFonts w:ascii="Times New Roman"/>
                <w:b w:val="false"/>
                <w:i w:val="false"/>
                <w:color w:val="000000"/>
                <w:sz w:val="20"/>
              </w:rPr>
              <w:t>отчество (при его наличии)</w:t>
            </w:r>
            <w:r>
              <w:br/>
            </w:r>
            <w:r>
              <w:rPr>
                <w:rFonts w:ascii="Times New Roman"/>
                <w:b w:val="false"/>
                <w:i w:val="false"/>
                <w:color w:val="000000"/>
                <w:sz w:val="20"/>
              </w:rPr>
              <w:t>его должностного лица</w:t>
            </w:r>
          </w:p>
        </w:tc>
      </w:tr>
    </w:tbl>
    <w:bookmarkStart w:name="z572" w:id="563"/>
    <w:p>
      <w:pPr>
        <w:spacing w:after="0"/>
        <w:ind w:left="0"/>
        <w:jc w:val="left"/>
      </w:pPr>
      <w:r>
        <w:rPr>
          <w:rFonts w:ascii="Times New Roman"/>
          <w:b/>
          <w:i w:val="false"/>
          <w:color w:val="000000"/>
        </w:rPr>
        <w:t xml:space="preserve"> План приобретения услуг и (или) товаров на _____ год</w:t>
      </w:r>
    </w:p>
    <w:bookmarkEnd w:id="563"/>
    <w:bookmarkStart w:name="z573" w:id="564"/>
    <w:p>
      <w:pPr>
        <w:spacing w:after="0"/>
        <w:ind w:left="0"/>
        <w:jc w:val="both"/>
      </w:pPr>
      <w:r>
        <w:rPr>
          <w:rFonts w:ascii="Times New Roman"/>
          <w:b w:val="false"/>
          <w:i w:val="false"/>
          <w:color w:val="000000"/>
          <w:sz w:val="28"/>
        </w:rPr>
        <w:t>
      Наименование заказчика (на казахском языке) ______</w:t>
      </w:r>
    </w:p>
    <w:bookmarkEnd w:id="564"/>
    <w:bookmarkStart w:name="z574" w:id="565"/>
    <w:p>
      <w:pPr>
        <w:spacing w:after="0"/>
        <w:ind w:left="0"/>
        <w:jc w:val="both"/>
      </w:pPr>
      <w:r>
        <w:rPr>
          <w:rFonts w:ascii="Times New Roman"/>
          <w:b w:val="false"/>
          <w:i w:val="false"/>
          <w:color w:val="000000"/>
          <w:sz w:val="28"/>
        </w:rPr>
        <w:t>
      Наименование заказчика (на русском языке) ________</w:t>
      </w:r>
    </w:p>
    <w:bookmarkEnd w:id="565"/>
    <w:bookmarkStart w:name="z575" w:id="566"/>
    <w:p>
      <w:pPr>
        <w:spacing w:after="0"/>
        <w:ind w:left="0"/>
        <w:jc w:val="both"/>
      </w:pPr>
      <w:r>
        <w:rPr>
          <w:rFonts w:ascii="Times New Roman"/>
          <w:b w:val="false"/>
          <w:i w:val="false"/>
          <w:color w:val="000000"/>
          <w:sz w:val="28"/>
        </w:rPr>
        <w:t>
      Общие сведения</w:t>
      </w:r>
    </w:p>
    <w:bookmarkEnd w:id="5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заказчика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государственных учреждений</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ГУ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бюджета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6" w:id="567"/>
    <w:p>
      <w:pPr>
        <w:spacing w:after="0"/>
        <w:ind w:left="0"/>
        <w:jc w:val="both"/>
      </w:pPr>
      <w:r>
        <w:rPr>
          <w:rFonts w:ascii="Times New Roman"/>
          <w:b w:val="false"/>
          <w:i w:val="false"/>
          <w:color w:val="000000"/>
          <w:sz w:val="28"/>
        </w:rPr>
        <w:t>
      План приобретения услуг и (или) товаров</w:t>
      </w:r>
    </w:p>
    <w:bookmarkEnd w:id="56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пункта плана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бюджетной программы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предмета приобретения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товара, услуги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закупаемых товаров, услуг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Краткая характеристика (описание) товаров, услуг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закупок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объем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утвержденная для закупки, тенге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Планируемый срок объявления закупки (месяц)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товара, оказания услуг (на казахском языке)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товара, оказания услуг (на русском языке)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товара, оказания услуг (на казахском языке)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товара, оказания услуг (на русском языке)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авансового платежа,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поставщика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7" w:id="568"/>
    <w:p>
      <w:pPr>
        <w:spacing w:after="0"/>
        <w:ind w:left="0"/>
        <w:jc w:val="both"/>
      </w:pPr>
      <w:r>
        <w:rPr>
          <w:rFonts w:ascii="Times New Roman"/>
          <w:b w:val="false"/>
          <w:i w:val="false"/>
          <w:color w:val="000000"/>
          <w:sz w:val="28"/>
        </w:rPr>
        <w:t>
      Общие сведения:</w:t>
      </w:r>
    </w:p>
    <w:bookmarkEnd w:id="568"/>
    <w:bookmarkStart w:name="z578" w:id="569"/>
    <w:p>
      <w:pPr>
        <w:spacing w:after="0"/>
        <w:ind w:left="0"/>
        <w:jc w:val="both"/>
      </w:pPr>
      <w:r>
        <w:rPr>
          <w:rFonts w:ascii="Times New Roman"/>
          <w:b w:val="false"/>
          <w:i w:val="false"/>
          <w:color w:val="000000"/>
          <w:sz w:val="28"/>
        </w:rPr>
        <w:t>
      1) Поле "БИН заказчика" – бизнес идентификационный номер (двенадцатизначный код) организации, указанный в свидетельстве о государственной регистрации (перерегистрации) юридического лица;</w:t>
      </w:r>
    </w:p>
    <w:bookmarkEnd w:id="569"/>
    <w:bookmarkStart w:name="z579" w:id="570"/>
    <w:p>
      <w:pPr>
        <w:spacing w:after="0"/>
        <w:ind w:left="0"/>
        <w:jc w:val="both"/>
      </w:pPr>
      <w:r>
        <w:rPr>
          <w:rFonts w:ascii="Times New Roman"/>
          <w:b w:val="false"/>
          <w:i w:val="false"/>
          <w:color w:val="000000"/>
          <w:sz w:val="28"/>
        </w:rPr>
        <w:t>
      2) поле "Код ГУ" – указывается код государственного учреждения (семизначный код), присваиваемый центральным уполномоченным органом по исполнению бюджета;</w:t>
      </w:r>
    </w:p>
    <w:bookmarkEnd w:id="570"/>
    <w:bookmarkStart w:name="z580" w:id="571"/>
    <w:p>
      <w:pPr>
        <w:spacing w:after="0"/>
        <w:ind w:left="0"/>
        <w:jc w:val="both"/>
      </w:pPr>
      <w:r>
        <w:rPr>
          <w:rFonts w:ascii="Times New Roman"/>
          <w:b w:val="false"/>
          <w:i w:val="false"/>
          <w:color w:val="000000"/>
          <w:sz w:val="28"/>
        </w:rPr>
        <w:t>
      3) поле "Вид бюджета" – указывается значение, обозначающее вид бюджета, за счет средств которого содержится государственное учреждение (республиканский бюджет; областной бюджет, бюджет города республиканского значения, столицы; районный бюджет, города областного значения);</w:t>
      </w:r>
    </w:p>
    <w:bookmarkEnd w:id="571"/>
    <w:bookmarkStart w:name="z581" w:id="572"/>
    <w:p>
      <w:pPr>
        <w:spacing w:after="0"/>
        <w:ind w:left="0"/>
        <w:jc w:val="both"/>
      </w:pPr>
      <w:r>
        <w:rPr>
          <w:rFonts w:ascii="Times New Roman"/>
          <w:b w:val="false"/>
          <w:i w:val="false"/>
          <w:color w:val="000000"/>
          <w:sz w:val="28"/>
        </w:rPr>
        <w:t>
      4) поле "Наименование заказчика" – указывается полное наименование организации;</w:t>
      </w:r>
    </w:p>
    <w:bookmarkEnd w:id="572"/>
    <w:bookmarkStart w:name="z582" w:id="573"/>
    <w:p>
      <w:pPr>
        <w:spacing w:after="0"/>
        <w:ind w:left="0"/>
        <w:jc w:val="both"/>
      </w:pPr>
      <w:r>
        <w:rPr>
          <w:rFonts w:ascii="Times New Roman"/>
          <w:b w:val="false"/>
          <w:i w:val="false"/>
          <w:color w:val="000000"/>
          <w:sz w:val="28"/>
        </w:rPr>
        <w:t>
      5) поле "Финансовый год" – указывается финансовый год, на который составляется план приобретения услуг и (или) товаров на _____ год.</w:t>
      </w:r>
    </w:p>
    <w:bookmarkEnd w:id="573"/>
    <w:bookmarkStart w:name="z583" w:id="574"/>
    <w:p>
      <w:pPr>
        <w:spacing w:after="0"/>
        <w:ind w:left="0"/>
        <w:jc w:val="both"/>
      </w:pPr>
      <w:r>
        <w:rPr>
          <w:rFonts w:ascii="Times New Roman"/>
          <w:b w:val="false"/>
          <w:i w:val="false"/>
          <w:color w:val="000000"/>
          <w:sz w:val="28"/>
        </w:rPr>
        <w:t>
      План приобретения услуг и (или) товаров:</w:t>
      </w:r>
    </w:p>
    <w:bookmarkEnd w:id="574"/>
    <w:bookmarkStart w:name="z584" w:id="575"/>
    <w:p>
      <w:pPr>
        <w:spacing w:after="0"/>
        <w:ind w:left="0"/>
        <w:jc w:val="both"/>
      </w:pPr>
      <w:r>
        <w:rPr>
          <w:rFonts w:ascii="Times New Roman"/>
          <w:b w:val="false"/>
          <w:i w:val="false"/>
          <w:color w:val="000000"/>
          <w:sz w:val="28"/>
        </w:rPr>
        <w:t>
      1) Поле "№" – идентификационный код государственной закупки, определяемый веб-порталом;</w:t>
      </w:r>
    </w:p>
    <w:bookmarkEnd w:id="575"/>
    <w:bookmarkStart w:name="z585" w:id="576"/>
    <w:p>
      <w:pPr>
        <w:spacing w:after="0"/>
        <w:ind w:left="0"/>
        <w:jc w:val="both"/>
      </w:pPr>
      <w:r>
        <w:rPr>
          <w:rFonts w:ascii="Times New Roman"/>
          <w:b w:val="false"/>
          <w:i w:val="false"/>
          <w:color w:val="000000"/>
          <w:sz w:val="28"/>
        </w:rPr>
        <w:t>
      2) поле "Тип пункта плана" – указывается одно из следующих значений типов пункта плана:</w:t>
      </w:r>
    </w:p>
    <w:bookmarkEnd w:id="576"/>
    <w:bookmarkStart w:name="z586" w:id="577"/>
    <w:p>
      <w:pPr>
        <w:spacing w:after="0"/>
        <w:ind w:left="0"/>
        <w:jc w:val="both"/>
      </w:pPr>
      <w:r>
        <w:rPr>
          <w:rFonts w:ascii="Times New Roman"/>
          <w:b w:val="false"/>
          <w:i w:val="false"/>
          <w:color w:val="000000"/>
          <w:sz w:val="28"/>
        </w:rPr>
        <w:t>
      Закупки, не превышающие финансовый год;</w:t>
      </w:r>
    </w:p>
    <w:bookmarkEnd w:id="577"/>
    <w:bookmarkStart w:name="z587" w:id="578"/>
    <w:p>
      <w:pPr>
        <w:spacing w:after="0"/>
        <w:ind w:left="0"/>
        <w:jc w:val="both"/>
      </w:pPr>
      <w:r>
        <w:rPr>
          <w:rFonts w:ascii="Times New Roman"/>
          <w:b w:val="false"/>
          <w:i w:val="false"/>
          <w:color w:val="000000"/>
          <w:sz w:val="28"/>
        </w:rPr>
        <w:t>
      Закупки, превышающие финансовый год;</w:t>
      </w:r>
    </w:p>
    <w:bookmarkEnd w:id="578"/>
    <w:bookmarkStart w:name="z588" w:id="579"/>
    <w:p>
      <w:pPr>
        <w:spacing w:after="0"/>
        <w:ind w:left="0"/>
        <w:jc w:val="both"/>
      </w:pPr>
      <w:r>
        <w:rPr>
          <w:rFonts w:ascii="Times New Roman"/>
          <w:b w:val="false"/>
          <w:i w:val="false"/>
          <w:color w:val="000000"/>
          <w:sz w:val="28"/>
        </w:rPr>
        <w:t>
      Закупки в счет условной экономии;</w:t>
      </w:r>
    </w:p>
    <w:bookmarkEnd w:id="579"/>
    <w:bookmarkStart w:name="z589" w:id="580"/>
    <w:p>
      <w:pPr>
        <w:spacing w:after="0"/>
        <w:ind w:left="0"/>
        <w:jc w:val="both"/>
      </w:pPr>
      <w:r>
        <w:rPr>
          <w:rFonts w:ascii="Times New Roman"/>
          <w:b w:val="false"/>
          <w:i w:val="false"/>
          <w:color w:val="000000"/>
          <w:sz w:val="28"/>
        </w:rPr>
        <w:t>
      3) поле "Код Администратора" – указывается код Администратора бюджетной программы, присваиваемый центральным уполномоченным органом по бюджетному планированию;</w:t>
      </w:r>
    </w:p>
    <w:bookmarkEnd w:id="580"/>
    <w:bookmarkStart w:name="z590" w:id="581"/>
    <w:p>
      <w:pPr>
        <w:spacing w:after="0"/>
        <w:ind w:left="0"/>
        <w:jc w:val="both"/>
      </w:pPr>
      <w:r>
        <w:rPr>
          <w:rFonts w:ascii="Times New Roman"/>
          <w:b w:val="false"/>
          <w:i w:val="false"/>
          <w:color w:val="000000"/>
          <w:sz w:val="28"/>
        </w:rPr>
        <w:t>
      4) поле "Программа" – указывается код бюджетной программы функциональной классификации расходов, в рамках которой будет осуществляться приобретение услуг и (или) товаров;</w:t>
      </w:r>
    </w:p>
    <w:bookmarkEnd w:id="581"/>
    <w:bookmarkStart w:name="z591" w:id="582"/>
    <w:p>
      <w:pPr>
        <w:spacing w:after="0"/>
        <w:ind w:left="0"/>
        <w:jc w:val="both"/>
      </w:pPr>
      <w:r>
        <w:rPr>
          <w:rFonts w:ascii="Times New Roman"/>
          <w:b w:val="false"/>
          <w:i w:val="false"/>
          <w:color w:val="000000"/>
          <w:sz w:val="28"/>
        </w:rPr>
        <w:t>
      5) поле "Подпрограмма" – указывается код бюджетной подпрограммы функциональной классификации расходов, в рамках которой будет осуществляться приобретение услуг и (или) товаров;</w:t>
      </w:r>
    </w:p>
    <w:bookmarkEnd w:id="582"/>
    <w:bookmarkStart w:name="z592" w:id="583"/>
    <w:p>
      <w:pPr>
        <w:spacing w:after="0"/>
        <w:ind w:left="0"/>
        <w:jc w:val="both"/>
      </w:pPr>
      <w:r>
        <w:rPr>
          <w:rFonts w:ascii="Times New Roman"/>
          <w:b w:val="false"/>
          <w:i w:val="false"/>
          <w:color w:val="000000"/>
          <w:sz w:val="28"/>
        </w:rPr>
        <w:t>
      6) поле "Специфика" – указывается код специфики экономической классификации расходов, в рамках которой будет осуществляться приобретение услуг и (или) товаров;</w:t>
      </w:r>
    </w:p>
    <w:bookmarkEnd w:id="583"/>
    <w:bookmarkStart w:name="z593" w:id="584"/>
    <w:p>
      <w:pPr>
        <w:spacing w:after="0"/>
        <w:ind w:left="0"/>
        <w:jc w:val="both"/>
      </w:pPr>
      <w:r>
        <w:rPr>
          <w:rFonts w:ascii="Times New Roman"/>
          <w:b w:val="false"/>
          <w:i w:val="false"/>
          <w:color w:val="000000"/>
          <w:sz w:val="28"/>
        </w:rPr>
        <w:t>
      7) поле "Источник финансирования" – необходимо из выпадающего списка указать источник финансирования приобретение услуг и (или) товаров:</w:t>
      </w:r>
    </w:p>
    <w:bookmarkEnd w:id="584"/>
    <w:bookmarkStart w:name="z594" w:id="585"/>
    <w:p>
      <w:pPr>
        <w:spacing w:after="0"/>
        <w:ind w:left="0"/>
        <w:jc w:val="both"/>
      </w:pPr>
      <w:r>
        <w:rPr>
          <w:rFonts w:ascii="Times New Roman"/>
          <w:b w:val="false"/>
          <w:i w:val="false"/>
          <w:color w:val="000000"/>
          <w:sz w:val="28"/>
        </w:rPr>
        <w:t>
      за счет денег от реализации государственными учреждениями товаров (работ, услуг), остающихся в их распоряжении;</w:t>
      </w:r>
    </w:p>
    <w:bookmarkEnd w:id="585"/>
    <w:bookmarkStart w:name="z595" w:id="586"/>
    <w:p>
      <w:pPr>
        <w:spacing w:after="0"/>
        <w:ind w:left="0"/>
        <w:jc w:val="both"/>
      </w:pPr>
      <w:r>
        <w:rPr>
          <w:rFonts w:ascii="Times New Roman"/>
          <w:b w:val="false"/>
          <w:i w:val="false"/>
          <w:color w:val="000000"/>
          <w:sz w:val="28"/>
        </w:rPr>
        <w:t>
      за счет средств спонсорской и благотворительной помощи;</w:t>
      </w:r>
    </w:p>
    <w:bookmarkEnd w:id="586"/>
    <w:bookmarkStart w:name="z596" w:id="587"/>
    <w:p>
      <w:pPr>
        <w:spacing w:after="0"/>
        <w:ind w:left="0"/>
        <w:jc w:val="both"/>
      </w:pPr>
      <w:r>
        <w:rPr>
          <w:rFonts w:ascii="Times New Roman"/>
          <w:b w:val="false"/>
          <w:i w:val="false"/>
          <w:color w:val="000000"/>
          <w:sz w:val="28"/>
        </w:rPr>
        <w:t>
      за счет трансфертов органам местного самоуправления;</w:t>
      </w:r>
    </w:p>
    <w:bookmarkEnd w:id="587"/>
    <w:bookmarkStart w:name="z597" w:id="588"/>
    <w:p>
      <w:pPr>
        <w:spacing w:after="0"/>
        <w:ind w:left="0"/>
        <w:jc w:val="both"/>
      </w:pPr>
      <w:r>
        <w:rPr>
          <w:rFonts w:ascii="Times New Roman"/>
          <w:b w:val="false"/>
          <w:i w:val="false"/>
          <w:color w:val="000000"/>
          <w:sz w:val="28"/>
        </w:rPr>
        <w:t>
      8) поле "Вид предмета закупок" – указывается вид предмета приобретение услуг и (или) товаров (товар, услуга);</w:t>
      </w:r>
    </w:p>
    <w:bookmarkEnd w:id="588"/>
    <w:bookmarkStart w:name="z598" w:id="589"/>
    <w:p>
      <w:pPr>
        <w:spacing w:after="0"/>
        <w:ind w:left="0"/>
        <w:jc w:val="both"/>
      </w:pPr>
      <w:r>
        <w:rPr>
          <w:rFonts w:ascii="Times New Roman"/>
          <w:b w:val="false"/>
          <w:i w:val="false"/>
          <w:color w:val="000000"/>
          <w:sz w:val="28"/>
        </w:rPr>
        <w:t>
      9) поле "Код товара, услуги" – указывается код товара, услуги в соответствии со справочником товаров, услуг;</w:t>
      </w:r>
    </w:p>
    <w:bookmarkEnd w:id="589"/>
    <w:bookmarkStart w:name="z599" w:id="590"/>
    <w:p>
      <w:pPr>
        <w:spacing w:after="0"/>
        <w:ind w:left="0"/>
        <w:jc w:val="both"/>
      </w:pPr>
      <w:r>
        <w:rPr>
          <w:rFonts w:ascii="Times New Roman"/>
          <w:b w:val="false"/>
          <w:i w:val="false"/>
          <w:color w:val="000000"/>
          <w:sz w:val="28"/>
        </w:rPr>
        <w:t>
      10) поле "Наименование закупаемых товаров, услуг" – указывается наименование закупаемых товаров, услуг в соответствии с введенным значением в поле "Код товара, услуги";</w:t>
      </w:r>
    </w:p>
    <w:bookmarkEnd w:id="590"/>
    <w:bookmarkStart w:name="z600" w:id="591"/>
    <w:p>
      <w:pPr>
        <w:spacing w:after="0"/>
        <w:ind w:left="0"/>
        <w:jc w:val="both"/>
      </w:pPr>
      <w:r>
        <w:rPr>
          <w:rFonts w:ascii="Times New Roman"/>
          <w:b w:val="false"/>
          <w:i w:val="false"/>
          <w:color w:val="000000"/>
          <w:sz w:val="28"/>
        </w:rPr>
        <w:t>
      11) поле "Краткая характеристика (описание) товаров, услуг" – указывается краткая характеристика (описание) закупаемых товаров, услуг в соответствии с введенным значением в поле "Код товара, услуги";</w:t>
      </w:r>
    </w:p>
    <w:bookmarkEnd w:id="591"/>
    <w:bookmarkStart w:name="z601" w:id="592"/>
    <w:p>
      <w:pPr>
        <w:spacing w:after="0"/>
        <w:ind w:left="0"/>
        <w:jc w:val="both"/>
      </w:pPr>
      <w:r>
        <w:rPr>
          <w:rFonts w:ascii="Times New Roman"/>
          <w:b w:val="false"/>
          <w:i w:val="false"/>
          <w:color w:val="000000"/>
          <w:sz w:val="28"/>
        </w:rPr>
        <w:t>
      12) поле "Способ закупок" - указывается способ закупки;</w:t>
      </w:r>
    </w:p>
    <w:bookmarkEnd w:id="592"/>
    <w:bookmarkStart w:name="z602" w:id="593"/>
    <w:p>
      <w:pPr>
        <w:spacing w:after="0"/>
        <w:ind w:left="0"/>
        <w:jc w:val="both"/>
      </w:pPr>
      <w:r>
        <w:rPr>
          <w:rFonts w:ascii="Times New Roman"/>
          <w:b w:val="false"/>
          <w:i w:val="false"/>
          <w:color w:val="000000"/>
          <w:sz w:val="28"/>
        </w:rPr>
        <w:t>
      13) поле "Единица измерения" – указывается единица измерения предмета закупок в соответствии с введенным значением в поле "Код товара, услуги";</w:t>
      </w:r>
    </w:p>
    <w:bookmarkEnd w:id="593"/>
    <w:bookmarkStart w:name="z603" w:id="594"/>
    <w:p>
      <w:pPr>
        <w:spacing w:after="0"/>
        <w:ind w:left="0"/>
        <w:jc w:val="both"/>
      </w:pPr>
      <w:r>
        <w:rPr>
          <w:rFonts w:ascii="Times New Roman"/>
          <w:b w:val="false"/>
          <w:i w:val="false"/>
          <w:color w:val="000000"/>
          <w:sz w:val="28"/>
        </w:rPr>
        <w:t>
      14) поле "Общее количество, объем" – указывается общее количество или объем приобретаемых товаров, услуг;</w:t>
      </w:r>
    </w:p>
    <w:bookmarkEnd w:id="594"/>
    <w:bookmarkStart w:name="z604" w:id="595"/>
    <w:p>
      <w:pPr>
        <w:spacing w:after="0"/>
        <w:ind w:left="0"/>
        <w:jc w:val="both"/>
      </w:pPr>
      <w:r>
        <w:rPr>
          <w:rFonts w:ascii="Times New Roman"/>
          <w:b w:val="false"/>
          <w:i w:val="false"/>
          <w:color w:val="000000"/>
          <w:sz w:val="28"/>
        </w:rPr>
        <w:t>
      15) поле "Цена за единицу, тенге" – указывается цена за единицу предмета закупок в тенге;</w:t>
      </w:r>
    </w:p>
    <w:bookmarkEnd w:id="595"/>
    <w:bookmarkStart w:name="z605" w:id="596"/>
    <w:p>
      <w:pPr>
        <w:spacing w:after="0"/>
        <w:ind w:left="0"/>
        <w:jc w:val="both"/>
      </w:pPr>
      <w:r>
        <w:rPr>
          <w:rFonts w:ascii="Times New Roman"/>
          <w:b w:val="false"/>
          <w:i w:val="false"/>
          <w:color w:val="000000"/>
          <w:sz w:val="28"/>
        </w:rPr>
        <w:t>
      16) поле "Общая сумма (утвержденная для закупки), тенге" – рассчитывается путем умножения значения поля "Общее количество, объем" на значение поля "Цена за единицу, тенге" и обозначает сумму, на которую планируется произвести закупку;</w:t>
      </w:r>
    </w:p>
    <w:bookmarkEnd w:id="596"/>
    <w:bookmarkStart w:name="z606" w:id="597"/>
    <w:p>
      <w:pPr>
        <w:spacing w:after="0"/>
        <w:ind w:left="0"/>
        <w:jc w:val="both"/>
      </w:pPr>
      <w:r>
        <w:rPr>
          <w:rFonts w:ascii="Times New Roman"/>
          <w:b w:val="false"/>
          <w:i w:val="false"/>
          <w:color w:val="000000"/>
          <w:sz w:val="28"/>
        </w:rPr>
        <w:t>
      17) поле "Планируемый срок объявления закупки (месяц)" – указывается месяц, в котором планируется приобретение услуг и (или) товаров;</w:t>
      </w:r>
    </w:p>
    <w:bookmarkEnd w:id="597"/>
    <w:bookmarkStart w:name="z607" w:id="598"/>
    <w:p>
      <w:pPr>
        <w:spacing w:after="0"/>
        <w:ind w:left="0"/>
        <w:jc w:val="both"/>
      </w:pPr>
      <w:r>
        <w:rPr>
          <w:rFonts w:ascii="Times New Roman"/>
          <w:b w:val="false"/>
          <w:i w:val="false"/>
          <w:color w:val="000000"/>
          <w:sz w:val="28"/>
        </w:rPr>
        <w:t>
      18) поле "Срок поставки товара, оказания услуг (на казахском языке)" – указывается срок поставки товара, оказания услуг на казахском языке;</w:t>
      </w:r>
    </w:p>
    <w:bookmarkEnd w:id="598"/>
    <w:bookmarkStart w:name="z608" w:id="599"/>
    <w:p>
      <w:pPr>
        <w:spacing w:after="0"/>
        <w:ind w:left="0"/>
        <w:jc w:val="both"/>
      </w:pPr>
      <w:r>
        <w:rPr>
          <w:rFonts w:ascii="Times New Roman"/>
          <w:b w:val="false"/>
          <w:i w:val="false"/>
          <w:color w:val="000000"/>
          <w:sz w:val="28"/>
        </w:rPr>
        <w:t>
      19) поле "Срок поставки товара, оказания услуг (на русском языке)" – указывается срок поставки товара, оказания услуг на русском языке;</w:t>
      </w:r>
    </w:p>
    <w:bookmarkEnd w:id="599"/>
    <w:bookmarkStart w:name="z609" w:id="600"/>
    <w:p>
      <w:pPr>
        <w:spacing w:after="0"/>
        <w:ind w:left="0"/>
        <w:jc w:val="both"/>
      </w:pPr>
      <w:r>
        <w:rPr>
          <w:rFonts w:ascii="Times New Roman"/>
          <w:b w:val="false"/>
          <w:i w:val="false"/>
          <w:color w:val="000000"/>
          <w:sz w:val="28"/>
        </w:rPr>
        <w:t>
      20) поле "КАТО" – указывается код населенного пункта в соответствии со справочником "Классификатор административно-территориальных объектов" в числовом значении;</w:t>
      </w:r>
    </w:p>
    <w:bookmarkEnd w:id="600"/>
    <w:bookmarkStart w:name="z610" w:id="601"/>
    <w:p>
      <w:pPr>
        <w:spacing w:after="0"/>
        <w:ind w:left="0"/>
        <w:jc w:val="both"/>
      </w:pPr>
      <w:r>
        <w:rPr>
          <w:rFonts w:ascii="Times New Roman"/>
          <w:b w:val="false"/>
          <w:i w:val="false"/>
          <w:color w:val="000000"/>
          <w:sz w:val="28"/>
        </w:rPr>
        <w:t>
      21) поле "Место поставки товара, оказания услуг (на казахском языке)" – указывается место поставки товара, оказания услуг на казахском языке;</w:t>
      </w:r>
    </w:p>
    <w:bookmarkEnd w:id="601"/>
    <w:bookmarkStart w:name="z611" w:id="602"/>
    <w:p>
      <w:pPr>
        <w:spacing w:after="0"/>
        <w:ind w:left="0"/>
        <w:jc w:val="both"/>
      </w:pPr>
      <w:r>
        <w:rPr>
          <w:rFonts w:ascii="Times New Roman"/>
          <w:b w:val="false"/>
          <w:i w:val="false"/>
          <w:color w:val="000000"/>
          <w:sz w:val="28"/>
        </w:rPr>
        <w:t>
      22) поле "Место поставки товара, оказания услуг (на русском языке)" – указывается место поставки товара, оказания услуг на русском языке;</w:t>
      </w:r>
    </w:p>
    <w:bookmarkEnd w:id="602"/>
    <w:bookmarkStart w:name="z612" w:id="603"/>
    <w:p>
      <w:pPr>
        <w:spacing w:after="0"/>
        <w:ind w:left="0"/>
        <w:jc w:val="both"/>
      </w:pPr>
      <w:r>
        <w:rPr>
          <w:rFonts w:ascii="Times New Roman"/>
          <w:b w:val="false"/>
          <w:i w:val="false"/>
          <w:color w:val="000000"/>
          <w:sz w:val="28"/>
        </w:rPr>
        <w:t>
      23) поле "Размер авансового платежа, %" – указывается размер планируемого авансового платежа;</w:t>
      </w:r>
    </w:p>
    <w:bookmarkEnd w:id="603"/>
    <w:bookmarkStart w:name="z613" w:id="604"/>
    <w:p>
      <w:pPr>
        <w:spacing w:after="0"/>
        <w:ind w:left="0"/>
        <w:jc w:val="both"/>
      </w:pPr>
      <w:r>
        <w:rPr>
          <w:rFonts w:ascii="Times New Roman"/>
          <w:b w:val="false"/>
          <w:i w:val="false"/>
          <w:color w:val="000000"/>
          <w:sz w:val="28"/>
        </w:rPr>
        <w:t>
      24) поле "Признак поставщика" – указывается признак проведения закупок у отдельных категорий потенциальных поставщиков.</w:t>
      </w:r>
    </w:p>
    <w:bookmarkEnd w:id="6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организации</w:t>
            </w:r>
            <w:r>
              <w:br/>
            </w:r>
            <w:r>
              <w:rPr>
                <w:rFonts w:ascii="Times New Roman"/>
                <w:b w:val="false"/>
                <w:i w:val="false"/>
                <w:color w:val="000000"/>
                <w:sz w:val="20"/>
              </w:rPr>
              <w:t>питания обучающихся в</w:t>
            </w:r>
            <w:r>
              <w:br/>
            </w:r>
            <w:r>
              <w:rPr>
                <w:rFonts w:ascii="Times New Roman"/>
                <w:b w:val="false"/>
                <w:i w:val="false"/>
                <w:color w:val="000000"/>
                <w:sz w:val="20"/>
              </w:rPr>
              <w:t>государственных организациях</w:t>
            </w:r>
            <w:r>
              <w:br/>
            </w:r>
            <w:r>
              <w:rPr>
                <w:rFonts w:ascii="Times New Roman"/>
                <w:b w:val="false"/>
                <w:i w:val="false"/>
                <w:color w:val="000000"/>
                <w:sz w:val="20"/>
              </w:rPr>
              <w:t>среднего образования,</w:t>
            </w:r>
            <w:r>
              <w:br/>
            </w:r>
            <w:r>
              <w:rPr>
                <w:rFonts w:ascii="Times New Roman"/>
                <w:b w:val="false"/>
                <w:i w:val="false"/>
                <w:color w:val="000000"/>
                <w:sz w:val="20"/>
              </w:rPr>
              <w:t>внешкольных организациях</w:t>
            </w:r>
            <w:r>
              <w:br/>
            </w:r>
            <w:r>
              <w:rPr>
                <w:rFonts w:ascii="Times New Roman"/>
                <w:b w:val="false"/>
                <w:i w:val="false"/>
                <w:color w:val="000000"/>
                <w:sz w:val="20"/>
              </w:rPr>
              <w:t>дополнительного образования, а</w:t>
            </w:r>
            <w:r>
              <w:br/>
            </w:r>
            <w:r>
              <w:rPr>
                <w:rFonts w:ascii="Times New Roman"/>
                <w:b w:val="false"/>
                <w:i w:val="false"/>
                <w:color w:val="000000"/>
                <w:sz w:val="20"/>
              </w:rPr>
              <w:t>также приобретения товаров,</w:t>
            </w:r>
            <w:r>
              <w:br/>
            </w:r>
            <w:r>
              <w:rPr>
                <w:rFonts w:ascii="Times New Roman"/>
                <w:b w:val="false"/>
                <w:i w:val="false"/>
                <w:color w:val="000000"/>
                <w:sz w:val="20"/>
              </w:rPr>
              <w:t>связанных с обеспечением</w:t>
            </w:r>
            <w:r>
              <w:br/>
            </w:r>
            <w:r>
              <w:rPr>
                <w:rFonts w:ascii="Times New Roman"/>
                <w:b w:val="false"/>
                <w:i w:val="false"/>
                <w:color w:val="000000"/>
                <w:sz w:val="20"/>
              </w:rPr>
              <w:t>питания детей,</w:t>
            </w:r>
            <w:r>
              <w:br/>
            </w:r>
            <w:r>
              <w:rPr>
                <w:rFonts w:ascii="Times New Roman"/>
                <w:b w:val="false"/>
                <w:i w:val="false"/>
                <w:color w:val="000000"/>
                <w:sz w:val="20"/>
              </w:rPr>
              <w:t>воспитывающихся и</w:t>
            </w:r>
            <w:r>
              <w:br/>
            </w:r>
            <w:r>
              <w:rPr>
                <w:rFonts w:ascii="Times New Roman"/>
                <w:b w:val="false"/>
                <w:i w:val="false"/>
                <w:color w:val="000000"/>
                <w:sz w:val="20"/>
              </w:rPr>
              <w:t>обучающихся в</w:t>
            </w:r>
            <w:r>
              <w:br/>
            </w:r>
            <w:r>
              <w:rPr>
                <w:rFonts w:ascii="Times New Roman"/>
                <w:b w:val="false"/>
                <w:i w:val="false"/>
                <w:color w:val="000000"/>
                <w:sz w:val="20"/>
              </w:rPr>
              <w:t>государственных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r>
              <w:br/>
            </w:r>
            <w:r>
              <w:rPr>
                <w:rFonts w:ascii="Times New Roman"/>
                <w:b w:val="false"/>
                <w:i w:val="false"/>
                <w:color w:val="000000"/>
                <w:sz w:val="20"/>
              </w:rPr>
              <w:t>организациях технического и</w:t>
            </w:r>
            <w:r>
              <w:br/>
            </w:r>
            <w:r>
              <w:rPr>
                <w:rFonts w:ascii="Times New Roman"/>
                <w:b w:val="false"/>
                <w:i w:val="false"/>
                <w:color w:val="000000"/>
                <w:sz w:val="20"/>
              </w:rPr>
              <w:t>профессионального,</w:t>
            </w:r>
            <w:r>
              <w:br/>
            </w:r>
            <w:r>
              <w:rPr>
                <w:rFonts w:ascii="Times New Roman"/>
                <w:b w:val="false"/>
                <w:i w:val="false"/>
                <w:color w:val="000000"/>
                <w:sz w:val="20"/>
              </w:rPr>
              <w:t>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____________________________</w:t>
            </w:r>
            <w:r>
              <w:br/>
            </w:r>
            <w:r>
              <w:rPr>
                <w:rFonts w:ascii="Times New Roman"/>
                <w:b w:val="false"/>
                <w:i w:val="false"/>
                <w:color w:val="000000"/>
                <w:sz w:val="20"/>
              </w:rPr>
              <w:t>(полное наименование организатора</w:t>
            </w:r>
            <w:r>
              <w:br/>
            </w:r>
            <w:r>
              <w:rPr>
                <w:rFonts w:ascii="Times New Roman"/>
                <w:b w:val="false"/>
                <w:i w:val="false"/>
                <w:color w:val="000000"/>
                <w:sz w:val="20"/>
              </w:rPr>
              <w:t>____________________________</w:t>
            </w:r>
            <w:r>
              <w:br/>
            </w:r>
            <w:r>
              <w:rPr>
                <w:rFonts w:ascii="Times New Roman"/>
                <w:b w:val="false"/>
                <w:i w:val="false"/>
                <w:color w:val="000000"/>
                <w:sz w:val="20"/>
              </w:rPr>
              <w:t>(Ф.И.О., утвердившего</w:t>
            </w:r>
            <w:r>
              <w:br/>
            </w:r>
            <w:r>
              <w:rPr>
                <w:rFonts w:ascii="Times New Roman"/>
                <w:b w:val="false"/>
                <w:i w:val="false"/>
                <w:color w:val="000000"/>
                <w:sz w:val="20"/>
              </w:rPr>
              <w:t>конкурсную документацию)</w:t>
            </w:r>
            <w:r>
              <w:br/>
            </w:r>
            <w:r>
              <w:rPr>
                <w:rFonts w:ascii="Times New Roman"/>
                <w:b w:val="false"/>
                <w:i w:val="false"/>
                <w:color w:val="000000"/>
                <w:sz w:val="20"/>
              </w:rPr>
              <w:t>Решение № ___ Дата ___</w:t>
            </w:r>
          </w:p>
        </w:tc>
      </w:tr>
    </w:tbl>
    <w:bookmarkStart w:name="z617" w:id="605"/>
    <w:p>
      <w:pPr>
        <w:spacing w:after="0"/>
        <w:ind w:left="0"/>
        <w:jc w:val="left"/>
      </w:pPr>
      <w:r>
        <w:rPr>
          <w:rFonts w:ascii="Times New Roman"/>
          <w:b/>
          <w:i w:val="false"/>
          <w:color w:val="000000"/>
        </w:rPr>
        <w:t xml:space="preserve"> Типовая конкурсная документация по выбору поставщика</w:t>
      </w:r>
    </w:p>
    <w:bookmarkEnd w:id="605"/>
    <w:p>
      <w:pPr>
        <w:spacing w:after="0"/>
        <w:ind w:left="0"/>
        <w:jc w:val="both"/>
      </w:pPr>
      <w:bookmarkStart w:name="z618" w:id="606"/>
      <w:r>
        <w:rPr>
          <w:rFonts w:ascii="Times New Roman"/>
          <w:b w:val="false"/>
          <w:i w:val="false"/>
          <w:color w:val="000000"/>
          <w:sz w:val="28"/>
        </w:rPr>
        <w:t>
                   _______________________________________________________________</w:t>
      </w:r>
    </w:p>
    <w:bookmarkEnd w:id="606"/>
    <w:p>
      <w:pPr>
        <w:spacing w:after="0"/>
        <w:ind w:left="0"/>
        <w:jc w:val="both"/>
      </w:pPr>
      <w:r>
        <w:rPr>
          <w:rFonts w:ascii="Times New Roman"/>
          <w:b w:val="false"/>
          <w:i w:val="false"/>
          <w:color w:val="000000"/>
          <w:sz w:val="28"/>
        </w:rPr>
        <w:t xml:space="preserve">       (указать наименование конкурса, лот с наименованием организации образования)</w:t>
      </w:r>
    </w:p>
    <w:bookmarkStart w:name="z619" w:id="607"/>
    <w:p>
      <w:pPr>
        <w:spacing w:after="0"/>
        <w:ind w:left="0"/>
        <w:jc w:val="both"/>
      </w:pPr>
      <w:r>
        <w:rPr>
          <w:rFonts w:ascii="Times New Roman"/>
          <w:b w:val="false"/>
          <w:i w:val="false"/>
          <w:color w:val="000000"/>
          <w:sz w:val="28"/>
        </w:rPr>
        <w:t>
      Заказчик (не указывается для организаторов, выступающих в одном лице с заказчиком)</w:t>
      </w:r>
    </w:p>
    <w:bookmarkEnd w:id="607"/>
    <w:p>
      <w:pPr>
        <w:spacing w:after="0"/>
        <w:ind w:left="0"/>
        <w:jc w:val="both"/>
      </w:pPr>
      <w:bookmarkStart w:name="z620" w:id="608"/>
      <w:r>
        <w:rPr>
          <w:rFonts w:ascii="Times New Roman"/>
          <w:b w:val="false"/>
          <w:i w:val="false"/>
          <w:color w:val="000000"/>
          <w:sz w:val="28"/>
        </w:rPr>
        <w:t>
      _____________________________________________________________________</w:t>
      </w:r>
    </w:p>
    <w:bookmarkEnd w:id="608"/>
    <w:p>
      <w:pPr>
        <w:spacing w:after="0"/>
        <w:ind w:left="0"/>
        <w:jc w:val="both"/>
      </w:pPr>
      <w:r>
        <w:rPr>
          <w:rFonts w:ascii="Times New Roman"/>
          <w:b w:val="false"/>
          <w:i w:val="false"/>
          <w:color w:val="000000"/>
          <w:sz w:val="28"/>
        </w:rPr>
        <w:t xml:space="preserve">       (указывается наименование, местонахождение, БИН, банковские реквизиты)</w:t>
      </w:r>
    </w:p>
    <w:p>
      <w:pPr>
        <w:spacing w:after="0"/>
        <w:ind w:left="0"/>
        <w:jc w:val="both"/>
      </w:pPr>
      <w:bookmarkStart w:name="z621" w:id="609"/>
      <w:r>
        <w:rPr>
          <w:rFonts w:ascii="Times New Roman"/>
          <w:b w:val="false"/>
          <w:i w:val="false"/>
          <w:color w:val="000000"/>
          <w:sz w:val="28"/>
        </w:rPr>
        <w:t>
      Организатор конкурса _____________________________________________</w:t>
      </w:r>
    </w:p>
    <w:bookmarkEnd w:id="609"/>
    <w:p>
      <w:pPr>
        <w:spacing w:after="0"/>
        <w:ind w:left="0"/>
        <w:jc w:val="both"/>
      </w:pPr>
      <w:r>
        <w:rPr>
          <w:rFonts w:ascii="Times New Roman"/>
          <w:b w:val="false"/>
          <w:i w:val="false"/>
          <w:color w:val="000000"/>
          <w:sz w:val="28"/>
        </w:rPr>
        <w:t>(указать полное наименование, местонахождение заказчика, БИН, банковские реквизиты,</w:t>
      </w:r>
    </w:p>
    <w:p>
      <w:pPr>
        <w:spacing w:after="0"/>
        <w:ind w:left="0"/>
        <w:jc w:val="both"/>
      </w:pPr>
      <w:r>
        <w:rPr>
          <w:rFonts w:ascii="Times New Roman"/>
          <w:b w:val="false"/>
          <w:i w:val="false"/>
          <w:color w:val="000000"/>
          <w:sz w:val="28"/>
        </w:rPr>
        <w:t xml:space="preserve">             контактные телефоны, электронный и почтовый адрес)</w:t>
      </w:r>
    </w:p>
    <w:p>
      <w:pPr>
        <w:spacing w:after="0"/>
        <w:ind w:left="0"/>
        <w:jc w:val="both"/>
      </w:pPr>
      <w:bookmarkStart w:name="z622" w:id="610"/>
      <w:r>
        <w:rPr>
          <w:rFonts w:ascii="Times New Roman"/>
          <w:b w:val="false"/>
          <w:i w:val="false"/>
          <w:color w:val="000000"/>
          <w:sz w:val="28"/>
        </w:rPr>
        <w:t>
      Секретарь конкурсной комиссии _________________________________________</w:t>
      </w:r>
    </w:p>
    <w:bookmarkEnd w:id="610"/>
    <w:p>
      <w:pPr>
        <w:spacing w:after="0"/>
        <w:ind w:left="0"/>
        <w:jc w:val="both"/>
      </w:pPr>
      <w:r>
        <w:rPr>
          <w:rFonts w:ascii="Times New Roman"/>
          <w:b w:val="false"/>
          <w:i w:val="false"/>
          <w:color w:val="000000"/>
          <w:sz w:val="28"/>
        </w:rPr>
        <w:t xml:space="preserve">                   (указывается Ф. И. О. (при его наличии), должность, телефон, e-mail)</w:t>
      </w:r>
    </w:p>
    <w:bookmarkStart w:name="z623" w:id="611"/>
    <w:p>
      <w:pPr>
        <w:spacing w:after="0"/>
        <w:ind w:left="0"/>
        <w:jc w:val="left"/>
      </w:pPr>
      <w:r>
        <w:rPr>
          <w:rFonts w:ascii="Times New Roman"/>
          <w:b/>
          <w:i w:val="false"/>
          <w:color w:val="000000"/>
        </w:rPr>
        <w:t xml:space="preserve"> 1. Общие положения</w:t>
      </w:r>
    </w:p>
    <w:bookmarkEnd w:id="611"/>
    <w:p>
      <w:pPr>
        <w:spacing w:after="0"/>
        <w:ind w:left="0"/>
        <w:jc w:val="both"/>
      </w:pPr>
      <w:bookmarkStart w:name="z624" w:id="612"/>
      <w:r>
        <w:rPr>
          <w:rFonts w:ascii="Times New Roman"/>
          <w:b w:val="false"/>
          <w:i w:val="false"/>
          <w:color w:val="000000"/>
          <w:sz w:val="28"/>
        </w:rPr>
        <w:t>
      1. Конкурс проводится с целью выбора поставщика ____________________</w:t>
      </w:r>
    </w:p>
    <w:bookmarkEnd w:id="612"/>
    <w:p>
      <w:pPr>
        <w:spacing w:after="0"/>
        <w:ind w:left="0"/>
        <w:jc w:val="both"/>
      </w:pPr>
      <w:r>
        <w:rPr>
          <w:rFonts w:ascii="Times New Roman"/>
          <w:b w:val="false"/>
          <w:i w:val="false"/>
          <w:color w:val="000000"/>
          <w:sz w:val="28"/>
        </w:rPr>
        <w:t xml:space="preserve">                                           (указать наименование услуг или товаров).</w:t>
      </w:r>
    </w:p>
    <w:bookmarkStart w:name="z625" w:id="613"/>
    <w:p>
      <w:pPr>
        <w:spacing w:after="0"/>
        <w:ind w:left="0"/>
        <w:jc w:val="both"/>
      </w:pPr>
      <w:r>
        <w:rPr>
          <w:rFonts w:ascii="Times New Roman"/>
          <w:b w:val="false"/>
          <w:i w:val="false"/>
          <w:color w:val="000000"/>
          <w:sz w:val="28"/>
        </w:rPr>
        <w:t>
      2. Сумма, выделенная для данного конкурса (лота) по приобретению услуг или товаров ______________________________ тенге (в случае разделения на лоты сумма указывается для каждого лота отдельно), в том числе НДС (указать сумму НДС цифрами и прописью)/без учета НДС.</w:t>
      </w:r>
    </w:p>
    <w:bookmarkEnd w:id="613"/>
    <w:bookmarkStart w:name="z626" w:id="614"/>
    <w:p>
      <w:pPr>
        <w:spacing w:after="0"/>
        <w:ind w:left="0"/>
        <w:jc w:val="both"/>
      </w:pPr>
      <w:r>
        <w:rPr>
          <w:rFonts w:ascii="Times New Roman"/>
          <w:b w:val="false"/>
          <w:i w:val="false"/>
          <w:color w:val="000000"/>
          <w:sz w:val="28"/>
        </w:rPr>
        <w:t>
      3. Настоящая конкурсная документация включает в себя:</w:t>
      </w:r>
    </w:p>
    <w:bookmarkEnd w:id="614"/>
    <w:bookmarkStart w:name="z627" w:id="615"/>
    <w:p>
      <w:pPr>
        <w:spacing w:after="0"/>
        <w:ind w:left="0"/>
        <w:jc w:val="both"/>
      </w:pPr>
      <w:r>
        <w:rPr>
          <w:rFonts w:ascii="Times New Roman"/>
          <w:b w:val="false"/>
          <w:i w:val="false"/>
          <w:color w:val="000000"/>
          <w:sz w:val="28"/>
        </w:rPr>
        <w:t xml:space="preserve">
      1) перечень категорий получателей услуг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при выборе поставщика товаров перечень приобретаемых товаров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настоящей Типовой конкурсной документации;</w:t>
      </w:r>
    </w:p>
    <w:bookmarkEnd w:id="615"/>
    <w:bookmarkStart w:name="z628" w:id="616"/>
    <w:p>
      <w:pPr>
        <w:spacing w:after="0"/>
        <w:ind w:left="0"/>
        <w:jc w:val="both"/>
      </w:pPr>
      <w:r>
        <w:rPr>
          <w:rFonts w:ascii="Times New Roman"/>
          <w:b w:val="false"/>
          <w:i w:val="false"/>
          <w:color w:val="000000"/>
          <w:sz w:val="28"/>
        </w:rPr>
        <w:t xml:space="preserve">
      2) техническое задание к конкурсной документации по выбору поставщика услуги (с приложением перспективного меню, утвержденного органом образования и соответствующего установленным законодательством Республики Казахстан нормам) или товаров по организации питания обучающихся в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настоящей Типовой конкурсной документации;</w:t>
      </w:r>
    </w:p>
    <w:bookmarkEnd w:id="616"/>
    <w:bookmarkStart w:name="z629" w:id="617"/>
    <w:p>
      <w:pPr>
        <w:spacing w:after="0"/>
        <w:ind w:left="0"/>
        <w:jc w:val="both"/>
      </w:pPr>
      <w:r>
        <w:rPr>
          <w:rFonts w:ascii="Times New Roman"/>
          <w:b w:val="false"/>
          <w:i w:val="false"/>
          <w:color w:val="000000"/>
          <w:sz w:val="28"/>
        </w:rPr>
        <w:t xml:space="preserve">
      3) заявку на участие в конкурсе для физических лиц и юридических лиц по формам согласно </w:t>
      </w:r>
      <w:r>
        <w:rPr>
          <w:rFonts w:ascii="Times New Roman"/>
          <w:b w:val="false"/>
          <w:i w:val="false"/>
          <w:color w:val="000000"/>
          <w:sz w:val="28"/>
        </w:rPr>
        <w:t>приложениям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к настоящей Типовой конкурсной документации;</w:t>
      </w:r>
    </w:p>
    <w:bookmarkEnd w:id="617"/>
    <w:bookmarkStart w:name="z630" w:id="618"/>
    <w:p>
      <w:pPr>
        <w:spacing w:after="0"/>
        <w:ind w:left="0"/>
        <w:jc w:val="both"/>
      </w:pPr>
      <w:r>
        <w:rPr>
          <w:rFonts w:ascii="Times New Roman"/>
          <w:b w:val="false"/>
          <w:i w:val="false"/>
          <w:color w:val="000000"/>
          <w:sz w:val="28"/>
        </w:rPr>
        <w:t xml:space="preserve">
      4) сведения о квалификации потенциального поставщика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настоящей Типовой конкурсной документации;</w:t>
      </w:r>
    </w:p>
    <w:bookmarkEnd w:id="618"/>
    <w:bookmarkStart w:name="z631" w:id="619"/>
    <w:p>
      <w:pPr>
        <w:spacing w:after="0"/>
        <w:ind w:left="0"/>
        <w:jc w:val="both"/>
      </w:pPr>
      <w:r>
        <w:rPr>
          <w:rFonts w:ascii="Times New Roman"/>
          <w:b w:val="false"/>
          <w:i w:val="false"/>
          <w:color w:val="000000"/>
          <w:sz w:val="28"/>
        </w:rPr>
        <w:t xml:space="preserve">
      5) критерии выбора поставщика услуги или товаров согласно </w:t>
      </w:r>
      <w:r>
        <w:rPr>
          <w:rFonts w:ascii="Times New Roman"/>
          <w:b w:val="false"/>
          <w:i w:val="false"/>
          <w:color w:val="000000"/>
          <w:sz w:val="28"/>
        </w:rPr>
        <w:t>приложениям 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к настоящей Типовой конкурсной документации;</w:t>
      </w:r>
    </w:p>
    <w:bookmarkEnd w:id="619"/>
    <w:bookmarkStart w:name="z632" w:id="620"/>
    <w:p>
      <w:pPr>
        <w:spacing w:after="0"/>
        <w:ind w:left="0"/>
        <w:jc w:val="both"/>
      </w:pPr>
      <w:r>
        <w:rPr>
          <w:rFonts w:ascii="Times New Roman"/>
          <w:b w:val="false"/>
          <w:i w:val="false"/>
          <w:color w:val="000000"/>
          <w:sz w:val="28"/>
        </w:rPr>
        <w:t xml:space="preserve">
      6) Типовой договор об оказании услуги согласно </w:t>
      </w:r>
      <w:r>
        <w:rPr>
          <w:rFonts w:ascii="Times New Roman"/>
          <w:b w:val="false"/>
          <w:i w:val="false"/>
          <w:color w:val="000000"/>
          <w:sz w:val="28"/>
        </w:rPr>
        <w:t>приложению 9</w:t>
      </w:r>
      <w:r>
        <w:rPr>
          <w:rFonts w:ascii="Times New Roman"/>
          <w:b w:val="false"/>
          <w:i w:val="false"/>
          <w:color w:val="000000"/>
          <w:sz w:val="28"/>
        </w:rPr>
        <w:t xml:space="preserve"> и Типовой договор о поставке товаров согласно </w:t>
      </w:r>
      <w:r>
        <w:rPr>
          <w:rFonts w:ascii="Times New Roman"/>
          <w:b w:val="false"/>
          <w:i w:val="false"/>
          <w:color w:val="000000"/>
          <w:sz w:val="28"/>
        </w:rPr>
        <w:t>приложению 10</w:t>
      </w:r>
      <w:r>
        <w:rPr>
          <w:rFonts w:ascii="Times New Roman"/>
          <w:b w:val="false"/>
          <w:i w:val="false"/>
          <w:color w:val="000000"/>
          <w:sz w:val="28"/>
        </w:rPr>
        <w:t xml:space="preserve"> к Типовой конкурсной документации.</w:t>
      </w:r>
    </w:p>
    <w:bookmarkEnd w:id="620"/>
    <w:bookmarkStart w:name="z633" w:id="621"/>
    <w:p>
      <w:pPr>
        <w:spacing w:after="0"/>
        <w:ind w:left="0"/>
        <w:jc w:val="both"/>
      </w:pPr>
      <w:r>
        <w:rPr>
          <w:rFonts w:ascii="Times New Roman"/>
          <w:b w:val="false"/>
          <w:i w:val="false"/>
          <w:color w:val="000000"/>
          <w:sz w:val="28"/>
        </w:rPr>
        <w:t>
      4. Потенциальный поставщик, изъявивший желание участвовать в конкурсе, вносит с заявкой на участие в конкурсе обеспечение заявки на участие в конкурсе в размере одного процента от суммы, выделенной для приобретения услуг или товаров, в одной из нижеперечисленных форм:</w:t>
      </w:r>
    </w:p>
    <w:bookmarkEnd w:id="621"/>
    <w:bookmarkStart w:name="z634" w:id="622"/>
    <w:p>
      <w:pPr>
        <w:spacing w:after="0"/>
        <w:ind w:left="0"/>
        <w:jc w:val="both"/>
      </w:pPr>
      <w:r>
        <w:rPr>
          <w:rFonts w:ascii="Times New Roman"/>
          <w:b w:val="false"/>
          <w:i w:val="false"/>
          <w:color w:val="000000"/>
          <w:sz w:val="28"/>
        </w:rPr>
        <w:t>
      1) денег, находящихся в электронном кошельке потенциального поставщика;</w:t>
      </w:r>
    </w:p>
    <w:bookmarkEnd w:id="622"/>
    <w:bookmarkStart w:name="z635" w:id="623"/>
    <w:p>
      <w:pPr>
        <w:spacing w:after="0"/>
        <w:ind w:left="0"/>
        <w:jc w:val="both"/>
      </w:pPr>
      <w:r>
        <w:rPr>
          <w:rFonts w:ascii="Times New Roman"/>
          <w:b w:val="false"/>
          <w:i w:val="false"/>
          <w:color w:val="000000"/>
          <w:sz w:val="28"/>
        </w:rPr>
        <w:t>
      2) электронной банковской гарантии.</w:t>
      </w:r>
    </w:p>
    <w:bookmarkEnd w:id="623"/>
    <w:bookmarkStart w:name="z636" w:id="624"/>
    <w:p>
      <w:pPr>
        <w:spacing w:after="0"/>
        <w:ind w:left="0"/>
        <w:jc w:val="both"/>
      </w:pPr>
      <w:r>
        <w:rPr>
          <w:rFonts w:ascii="Times New Roman"/>
          <w:b w:val="false"/>
          <w:i w:val="false"/>
          <w:color w:val="000000"/>
          <w:sz w:val="28"/>
        </w:rPr>
        <w:t>
      Потенциальный поставщик размещает на веб-портале пакет документов согласно настоящих Правил в срок до окончания срока представления заявок.</w:t>
      </w:r>
    </w:p>
    <w:bookmarkEnd w:id="6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Типовой конкурсной</w:t>
            </w:r>
            <w:r>
              <w:br/>
            </w:r>
            <w:r>
              <w:rPr>
                <w:rFonts w:ascii="Times New Roman"/>
                <w:b w:val="false"/>
                <w:i w:val="false"/>
                <w:color w:val="000000"/>
                <w:sz w:val="20"/>
              </w:rPr>
              <w:t>документации по выбору</w:t>
            </w:r>
            <w:r>
              <w:br/>
            </w:r>
            <w:r>
              <w:rPr>
                <w:rFonts w:ascii="Times New Roman"/>
                <w:b w:val="false"/>
                <w:i w:val="false"/>
                <w:color w:val="000000"/>
                <w:sz w:val="20"/>
              </w:rPr>
              <w:t>поставщика услуги или товаров</w:t>
            </w:r>
            <w:r>
              <w:br/>
            </w:r>
            <w:r>
              <w:rPr>
                <w:rFonts w:ascii="Times New Roman"/>
                <w:b w:val="false"/>
                <w:i w:val="false"/>
                <w:color w:val="000000"/>
                <w:sz w:val="20"/>
              </w:rPr>
              <w:t>по организации питания</w:t>
            </w:r>
            <w:r>
              <w:br/>
            </w:r>
            <w:r>
              <w:rPr>
                <w:rFonts w:ascii="Times New Roman"/>
                <w:b w:val="false"/>
                <w:i w:val="false"/>
                <w:color w:val="000000"/>
                <w:sz w:val="20"/>
              </w:rPr>
              <w:t>обучающихся в организациях</w:t>
            </w:r>
            <w:r>
              <w:br/>
            </w:r>
            <w:r>
              <w:rPr>
                <w:rFonts w:ascii="Times New Roman"/>
                <w:b w:val="false"/>
                <w:i w:val="false"/>
                <w:color w:val="000000"/>
                <w:sz w:val="20"/>
              </w:rPr>
              <w:t>среднего образования,</w:t>
            </w:r>
            <w:r>
              <w:br/>
            </w:r>
            <w:r>
              <w:rPr>
                <w:rFonts w:ascii="Times New Roman"/>
                <w:b w:val="false"/>
                <w:i w:val="false"/>
                <w:color w:val="000000"/>
                <w:sz w:val="20"/>
              </w:rPr>
              <w:t>внешкольных организациях</w:t>
            </w:r>
            <w:r>
              <w:br/>
            </w:r>
            <w:r>
              <w:rPr>
                <w:rFonts w:ascii="Times New Roman"/>
                <w:b w:val="false"/>
                <w:i w:val="false"/>
                <w:color w:val="000000"/>
                <w:sz w:val="20"/>
              </w:rPr>
              <w:t>дополнительного образования, а</w:t>
            </w:r>
            <w:r>
              <w:br/>
            </w:r>
            <w:r>
              <w:rPr>
                <w:rFonts w:ascii="Times New Roman"/>
                <w:b w:val="false"/>
                <w:i w:val="false"/>
                <w:color w:val="000000"/>
                <w:sz w:val="20"/>
              </w:rPr>
              <w:t>также поставщика товаров,</w:t>
            </w:r>
            <w:r>
              <w:br/>
            </w:r>
            <w:r>
              <w:rPr>
                <w:rFonts w:ascii="Times New Roman"/>
                <w:b w:val="false"/>
                <w:i w:val="false"/>
                <w:color w:val="000000"/>
                <w:sz w:val="20"/>
              </w:rPr>
              <w:t>связанных с обеспечением</w:t>
            </w:r>
            <w:r>
              <w:br/>
            </w:r>
            <w:r>
              <w:rPr>
                <w:rFonts w:ascii="Times New Roman"/>
                <w:b w:val="false"/>
                <w:i w:val="false"/>
                <w:color w:val="000000"/>
                <w:sz w:val="20"/>
              </w:rPr>
              <w:t>питания детей,</w:t>
            </w:r>
            <w:r>
              <w:br/>
            </w:r>
            <w:r>
              <w:rPr>
                <w:rFonts w:ascii="Times New Roman"/>
                <w:b w:val="false"/>
                <w:i w:val="false"/>
                <w:color w:val="000000"/>
                <w:sz w:val="20"/>
              </w:rPr>
              <w:t>воспитывающихся и</w:t>
            </w:r>
            <w:r>
              <w:br/>
            </w:r>
            <w:r>
              <w:rPr>
                <w:rFonts w:ascii="Times New Roman"/>
                <w:b w:val="false"/>
                <w:i w:val="false"/>
                <w:color w:val="000000"/>
                <w:sz w:val="20"/>
              </w:rPr>
              <w:t>обучающихся в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r>
              <w:br/>
            </w:r>
            <w:r>
              <w:rPr>
                <w:rFonts w:ascii="Times New Roman"/>
                <w:b w:val="false"/>
                <w:i w:val="false"/>
                <w:color w:val="000000"/>
                <w:sz w:val="20"/>
              </w:rPr>
              <w:t>организациях технического и</w:t>
            </w:r>
            <w:r>
              <w:br/>
            </w:r>
            <w:r>
              <w:rPr>
                <w:rFonts w:ascii="Times New Roman"/>
                <w:b w:val="false"/>
                <w:i w:val="false"/>
                <w:color w:val="000000"/>
                <w:sz w:val="20"/>
              </w:rPr>
              <w:t>профессионального,</w:t>
            </w:r>
            <w:r>
              <w:br/>
            </w:r>
            <w:r>
              <w:rPr>
                <w:rFonts w:ascii="Times New Roman"/>
                <w:b w:val="false"/>
                <w:i w:val="false"/>
                <w:color w:val="000000"/>
                <w:sz w:val="20"/>
              </w:rPr>
              <w:t>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39" w:id="625"/>
    <w:p>
      <w:pPr>
        <w:spacing w:after="0"/>
        <w:ind w:left="0"/>
        <w:jc w:val="left"/>
      </w:pPr>
      <w:r>
        <w:rPr>
          <w:rFonts w:ascii="Times New Roman"/>
          <w:b/>
          <w:i w:val="false"/>
          <w:color w:val="000000"/>
        </w:rPr>
        <w:t xml:space="preserve"> Перечень категорий получателей услуги</w:t>
      </w:r>
    </w:p>
    <w:bookmarkEnd w:id="625"/>
    <w:p>
      <w:pPr>
        <w:spacing w:after="0"/>
        <w:ind w:left="0"/>
        <w:jc w:val="both"/>
      </w:pPr>
      <w:bookmarkStart w:name="z640" w:id="626"/>
      <w:r>
        <w:rPr>
          <w:rFonts w:ascii="Times New Roman"/>
          <w:b w:val="false"/>
          <w:i w:val="false"/>
          <w:color w:val="000000"/>
          <w:sz w:val="28"/>
        </w:rPr>
        <w:t>
      Конкурс по _____________________________________________________</w:t>
      </w:r>
    </w:p>
    <w:bookmarkEnd w:id="626"/>
    <w:p>
      <w:pPr>
        <w:spacing w:after="0"/>
        <w:ind w:left="0"/>
        <w:jc w:val="both"/>
      </w:pPr>
      <w:r>
        <w:rPr>
          <w:rFonts w:ascii="Times New Roman"/>
          <w:b w:val="false"/>
          <w:i w:val="false"/>
          <w:color w:val="000000"/>
          <w:sz w:val="28"/>
        </w:rPr>
        <w:t xml:space="preserve">                   (указать полное наименование организатора конкурса)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на лот в тенге (указать сумму) без учета НДС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услуги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оказания услуги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воспитанников и обучающихся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количество воспитанников и обучающихся, питающихся за счет средств из государственного бюджета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детей, обеспечивающихся питанием за счет средств из государственного бюджета согласно п</w:t>
            </w:r>
            <w:r>
              <w:rPr>
                <w:rFonts w:ascii="Times New Roman"/>
                <w:b w:val="false"/>
                <w:i w:val="false"/>
                <w:color w:val="000000"/>
                <w:sz w:val="20"/>
              </w:rPr>
              <w:t>остановлению</w:t>
            </w:r>
            <w:r>
              <w:rPr>
                <w:rFonts w:ascii="Times New Roman"/>
                <w:b w:val="false"/>
                <w:i w:val="false"/>
                <w:color w:val="000000"/>
                <w:sz w:val="20"/>
              </w:rPr>
              <w:t xml:space="preserve"> Правительства Республики Казахстан от 25 января 2008 года № 64 "Об утверждении Правил формирования, направления расходования и учета средств, выделяемых на оказание финансовой и материальной помощи обучающимся и воспитанникам государственных учреждений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 - 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(далее – ПП РК № 64 от 25 января 2008 года)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(указать категорию и количество детей)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питания на 1 ребенка в день (в тенге)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стоимость питания для детей, обеспечивающихся питанием за счет средств из государственного бюджета согласно ПП РК №64 от 25 января 2008 года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питания для других категорий (указать категорию и стоимость)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Пришкольный лагерь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детей в пришкольном лагере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количество воспитанников и обучающихся, питающихся за счет средств из государственного бюджета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детей, обеспечивающихся питанием за счет средств из государственного бюджета согласно ПП РК № 64 от 25 января 2008 года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(указать категорию и количество детей)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питания на 1 ребенка в день (в тенге)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питания для детей, обеспечивающихся питанием за счет средств из государственного бюджета согласно ПП РК № 64 от 25 января 2008 года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питания для других категорий (указать категорию и стоимость)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41" w:id="627"/>
    <w:p>
      <w:pPr>
        <w:spacing w:after="0"/>
        <w:ind w:left="0"/>
        <w:jc w:val="both"/>
      </w:pPr>
      <w:r>
        <w:rPr>
          <w:rFonts w:ascii="Times New Roman"/>
          <w:b w:val="false"/>
          <w:i w:val="false"/>
          <w:color w:val="000000"/>
          <w:sz w:val="28"/>
        </w:rPr>
        <w:t>
      Примечание:</w:t>
      </w:r>
    </w:p>
    <w:bookmarkEnd w:id="627"/>
    <w:bookmarkStart w:name="z642" w:id="628"/>
    <w:p>
      <w:pPr>
        <w:spacing w:after="0"/>
        <w:ind w:left="0"/>
        <w:jc w:val="both"/>
      </w:pPr>
      <w:r>
        <w:rPr>
          <w:rFonts w:ascii="Times New Roman"/>
          <w:b w:val="false"/>
          <w:i w:val="false"/>
          <w:color w:val="000000"/>
          <w:sz w:val="28"/>
        </w:rPr>
        <w:t>
      Дата</w:t>
      </w:r>
    </w:p>
    <w:bookmarkEnd w:id="6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Типовой конкурсной</w:t>
            </w:r>
            <w:r>
              <w:br/>
            </w:r>
            <w:r>
              <w:rPr>
                <w:rFonts w:ascii="Times New Roman"/>
                <w:b w:val="false"/>
                <w:i w:val="false"/>
                <w:color w:val="000000"/>
                <w:sz w:val="20"/>
              </w:rPr>
              <w:t>документации по выбору</w:t>
            </w:r>
            <w:r>
              <w:br/>
            </w:r>
            <w:r>
              <w:rPr>
                <w:rFonts w:ascii="Times New Roman"/>
                <w:b w:val="false"/>
                <w:i w:val="false"/>
                <w:color w:val="000000"/>
                <w:sz w:val="20"/>
              </w:rPr>
              <w:t>поставщика услуги или товаров</w:t>
            </w:r>
            <w:r>
              <w:br/>
            </w:r>
            <w:r>
              <w:rPr>
                <w:rFonts w:ascii="Times New Roman"/>
                <w:b w:val="false"/>
                <w:i w:val="false"/>
                <w:color w:val="000000"/>
                <w:sz w:val="20"/>
              </w:rPr>
              <w:t>по организации питания</w:t>
            </w:r>
            <w:r>
              <w:br/>
            </w:r>
            <w:r>
              <w:rPr>
                <w:rFonts w:ascii="Times New Roman"/>
                <w:b w:val="false"/>
                <w:i w:val="false"/>
                <w:color w:val="000000"/>
                <w:sz w:val="20"/>
              </w:rPr>
              <w:t>обучающихся в организациях</w:t>
            </w:r>
            <w:r>
              <w:br/>
            </w:r>
            <w:r>
              <w:rPr>
                <w:rFonts w:ascii="Times New Roman"/>
                <w:b w:val="false"/>
                <w:i w:val="false"/>
                <w:color w:val="000000"/>
                <w:sz w:val="20"/>
              </w:rPr>
              <w:t>среднего образования,</w:t>
            </w:r>
            <w:r>
              <w:br/>
            </w:r>
            <w:r>
              <w:rPr>
                <w:rFonts w:ascii="Times New Roman"/>
                <w:b w:val="false"/>
                <w:i w:val="false"/>
                <w:color w:val="000000"/>
                <w:sz w:val="20"/>
              </w:rPr>
              <w:t>внешкольных организациях</w:t>
            </w:r>
            <w:r>
              <w:br/>
            </w:r>
            <w:r>
              <w:rPr>
                <w:rFonts w:ascii="Times New Roman"/>
                <w:b w:val="false"/>
                <w:i w:val="false"/>
                <w:color w:val="000000"/>
                <w:sz w:val="20"/>
              </w:rPr>
              <w:t>дополнительного образования, а</w:t>
            </w:r>
            <w:r>
              <w:br/>
            </w:r>
            <w:r>
              <w:rPr>
                <w:rFonts w:ascii="Times New Roman"/>
                <w:b w:val="false"/>
                <w:i w:val="false"/>
                <w:color w:val="000000"/>
                <w:sz w:val="20"/>
              </w:rPr>
              <w:t>также поставщика товаров,</w:t>
            </w:r>
            <w:r>
              <w:br/>
            </w:r>
            <w:r>
              <w:rPr>
                <w:rFonts w:ascii="Times New Roman"/>
                <w:b w:val="false"/>
                <w:i w:val="false"/>
                <w:color w:val="000000"/>
                <w:sz w:val="20"/>
              </w:rPr>
              <w:t>связанных с обеспечением</w:t>
            </w:r>
            <w:r>
              <w:br/>
            </w:r>
            <w:r>
              <w:rPr>
                <w:rFonts w:ascii="Times New Roman"/>
                <w:b w:val="false"/>
                <w:i w:val="false"/>
                <w:color w:val="000000"/>
                <w:sz w:val="20"/>
              </w:rPr>
              <w:t>питания детей,</w:t>
            </w:r>
            <w:r>
              <w:br/>
            </w:r>
            <w:r>
              <w:rPr>
                <w:rFonts w:ascii="Times New Roman"/>
                <w:b w:val="false"/>
                <w:i w:val="false"/>
                <w:color w:val="000000"/>
                <w:sz w:val="20"/>
              </w:rPr>
              <w:t>воспитывающихся и</w:t>
            </w:r>
            <w:r>
              <w:br/>
            </w:r>
            <w:r>
              <w:rPr>
                <w:rFonts w:ascii="Times New Roman"/>
                <w:b w:val="false"/>
                <w:i w:val="false"/>
                <w:color w:val="000000"/>
                <w:sz w:val="20"/>
              </w:rPr>
              <w:t>обучающихся в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r>
              <w:br/>
            </w:r>
            <w:r>
              <w:rPr>
                <w:rFonts w:ascii="Times New Roman"/>
                <w:b w:val="false"/>
                <w:i w:val="false"/>
                <w:color w:val="000000"/>
                <w:sz w:val="20"/>
              </w:rPr>
              <w:t>организациях технического и</w:t>
            </w:r>
            <w:r>
              <w:br/>
            </w:r>
            <w:r>
              <w:rPr>
                <w:rFonts w:ascii="Times New Roman"/>
                <w:b w:val="false"/>
                <w:i w:val="false"/>
                <w:color w:val="000000"/>
                <w:sz w:val="20"/>
              </w:rPr>
              <w:t>профессионального,</w:t>
            </w:r>
            <w:r>
              <w:br/>
            </w:r>
            <w:r>
              <w:rPr>
                <w:rFonts w:ascii="Times New Roman"/>
                <w:b w:val="false"/>
                <w:i w:val="false"/>
                <w:color w:val="000000"/>
                <w:sz w:val="20"/>
              </w:rPr>
              <w:t>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45" w:id="629"/>
    <w:p>
      <w:pPr>
        <w:spacing w:after="0"/>
        <w:ind w:left="0"/>
        <w:jc w:val="left"/>
      </w:pPr>
      <w:r>
        <w:rPr>
          <w:rFonts w:ascii="Times New Roman"/>
          <w:b/>
          <w:i w:val="false"/>
          <w:color w:val="000000"/>
        </w:rPr>
        <w:t xml:space="preserve"> Перечень приобретаемых товаров</w:t>
      </w:r>
    </w:p>
    <w:bookmarkEnd w:id="629"/>
    <w:p>
      <w:pPr>
        <w:spacing w:after="0"/>
        <w:ind w:left="0"/>
        <w:jc w:val="both"/>
      </w:pPr>
      <w:bookmarkStart w:name="z646" w:id="630"/>
      <w:r>
        <w:rPr>
          <w:rFonts w:ascii="Times New Roman"/>
          <w:b w:val="false"/>
          <w:i w:val="false"/>
          <w:color w:val="000000"/>
          <w:sz w:val="28"/>
        </w:rPr>
        <w:t>
      Конкурс по ___________________________________________________</w:t>
      </w:r>
    </w:p>
    <w:bookmarkEnd w:id="630"/>
    <w:p>
      <w:pPr>
        <w:spacing w:after="0"/>
        <w:ind w:left="0"/>
        <w:jc w:val="both"/>
      </w:pPr>
      <w:r>
        <w:rPr>
          <w:rFonts w:ascii="Times New Roman"/>
          <w:b w:val="false"/>
          <w:i w:val="false"/>
          <w:color w:val="000000"/>
          <w:sz w:val="28"/>
        </w:rPr>
        <w:t xml:space="preserve">                               (указать полное наименование)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47" w:id="631"/>
    <w:p>
      <w:pPr>
        <w:spacing w:after="0"/>
        <w:ind w:left="0"/>
        <w:jc w:val="both"/>
      </w:pPr>
      <w:r>
        <w:rPr>
          <w:rFonts w:ascii="Times New Roman"/>
          <w:b w:val="false"/>
          <w:i w:val="false"/>
          <w:color w:val="000000"/>
          <w:sz w:val="28"/>
        </w:rPr>
        <w:t>
      продолжение таблицы</w:t>
      </w:r>
    </w:p>
    <w:bookmarkEnd w:id="6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поставки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товаров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авансового платежа,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приобретения (по лоту №),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бюджетных средств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648" w:id="632"/>
    <w:p>
      <w:pPr>
        <w:spacing w:after="0"/>
        <w:ind w:left="0"/>
        <w:jc w:val="both"/>
      </w:pPr>
      <w:r>
        <w:rPr>
          <w:rFonts w:ascii="Times New Roman"/>
          <w:b w:val="false"/>
          <w:i w:val="false"/>
          <w:color w:val="000000"/>
          <w:sz w:val="28"/>
        </w:rPr>
        <w:t>
      Примечание:</w:t>
      </w:r>
    </w:p>
    <w:bookmarkEnd w:id="632"/>
    <w:bookmarkStart w:name="z649" w:id="633"/>
    <w:p>
      <w:pPr>
        <w:spacing w:after="0"/>
        <w:ind w:left="0"/>
        <w:jc w:val="both"/>
      </w:pPr>
      <w:r>
        <w:rPr>
          <w:rFonts w:ascii="Times New Roman"/>
          <w:b w:val="false"/>
          <w:i w:val="false"/>
          <w:color w:val="000000"/>
          <w:sz w:val="28"/>
        </w:rPr>
        <w:t>
      – по пункту 3 наименование товара:</w:t>
      </w:r>
    </w:p>
    <w:bookmarkEnd w:id="633"/>
    <w:bookmarkStart w:name="z650" w:id="634"/>
    <w:p>
      <w:pPr>
        <w:spacing w:after="0"/>
        <w:ind w:left="0"/>
        <w:jc w:val="both"/>
      </w:pPr>
      <w:r>
        <w:rPr>
          <w:rFonts w:ascii="Times New Roman"/>
          <w:b w:val="false"/>
          <w:i w:val="false"/>
          <w:color w:val="000000"/>
          <w:sz w:val="28"/>
        </w:rPr>
        <w:t>
      В случае, когда характеристики товаров описываются в техническом задании, в этой графе указывается краткое наименование товара и ссылка на конкретный раздел технического задания по каждой позиции.</w:t>
      </w:r>
    </w:p>
    <w:bookmarkEnd w:id="634"/>
    <w:bookmarkStart w:name="z651" w:id="635"/>
    <w:p>
      <w:pPr>
        <w:spacing w:after="0"/>
        <w:ind w:left="0"/>
        <w:jc w:val="both"/>
      </w:pPr>
      <w:r>
        <w:rPr>
          <w:rFonts w:ascii="Times New Roman"/>
          <w:b w:val="false"/>
          <w:i w:val="false"/>
          <w:color w:val="000000"/>
          <w:sz w:val="28"/>
        </w:rPr>
        <w:t>
      * Полное описание и характеристика товаров указывается в техническом задании</w:t>
      </w:r>
    </w:p>
    <w:bookmarkEnd w:id="635"/>
    <w:bookmarkStart w:name="z652" w:id="636"/>
    <w:p>
      <w:pPr>
        <w:spacing w:after="0"/>
        <w:ind w:left="0"/>
        <w:jc w:val="both"/>
      </w:pPr>
      <w:r>
        <w:rPr>
          <w:rFonts w:ascii="Times New Roman"/>
          <w:b w:val="false"/>
          <w:i w:val="false"/>
          <w:color w:val="000000"/>
          <w:sz w:val="28"/>
        </w:rPr>
        <w:t>
      Дата</w:t>
      </w:r>
    </w:p>
    <w:bookmarkEnd w:id="6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Типовой конкурсной</w:t>
            </w:r>
            <w:r>
              <w:br/>
            </w:r>
            <w:r>
              <w:rPr>
                <w:rFonts w:ascii="Times New Roman"/>
                <w:b w:val="false"/>
                <w:i w:val="false"/>
                <w:color w:val="000000"/>
                <w:sz w:val="20"/>
              </w:rPr>
              <w:t>документации по выбору</w:t>
            </w:r>
            <w:r>
              <w:br/>
            </w:r>
            <w:r>
              <w:rPr>
                <w:rFonts w:ascii="Times New Roman"/>
                <w:b w:val="false"/>
                <w:i w:val="false"/>
                <w:color w:val="000000"/>
                <w:sz w:val="20"/>
              </w:rPr>
              <w:t>поставщика услуги или товаров</w:t>
            </w:r>
            <w:r>
              <w:br/>
            </w:r>
            <w:r>
              <w:rPr>
                <w:rFonts w:ascii="Times New Roman"/>
                <w:b w:val="false"/>
                <w:i w:val="false"/>
                <w:color w:val="000000"/>
                <w:sz w:val="20"/>
              </w:rPr>
              <w:t>по организации питания</w:t>
            </w:r>
            <w:r>
              <w:br/>
            </w:r>
            <w:r>
              <w:rPr>
                <w:rFonts w:ascii="Times New Roman"/>
                <w:b w:val="false"/>
                <w:i w:val="false"/>
                <w:color w:val="000000"/>
                <w:sz w:val="20"/>
              </w:rPr>
              <w:t>обучающихся в организациях</w:t>
            </w:r>
            <w:r>
              <w:br/>
            </w:r>
            <w:r>
              <w:rPr>
                <w:rFonts w:ascii="Times New Roman"/>
                <w:b w:val="false"/>
                <w:i w:val="false"/>
                <w:color w:val="000000"/>
                <w:sz w:val="20"/>
              </w:rPr>
              <w:t>среднего образования,</w:t>
            </w:r>
            <w:r>
              <w:br/>
            </w:r>
            <w:r>
              <w:rPr>
                <w:rFonts w:ascii="Times New Roman"/>
                <w:b w:val="false"/>
                <w:i w:val="false"/>
                <w:color w:val="000000"/>
                <w:sz w:val="20"/>
              </w:rPr>
              <w:t>внешкольных организациях</w:t>
            </w:r>
            <w:r>
              <w:br/>
            </w:r>
            <w:r>
              <w:rPr>
                <w:rFonts w:ascii="Times New Roman"/>
                <w:b w:val="false"/>
                <w:i w:val="false"/>
                <w:color w:val="000000"/>
                <w:sz w:val="20"/>
              </w:rPr>
              <w:t>дополнительного образования, а</w:t>
            </w:r>
            <w:r>
              <w:br/>
            </w:r>
            <w:r>
              <w:rPr>
                <w:rFonts w:ascii="Times New Roman"/>
                <w:b w:val="false"/>
                <w:i w:val="false"/>
                <w:color w:val="000000"/>
                <w:sz w:val="20"/>
              </w:rPr>
              <w:t>также поставщика товаров,</w:t>
            </w:r>
            <w:r>
              <w:br/>
            </w:r>
            <w:r>
              <w:rPr>
                <w:rFonts w:ascii="Times New Roman"/>
                <w:b w:val="false"/>
                <w:i w:val="false"/>
                <w:color w:val="000000"/>
                <w:sz w:val="20"/>
              </w:rPr>
              <w:t>связанных с обеспечением</w:t>
            </w:r>
            <w:r>
              <w:br/>
            </w:r>
            <w:r>
              <w:rPr>
                <w:rFonts w:ascii="Times New Roman"/>
                <w:b w:val="false"/>
                <w:i w:val="false"/>
                <w:color w:val="000000"/>
                <w:sz w:val="20"/>
              </w:rPr>
              <w:t>питания детей,</w:t>
            </w:r>
            <w:r>
              <w:br/>
            </w:r>
            <w:r>
              <w:rPr>
                <w:rFonts w:ascii="Times New Roman"/>
                <w:b w:val="false"/>
                <w:i w:val="false"/>
                <w:color w:val="000000"/>
                <w:sz w:val="20"/>
              </w:rPr>
              <w:t>воспитывающихся и</w:t>
            </w:r>
            <w:r>
              <w:br/>
            </w:r>
            <w:r>
              <w:rPr>
                <w:rFonts w:ascii="Times New Roman"/>
                <w:b w:val="false"/>
                <w:i w:val="false"/>
                <w:color w:val="000000"/>
                <w:sz w:val="20"/>
              </w:rPr>
              <w:t>обучающихся в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r>
              <w:br/>
            </w:r>
            <w:r>
              <w:rPr>
                <w:rFonts w:ascii="Times New Roman"/>
                <w:b w:val="false"/>
                <w:i w:val="false"/>
                <w:color w:val="000000"/>
                <w:sz w:val="20"/>
              </w:rPr>
              <w:t>организациях технического и</w:t>
            </w:r>
            <w:r>
              <w:br/>
            </w:r>
            <w:r>
              <w:rPr>
                <w:rFonts w:ascii="Times New Roman"/>
                <w:b w:val="false"/>
                <w:i w:val="false"/>
                <w:color w:val="000000"/>
                <w:sz w:val="20"/>
              </w:rPr>
              <w:t>профессионального,</w:t>
            </w:r>
            <w:r>
              <w:br/>
            </w:r>
            <w:r>
              <w:rPr>
                <w:rFonts w:ascii="Times New Roman"/>
                <w:b w:val="false"/>
                <w:i w:val="false"/>
                <w:color w:val="000000"/>
                <w:sz w:val="20"/>
              </w:rPr>
              <w:t>послесреднего образования</w:t>
            </w:r>
          </w:p>
        </w:tc>
      </w:tr>
    </w:tbl>
    <w:bookmarkStart w:name="z654" w:id="637"/>
    <w:p>
      <w:pPr>
        <w:spacing w:after="0"/>
        <w:ind w:left="0"/>
        <w:jc w:val="left"/>
      </w:pPr>
      <w:r>
        <w:rPr>
          <w:rFonts w:ascii="Times New Roman"/>
          <w:b/>
          <w:i w:val="false"/>
          <w:color w:val="000000"/>
        </w:rPr>
        <w:t xml:space="preserve"> Техническое задание к конкурсной документации по выбору поставщика</w:t>
      </w:r>
    </w:p>
    <w:bookmarkEnd w:id="6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закупки: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конкурса: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на лот в тенге (указать сумму) без учета НДС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 по организации питания. В данном техническом задании описываются  качественные и количественные характеристики, которым должна  соответствовать услуга по организации питания воспитанников и обучающихся  в ______________________________________________- (указать наименование организации образования)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воспитанников и обучающихся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количество воспитанников и обучающихся, питающихся за счет средств из государственного бюджета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детей, обеспечивающихся школьным питанием за счет средств из государственного бюджета согласно </w:t>
            </w:r>
            <w:r>
              <w:rPr>
                <w:rFonts w:ascii="Times New Roman"/>
                <w:b w:val="false"/>
                <w:i w:val="false"/>
                <w:color w:val="000000"/>
                <w:sz w:val="20"/>
              </w:rPr>
              <w:t>ПП РК № 64 от 25 января 2008 года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(указать категорию и количество детей)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питания на 1 ребенка в день (в тенге)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стоимость питания для детей, обеспечивающихся школьным питанием за счет средств из государственного бюджета согласно ПП РК № 64 от 25 января 2008 года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питания для других категорий (указать категорию и стоимость)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Пришкольный лагерь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детей в пришкольном лагере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количество воспитанников и обучающихся, питающихся за счет средств из государственного бюджета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детей, обеспечивающихся школьным питанием за счет средств из государственного бюджета согласно ПП РК № 64 от 25 января 2008 года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(указать категорию и количество детей)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питания на 1 ребенка в день (в тенге)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питания для детей, обеспечивающихся школьным питанием за счет средств из государственного бюджета согласно ПП РК № 64 от 25 января 2008 года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питания для других категорий (указать категорию и стоимость)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5" w:id="638"/>
    <w:p>
      <w:pPr>
        <w:spacing w:after="0"/>
        <w:ind w:left="0"/>
        <w:jc w:val="both"/>
      </w:pPr>
      <w:r>
        <w:rPr>
          <w:rFonts w:ascii="Times New Roman"/>
          <w:b w:val="false"/>
          <w:i w:val="false"/>
          <w:color w:val="000000"/>
          <w:sz w:val="28"/>
        </w:rPr>
        <w:t>
      Основными целями и задачами при организации питания детей в ____________ (указать наименование организации образования) являются обеспечение учащихся рациональным питанием, соответствующим возрастным физиологическим потребностям в пищевых веществах и энергии.</w:t>
      </w:r>
    </w:p>
    <w:bookmarkEnd w:id="638"/>
    <w:bookmarkStart w:name="z656" w:id="639"/>
    <w:p>
      <w:pPr>
        <w:spacing w:after="0"/>
        <w:ind w:left="0"/>
        <w:jc w:val="both"/>
      </w:pPr>
      <w:r>
        <w:rPr>
          <w:rFonts w:ascii="Times New Roman"/>
          <w:b w:val="false"/>
          <w:i w:val="false"/>
          <w:color w:val="000000"/>
          <w:sz w:val="28"/>
        </w:rPr>
        <w:t>
      Питание обучающихся осуществляется в ______________ (указать место, где будет организовано питание обучающихся, в столовой и (или) в буфете).</w:t>
      </w:r>
    </w:p>
    <w:bookmarkEnd w:id="639"/>
    <w:bookmarkStart w:name="z657" w:id="640"/>
    <w:p>
      <w:pPr>
        <w:spacing w:after="0"/>
        <w:ind w:left="0"/>
        <w:jc w:val="both"/>
      </w:pPr>
      <w:r>
        <w:rPr>
          <w:rFonts w:ascii="Times New Roman"/>
          <w:b w:val="false"/>
          <w:i w:val="false"/>
          <w:color w:val="000000"/>
          <w:sz w:val="28"/>
        </w:rPr>
        <w:t>
      Поставщик услуги осуществляет руководство работой пищеблока и его персонала, а также обеспечивает соблюдение технологии приготовления пищи, закладки продуктов, норм выхода порций, отпуск продуктов и блюд обучающимся и контроль качества доставляемых продуктов, соблюдение правил их хранения и реализации.</w:t>
      </w:r>
    </w:p>
    <w:bookmarkEnd w:id="640"/>
    <w:bookmarkStart w:name="z658" w:id="641"/>
    <w:p>
      <w:pPr>
        <w:spacing w:after="0"/>
        <w:ind w:left="0"/>
        <w:jc w:val="both"/>
      </w:pPr>
      <w:r>
        <w:rPr>
          <w:rFonts w:ascii="Times New Roman"/>
          <w:b w:val="false"/>
          <w:i w:val="false"/>
          <w:color w:val="000000"/>
          <w:sz w:val="28"/>
        </w:rPr>
        <w:t>
      Поставщик услуги на пищеблоке, в производственных и складских помещениях обеспечивает соблюдение нормативных правовых актов в сфере санитарно-эпидемиологического благополучия населения.</w:t>
      </w:r>
    </w:p>
    <w:bookmarkEnd w:id="641"/>
    <w:bookmarkStart w:name="z659" w:id="642"/>
    <w:p>
      <w:pPr>
        <w:spacing w:after="0"/>
        <w:ind w:left="0"/>
        <w:jc w:val="both"/>
      </w:pPr>
      <w:r>
        <w:rPr>
          <w:rFonts w:ascii="Times New Roman"/>
          <w:b w:val="false"/>
          <w:i w:val="false"/>
          <w:color w:val="000000"/>
          <w:sz w:val="28"/>
        </w:rPr>
        <w:t>
      В городских школах поставщик услуги в течение одного месяца со дня вступления в законную силу Договора устанавливает систему видеонаблюдения на пищеблоке столовой, где осуществляется приготовление пищи и обеспечивает Заказчику доступ к видеопотокам процесса приготовления блюд в режиме реального времени с источником видеосигнала (видеокамер), распределенных системой видеонаблюдения, установленных на объекте. Материалы, зафиксированные системой видеонаблюдения, хранятся в организации образования в течение последующих 10 рабочих дней. По истечении срока действия договора данное оборудование остается в собственности поставщика.</w:t>
      </w:r>
    </w:p>
    <w:bookmarkEnd w:id="642"/>
    <w:bookmarkStart w:name="z660" w:id="643"/>
    <w:p>
      <w:pPr>
        <w:spacing w:after="0"/>
        <w:ind w:left="0"/>
        <w:jc w:val="both"/>
      </w:pPr>
      <w:r>
        <w:rPr>
          <w:rFonts w:ascii="Times New Roman"/>
          <w:b w:val="false"/>
          <w:i w:val="false"/>
          <w:color w:val="000000"/>
          <w:sz w:val="28"/>
        </w:rPr>
        <w:t>
      Поставщик услуги обеспечивает прием платежей в столовой согласно Гражданского кодекса Республики Казахстан и нормативным правовым актам в сфере налогового законодательства.</w:t>
      </w:r>
    </w:p>
    <w:bookmarkEnd w:id="643"/>
    <w:bookmarkStart w:name="z661" w:id="644"/>
    <w:p>
      <w:pPr>
        <w:spacing w:after="0"/>
        <w:ind w:left="0"/>
        <w:jc w:val="both"/>
      </w:pPr>
      <w:r>
        <w:rPr>
          <w:rFonts w:ascii="Times New Roman"/>
          <w:b w:val="false"/>
          <w:i w:val="false"/>
          <w:color w:val="000000"/>
          <w:sz w:val="28"/>
        </w:rPr>
        <w:t>
      Реализация блюд, буфетной продукции, напитков, бутилированной воды осуществляется в соответствии с требованиями технического задания к конкурсной документации.</w:t>
      </w:r>
    </w:p>
    <w:bookmarkEnd w:id="644"/>
    <w:bookmarkStart w:name="z662" w:id="645"/>
    <w:p>
      <w:pPr>
        <w:spacing w:after="0"/>
        <w:ind w:left="0"/>
        <w:jc w:val="both"/>
      </w:pPr>
      <w:r>
        <w:rPr>
          <w:rFonts w:ascii="Times New Roman"/>
          <w:b w:val="false"/>
          <w:i w:val="false"/>
          <w:color w:val="000000"/>
          <w:sz w:val="28"/>
        </w:rPr>
        <w:t>
      При организации питания осуществляется учет обучающихся, получивших бесплатное питание, посредством аппаратно-программного комплекса с функцией фиксации и отчетности в соответствии с минимальными требованиями к объектам информатизации в области образования, утвержденными Приказом Министра просвещения Республики Казахстан от 14 ноября 2022 года № 456 (зарегистрирован в Реестре государственной регистрации нормативных правовых актов за № 30534).</w:t>
      </w:r>
    </w:p>
    <w:bookmarkEnd w:id="645"/>
    <w:bookmarkStart w:name="z663" w:id="646"/>
    <w:p>
      <w:pPr>
        <w:spacing w:after="0"/>
        <w:ind w:left="0"/>
        <w:jc w:val="both"/>
      </w:pPr>
      <w:r>
        <w:rPr>
          <w:rFonts w:ascii="Times New Roman"/>
          <w:b w:val="false"/>
          <w:i w:val="false"/>
          <w:color w:val="000000"/>
          <w:sz w:val="28"/>
        </w:rPr>
        <w:t>
      Поставщик обеспечивает условия для ведения журнала органолептической оценки качества блюд и кулинарных изделий (бракеражный) организацией образования в соответствии с требованиями нормативных правовых актов в сфере санитарно-эпидемиологического благополучия населения.</w:t>
      </w:r>
    </w:p>
    <w:bookmarkEnd w:id="646"/>
    <w:bookmarkStart w:name="z664" w:id="647"/>
    <w:p>
      <w:pPr>
        <w:spacing w:after="0"/>
        <w:ind w:left="0"/>
        <w:jc w:val="both"/>
      </w:pPr>
      <w:r>
        <w:rPr>
          <w:rFonts w:ascii="Times New Roman"/>
          <w:b w:val="false"/>
          <w:i w:val="false"/>
          <w:color w:val="000000"/>
          <w:sz w:val="28"/>
        </w:rPr>
        <w:t>
      Поставщик предоставляет сведения, связанные с организацией питания обучающихся, ежедневно и по требованию Заказчика для размещения на интернет-ресурсе организации образования (меню с фото блюд, наименование, цена).</w:t>
      </w:r>
    </w:p>
    <w:bookmarkEnd w:id="647"/>
    <w:bookmarkStart w:name="z665" w:id="648"/>
    <w:p>
      <w:pPr>
        <w:spacing w:after="0"/>
        <w:ind w:left="0"/>
        <w:jc w:val="both"/>
      </w:pPr>
      <w:r>
        <w:rPr>
          <w:rFonts w:ascii="Times New Roman"/>
          <w:b w:val="false"/>
          <w:i w:val="false"/>
          <w:color w:val="000000"/>
          <w:sz w:val="28"/>
        </w:rPr>
        <w:t>
      Поставщик обеспечивает доступ на пищеблок членов комиссий по мониторингу качества питания, межведомственных экспертных групп по контролю за качеством питания</w:t>
      </w:r>
    </w:p>
    <w:bookmarkEnd w:id="648"/>
    <w:bookmarkStart w:name="z666" w:id="649"/>
    <w:p>
      <w:pPr>
        <w:spacing w:after="0"/>
        <w:ind w:left="0"/>
        <w:jc w:val="both"/>
      </w:pPr>
      <w:r>
        <w:rPr>
          <w:rFonts w:ascii="Times New Roman"/>
          <w:b w:val="false"/>
          <w:i w:val="false"/>
          <w:color w:val="000000"/>
          <w:sz w:val="28"/>
        </w:rPr>
        <w:t>
      Потребительские свойства блюд, пищевых продуктов и кулинарных изделий, их органолептические свойства, технологии и условия изготовления должны соответствовать техническим регламентам Евразийского экономического союза в части безопасности пищевой продукции для детей.</w:t>
      </w:r>
    </w:p>
    <w:bookmarkEnd w:id="649"/>
    <w:p>
      <w:pPr>
        <w:spacing w:after="0"/>
        <w:ind w:left="0"/>
        <w:jc w:val="both"/>
      </w:pPr>
      <w:bookmarkStart w:name="z667" w:id="650"/>
      <w:r>
        <w:rPr>
          <w:rFonts w:ascii="Times New Roman"/>
          <w:b w:val="false"/>
          <w:i w:val="false"/>
          <w:color w:val="000000"/>
          <w:sz w:val="28"/>
        </w:rPr>
        <w:t>
      При доставке блюд с базовой организации школьного питания, в столовую и (или)</w:t>
      </w:r>
    </w:p>
    <w:bookmarkEnd w:id="650"/>
    <w:p>
      <w:pPr>
        <w:spacing w:after="0"/>
        <w:ind w:left="0"/>
        <w:jc w:val="both"/>
      </w:pPr>
      <w:r>
        <w:rPr>
          <w:rFonts w:ascii="Times New Roman"/>
          <w:b w:val="false"/>
          <w:i w:val="false"/>
          <w:color w:val="000000"/>
          <w:sz w:val="28"/>
        </w:rPr>
        <w:t>буфет ____________________________________________________________</w:t>
      </w:r>
    </w:p>
    <w:p>
      <w:pPr>
        <w:spacing w:after="0"/>
        <w:ind w:left="0"/>
        <w:jc w:val="both"/>
      </w:pPr>
      <w:r>
        <w:rPr>
          <w:rFonts w:ascii="Times New Roman"/>
          <w:b w:val="false"/>
          <w:i w:val="false"/>
          <w:color w:val="000000"/>
          <w:sz w:val="28"/>
        </w:rPr>
        <w:t xml:space="preserve">             (указать наименование организации образования)</w:t>
      </w:r>
    </w:p>
    <w:bookmarkStart w:name="z668" w:id="651"/>
    <w:p>
      <w:pPr>
        <w:spacing w:after="0"/>
        <w:ind w:left="0"/>
        <w:jc w:val="both"/>
      </w:pPr>
      <w:r>
        <w:rPr>
          <w:rFonts w:ascii="Times New Roman"/>
          <w:b w:val="false"/>
          <w:i w:val="false"/>
          <w:color w:val="000000"/>
          <w:sz w:val="28"/>
        </w:rPr>
        <w:t>
      используются специализированные емкости (термоконтейнеры), обеспечивающие  сохранение соответствующей температуры.</w:t>
      </w:r>
    </w:p>
    <w:bookmarkEnd w:id="651"/>
    <w:bookmarkStart w:name="z669" w:id="652"/>
    <w:p>
      <w:pPr>
        <w:spacing w:after="0"/>
        <w:ind w:left="0"/>
        <w:jc w:val="both"/>
      </w:pPr>
      <w:r>
        <w:rPr>
          <w:rFonts w:ascii="Times New Roman"/>
          <w:b w:val="false"/>
          <w:i w:val="false"/>
          <w:color w:val="000000"/>
          <w:sz w:val="28"/>
        </w:rPr>
        <w:t>
      Горячее питание в период учебного процесса предоставляется обучающимся: для первой смены в _____, ______, ______, _______ (указать время и (или) перемены), для второй смены в _____, ______, ______, _______ (указать время и (или) перемены). В период деятельности летнего пришкольного лагеря предоставляется в _____, ______, ______, _______ (указать время и наименование приема пищи).</w:t>
      </w:r>
    </w:p>
    <w:bookmarkEnd w:id="652"/>
    <w:bookmarkStart w:name="z670" w:id="653"/>
    <w:p>
      <w:pPr>
        <w:spacing w:after="0"/>
        <w:ind w:left="0"/>
        <w:jc w:val="both"/>
      </w:pPr>
      <w:r>
        <w:rPr>
          <w:rFonts w:ascii="Times New Roman"/>
          <w:b w:val="false"/>
          <w:i w:val="false"/>
          <w:color w:val="000000"/>
          <w:sz w:val="28"/>
        </w:rPr>
        <w:t>
      График питания обучающихся и воспитанников устанавливается согласно установленному режиму питания, утвержденному руководителем организации образования _______(указать фамилия, имя, отчество (при его наличии) руководителя).</w:t>
      </w:r>
    </w:p>
    <w:bookmarkEnd w:id="653"/>
    <w:bookmarkStart w:name="z671" w:id="654"/>
    <w:p>
      <w:pPr>
        <w:spacing w:after="0"/>
        <w:ind w:left="0"/>
        <w:jc w:val="both"/>
      </w:pPr>
      <w:r>
        <w:rPr>
          <w:rFonts w:ascii="Times New Roman"/>
          <w:b w:val="false"/>
          <w:i w:val="false"/>
          <w:color w:val="000000"/>
          <w:sz w:val="28"/>
        </w:rPr>
        <w:t>
      Создаются условия для реализации буфетной продукции, которая соответствует нормативным правовым актам в сфере санитарно-эпидемиологического благополучия населения. Внесение изменения цены при реализации буфетной продукции, в том числе соков, напитков, бутилированной воды осуществляется в соответствии с уровнем инфляции на текущий период и в пределах средней цены на услуги (питание на 1-го обучающегося) и (или) товары на портале государственных закупок.</w:t>
      </w:r>
    </w:p>
    <w:bookmarkEnd w:id="654"/>
    <w:bookmarkStart w:name="z672" w:id="655"/>
    <w:p>
      <w:pPr>
        <w:spacing w:after="0"/>
        <w:ind w:left="0"/>
        <w:jc w:val="both"/>
      </w:pPr>
      <w:r>
        <w:rPr>
          <w:rFonts w:ascii="Times New Roman"/>
          <w:b w:val="false"/>
          <w:i w:val="false"/>
          <w:color w:val="000000"/>
          <w:sz w:val="28"/>
        </w:rPr>
        <w:t>
      Реализация готовой кулинарной продукции и пищевых продуктов осуществляется в ______ часы (указать время работы столовой и (или) буфета).</w:t>
      </w:r>
    </w:p>
    <w:bookmarkEnd w:id="655"/>
    <w:bookmarkStart w:name="z673" w:id="656"/>
    <w:p>
      <w:pPr>
        <w:spacing w:after="0"/>
        <w:ind w:left="0"/>
        <w:jc w:val="both"/>
      </w:pPr>
      <w:r>
        <w:rPr>
          <w:rFonts w:ascii="Times New Roman"/>
          <w:b w:val="false"/>
          <w:i w:val="false"/>
          <w:color w:val="000000"/>
          <w:sz w:val="28"/>
        </w:rPr>
        <w:t>
      Поставщик услуги ежемесячно предоставляет _________ (фамилия, имя, отчество (при его наличии) руководителю организации среднего образования) сведения:</w:t>
      </w:r>
    </w:p>
    <w:bookmarkEnd w:id="656"/>
    <w:bookmarkStart w:name="z674" w:id="657"/>
    <w:p>
      <w:pPr>
        <w:spacing w:after="0"/>
        <w:ind w:left="0"/>
        <w:jc w:val="both"/>
      </w:pPr>
      <w:r>
        <w:rPr>
          <w:rFonts w:ascii="Times New Roman"/>
          <w:b w:val="false"/>
          <w:i w:val="false"/>
          <w:color w:val="000000"/>
          <w:sz w:val="28"/>
        </w:rPr>
        <w:t>
      – об используемом перечне продуктов питания для обучающихся с приложением документов, удостоверяющих их качество и безопасность;</w:t>
      </w:r>
    </w:p>
    <w:bookmarkEnd w:id="657"/>
    <w:bookmarkStart w:name="z675" w:id="658"/>
    <w:p>
      <w:pPr>
        <w:spacing w:after="0"/>
        <w:ind w:left="0"/>
        <w:jc w:val="both"/>
      </w:pPr>
      <w:r>
        <w:rPr>
          <w:rFonts w:ascii="Times New Roman"/>
          <w:b w:val="false"/>
          <w:i w:val="false"/>
          <w:color w:val="000000"/>
          <w:sz w:val="28"/>
        </w:rPr>
        <w:t>
      – о соответствии количественного и качественного состава работников пищеблока, указанных им в период конкурса.</w:t>
      </w:r>
    </w:p>
    <w:bookmarkEnd w:id="658"/>
    <w:bookmarkStart w:name="z676" w:id="659"/>
    <w:p>
      <w:pPr>
        <w:spacing w:after="0"/>
        <w:ind w:left="0"/>
        <w:jc w:val="both"/>
      </w:pPr>
      <w:r>
        <w:rPr>
          <w:rFonts w:ascii="Times New Roman"/>
          <w:b w:val="false"/>
          <w:i w:val="false"/>
          <w:color w:val="000000"/>
          <w:sz w:val="28"/>
        </w:rPr>
        <w:t>
      Поставщик в обязательном порядке утверждает Заказчиком ассортиментный перечень выпускаемой продукции в соответствии с требованиями нормативных правовых актов в сфере санитарно-эпидемиологического благополучия населения.</w:t>
      </w:r>
    </w:p>
    <w:bookmarkEnd w:id="659"/>
    <w:bookmarkStart w:name="z677" w:id="660"/>
    <w:p>
      <w:pPr>
        <w:spacing w:after="0"/>
        <w:ind w:left="0"/>
        <w:jc w:val="both"/>
      </w:pPr>
      <w:r>
        <w:rPr>
          <w:rFonts w:ascii="Times New Roman"/>
          <w:b w:val="false"/>
          <w:i w:val="false"/>
          <w:color w:val="000000"/>
          <w:sz w:val="28"/>
        </w:rPr>
        <w:t>
      Фактический рацион питания должен соответствовать перспективному меню.</w:t>
      </w:r>
    </w:p>
    <w:bookmarkEnd w:id="660"/>
    <w:bookmarkStart w:name="z678" w:id="661"/>
    <w:p>
      <w:pPr>
        <w:spacing w:after="0"/>
        <w:ind w:left="0"/>
        <w:jc w:val="both"/>
      </w:pPr>
      <w:r>
        <w:rPr>
          <w:rFonts w:ascii="Times New Roman"/>
          <w:b w:val="false"/>
          <w:i w:val="false"/>
          <w:color w:val="000000"/>
          <w:sz w:val="28"/>
        </w:rPr>
        <w:t>
      Для отдельных категорий учащихся (указать категории учащихся) организуется щадящее (диетическое) питание.</w:t>
      </w:r>
    </w:p>
    <w:bookmarkEnd w:id="661"/>
    <w:bookmarkStart w:name="z679" w:id="662"/>
    <w:p>
      <w:pPr>
        <w:spacing w:after="0"/>
        <w:ind w:left="0"/>
        <w:jc w:val="both"/>
      </w:pPr>
      <w:r>
        <w:rPr>
          <w:rFonts w:ascii="Times New Roman"/>
          <w:b w:val="false"/>
          <w:i w:val="false"/>
          <w:color w:val="000000"/>
          <w:sz w:val="28"/>
        </w:rPr>
        <w:t>
      В организациях образования создаются обучающимся необходимые условия для приема пищи, принесенной с собой.</w:t>
      </w:r>
    </w:p>
    <w:bookmarkEnd w:id="662"/>
    <w:bookmarkStart w:name="z680" w:id="663"/>
    <w:p>
      <w:pPr>
        <w:spacing w:after="0"/>
        <w:ind w:left="0"/>
        <w:jc w:val="both"/>
      </w:pPr>
      <w:r>
        <w:rPr>
          <w:rFonts w:ascii="Times New Roman"/>
          <w:b w:val="false"/>
          <w:i w:val="false"/>
          <w:color w:val="000000"/>
          <w:sz w:val="28"/>
        </w:rPr>
        <w:t>
      Поставщик услуги обеспечивает наличие единой картотеки (технологические карты) приготовления блюд на пищеблоках для соблюдения технологии приготовления и соответствия калорийности готовых блюд.</w:t>
      </w:r>
    </w:p>
    <w:bookmarkEnd w:id="663"/>
    <w:bookmarkStart w:name="z681" w:id="664"/>
    <w:p>
      <w:pPr>
        <w:spacing w:after="0"/>
        <w:ind w:left="0"/>
        <w:jc w:val="both"/>
      </w:pPr>
      <w:r>
        <w:rPr>
          <w:rFonts w:ascii="Times New Roman"/>
          <w:b w:val="false"/>
          <w:i w:val="false"/>
          <w:color w:val="000000"/>
          <w:sz w:val="28"/>
        </w:rPr>
        <w:t>
      Приготовление пищи производится с использованием картотеки блюд, в которых отражается раскладка продуктов, выход блюд, сведения о технологии приготовления блюд, полная информация о составе каждого блюда и его пищевой ценности (содержание белков, жиров, углеводов, витаминов) и энергетической ценности (калорийности) каждого блюда (кулинарного изделия) и каждого приема пищи в совокупности.</w:t>
      </w:r>
    </w:p>
    <w:bookmarkEnd w:id="664"/>
    <w:bookmarkStart w:name="z682" w:id="665"/>
    <w:p>
      <w:pPr>
        <w:spacing w:after="0"/>
        <w:ind w:left="0"/>
        <w:jc w:val="both"/>
      </w:pPr>
      <w:r>
        <w:rPr>
          <w:rFonts w:ascii="Times New Roman"/>
          <w:b w:val="false"/>
          <w:i w:val="false"/>
          <w:color w:val="000000"/>
          <w:sz w:val="28"/>
        </w:rPr>
        <w:t>
      Организацию работы по обеспечению технологического процесса приготовления блюд и кулинарной продукции на пищеблоке столовой обеспечивает заведующий производством.</w:t>
      </w:r>
    </w:p>
    <w:bookmarkEnd w:id="665"/>
    <w:bookmarkStart w:name="z683" w:id="666"/>
    <w:p>
      <w:pPr>
        <w:spacing w:after="0"/>
        <w:ind w:left="0"/>
        <w:jc w:val="both"/>
      </w:pPr>
      <w:r>
        <w:rPr>
          <w:rFonts w:ascii="Times New Roman"/>
          <w:b w:val="false"/>
          <w:i w:val="false"/>
          <w:color w:val="000000"/>
          <w:sz w:val="28"/>
        </w:rPr>
        <w:t>
      В пищеблоке постоянно находится необходимая документация в соответствии с требованиями нормативных правовых актов в сфере санитарно-эпидемиологического благополучия населения (перечислить журналы: бракеражный журнал скоропортящейся пищевой продукции и полуфабрикатов, журнал "С-витаминизации", журнал органолептической оценки качества блюд и кулинарных изделий, журнал результатов осмотра работников пищеблока, ведомости контроля за выполнением норм пищевой продукции за месяц, меню, технологические карты на приготовляемые блюда, приходные документы на пищевую продукцию, документы, подтверждающие качество поступающей пищевой продукции (указать: накладные, сертификаты соответствия, удостоверения качества, документы ветеринарно-санитарной экспертизы, книга отзывов и предложений).</w:t>
      </w:r>
    </w:p>
    <w:bookmarkEnd w:id="666"/>
    <w:bookmarkStart w:name="z684" w:id="667"/>
    <w:p>
      <w:pPr>
        <w:spacing w:after="0"/>
        <w:ind w:left="0"/>
        <w:jc w:val="both"/>
      </w:pPr>
      <w:r>
        <w:rPr>
          <w:rFonts w:ascii="Times New Roman"/>
          <w:b w:val="false"/>
          <w:i w:val="false"/>
          <w:color w:val="000000"/>
          <w:sz w:val="28"/>
        </w:rPr>
        <w:t>
      У поставщика перед началом оказания услуги в наличии имеются медицинские книжки на каждого работника пищеблока с допуском к работе.</w:t>
      </w:r>
    </w:p>
    <w:bookmarkEnd w:id="667"/>
    <w:bookmarkStart w:name="z685" w:id="668"/>
    <w:p>
      <w:pPr>
        <w:spacing w:after="0"/>
        <w:ind w:left="0"/>
        <w:jc w:val="both"/>
      </w:pPr>
      <w:r>
        <w:rPr>
          <w:rFonts w:ascii="Times New Roman"/>
          <w:b w:val="false"/>
          <w:i w:val="false"/>
          <w:color w:val="000000"/>
          <w:sz w:val="28"/>
        </w:rPr>
        <w:t>
      Поставщик перед началом оказания услуги утверждает план производственного контроля и предоставляет копию плана с соответствующими подтверждающими документами заказчику (организатору).</w:t>
      </w:r>
    </w:p>
    <w:bookmarkEnd w:id="668"/>
    <w:bookmarkStart w:name="z686" w:id="669"/>
    <w:p>
      <w:pPr>
        <w:spacing w:after="0"/>
        <w:ind w:left="0"/>
        <w:jc w:val="both"/>
      </w:pPr>
      <w:r>
        <w:rPr>
          <w:rFonts w:ascii="Times New Roman"/>
          <w:b w:val="false"/>
          <w:i w:val="false"/>
          <w:color w:val="000000"/>
          <w:sz w:val="28"/>
        </w:rPr>
        <w:t>
      Поставщик обеспечивает исправность и своевременную государственную проверку (для средств измерения) имеющегося технологического, холодильного и санитарно-технического оборудования, а также организует доставку продуктов питания согласно требованиям нормативных правовых актов в сфере санитарно-эпидемиологического благополучия населения.</w:t>
      </w:r>
    </w:p>
    <w:bookmarkEnd w:id="669"/>
    <w:bookmarkStart w:name="z687" w:id="670"/>
    <w:p>
      <w:pPr>
        <w:spacing w:after="0"/>
        <w:ind w:left="0"/>
        <w:jc w:val="both"/>
      </w:pPr>
      <w:r>
        <w:rPr>
          <w:rFonts w:ascii="Times New Roman"/>
          <w:b w:val="false"/>
          <w:i w:val="false"/>
          <w:color w:val="000000"/>
          <w:sz w:val="28"/>
        </w:rPr>
        <w:t>
      При отсутствии в организации образования необходимого технологического, холодильного и санитарно-технического оборудования и инвентаря поставщик обеспечивает их наличие в процессе оказания услуги.</w:t>
      </w:r>
    </w:p>
    <w:bookmarkEnd w:id="670"/>
    <w:bookmarkStart w:name="z688" w:id="671"/>
    <w:p>
      <w:pPr>
        <w:spacing w:after="0"/>
        <w:ind w:left="0"/>
        <w:jc w:val="both"/>
      </w:pPr>
      <w:r>
        <w:rPr>
          <w:rFonts w:ascii="Times New Roman"/>
          <w:b w:val="false"/>
          <w:i w:val="false"/>
          <w:color w:val="000000"/>
          <w:sz w:val="28"/>
        </w:rPr>
        <w:t>
      Поставка товаров. В техническом задании дается полное описание и требуемые функциональные, технические, качественные характеристики приобретаемых товаров, которым должны соответствовать поставляемые товары, срок гарантии, место происхождение.</w:t>
      </w:r>
    </w:p>
    <w:bookmarkEnd w:id="671"/>
    <w:bookmarkStart w:name="z689" w:id="672"/>
    <w:p>
      <w:pPr>
        <w:spacing w:after="0"/>
        <w:ind w:left="0"/>
        <w:jc w:val="both"/>
      </w:pPr>
      <w:r>
        <w:rPr>
          <w:rFonts w:ascii="Times New Roman"/>
          <w:b w:val="false"/>
          <w:i w:val="false"/>
          <w:color w:val="000000"/>
          <w:sz w:val="28"/>
        </w:rPr>
        <w:t>
      В техническом задании на товары описание функциональных, технических, качественных характеристик должны быть распределены на соответствующие разделы, содержащие пределы функциональности, параметры технических характеристик, назначение товара для целей определения лучшей характеристики.</w:t>
      </w:r>
    </w:p>
    <w:bookmarkEnd w:id="672"/>
    <w:bookmarkStart w:name="z690" w:id="673"/>
    <w:p>
      <w:pPr>
        <w:spacing w:after="0"/>
        <w:ind w:left="0"/>
        <w:jc w:val="both"/>
      </w:pPr>
      <w:r>
        <w:rPr>
          <w:rFonts w:ascii="Times New Roman"/>
          <w:b w:val="false"/>
          <w:i w:val="false"/>
          <w:color w:val="000000"/>
          <w:sz w:val="28"/>
        </w:rPr>
        <w:t>
      Приобретаемые продукты питания должны соответствовать требованиям, установленным законодательством Республики Казахстан о безопасности пищевой продукции.</w:t>
      </w:r>
    </w:p>
    <w:bookmarkEnd w:id="673"/>
    <w:bookmarkStart w:name="z691" w:id="674"/>
    <w:p>
      <w:pPr>
        <w:spacing w:after="0"/>
        <w:ind w:left="0"/>
        <w:jc w:val="both"/>
      </w:pPr>
      <w:r>
        <w:rPr>
          <w:rFonts w:ascii="Times New Roman"/>
          <w:b w:val="false"/>
          <w:i w:val="false"/>
          <w:color w:val="000000"/>
          <w:sz w:val="28"/>
        </w:rPr>
        <w:t>
      Примечание.</w:t>
      </w:r>
    </w:p>
    <w:bookmarkEnd w:id="674"/>
    <w:bookmarkStart w:name="z692" w:id="675"/>
    <w:p>
      <w:pPr>
        <w:spacing w:after="0"/>
        <w:ind w:left="0"/>
        <w:jc w:val="both"/>
      </w:pPr>
      <w:r>
        <w:rPr>
          <w:rFonts w:ascii="Times New Roman"/>
          <w:b w:val="false"/>
          <w:i w:val="false"/>
          <w:color w:val="000000"/>
          <w:sz w:val="28"/>
        </w:rPr>
        <w:t>
      Каждые характеристики и дополнительные условия к исполнителю указываются отдельной строкой.</w:t>
      </w:r>
    </w:p>
    <w:bookmarkEnd w:id="675"/>
    <w:bookmarkStart w:name="z693" w:id="676"/>
    <w:p>
      <w:pPr>
        <w:spacing w:after="0"/>
        <w:ind w:left="0"/>
        <w:jc w:val="both"/>
      </w:pPr>
      <w:r>
        <w:rPr>
          <w:rFonts w:ascii="Times New Roman"/>
          <w:b w:val="false"/>
          <w:i w:val="false"/>
          <w:color w:val="000000"/>
          <w:sz w:val="28"/>
        </w:rPr>
        <w:t>
      Дата</w:t>
      </w:r>
    </w:p>
    <w:bookmarkEnd w:id="6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Типовой конкурсной</w:t>
            </w:r>
            <w:r>
              <w:br/>
            </w:r>
            <w:r>
              <w:rPr>
                <w:rFonts w:ascii="Times New Roman"/>
                <w:b w:val="false"/>
                <w:i w:val="false"/>
                <w:color w:val="000000"/>
                <w:sz w:val="20"/>
              </w:rPr>
              <w:t>документации по выбору</w:t>
            </w:r>
            <w:r>
              <w:br/>
            </w:r>
            <w:r>
              <w:rPr>
                <w:rFonts w:ascii="Times New Roman"/>
                <w:b w:val="false"/>
                <w:i w:val="false"/>
                <w:color w:val="000000"/>
                <w:sz w:val="20"/>
              </w:rPr>
              <w:t>поставщика услуги или товаров</w:t>
            </w:r>
            <w:r>
              <w:br/>
            </w:r>
            <w:r>
              <w:rPr>
                <w:rFonts w:ascii="Times New Roman"/>
                <w:b w:val="false"/>
                <w:i w:val="false"/>
                <w:color w:val="000000"/>
                <w:sz w:val="20"/>
              </w:rPr>
              <w:t>по организации питания</w:t>
            </w:r>
            <w:r>
              <w:br/>
            </w:r>
            <w:r>
              <w:rPr>
                <w:rFonts w:ascii="Times New Roman"/>
                <w:b w:val="false"/>
                <w:i w:val="false"/>
                <w:color w:val="000000"/>
                <w:sz w:val="20"/>
              </w:rPr>
              <w:t>обучающихся в организациях</w:t>
            </w:r>
            <w:r>
              <w:br/>
            </w:r>
            <w:r>
              <w:rPr>
                <w:rFonts w:ascii="Times New Roman"/>
                <w:b w:val="false"/>
                <w:i w:val="false"/>
                <w:color w:val="000000"/>
                <w:sz w:val="20"/>
              </w:rPr>
              <w:t>среднего образования,</w:t>
            </w:r>
            <w:r>
              <w:br/>
            </w:r>
            <w:r>
              <w:rPr>
                <w:rFonts w:ascii="Times New Roman"/>
                <w:b w:val="false"/>
                <w:i w:val="false"/>
                <w:color w:val="000000"/>
                <w:sz w:val="20"/>
              </w:rPr>
              <w:t>внешкольных организациях</w:t>
            </w:r>
            <w:r>
              <w:br/>
            </w:r>
            <w:r>
              <w:rPr>
                <w:rFonts w:ascii="Times New Roman"/>
                <w:b w:val="false"/>
                <w:i w:val="false"/>
                <w:color w:val="000000"/>
                <w:sz w:val="20"/>
              </w:rPr>
              <w:t>дополнительного образования, а</w:t>
            </w:r>
            <w:r>
              <w:br/>
            </w:r>
            <w:r>
              <w:rPr>
                <w:rFonts w:ascii="Times New Roman"/>
                <w:b w:val="false"/>
                <w:i w:val="false"/>
                <w:color w:val="000000"/>
                <w:sz w:val="20"/>
              </w:rPr>
              <w:t>также поставщика товаров,</w:t>
            </w:r>
            <w:r>
              <w:br/>
            </w:r>
            <w:r>
              <w:rPr>
                <w:rFonts w:ascii="Times New Roman"/>
                <w:b w:val="false"/>
                <w:i w:val="false"/>
                <w:color w:val="000000"/>
                <w:sz w:val="20"/>
              </w:rPr>
              <w:t>связанных с обеспечением</w:t>
            </w:r>
            <w:r>
              <w:br/>
            </w:r>
            <w:r>
              <w:rPr>
                <w:rFonts w:ascii="Times New Roman"/>
                <w:b w:val="false"/>
                <w:i w:val="false"/>
                <w:color w:val="000000"/>
                <w:sz w:val="20"/>
              </w:rPr>
              <w:t>питания детей,</w:t>
            </w:r>
            <w:r>
              <w:br/>
            </w:r>
            <w:r>
              <w:rPr>
                <w:rFonts w:ascii="Times New Roman"/>
                <w:b w:val="false"/>
                <w:i w:val="false"/>
                <w:color w:val="000000"/>
                <w:sz w:val="20"/>
              </w:rPr>
              <w:t>воспитывающихся и</w:t>
            </w:r>
            <w:r>
              <w:br/>
            </w:r>
            <w:r>
              <w:rPr>
                <w:rFonts w:ascii="Times New Roman"/>
                <w:b w:val="false"/>
                <w:i w:val="false"/>
                <w:color w:val="000000"/>
                <w:sz w:val="20"/>
              </w:rPr>
              <w:t>обучающихся в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r>
              <w:br/>
            </w:r>
            <w:r>
              <w:rPr>
                <w:rFonts w:ascii="Times New Roman"/>
                <w:b w:val="false"/>
                <w:i w:val="false"/>
                <w:color w:val="000000"/>
                <w:sz w:val="20"/>
              </w:rPr>
              <w:t>организациях технического и</w:t>
            </w:r>
            <w:r>
              <w:br/>
            </w:r>
            <w:r>
              <w:rPr>
                <w:rFonts w:ascii="Times New Roman"/>
                <w:b w:val="false"/>
                <w:i w:val="false"/>
                <w:color w:val="000000"/>
                <w:sz w:val="20"/>
              </w:rPr>
              <w:t>профессионального,</w:t>
            </w:r>
            <w:r>
              <w:br/>
            </w:r>
            <w:r>
              <w:rPr>
                <w:rFonts w:ascii="Times New Roman"/>
                <w:b w:val="false"/>
                <w:i w:val="false"/>
                <w:color w:val="000000"/>
                <w:sz w:val="20"/>
              </w:rPr>
              <w:t>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96" w:id="677"/>
    <w:p>
      <w:pPr>
        <w:spacing w:after="0"/>
        <w:ind w:left="0"/>
        <w:jc w:val="left"/>
      </w:pPr>
      <w:r>
        <w:rPr>
          <w:rFonts w:ascii="Times New Roman"/>
          <w:b/>
          <w:i w:val="false"/>
          <w:color w:val="000000"/>
        </w:rPr>
        <w:t xml:space="preserve"> Заявка на участие в конкурсе (для юридического лица)</w:t>
      </w:r>
    </w:p>
    <w:bookmarkEnd w:id="677"/>
    <w:p>
      <w:pPr>
        <w:spacing w:after="0"/>
        <w:ind w:left="0"/>
        <w:jc w:val="both"/>
      </w:pPr>
      <w:bookmarkStart w:name="z697" w:id="678"/>
      <w:r>
        <w:rPr>
          <w:rFonts w:ascii="Times New Roman"/>
          <w:b w:val="false"/>
          <w:i w:val="false"/>
          <w:color w:val="000000"/>
          <w:sz w:val="28"/>
        </w:rPr>
        <w:t>
      Кому ___________________________________________________________</w:t>
      </w:r>
    </w:p>
    <w:bookmarkEnd w:id="678"/>
    <w:p>
      <w:pPr>
        <w:spacing w:after="0"/>
        <w:ind w:left="0"/>
        <w:jc w:val="both"/>
      </w:pPr>
      <w:r>
        <w:rPr>
          <w:rFonts w:ascii="Times New Roman"/>
          <w:b w:val="false"/>
          <w:i w:val="false"/>
          <w:color w:val="000000"/>
          <w:sz w:val="28"/>
        </w:rPr>
        <w:t xml:space="preserve">                         (наименование организатора конкурса)</w:t>
      </w:r>
    </w:p>
    <w:p>
      <w:pPr>
        <w:spacing w:after="0"/>
        <w:ind w:left="0"/>
        <w:jc w:val="both"/>
      </w:pPr>
      <w:bookmarkStart w:name="z698" w:id="679"/>
      <w:r>
        <w:rPr>
          <w:rFonts w:ascii="Times New Roman"/>
          <w:b w:val="false"/>
          <w:i w:val="false"/>
          <w:color w:val="000000"/>
          <w:sz w:val="28"/>
        </w:rPr>
        <w:t>
      От кого _________________________________________________________</w:t>
      </w:r>
    </w:p>
    <w:bookmarkEnd w:id="679"/>
    <w:p>
      <w:pPr>
        <w:spacing w:after="0"/>
        <w:ind w:left="0"/>
        <w:jc w:val="both"/>
      </w:pPr>
      <w:r>
        <w:rPr>
          <w:rFonts w:ascii="Times New Roman"/>
          <w:b w:val="false"/>
          <w:i w:val="false"/>
          <w:color w:val="000000"/>
          <w:sz w:val="28"/>
        </w:rPr>
        <w:t xml:space="preserve">                   (полное наименование потенциального поставщика)</w:t>
      </w:r>
    </w:p>
    <w:bookmarkStart w:name="z699" w:id="680"/>
    <w:p>
      <w:pPr>
        <w:spacing w:after="0"/>
        <w:ind w:left="0"/>
        <w:jc w:val="both"/>
      </w:pPr>
      <w:r>
        <w:rPr>
          <w:rFonts w:ascii="Times New Roman"/>
          <w:b w:val="false"/>
          <w:i w:val="false"/>
          <w:color w:val="000000"/>
          <w:sz w:val="28"/>
        </w:rPr>
        <w:t>
      1. Сведения о потенциальном поставщике, претендующем на участие в конкурсе</w:t>
      </w:r>
    </w:p>
    <w:bookmarkEnd w:id="6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Юридический, почтовый адреса и контактные телефоны, потенциального поставщика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реквизиты юридического лица (БИН, БИК), а также полное наименование и адрес банка или его филиала, в котором юридическое лицо обслуживается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Фамилия, имя, отчество (при его наличии) первого руководителя юридического лица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00" w:id="681"/>
      <w:r>
        <w:rPr>
          <w:rFonts w:ascii="Times New Roman"/>
          <w:b w:val="false"/>
          <w:i w:val="false"/>
          <w:color w:val="000000"/>
          <w:sz w:val="28"/>
        </w:rPr>
        <w:t>
      2. ______________________________________________________________</w:t>
      </w:r>
    </w:p>
    <w:bookmarkEnd w:id="681"/>
    <w:p>
      <w:pPr>
        <w:spacing w:after="0"/>
        <w:ind w:left="0"/>
        <w:jc w:val="both"/>
      </w:pPr>
      <w:r>
        <w:rPr>
          <w:rFonts w:ascii="Times New Roman"/>
          <w:b w:val="false"/>
          <w:i w:val="false"/>
          <w:color w:val="000000"/>
          <w:sz w:val="28"/>
        </w:rPr>
        <w:t xml:space="preserve">                   (полное наименование юридического лица)</w:t>
      </w:r>
    </w:p>
    <w:bookmarkStart w:name="z701" w:id="682"/>
    <w:p>
      <w:pPr>
        <w:spacing w:after="0"/>
        <w:ind w:left="0"/>
        <w:jc w:val="both"/>
      </w:pPr>
      <w:r>
        <w:rPr>
          <w:rFonts w:ascii="Times New Roman"/>
          <w:b w:val="false"/>
          <w:i w:val="false"/>
          <w:color w:val="000000"/>
          <w:sz w:val="28"/>
        </w:rPr>
        <w:t>
      настоящей заявкой выражает желание принять участие в конкурсе</w:t>
      </w:r>
    </w:p>
    <w:bookmarkEnd w:id="682"/>
    <w:p>
      <w:pPr>
        <w:spacing w:after="0"/>
        <w:ind w:left="0"/>
        <w:jc w:val="both"/>
      </w:pPr>
      <w:bookmarkStart w:name="z702" w:id="683"/>
      <w:r>
        <w:rPr>
          <w:rFonts w:ascii="Times New Roman"/>
          <w:b w:val="false"/>
          <w:i w:val="false"/>
          <w:color w:val="000000"/>
          <w:sz w:val="28"/>
        </w:rPr>
        <w:t>
      ______________________________________________________________________</w:t>
      </w:r>
    </w:p>
    <w:bookmarkEnd w:id="683"/>
    <w:p>
      <w:pPr>
        <w:spacing w:after="0"/>
        <w:ind w:left="0"/>
        <w:jc w:val="both"/>
      </w:pPr>
      <w:r>
        <w:rPr>
          <w:rFonts w:ascii="Times New Roman"/>
          <w:b w:val="false"/>
          <w:i w:val="false"/>
          <w:color w:val="000000"/>
          <w:sz w:val="28"/>
        </w:rPr>
        <w:t xml:space="preserve">             (полное наименование конкурса, лота (при наличии)</w:t>
      </w:r>
    </w:p>
    <w:p>
      <w:pPr>
        <w:spacing w:after="0"/>
        <w:ind w:left="0"/>
        <w:jc w:val="both"/>
      </w:pPr>
      <w:bookmarkStart w:name="z703" w:id="684"/>
      <w:r>
        <w:rPr>
          <w:rFonts w:ascii="Times New Roman"/>
          <w:b w:val="false"/>
          <w:i w:val="false"/>
          <w:color w:val="000000"/>
          <w:sz w:val="28"/>
        </w:rPr>
        <w:t>
      в качестве потенциального поставщика и согласен осуществить оказание услуги или</w:t>
      </w:r>
    </w:p>
    <w:bookmarkEnd w:id="684"/>
    <w:p>
      <w:pPr>
        <w:spacing w:after="0"/>
        <w:ind w:left="0"/>
        <w:jc w:val="both"/>
      </w:pPr>
      <w:r>
        <w:rPr>
          <w:rFonts w:ascii="Times New Roman"/>
          <w:b w:val="false"/>
          <w:i w:val="false"/>
          <w:color w:val="000000"/>
          <w:sz w:val="28"/>
        </w:rPr>
        <w:t>поставку товаров _______________________________________________________</w:t>
      </w:r>
    </w:p>
    <w:p>
      <w:pPr>
        <w:spacing w:after="0"/>
        <w:ind w:left="0"/>
        <w:jc w:val="both"/>
      </w:pPr>
      <w:r>
        <w:rPr>
          <w:rFonts w:ascii="Times New Roman"/>
          <w:b w:val="false"/>
          <w:i w:val="false"/>
          <w:color w:val="000000"/>
          <w:sz w:val="28"/>
        </w:rPr>
        <w:t xml:space="preserve">                                     (указать необходимое)</w:t>
      </w:r>
    </w:p>
    <w:bookmarkStart w:name="z704" w:id="685"/>
    <w:p>
      <w:pPr>
        <w:spacing w:after="0"/>
        <w:ind w:left="0"/>
        <w:jc w:val="both"/>
      </w:pPr>
      <w:r>
        <w:rPr>
          <w:rFonts w:ascii="Times New Roman"/>
          <w:b w:val="false"/>
          <w:i w:val="false"/>
          <w:color w:val="000000"/>
          <w:sz w:val="28"/>
        </w:rPr>
        <w:t>
      в соответствии с требованиями и условиями, предусмотренными конкурсной документацией.</w:t>
      </w:r>
    </w:p>
    <w:bookmarkEnd w:id="685"/>
    <w:p>
      <w:pPr>
        <w:spacing w:after="0"/>
        <w:ind w:left="0"/>
        <w:jc w:val="both"/>
      </w:pPr>
      <w:bookmarkStart w:name="z705" w:id="686"/>
      <w:r>
        <w:rPr>
          <w:rFonts w:ascii="Times New Roman"/>
          <w:b w:val="false"/>
          <w:i w:val="false"/>
          <w:color w:val="000000"/>
          <w:sz w:val="28"/>
        </w:rPr>
        <w:t>
      3. ______________________________________________________________</w:t>
      </w:r>
    </w:p>
    <w:bookmarkEnd w:id="686"/>
    <w:p>
      <w:pPr>
        <w:spacing w:after="0"/>
        <w:ind w:left="0"/>
        <w:jc w:val="both"/>
      </w:pPr>
      <w:r>
        <w:rPr>
          <w:rFonts w:ascii="Times New Roman"/>
          <w:b w:val="false"/>
          <w:i w:val="false"/>
          <w:color w:val="000000"/>
          <w:sz w:val="28"/>
        </w:rPr>
        <w:t xml:space="preserve">                   (полное наименование юридического лица)</w:t>
      </w:r>
    </w:p>
    <w:bookmarkStart w:name="z706" w:id="687"/>
    <w:p>
      <w:pPr>
        <w:spacing w:after="0"/>
        <w:ind w:left="0"/>
        <w:jc w:val="both"/>
      </w:pPr>
      <w:r>
        <w:rPr>
          <w:rFonts w:ascii="Times New Roman"/>
          <w:b w:val="false"/>
          <w:i w:val="false"/>
          <w:color w:val="000000"/>
          <w:sz w:val="28"/>
        </w:rPr>
        <w:t>
      настоящей заявкой подтверждает отсутствие нарушений, предусмотренных законодательством.</w:t>
      </w:r>
    </w:p>
    <w:bookmarkEnd w:id="687"/>
    <w:p>
      <w:pPr>
        <w:spacing w:after="0"/>
        <w:ind w:left="0"/>
        <w:jc w:val="both"/>
      </w:pPr>
      <w:bookmarkStart w:name="z707" w:id="688"/>
      <w:r>
        <w:rPr>
          <w:rFonts w:ascii="Times New Roman"/>
          <w:b w:val="false"/>
          <w:i w:val="false"/>
          <w:color w:val="000000"/>
          <w:sz w:val="28"/>
        </w:rPr>
        <w:t>
      4. ______________________________________________________________</w:t>
      </w:r>
    </w:p>
    <w:bookmarkEnd w:id="688"/>
    <w:p>
      <w:pPr>
        <w:spacing w:after="0"/>
        <w:ind w:left="0"/>
        <w:jc w:val="both"/>
      </w:pPr>
      <w:r>
        <w:rPr>
          <w:rFonts w:ascii="Times New Roman"/>
          <w:b w:val="false"/>
          <w:i w:val="false"/>
          <w:color w:val="000000"/>
          <w:sz w:val="28"/>
        </w:rPr>
        <w:t xml:space="preserve">                   (полное наименование юридического лица)</w:t>
      </w:r>
    </w:p>
    <w:p>
      <w:pPr>
        <w:spacing w:after="0"/>
        <w:ind w:left="0"/>
        <w:jc w:val="both"/>
      </w:pPr>
      <w:bookmarkStart w:name="z708" w:id="689"/>
      <w:r>
        <w:rPr>
          <w:rFonts w:ascii="Times New Roman"/>
          <w:b w:val="false"/>
          <w:i w:val="false"/>
          <w:color w:val="000000"/>
          <w:sz w:val="28"/>
        </w:rPr>
        <w:t>
      подтверждает, что он ознакомлен с конкурсной документацией и осведомлен об</w:t>
      </w:r>
    </w:p>
    <w:bookmarkEnd w:id="689"/>
    <w:p>
      <w:pPr>
        <w:spacing w:after="0"/>
        <w:ind w:left="0"/>
        <w:jc w:val="both"/>
      </w:pPr>
      <w:r>
        <w:rPr>
          <w:rFonts w:ascii="Times New Roman"/>
          <w:b w:val="false"/>
          <w:i w:val="false"/>
          <w:color w:val="000000"/>
          <w:sz w:val="28"/>
        </w:rPr>
        <w:t>ответственности за представление организатору конкурса и конкурсной комиссии</w:t>
      </w:r>
    </w:p>
    <w:p>
      <w:pPr>
        <w:spacing w:after="0"/>
        <w:ind w:left="0"/>
        <w:jc w:val="both"/>
      </w:pPr>
      <w:r>
        <w:rPr>
          <w:rFonts w:ascii="Times New Roman"/>
          <w:b w:val="false"/>
          <w:i w:val="false"/>
          <w:color w:val="000000"/>
          <w:sz w:val="28"/>
        </w:rPr>
        <w:t>недостоверных сведений о своей правоспособности, квалификации, качественных и иных</w:t>
      </w:r>
    </w:p>
    <w:p>
      <w:pPr>
        <w:spacing w:after="0"/>
        <w:ind w:left="0"/>
        <w:jc w:val="both"/>
      </w:pPr>
      <w:r>
        <w:rPr>
          <w:rFonts w:ascii="Times New Roman"/>
          <w:b w:val="false"/>
          <w:i w:val="false"/>
          <w:color w:val="000000"/>
          <w:sz w:val="28"/>
        </w:rPr>
        <w:t>характеристиках оказываемой услуги или приобретаемых товаров</w:t>
      </w:r>
    </w:p>
    <w:p>
      <w:pPr>
        <w:spacing w:after="0"/>
        <w:ind w:left="0"/>
        <w:jc w:val="both"/>
      </w:pPr>
      <w:bookmarkStart w:name="z709" w:id="690"/>
      <w:r>
        <w:rPr>
          <w:rFonts w:ascii="Times New Roman"/>
          <w:b w:val="false"/>
          <w:i w:val="false"/>
          <w:color w:val="000000"/>
          <w:sz w:val="28"/>
        </w:rPr>
        <w:t>
      _____________________________________________________________________,</w:t>
      </w:r>
    </w:p>
    <w:bookmarkEnd w:id="690"/>
    <w:p>
      <w:pPr>
        <w:spacing w:after="0"/>
        <w:ind w:left="0"/>
        <w:jc w:val="both"/>
      </w:pPr>
      <w:r>
        <w:rPr>
          <w:rFonts w:ascii="Times New Roman"/>
          <w:b w:val="false"/>
          <w:i w:val="false"/>
          <w:color w:val="000000"/>
          <w:sz w:val="28"/>
        </w:rPr>
        <w:t xml:space="preserve">                         (указать необходимое)</w:t>
      </w:r>
    </w:p>
    <w:p>
      <w:pPr>
        <w:spacing w:after="0"/>
        <w:ind w:left="0"/>
        <w:jc w:val="both"/>
      </w:pPr>
      <w:bookmarkStart w:name="z710" w:id="691"/>
      <w:r>
        <w:rPr>
          <w:rFonts w:ascii="Times New Roman"/>
          <w:b w:val="false"/>
          <w:i w:val="false"/>
          <w:color w:val="000000"/>
          <w:sz w:val="28"/>
        </w:rPr>
        <w:t>
      а также иных ограничений, предусмотренных действующим законодательством</w:t>
      </w:r>
    </w:p>
    <w:bookmarkEnd w:id="691"/>
    <w:p>
      <w:pPr>
        <w:spacing w:after="0"/>
        <w:ind w:left="0"/>
        <w:jc w:val="both"/>
      </w:pPr>
      <w:r>
        <w:rPr>
          <w:rFonts w:ascii="Times New Roman"/>
          <w:b w:val="false"/>
          <w:i w:val="false"/>
          <w:color w:val="000000"/>
          <w:sz w:val="28"/>
        </w:rPr>
        <w:t>Республики Казахстан. ______________________________________________________</w:t>
      </w:r>
    </w:p>
    <w:p>
      <w:pPr>
        <w:spacing w:after="0"/>
        <w:ind w:left="0"/>
        <w:jc w:val="both"/>
      </w:pPr>
      <w:r>
        <w:rPr>
          <w:rFonts w:ascii="Times New Roman"/>
          <w:b w:val="false"/>
          <w:i w:val="false"/>
          <w:color w:val="000000"/>
          <w:sz w:val="28"/>
        </w:rPr>
        <w:t xml:space="preserve">                               (полное наименование юридического лица)</w:t>
      </w:r>
    </w:p>
    <w:p>
      <w:pPr>
        <w:spacing w:after="0"/>
        <w:ind w:left="0"/>
        <w:jc w:val="both"/>
      </w:pPr>
      <w:bookmarkStart w:name="z711" w:id="692"/>
      <w:r>
        <w:rPr>
          <w:rFonts w:ascii="Times New Roman"/>
          <w:b w:val="false"/>
          <w:i w:val="false"/>
          <w:color w:val="000000"/>
          <w:sz w:val="28"/>
        </w:rPr>
        <w:t>
      принимает на себя ответственность за представление в данной заявке на участие в конкурсе</w:t>
      </w:r>
    </w:p>
    <w:bookmarkEnd w:id="692"/>
    <w:p>
      <w:pPr>
        <w:spacing w:after="0"/>
        <w:ind w:left="0"/>
        <w:jc w:val="both"/>
      </w:pPr>
      <w:r>
        <w:rPr>
          <w:rFonts w:ascii="Times New Roman"/>
          <w:b w:val="false"/>
          <w:i w:val="false"/>
          <w:color w:val="000000"/>
          <w:sz w:val="28"/>
        </w:rPr>
        <w:t>и прилагаемых к ней документах таких недостоверных сведений.</w:t>
      </w:r>
    </w:p>
    <w:p>
      <w:pPr>
        <w:spacing w:after="0"/>
        <w:ind w:left="0"/>
        <w:jc w:val="both"/>
      </w:pPr>
      <w:bookmarkStart w:name="z712" w:id="693"/>
      <w:r>
        <w:rPr>
          <w:rFonts w:ascii="Times New Roman"/>
          <w:b w:val="false"/>
          <w:i w:val="false"/>
          <w:color w:val="000000"/>
          <w:sz w:val="28"/>
        </w:rPr>
        <w:t>
      5. Настоящая конкурсная заявка действует в течение 60 календарных дней с даты</w:t>
      </w:r>
    </w:p>
    <w:bookmarkEnd w:id="693"/>
    <w:p>
      <w:pPr>
        <w:spacing w:after="0"/>
        <w:ind w:left="0"/>
        <w:jc w:val="both"/>
      </w:pPr>
      <w:r>
        <w:rPr>
          <w:rFonts w:ascii="Times New Roman"/>
          <w:b w:val="false"/>
          <w:i w:val="false"/>
          <w:color w:val="000000"/>
          <w:sz w:val="28"/>
        </w:rPr>
        <w:t>вскрытия заявок на участие в конкурсе.</w:t>
      </w:r>
    </w:p>
    <w:p>
      <w:pPr>
        <w:spacing w:after="0"/>
        <w:ind w:left="0"/>
        <w:jc w:val="both"/>
      </w:pPr>
      <w:bookmarkStart w:name="z713" w:id="694"/>
      <w:r>
        <w:rPr>
          <w:rFonts w:ascii="Times New Roman"/>
          <w:b w:val="false"/>
          <w:i w:val="false"/>
          <w:color w:val="000000"/>
          <w:sz w:val="28"/>
        </w:rPr>
        <w:t>
      6. В случае признания _____________________________________________</w:t>
      </w:r>
    </w:p>
    <w:bookmarkEnd w:id="694"/>
    <w:p>
      <w:pPr>
        <w:spacing w:after="0"/>
        <w:ind w:left="0"/>
        <w:jc w:val="both"/>
      </w:pPr>
      <w:r>
        <w:rPr>
          <w:rFonts w:ascii="Times New Roman"/>
          <w:b w:val="false"/>
          <w:i w:val="false"/>
          <w:color w:val="000000"/>
          <w:sz w:val="28"/>
        </w:rPr>
        <w:t xml:space="preserve">                               (наименование юридического лица)</w:t>
      </w:r>
    </w:p>
    <w:p>
      <w:pPr>
        <w:spacing w:after="0"/>
        <w:ind w:left="0"/>
        <w:jc w:val="both"/>
      </w:pPr>
      <w:bookmarkStart w:name="z714" w:id="695"/>
      <w:r>
        <w:rPr>
          <w:rFonts w:ascii="Times New Roman"/>
          <w:b w:val="false"/>
          <w:i w:val="false"/>
          <w:color w:val="000000"/>
          <w:sz w:val="28"/>
        </w:rPr>
        <w:t>
      победителем конкурса обязуемся внести обеспечение исполнения договора на сумму,</w:t>
      </w:r>
    </w:p>
    <w:bookmarkEnd w:id="695"/>
    <w:p>
      <w:pPr>
        <w:spacing w:after="0"/>
        <w:ind w:left="0"/>
        <w:jc w:val="both"/>
      </w:pPr>
      <w:r>
        <w:rPr>
          <w:rFonts w:ascii="Times New Roman"/>
          <w:b w:val="false"/>
          <w:i w:val="false"/>
          <w:color w:val="000000"/>
          <w:sz w:val="28"/>
        </w:rPr>
        <w:t>составляющую не менее трех процентов от общей суммы договора.</w:t>
      </w:r>
    </w:p>
    <w:p>
      <w:pPr>
        <w:spacing w:after="0"/>
        <w:ind w:left="0"/>
        <w:jc w:val="both"/>
      </w:pPr>
      <w:bookmarkStart w:name="z715" w:id="696"/>
      <w:r>
        <w:rPr>
          <w:rFonts w:ascii="Times New Roman"/>
          <w:b w:val="false"/>
          <w:i w:val="false"/>
          <w:color w:val="000000"/>
          <w:sz w:val="28"/>
        </w:rPr>
        <w:t>
      7. Заявка на участие в конкурсе выполняет роль обязательного договора между</w:t>
      </w:r>
    </w:p>
    <w:bookmarkEnd w:id="696"/>
    <w:p>
      <w:pPr>
        <w:spacing w:after="0"/>
        <w:ind w:left="0"/>
        <w:jc w:val="both"/>
      </w:pPr>
      <w:r>
        <w:rPr>
          <w:rFonts w:ascii="Times New Roman"/>
          <w:b w:val="false"/>
          <w:i w:val="false"/>
          <w:color w:val="000000"/>
          <w:sz w:val="28"/>
        </w:rPr>
        <w:t>организатором конкурса и потенциальным поставщиком.</w:t>
      </w:r>
    </w:p>
    <w:bookmarkStart w:name="z716" w:id="697"/>
    <w:p>
      <w:pPr>
        <w:spacing w:after="0"/>
        <w:ind w:left="0"/>
        <w:jc w:val="both"/>
      </w:pPr>
      <w:r>
        <w:rPr>
          <w:rFonts w:ascii="Times New Roman"/>
          <w:b w:val="false"/>
          <w:i w:val="false"/>
          <w:color w:val="000000"/>
          <w:sz w:val="28"/>
        </w:rPr>
        <w:t>
      Дата</w:t>
      </w:r>
    </w:p>
    <w:bookmarkEnd w:id="6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Типовой конкурсной</w:t>
            </w:r>
            <w:r>
              <w:br/>
            </w:r>
            <w:r>
              <w:rPr>
                <w:rFonts w:ascii="Times New Roman"/>
                <w:b w:val="false"/>
                <w:i w:val="false"/>
                <w:color w:val="000000"/>
                <w:sz w:val="20"/>
              </w:rPr>
              <w:t>документации по выбору</w:t>
            </w:r>
            <w:r>
              <w:br/>
            </w:r>
            <w:r>
              <w:rPr>
                <w:rFonts w:ascii="Times New Roman"/>
                <w:b w:val="false"/>
                <w:i w:val="false"/>
                <w:color w:val="000000"/>
                <w:sz w:val="20"/>
              </w:rPr>
              <w:t>поставщика услуги или товаров</w:t>
            </w:r>
            <w:r>
              <w:br/>
            </w:r>
            <w:r>
              <w:rPr>
                <w:rFonts w:ascii="Times New Roman"/>
                <w:b w:val="false"/>
                <w:i w:val="false"/>
                <w:color w:val="000000"/>
                <w:sz w:val="20"/>
              </w:rPr>
              <w:t>по организации питания</w:t>
            </w:r>
            <w:r>
              <w:br/>
            </w:r>
            <w:r>
              <w:rPr>
                <w:rFonts w:ascii="Times New Roman"/>
                <w:b w:val="false"/>
                <w:i w:val="false"/>
                <w:color w:val="000000"/>
                <w:sz w:val="20"/>
              </w:rPr>
              <w:t>обучающихся в организациях</w:t>
            </w:r>
            <w:r>
              <w:br/>
            </w:r>
            <w:r>
              <w:rPr>
                <w:rFonts w:ascii="Times New Roman"/>
                <w:b w:val="false"/>
                <w:i w:val="false"/>
                <w:color w:val="000000"/>
                <w:sz w:val="20"/>
              </w:rPr>
              <w:t>среднего образования,</w:t>
            </w:r>
            <w:r>
              <w:br/>
            </w:r>
            <w:r>
              <w:rPr>
                <w:rFonts w:ascii="Times New Roman"/>
                <w:b w:val="false"/>
                <w:i w:val="false"/>
                <w:color w:val="000000"/>
                <w:sz w:val="20"/>
              </w:rPr>
              <w:t>внешкольных организациях</w:t>
            </w:r>
            <w:r>
              <w:br/>
            </w:r>
            <w:r>
              <w:rPr>
                <w:rFonts w:ascii="Times New Roman"/>
                <w:b w:val="false"/>
                <w:i w:val="false"/>
                <w:color w:val="000000"/>
                <w:sz w:val="20"/>
              </w:rPr>
              <w:t>дополнительного образования, а</w:t>
            </w:r>
            <w:r>
              <w:br/>
            </w:r>
            <w:r>
              <w:rPr>
                <w:rFonts w:ascii="Times New Roman"/>
                <w:b w:val="false"/>
                <w:i w:val="false"/>
                <w:color w:val="000000"/>
                <w:sz w:val="20"/>
              </w:rPr>
              <w:t>также поставщика товаров,</w:t>
            </w:r>
            <w:r>
              <w:br/>
            </w:r>
            <w:r>
              <w:rPr>
                <w:rFonts w:ascii="Times New Roman"/>
                <w:b w:val="false"/>
                <w:i w:val="false"/>
                <w:color w:val="000000"/>
                <w:sz w:val="20"/>
              </w:rPr>
              <w:t>связанных с обеспечением</w:t>
            </w:r>
            <w:r>
              <w:br/>
            </w:r>
            <w:r>
              <w:rPr>
                <w:rFonts w:ascii="Times New Roman"/>
                <w:b w:val="false"/>
                <w:i w:val="false"/>
                <w:color w:val="000000"/>
                <w:sz w:val="20"/>
              </w:rPr>
              <w:t>питания детей,</w:t>
            </w:r>
            <w:r>
              <w:br/>
            </w:r>
            <w:r>
              <w:rPr>
                <w:rFonts w:ascii="Times New Roman"/>
                <w:b w:val="false"/>
                <w:i w:val="false"/>
                <w:color w:val="000000"/>
                <w:sz w:val="20"/>
              </w:rPr>
              <w:t>воспитывающихся и</w:t>
            </w:r>
            <w:r>
              <w:br/>
            </w:r>
            <w:r>
              <w:rPr>
                <w:rFonts w:ascii="Times New Roman"/>
                <w:b w:val="false"/>
                <w:i w:val="false"/>
                <w:color w:val="000000"/>
                <w:sz w:val="20"/>
              </w:rPr>
              <w:t>обучающихся в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r>
              <w:br/>
            </w:r>
            <w:r>
              <w:rPr>
                <w:rFonts w:ascii="Times New Roman"/>
                <w:b w:val="false"/>
                <w:i w:val="false"/>
                <w:color w:val="000000"/>
                <w:sz w:val="20"/>
              </w:rPr>
              <w:t>организациях технического и</w:t>
            </w:r>
            <w:r>
              <w:br/>
            </w:r>
            <w:r>
              <w:rPr>
                <w:rFonts w:ascii="Times New Roman"/>
                <w:b w:val="false"/>
                <w:i w:val="false"/>
                <w:color w:val="000000"/>
                <w:sz w:val="20"/>
              </w:rPr>
              <w:t>профессионального,</w:t>
            </w:r>
            <w:r>
              <w:br/>
            </w:r>
            <w:r>
              <w:rPr>
                <w:rFonts w:ascii="Times New Roman"/>
                <w:b w:val="false"/>
                <w:i w:val="false"/>
                <w:color w:val="000000"/>
                <w:sz w:val="20"/>
              </w:rPr>
              <w:t>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19" w:id="698"/>
    <w:p>
      <w:pPr>
        <w:spacing w:after="0"/>
        <w:ind w:left="0"/>
        <w:jc w:val="left"/>
      </w:pPr>
      <w:r>
        <w:rPr>
          <w:rFonts w:ascii="Times New Roman"/>
          <w:b/>
          <w:i w:val="false"/>
          <w:color w:val="000000"/>
        </w:rPr>
        <w:t xml:space="preserve"> Заявка на участие в конкурсе (для физического лица)</w:t>
      </w:r>
    </w:p>
    <w:bookmarkEnd w:id="698"/>
    <w:p>
      <w:pPr>
        <w:spacing w:after="0"/>
        <w:ind w:left="0"/>
        <w:jc w:val="both"/>
      </w:pPr>
      <w:bookmarkStart w:name="z720" w:id="699"/>
      <w:r>
        <w:rPr>
          <w:rFonts w:ascii="Times New Roman"/>
          <w:b w:val="false"/>
          <w:i w:val="false"/>
          <w:color w:val="000000"/>
          <w:sz w:val="28"/>
        </w:rPr>
        <w:t>
      Кому _____________________________________________________________</w:t>
      </w:r>
    </w:p>
    <w:bookmarkEnd w:id="699"/>
    <w:p>
      <w:pPr>
        <w:spacing w:after="0"/>
        <w:ind w:left="0"/>
        <w:jc w:val="both"/>
      </w:pPr>
      <w:r>
        <w:rPr>
          <w:rFonts w:ascii="Times New Roman"/>
          <w:b w:val="false"/>
          <w:i w:val="false"/>
          <w:color w:val="000000"/>
          <w:sz w:val="28"/>
        </w:rPr>
        <w:t xml:space="preserve">                         (наименование организатора конкурса)</w:t>
      </w:r>
    </w:p>
    <w:p>
      <w:pPr>
        <w:spacing w:after="0"/>
        <w:ind w:left="0"/>
        <w:jc w:val="both"/>
      </w:pPr>
      <w:bookmarkStart w:name="z721" w:id="700"/>
      <w:r>
        <w:rPr>
          <w:rFonts w:ascii="Times New Roman"/>
          <w:b w:val="false"/>
          <w:i w:val="false"/>
          <w:color w:val="000000"/>
          <w:sz w:val="28"/>
        </w:rPr>
        <w:t>
      От кого ___________________________________________________________</w:t>
      </w:r>
    </w:p>
    <w:bookmarkEnd w:id="700"/>
    <w:p>
      <w:pPr>
        <w:spacing w:after="0"/>
        <w:ind w:left="0"/>
        <w:jc w:val="both"/>
      </w:pPr>
      <w:r>
        <w:rPr>
          <w:rFonts w:ascii="Times New Roman"/>
          <w:b w:val="false"/>
          <w:i w:val="false"/>
          <w:color w:val="000000"/>
          <w:sz w:val="28"/>
        </w:rPr>
        <w:t xml:space="preserve">             (фамилия, имя, отчество (при его наличии) потенциального поставщика)</w:t>
      </w:r>
    </w:p>
    <w:bookmarkStart w:name="z722" w:id="701"/>
    <w:p>
      <w:pPr>
        <w:spacing w:after="0"/>
        <w:ind w:left="0"/>
        <w:jc w:val="both"/>
      </w:pPr>
      <w:r>
        <w:rPr>
          <w:rFonts w:ascii="Times New Roman"/>
          <w:b w:val="false"/>
          <w:i w:val="false"/>
          <w:color w:val="000000"/>
          <w:sz w:val="28"/>
        </w:rPr>
        <w:t>
      1. Сведения о физическом лице, претендующем на участие в конкурсе (потенциальном поставщике):</w:t>
      </w:r>
    </w:p>
    <w:bookmarkEnd w:id="7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физического лица - потенциального поставщика, в соответствии с документом, удостоверяющим личность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прописки физического лица - потенциального поставщика</w:t>
            </w:r>
          </w:p>
          <w:p>
            <w:pPr>
              <w:spacing w:after="20"/>
              <w:ind w:left="20"/>
              <w:jc w:val="both"/>
            </w:pPr>
            <w:r>
              <w:rPr>
                <w:rFonts w:ascii="Times New Roman"/>
                <w:b w:val="false"/>
                <w:i w:val="false"/>
                <w:color w:val="000000"/>
                <w:sz w:val="20"/>
              </w:rPr>
              <w:t xml:space="preserve">
Адрес местонахождения индивидуального предпринимателя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реквизиты физического лица – потенциального поставщика (ИИН, БИН, БИК, ИИК), а также полное наименование и адрес банка или его филиала, в котором обслуживается физическое лицо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Контактные телефоны, почтовый адрес и адрес электронной почты (при его наличии) физического лица - потенциального поставщика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23" w:id="702"/>
      <w:r>
        <w:rPr>
          <w:rFonts w:ascii="Times New Roman"/>
          <w:b w:val="false"/>
          <w:i w:val="false"/>
          <w:color w:val="000000"/>
          <w:sz w:val="28"/>
        </w:rPr>
        <w:t>
      2. ________________________________________________________________</w:t>
      </w:r>
    </w:p>
    <w:bookmarkEnd w:id="702"/>
    <w:p>
      <w:pPr>
        <w:spacing w:after="0"/>
        <w:ind w:left="0"/>
        <w:jc w:val="both"/>
      </w:pPr>
      <w:r>
        <w:rPr>
          <w:rFonts w:ascii="Times New Roman"/>
          <w:b w:val="false"/>
          <w:i w:val="false"/>
          <w:color w:val="000000"/>
          <w:sz w:val="28"/>
        </w:rPr>
        <w:t xml:space="preserve">       (указывается фамилия, имя, отчество (при его наличии) физического лица)</w:t>
      </w:r>
    </w:p>
    <w:p>
      <w:pPr>
        <w:spacing w:after="0"/>
        <w:ind w:left="0"/>
        <w:jc w:val="both"/>
      </w:pPr>
      <w:bookmarkStart w:name="z724" w:id="703"/>
      <w:r>
        <w:rPr>
          <w:rFonts w:ascii="Times New Roman"/>
          <w:b w:val="false"/>
          <w:i w:val="false"/>
          <w:color w:val="000000"/>
          <w:sz w:val="28"/>
        </w:rPr>
        <w:t>
      настоящей заявкой выражает желание принять участие в конкурсе (указать полное</w:t>
      </w:r>
    </w:p>
    <w:bookmarkEnd w:id="703"/>
    <w:p>
      <w:pPr>
        <w:spacing w:after="0"/>
        <w:ind w:left="0"/>
        <w:jc w:val="both"/>
      </w:pPr>
      <w:r>
        <w:rPr>
          <w:rFonts w:ascii="Times New Roman"/>
          <w:b w:val="false"/>
          <w:i w:val="false"/>
          <w:color w:val="000000"/>
          <w:sz w:val="28"/>
        </w:rPr>
        <w:t>наименование конкурса, лота (при наличии) в качестве потенциального поставщика и</w:t>
      </w:r>
    </w:p>
    <w:p>
      <w:pPr>
        <w:spacing w:after="0"/>
        <w:ind w:left="0"/>
        <w:jc w:val="both"/>
      </w:pPr>
      <w:r>
        <w:rPr>
          <w:rFonts w:ascii="Times New Roman"/>
          <w:b w:val="false"/>
          <w:i w:val="false"/>
          <w:color w:val="000000"/>
          <w:sz w:val="28"/>
        </w:rPr>
        <w:t>выражает согласие осуществить оказание услуг или поставку товаров</w:t>
      </w:r>
    </w:p>
    <w:p>
      <w:pPr>
        <w:spacing w:after="0"/>
        <w:ind w:left="0"/>
        <w:jc w:val="both"/>
      </w:pPr>
      <w:bookmarkStart w:name="z725" w:id="704"/>
      <w:r>
        <w:rPr>
          <w:rFonts w:ascii="Times New Roman"/>
          <w:b w:val="false"/>
          <w:i w:val="false"/>
          <w:color w:val="000000"/>
          <w:sz w:val="28"/>
        </w:rPr>
        <w:t>
      ______________________________________________________________________</w:t>
      </w:r>
    </w:p>
    <w:bookmarkEnd w:id="704"/>
    <w:p>
      <w:pPr>
        <w:spacing w:after="0"/>
        <w:ind w:left="0"/>
        <w:jc w:val="both"/>
      </w:pPr>
      <w:r>
        <w:rPr>
          <w:rFonts w:ascii="Times New Roman"/>
          <w:b w:val="false"/>
          <w:i w:val="false"/>
          <w:color w:val="000000"/>
          <w:sz w:val="28"/>
        </w:rPr>
        <w:t xml:space="preserve">                                     (указать необходимое)</w:t>
      </w:r>
    </w:p>
    <w:bookmarkStart w:name="z726" w:id="705"/>
    <w:p>
      <w:pPr>
        <w:spacing w:after="0"/>
        <w:ind w:left="0"/>
        <w:jc w:val="both"/>
      </w:pPr>
      <w:r>
        <w:rPr>
          <w:rFonts w:ascii="Times New Roman"/>
          <w:b w:val="false"/>
          <w:i w:val="false"/>
          <w:color w:val="000000"/>
          <w:sz w:val="28"/>
        </w:rPr>
        <w:t>
      в соответствии с требованиями и условиями, предусмотренными конкурсной документацией.</w:t>
      </w:r>
    </w:p>
    <w:bookmarkEnd w:id="705"/>
    <w:p>
      <w:pPr>
        <w:spacing w:after="0"/>
        <w:ind w:left="0"/>
        <w:jc w:val="both"/>
      </w:pPr>
      <w:bookmarkStart w:name="z727" w:id="706"/>
      <w:r>
        <w:rPr>
          <w:rFonts w:ascii="Times New Roman"/>
          <w:b w:val="false"/>
          <w:i w:val="false"/>
          <w:color w:val="000000"/>
          <w:sz w:val="28"/>
        </w:rPr>
        <w:t>
      3. _______________________________________________________________</w:t>
      </w:r>
    </w:p>
    <w:bookmarkEnd w:id="706"/>
    <w:p>
      <w:pPr>
        <w:spacing w:after="0"/>
        <w:ind w:left="0"/>
        <w:jc w:val="both"/>
      </w:pPr>
      <w:r>
        <w:rPr>
          <w:rFonts w:ascii="Times New Roman"/>
          <w:b w:val="false"/>
          <w:i w:val="false"/>
          <w:color w:val="000000"/>
          <w:sz w:val="28"/>
        </w:rPr>
        <w:t xml:space="preserve">                   (наименование потенциального поставщика)</w:t>
      </w:r>
    </w:p>
    <w:bookmarkStart w:name="z728" w:id="707"/>
    <w:p>
      <w:pPr>
        <w:spacing w:after="0"/>
        <w:ind w:left="0"/>
        <w:jc w:val="both"/>
      </w:pPr>
      <w:r>
        <w:rPr>
          <w:rFonts w:ascii="Times New Roman"/>
          <w:b w:val="false"/>
          <w:i w:val="false"/>
          <w:color w:val="000000"/>
          <w:sz w:val="28"/>
        </w:rPr>
        <w:t>
      настоящей заявкой подтверждает отсутствие нарушений ограничений, предусмотренных законодательством.</w:t>
      </w:r>
    </w:p>
    <w:bookmarkEnd w:id="707"/>
    <w:p>
      <w:pPr>
        <w:spacing w:after="0"/>
        <w:ind w:left="0"/>
        <w:jc w:val="both"/>
      </w:pPr>
      <w:bookmarkStart w:name="z729" w:id="708"/>
      <w:r>
        <w:rPr>
          <w:rFonts w:ascii="Times New Roman"/>
          <w:b w:val="false"/>
          <w:i w:val="false"/>
          <w:color w:val="000000"/>
          <w:sz w:val="28"/>
        </w:rPr>
        <w:t>
      4. _______________________________________________________________</w:t>
      </w:r>
    </w:p>
    <w:bookmarkEnd w:id="708"/>
    <w:p>
      <w:pPr>
        <w:spacing w:after="0"/>
        <w:ind w:left="0"/>
        <w:jc w:val="both"/>
      </w:pPr>
      <w:r>
        <w:rPr>
          <w:rFonts w:ascii="Times New Roman"/>
          <w:b w:val="false"/>
          <w:i w:val="false"/>
          <w:color w:val="000000"/>
          <w:sz w:val="28"/>
        </w:rPr>
        <w:t xml:space="preserve">                   (наименование потенциального поставщика)</w:t>
      </w:r>
    </w:p>
    <w:p>
      <w:pPr>
        <w:spacing w:after="0"/>
        <w:ind w:left="0"/>
        <w:jc w:val="both"/>
      </w:pPr>
      <w:r>
        <w:rPr>
          <w:rFonts w:ascii="Times New Roman"/>
          <w:b w:val="false"/>
          <w:i w:val="false"/>
          <w:color w:val="000000"/>
          <w:sz w:val="28"/>
        </w:rPr>
        <w:t>подтверждает, что ознакомлен с конкурсной документацией и осведомлен об</w:t>
      </w:r>
    </w:p>
    <w:p>
      <w:pPr>
        <w:spacing w:after="0"/>
        <w:ind w:left="0"/>
        <w:jc w:val="both"/>
      </w:pPr>
      <w:r>
        <w:rPr>
          <w:rFonts w:ascii="Times New Roman"/>
          <w:b w:val="false"/>
          <w:i w:val="false"/>
          <w:color w:val="000000"/>
          <w:sz w:val="28"/>
        </w:rPr>
        <w:t>ответственности за представление организатору конкурса недостоверных сведений о своей</w:t>
      </w:r>
    </w:p>
    <w:p>
      <w:pPr>
        <w:spacing w:after="0"/>
        <w:ind w:left="0"/>
        <w:jc w:val="both"/>
      </w:pPr>
      <w:r>
        <w:rPr>
          <w:rFonts w:ascii="Times New Roman"/>
          <w:b w:val="false"/>
          <w:i w:val="false"/>
          <w:color w:val="000000"/>
          <w:sz w:val="28"/>
        </w:rPr>
        <w:t>правоспособности, квалификации, качественных и иных характеристиках оказываемых услуг</w:t>
      </w:r>
    </w:p>
    <w:p>
      <w:pPr>
        <w:spacing w:after="0"/>
        <w:ind w:left="0"/>
        <w:jc w:val="both"/>
      </w:pPr>
      <w:r>
        <w:rPr>
          <w:rFonts w:ascii="Times New Roman"/>
          <w:b w:val="false"/>
          <w:i w:val="false"/>
          <w:color w:val="000000"/>
          <w:sz w:val="28"/>
        </w:rPr>
        <w:t>или приобретаемых товаров (указать  необходимое), а так же иных ограничений,</w:t>
      </w:r>
    </w:p>
    <w:p>
      <w:pPr>
        <w:spacing w:after="0"/>
        <w:ind w:left="0"/>
        <w:jc w:val="both"/>
      </w:pPr>
      <w:r>
        <w:rPr>
          <w:rFonts w:ascii="Times New Roman"/>
          <w:b w:val="false"/>
          <w:i w:val="false"/>
          <w:color w:val="000000"/>
          <w:sz w:val="28"/>
        </w:rPr>
        <w:t>предусмотренных действующим  законодательством Республики Казахстан.</w:t>
      </w:r>
    </w:p>
    <w:p>
      <w:pPr>
        <w:spacing w:after="0"/>
        <w:ind w:left="0"/>
        <w:jc w:val="both"/>
      </w:pPr>
      <w:bookmarkStart w:name="z730" w:id="709"/>
      <w:r>
        <w:rPr>
          <w:rFonts w:ascii="Times New Roman"/>
          <w:b w:val="false"/>
          <w:i w:val="false"/>
          <w:color w:val="000000"/>
          <w:sz w:val="28"/>
        </w:rPr>
        <w:t>
      _____________________________________________________________________</w:t>
      </w:r>
    </w:p>
    <w:bookmarkEnd w:id="709"/>
    <w:p>
      <w:pPr>
        <w:spacing w:after="0"/>
        <w:ind w:left="0"/>
        <w:jc w:val="both"/>
      </w:pPr>
      <w:r>
        <w:rPr>
          <w:rFonts w:ascii="Times New Roman"/>
          <w:b w:val="false"/>
          <w:i w:val="false"/>
          <w:color w:val="000000"/>
          <w:sz w:val="28"/>
        </w:rPr>
        <w:t xml:space="preserve">                   (наименование потенциального поставщика)</w:t>
      </w:r>
    </w:p>
    <w:p>
      <w:pPr>
        <w:spacing w:after="0"/>
        <w:ind w:left="0"/>
        <w:jc w:val="both"/>
      </w:pPr>
      <w:bookmarkStart w:name="z731" w:id="710"/>
      <w:r>
        <w:rPr>
          <w:rFonts w:ascii="Times New Roman"/>
          <w:b w:val="false"/>
          <w:i w:val="false"/>
          <w:color w:val="000000"/>
          <w:sz w:val="28"/>
        </w:rPr>
        <w:t>
      принимает на себя ответственность за представление в данной заявке на участие в конкурсе</w:t>
      </w:r>
    </w:p>
    <w:bookmarkEnd w:id="710"/>
    <w:p>
      <w:pPr>
        <w:spacing w:after="0"/>
        <w:ind w:left="0"/>
        <w:jc w:val="both"/>
      </w:pPr>
      <w:r>
        <w:rPr>
          <w:rFonts w:ascii="Times New Roman"/>
          <w:b w:val="false"/>
          <w:i w:val="false"/>
          <w:color w:val="000000"/>
          <w:sz w:val="28"/>
        </w:rPr>
        <w:t>и прилагаемых к ней документах таких недостоверных сведений.</w:t>
      </w:r>
    </w:p>
    <w:bookmarkStart w:name="z732" w:id="711"/>
    <w:p>
      <w:pPr>
        <w:spacing w:after="0"/>
        <w:ind w:left="0"/>
        <w:jc w:val="both"/>
      </w:pPr>
      <w:r>
        <w:rPr>
          <w:rFonts w:ascii="Times New Roman"/>
          <w:b w:val="false"/>
          <w:i w:val="false"/>
          <w:color w:val="000000"/>
          <w:sz w:val="28"/>
        </w:rPr>
        <w:t>
      5. Настоящая конкурсная заявка действует в течение 60 календарных дней с даты вскрытия заявок на участие в конкурсе.</w:t>
      </w:r>
    </w:p>
    <w:bookmarkEnd w:id="711"/>
    <w:p>
      <w:pPr>
        <w:spacing w:after="0"/>
        <w:ind w:left="0"/>
        <w:jc w:val="both"/>
      </w:pPr>
      <w:bookmarkStart w:name="z733" w:id="712"/>
      <w:r>
        <w:rPr>
          <w:rFonts w:ascii="Times New Roman"/>
          <w:b w:val="false"/>
          <w:i w:val="false"/>
          <w:color w:val="000000"/>
          <w:sz w:val="28"/>
        </w:rPr>
        <w:t>
      6. В случае признания _____________________________________________</w:t>
      </w:r>
    </w:p>
    <w:bookmarkEnd w:id="712"/>
    <w:p>
      <w:pPr>
        <w:spacing w:after="0"/>
        <w:ind w:left="0"/>
        <w:jc w:val="both"/>
      </w:pPr>
      <w:r>
        <w:rPr>
          <w:rFonts w:ascii="Times New Roman"/>
          <w:b w:val="false"/>
          <w:i w:val="false"/>
          <w:color w:val="000000"/>
          <w:sz w:val="28"/>
        </w:rPr>
        <w:t xml:space="preserve">                         (наименование потенциального поставщика)</w:t>
      </w:r>
    </w:p>
    <w:p>
      <w:pPr>
        <w:spacing w:after="0"/>
        <w:ind w:left="0"/>
        <w:jc w:val="both"/>
      </w:pPr>
      <w:bookmarkStart w:name="z734" w:id="713"/>
      <w:r>
        <w:rPr>
          <w:rFonts w:ascii="Times New Roman"/>
          <w:b w:val="false"/>
          <w:i w:val="false"/>
          <w:color w:val="000000"/>
          <w:sz w:val="28"/>
        </w:rPr>
        <w:t>
      победителем конкурса обязуется внести обеспечение исполнения договора на сумму,</w:t>
      </w:r>
    </w:p>
    <w:bookmarkEnd w:id="713"/>
    <w:p>
      <w:pPr>
        <w:spacing w:after="0"/>
        <w:ind w:left="0"/>
        <w:jc w:val="both"/>
      </w:pPr>
      <w:r>
        <w:rPr>
          <w:rFonts w:ascii="Times New Roman"/>
          <w:b w:val="false"/>
          <w:i w:val="false"/>
          <w:color w:val="000000"/>
          <w:sz w:val="28"/>
        </w:rPr>
        <w:t>составляющую не менее трех процентов от общей суммы договора.</w:t>
      </w:r>
    </w:p>
    <w:bookmarkStart w:name="z735" w:id="714"/>
    <w:p>
      <w:pPr>
        <w:spacing w:after="0"/>
        <w:ind w:left="0"/>
        <w:jc w:val="both"/>
      </w:pPr>
      <w:r>
        <w:rPr>
          <w:rFonts w:ascii="Times New Roman"/>
          <w:b w:val="false"/>
          <w:i w:val="false"/>
          <w:color w:val="000000"/>
          <w:sz w:val="28"/>
        </w:rPr>
        <w:t>
      7. Заявка на участие в конкурсе выполняет роль обязательного договора между организатором конкурса и потенциальным поставщиком.</w:t>
      </w:r>
    </w:p>
    <w:bookmarkEnd w:id="714"/>
    <w:bookmarkStart w:name="z736" w:id="715"/>
    <w:p>
      <w:pPr>
        <w:spacing w:after="0"/>
        <w:ind w:left="0"/>
        <w:jc w:val="both"/>
      </w:pPr>
      <w:r>
        <w:rPr>
          <w:rFonts w:ascii="Times New Roman"/>
          <w:b w:val="false"/>
          <w:i w:val="false"/>
          <w:color w:val="000000"/>
          <w:sz w:val="28"/>
        </w:rPr>
        <w:t>
      Дата</w:t>
      </w:r>
    </w:p>
    <w:bookmarkEnd w:id="7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Типовой конкурсной</w:t>
            </w:r>
            <w:r>
              <w:br/>
            </w:r>
            <w:r>
              <w:rPr>
                <w:rFonts w:ascii="Times New Roman"/>
                <w:b w:val="false"/>
                <w:i w:val="false"/>
                <w:color w:val="000000"/>
                <w:sz w:val="20"/>
              </w:rPr>
              <w:t>документации по выбору</w:t>
            </w:r>
            <w:r>
              <w:br/>
            </w:r>
            <w:r>
              <w:rPr>
                <w:rFonts w:ascii="Times New Roman"/>
                <w:b w:val="false"/>
                <w:i w:val="false"/>
                <w:color w:val="000000"/>
                <w:sz w:val="20"/>
              </w:rPr>
              <w:t>поставщика услуги или товаров</w:t>
            </w:r>
            <w:r>
              <w:br/>
            </w:r>
            <w:r>
              <w:rPr>
                <w:rFonts w:ascii="Times New Roman"/>
                <w:b w:val="false"/>
                <w:i w:val="false"/>
                <w:color w:val="000000"/>
                <w:sz w:val="20"/>
              </w:rPr>
              <w:t>по организации питания</w:t>
            </w:r>
            <w:r>
              <w:br/>
            </w:r>
            <w:r>
              <w:rPr>
                <w:rFonts w:ascii="Times New Roman"/>
                <w:b w:val="false"/>
                <w:i w:val="false"/>
                <w:color w:val="000000"/>
                <w:sz w:val="20"/>
              </w:rPr>
              <w:t>обучающихся в организациях</w:t>
            </w:r>
            <w:r>
              <w:br/>
            </w:r>
            <w:r>
              <w:rPr>
                <w:rFonts w:ascii="Times New Roman"/>
                <w:b w:val="false"/>
                <w:i w:val="false"/>
                <w:color w:val="000000"/>
                <w:sz w:val="20"/>
              </w:rPr>
              <w:t>среднего образования,</w:t>
            </w:r>
            <w:r>
              <w:br/>
            </w:r>
            <w:r>
              <w:rPr>
                <w:rFonts w:ascii="Times New Roman"/>
                <w:b w:val="false"/>
                <w:i w:val="false"/>
                <w:color w:val="000000"/>
                <w:sz w:val="20"/>
              </w:rPr>
              <w:t>внешкольных организациях</w:t>
            </w:r>
            <w:r>
              <w:br/>
            </w:r>
            <w:r>
              <w:rPr>
                <w:rFonts w:ascii="Times New Roman"/>
                <w:b w:val="false"/>
                <w:i w:val="false"/>
                <w:color w:val="000000"/>
                <w:sz w:val="20"/>
              </w:rPr>
              <w:t>дополнительного образования, а</w:t>
            </w:r>
            <w:r>
              <w:br/>
            </w:r>
            <w:r>
              <w:rPr>
                <w:rFonts w:ascii="Times New Roman"/>
                <w:b w:val="false"/>
                <w:i w:val="false"/>
                <w:color w:val="000000"/>
                <w:sz w:val="20"/>
              </w:rPr>
              <w:t>также поставщика товаров,</w:t>
            </w:r>
            <w:r>
              <w:br/>
            </w:r>
            <w:r>
              <w:rPr>
                <w:rFonts w:ascii="Times New Roman"/>
                <w:b w:val="false"/>
                <w:i w:val="false"/>
                <w:color w:val="000000"/>
                <w:sz w:val="20"/>
              </w:rPr>
              <w:t>связанных с обеспечением</w:t>
            </w:r>
            <w:r>
              <w:br/>
            </w:r>
            <w:r>
              <w:rPr>
                <w:rFonts w:ascii="Times New Roman"/>
                <w:b w:val="false"/>
                <w:i w:val="false"/>
                <w:color w:val="000000"/>
                <w:sz w:val="20"/>
              </w:rPr>
              <w:t>питания детей,</w:t>
            </w:r>
            <w:r>
              <w:br/>
            </w:r>
            <w:r>
              <w:rPr>
                <w:rFonts w:ascii="Times New Roman"/>
                <w:b w:val="false"/>
                <w:i w:val="false"/>
                <w:color w:val="000000"/>
                <w:sz w:val="20"/>
              </w:rPr>
              <w:t>воспитывающихся и</w:t>
            </w:r>
            <w:r>
              <w:br/>
            </w:r>
            <w:r>
              <w:rPr>
                <w:rFonts w:ascii="Times New Roman"/>
                <w:b w:val="false"/>
                <w:i w:val="false"/>
                <w:color w:val="000000"/>
                <w:sz w:val="20"/>
              </w:rPr>
              <w:t>обучающихся в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r>
              <w:br/>
            </w:r>
            <w:r>
              <w:rPr>
                <w:rFonts w:ascii="Times New Roman"/>
                <w:b w:val="false"/>
                <w:i w:val="false"/>
                <w:color w:val="000000"/>
                <w:sz w:val="20"/>
              </w:rPr>
              <w:t>организациях технического и</w:t>
            </w:r>
            <w:r>
              <w:br/>
            </w:r>
            <w:r>
              <w:rPr>
                <w:rFonts w:ascii="Times New Roman"/>
                <w:b w:val="false"/>
                <w:i w:val="false"/>
                <w:color w:val="000000"/>
                <w:sz w:val="20"/>
              </w:rPr>
              <w:t>профессионального,</w:t>
            </w:r>
            <w:r>
              <w:br/>
            </w:r>
            <w:r>
              <w:rPr>
                <w:rFonts w:ascii="Times New Roman"/>
                <w:b w:val="false"/>
                <w:i w:val="false"/>
                <w:color w:val="000000"/>
                <w:sz w:val="20"/>
              </w:rPr>
              <w:t>послесреднего образования</w:t>
            </w:r>
          </w:p>
        </w:tc>
      </w:tr>
    </w:tbl>
    <w:bookmarkStart w:name="z738" w:id="716"/>
    <w:p>
      <w:pPr>
        <w:spacing w:after="0"/>
        <w:ind w:left="0"/>
        <w:jc w:val="left"/>
      </w:pPr>
      <w:r>
        <w:rPr>
          <w:rFonts w:ascii="Times New Roman"/>
          <w:b/>
          <w:i w:val="false"/>
          <w:color w:val="000000"/>
        </w:rPr>
        <w:t xml:space="preserve"> Сведения о квалификации потенциального поставщика</w:t>
      </w:r>
    </w:p>
    <w:bookmarkEnd w:id="716"/>
    <w:bookmarkStart w:name="z739" w:id="717"/>
    <w:p>
      <w:pPr>
        <w:spacing w:after="0"/>
        <w:ind w:left="0"/>
        <w:jc w:val="both"/>
      </w:pPr>
      <w:r>
        <w:rPr>
          <w:rFonts w:ascii="Times New Roman"/>
          <w:b w:val="false"/>
          <w:i w:val="false"/>
          <w:color w:val="000000"/>
          <w:sz w:val="28"/>
        </w:rPr>
        <w:t>
      (заполняется потенциальным поставщиком при приобретении услуг)</w:t>
      </w:r>
    </w:p>
    <w:bookmarkEnd w:id="717"/>
    <w:bookmarkStart w:name="z740" w:id="718"/>
    <w:p>
      <w:pPr>
        <w:spacing w:after="0"/>
        <w:ind w:left="0"/>
        <w:jc w:val="both"/>
      </w:pPr>
      <w:r>
        <w:rPr>
          <w:rFonts w:ascii="Times New Roman"/>
          <w:b w:val="false"/>
          <w:i w:val="false"/>
          <w:color w:val="000000"/>
          <w:sz w:val="28"/>
        </w:rPr>
        <w:t>
      1. Наименование потенциального поставщика ___________________________</w:t>
      </w:r>
    </w:p>
    <w:bookmarkEnd w:id="718"/>
    <w:p>
      <w:pPr>
        <w:spacing w:after="0"/>
        <w:ind w:left="0"/>
        <w:jc w:val="both"/>
      </w:pPr>
      <w:bookmarkStart w:name="z741" w:id="719"/>
      <w:r>
        <w:rPr>
          <w:rFonts w:ascii="Times New Roman"/>
          <w:b w:val="false"/>
          <w:i w:val="false"/>
          <w:color w:val="000000"/>
          <w:sz w:val="28"/>
        </w:rPr>
        <w:t>
      2. Для оказания услуги по организации питания обучающихся в организациях</w:t>
      </w:r>
    </w:p>
    <w:bookmarkEnd w:id="719"/>
    <w:p>
      <w:pPr>
        <w:spacing w:after="0"/>
        <w:ind w:left="0"/>
        <w:jc w:val="both"/>
      </w:pPr>
      <w:r>
        <w:rPr>
          <w:rFonts w:ascii="Times New Roman"/>
          <w:b w:val="false"/>
          <w:i w:val="false"/>
          <w:color w:val="000000"/>
          <w:sz w:val="28"/>
        </w:rPr>
        <w:t>среднего образования у потенциального поставщика __________________________</w:t>
      </w:r>
    </w:p>
    <w:p>
      <w:pPr>
        <w:spacing w:after="0"/>
        <w:ind w:left="0"/>
        <w:jc w:val="both"/>
      </w:pPr>
      <w:r>
        <w:rPr>
          <w:rFonts w:ascii="Times New Roman"/>
          <w:b w:val="false"/>
          <w:i w:val="false"/>
          <w:color w:val="000000"/>
          <w:sz w:val="28"/>
        </w:rPr>
        <w:t>(указать наименование, фамилию, имя, отчество (при его наличии)  потенциального</w:t>
      </w:r>
    </w:p>
    <w:p>
      <w:pPr>
        <w:spacing w:after="0"/>
        <w:ind w:left="0"/>
        <w:jc w:val="both"/>
      </w:pPr>
      <w:r>
        <w:rPr>
          <w:rFonts w:ascii="Times New Roman"/>
          <w:b w:val="false"/>
          <w:i w:val="false"/>
          <w:color w:val="000000"/>
          <w:sz w:val="28"/>
        </w:rPr>
        <w:t>поставщика) имеются необходимый штат работников.</w:t>
      </w:r>
    </w:p>
    <w:p>
      <w:pPr>
        <w:spacing w:after="0"/>
        <w:ind w:left="0"/>
        <w:jc w:val="both"/>
      </w:pPr>
      <w:bookmarkStart w:name="z742" w:id="720"/>
      <w:r>
        <w:rPr>
          <w:rFonts w:ascii="Times New Roman"/>
          <w:b w:val="false"/>
          <w:i w:val="false"/>
          <w:color w:val="000000"/>
          <w:sz w:val="28"/>
        </w:rPr>
        <w:t>
      Общее количество составляет _____ работников, в том числе _____ повара (ов), _____</w:t>
      </w:r>
    </w:p>
    <w:bookmarkEnd w:id="720"/>
    <w:p>
      <w:pPr>
        <w:spacing w:after="0"/>
        <w:ind w:left="0"/>
        <w:jc w:val="both"/>
      </w:pPr>
      <w:r>
        <w:rPr>
          <w:rFonts w:ascii="Times New Roman"/>
          <w:b w:val="false"/>
          <w:i w:val="false"/>
          <w:color w:val="000000"/>
          <w:sz w:val="28"/>
        </w:rPr>
        <w:t>заведующего производством, _____ диетолога или диетической сестры _______ других</w:t>
      </w:r>
    </w:p>
    <w:p>
      <w:pPr>
        <w:spacing w:after="0"/>
        <w:ind w:left="0"/>
        <w:jc w:val="both"/>
      </w:pPr>
      <w:r>
        <w:rPr>
          <w:rFonts w:ascii="Times New Roman"/>
          <w:b w:val="false"/>
          <w:i w:val="false"/>
          <w:color w:val="000000"/>
          <w:sz w:val="28"/>
        </w:rPr>
        <w:t>работников с приложением копий подтверждающих документов: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работника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 с присуждением квалификации повара (в области общественного питания) (средне-специальное, техническое и профессиональное, высшее образование) и специальность (№ диплома, свидетельства), разряд (№ сертификата, свидетельства)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курсы, квалификация (№ свидетельства и (или) № сертификата)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(дата, № (при наличии) подтверждающего документа о трудовых отношениях в соответствии с Трудовым кодексом РК с указанием должности)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bookmarkStart w:name="z743" w:id="721"/>
      <w:r>
        <w:rPr>
          <w:rFonts w:ascii="Times New Roman"/>
          <w:b w:val="false"/>
          <w:i w:val="false"/>
          <w:color w:val="000000"/>
          <w:sz w:val="28"/>
        </w:rPr>
        <w:t>
      3. Объем услуг на рынке услуги, оказанных за предыдущие 7 лет в соответствующем</w:t>
      </w:r>
    </w:p>
    <w:bookmarkEnd w:id="721"/>
    <w:p>
      <w:pPr>
        <w:spacing w:after="0"/>
        <w:ind w:left="0"/>
        <w:jc w:val="both"/>
      </w:pPr>
      <w:r>
        <w:rPr>
          <w:rFonts w:ascii="Times New Roman"/>
          <w:b w:val="false"/>
          <w:i w:val="false"/>
          <w:color w:val="000000"/>
          <w:sz w:val="28"/>
        </w:rPr>
        <w:t>регионе, где проводится конкурс</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 xml:space="preserve">                   (указать наименование потенциального поставщика)</w:t>
      </w:r>
    </w:p>
    <w:bookmarkStart w:name="z744" w:id="722"/>
    <w:p>
      <w:pPr>
        <w:spacing w:after="0"/>
        <w:ind w:left="0"/>
        <w:jc w:val="both"/>
      </w:pPr>
      <w:r>
        <w:rPr>
          <w:rFonts w:ascii="Times New Roman"/>
          <w:b w:val="false"/>
          <w:i w:val="false"/>
          <w:color w:val="000000"/>
          <w:sz w:val="28"/>
        </w:rPr>
        <w:t>
      с приложением копий, подтверждающих документов</w:t>
      </w:r>
    </w:p>
    <w:bookmarkEnd w:id="7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Наименования оказанных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Наименования заказчиков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год оказания услуг</w:t>
            </w:r>
          </w:p>
        </w:tc>
      </w:tr>
    </w:tbl>
    <w:bookmarkStart w:name="z745" w:id="723"/>
    <w:p>
      <w:pPr>
        <w:spacing w:after="0"/>
        <w:ind w:left="0"/>
        <w:jc w:val="both"/>
      </w:pPr>
      <w:r>
        <w:rPr>
          <w:rFonts w:ascii="Times New Roman"/>
          <w:b w:val="false"/>
          <w:i w:val="false"/>
          <w:color w:val="000000"/>
          <w:sz w:val="28"/>
        </w:rPr>
        <w:t>
      4. Потенциальный поставщик указывает дополнительные сведения об имеющихся ресурсах для оказания услуги.</w:t>
      </w:r>
    </w:p>
    <w:bookmarkEnd w:id="723"/>
    <w:bookmarkStart w:name="z746" w:id="724"/>
    <w:p>
      <w:pPr>
        <w:spacing w:after="0"/>
        <w:ind w:left="0"/>
        <w:jc w:val="both"/>
      </w:pPr>
      <w:r>
        <w:rPr>
          <w:rFonts w:ascii="Times New Roman"/>
          <w:b w:val="false"/>
          <w:i w:val="false"/>
          <w:color w:val="000000"/>
          <w:sz w:val="28"/>
        </w:rPr>
        <w:t>
      Достоверность всех сведений о квалификации подтверждаю.</w:t>
      </w:r>
    </w:p>
    <w:bookmarkEnd w:id="724"/>
    <w:bookmarkStart w:name="z747" w:id="725"/>
    <w:p>
      <w:pPr>
        <w:spacing w:after="0"/>
        <w:ind w:left="0"/>
        <w:jc w:val="both"/>
      </w:pPr>
      <w:r>
        <w:rPr>
          <w:rFonts w:ascii="Times New Roman"/>
          <w:b w:val="false"/>
          <w:i w:val="false"/>
          <w:color w:val="000000"/>
          <w:sz w:val="28"/>
        </w:rPr>
        <w:t>
      Дата</w:t>
      </w:r>
    </w:p>
    <w:bookmarkEnd w:id="725"/>
    <w:bookmarkStart w:name="z748" w:id="726"/>
    <w:p>
      <w:pPr>
        <w:spacing w:after="0"/>
        <w:ind w:left="0"/>
        <w:jc w:val="both"/>
      </w:pPr>
      <w:r>
        <w:rPr>
          <w:rFonts w:ascii="Times New Roman"/>
          <w:b w:val="false"/>
          <w:i w:val="false"/>
          <w:color w:val="000000"/>
          <w:sz w:val="28"/>
        </w:rPr>
        <w:t>
      Сведения о потенциальном поставщике</w:t>
      </w:r>
    </w:p>
    <w:bookmarkEnd w:id="726"/>
    <w:bookmarkStart w:name="z749" w:id="727"/>
    <w:p>
      <w:pPr>
        <w:spacing w:after="0"/>
        <w:ind w:left="0"/>
        <w:jc w:val="both"/>
      </w:pPr>
      <w:r>
        <w:rPr>
          <w:rFonts w:ascii="Times New Roman"/>
          <w:b w:val="false"/>
          <w:i w:val="false"/>
          <w:color w:val="000000"/>
          <w:sz w:val="28"/>
        </w:rPr>
        <w:t>
      (заполняется потенциальным поставщиком при приобретении товаров)</w:t>
      </w:r>
    </w:p>
    <w:bookmarkEnd w:id="727"/>
    <w:bookmarkStart w:name="z750" w:id="728"/>
    <w:p>
      <w:pPr>
        <w:spacing w:after="0"/>
        <w:ind w:left="0"/>
        <w:jc w:val="both"/>
      </w:pPr>
      <w:r>
        <w:rPr>
          <w:rFonts w:ascii="Times New Roman"/>
          <w:b w:val="false"/>
          <w:i w:val="false"/>
          <w:color w:val="000000"/>
          <w:sz w:val="28"/>
        </w:rPr>
        <w:t>
      1. Наименование потенциального поставщика ____________________</w:t>
      </w:r>
    </w:p>
    <w:bookmarkEnd w:id="728"/>
    <w:bookmarkStart w:name="z751" w:id="729"/>
    <w:p>
      <w:pPr>
        <w:spacing w:after="0"/>
        <w:ind w:left="0"/>
        <w:jc w:val="both"/>
      </w:pPr>
      <w:r>
        <w:rPr>
          <w:rFonts w:ascii="Times New Roman"/>
          <w:b w:val="false"/>
          <w:i w:val="false"/>
          <w:color w:val="000000"/>
          <w:sz w:val="28"/>
        </w:rPr>
        <w:t>
      2. Объем аналогичных закупаемым на конкурсе товаров, поставленных (произведенных) потенциальным поставщиком в соответствующем регионе, где проводится конкурс, за предыдущие 7 лет, в тенге _______________ с приложением копий, подтверждающих документов</w:t>
      </w:r>
    </w:p>
    <w:bookmarkEnd w:id="7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заказчиков и номера их телефонов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и дата поставки товара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договора, тенге (указывается по усмотрению потенциального поставщика)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52" w:id="730"/>
    <w:p>
      <w:pPr>
        <w:spacing w:after="0"/>
        <w:ind w:left="0"/>
        <w:jc w:val="both"/>
      </w:pPr>
      <w:r>
        <w:rPr>
          <w:rFonts w:ascii="Times New Roman"/>
          <w:b w:val="false"/>
          <w:i w:val="false"/>
          <w:color w:val="000000"/>
          <w:sz w:val="28"/>
        </w:rPr>
        <w:t>
      Достоверность всех сведений подтверждаю.</w:t>
      </w:r>
    </w:p>
    <w:bookmarkEnd w:id="730"/>
    <w:bookmarkStart w:name="z753" w:id="731"/>
    <w:p>
      <w:pPr>
        <w:spacing w:after="0"/>
        <w:ind w:left="0"/>
        <w:jc w:val="both"/>
      </w:pPr>
      <w:r>
        <w:rPr>
          <w:rFonts w:ascii="Times New Roman"/>
          <w:b w:val="false"/>
          <w:i w:val="false"/>
          <w:color w:val="000000"/>
          <w:sz w:val="28"/>
        </w:rPr>
        <w:t>
      Дата</w:t>
      </w:r>
    </w:p>
    <w:bookmarkEnd w:id="7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Типовой конкурсной</w:t>
            </w:r>
            <w:r>
              <w:br/>
            </w:r>
            <w:r>
              <w:rPr>
                <w:rFonts w:ascii="Times New Roman"/>
                <w:b w:val="false"/>
                <w:i w:val="false"/>
                <w:color w:val="000000"/>
                <w:sz w:val="20"/>
              </w:rPr>
              <w:t>документации по выбору</w:t>
            </w:r>
            <w:r>
              <w:br/>
            </w:r>
            <w:r>
              <w:rPr>
                <w:rFonts w:ascii="Times New Roman"/>
                <w:b w:val="false"/>
                <w:i w:val="false"/>
                <w:color w:val="000000"/>
                <w:sz w:val="20"/>
              </w:rPr>
              <w:t>поставщика услуги или товаров</w:t>
            </w:r>
            <w:r>
              <w:br/>
            </w:r>
            <w:r>
              <w:rPr>
                <w:rFonts w:ascii="Times New Roman"/>
                <w:b w:val="false"/>
                <w:i w:val="false"/>
                <w:color w:val="000000"/>
                <w:sz w:val="20"/>
              </w:rPr>
              <w:t>по организации питания</w:t>
            </w:r>
            <w:r>
              <w:br/>
            </w:r>
            <w:r>
              <w:rPr>
                <w:rFonts w:ascii="Times New Roman"/>
                <w:b w:val="false"/>
                <w:i w:val="false"/>
                <w:color w:val="000000"/>
                <w:sz w:val="20"/>
              </w:rPr>
              <w:t>обучающихся в организациях</w:t>
            </w:r>
            <w:r>
              <w:br/>
            </w:r>
            <w:r>
              <w:rPr>
                <w:rFonts w:ascii="Times New Roman"/>
                <w:b w:val="false"/>
                <w:i w:val="false"/>
                <w:color w:val="000000"/>
                <w:sz w:val="20"/>
              </w:rPr>
              <w:t>среднего образования,</w:t>
            </w:r>
            <w:r>
              <w:br/>
            </w:r>
            <w:r>
              <w:rPr>
                <w:rFonts w:ascii="Times New Roman"/>
                <w:b w:val="false"/>
                <w:i w:val="false"/>
                <w:color w:val="000000"/>
                <w:sz w:val="20"/>
              </w:rPr>
              <w:t>внешкольных организациях</w:t>
            </w:r>
            <w:r>
              <w:br/>
            </w:r>
            <w:r>
              <w:rPr>
                <w:rFonts w:ascii="Times New Roman"/>
                <w:b w:val="false"/>
                <w:i w:val="false"/>
                <w:color w:val="000000"/>
                <w:sz w:val="20"/>
              </w:rPr>
              <w:t>дополнительного образования, а</w:t>
            </w:r>
            <w:r>
              <w:br/>
            </w:r>
            <w:r>
              <w:rPr>
                <w:rFonts w:ascii="Times New Roman"/>
                <w:b w:val="false"/>
                <w:i w:val="false"/>
                <w:color w:val="000000"/>
                <w:sz w:val="20"/>
              </w:rPr>
              <w:t>также поставщика товаров,</w:t>
            </w:r>
            <w:r>
              <w:br/>
            </w:r>
            <w:r>
              <w:rPr>
                <w:rFonts w:ascii="Times New Roman"/>
                <w:b w:val="false"/>
                <w:i w:val="false"/>
                <w:color w:val="000000"/>
                <w:sz w:val="20"/>
              </w:rPr>
              <w:t>связанных с обеспечением</w:t>
            </w:r>
            <w:r>
              <w:br/>
            </w:r>
            <w:r>
              <w:rPr>
                <w:rFonts w:ascii="Times New Roman"/>
                <w:b w:val="false"/>
                <w:i w:val="false"/>
                <w:color w:val="000000"/>
                <w:sz w:val="20"/>
              </w:rPr>
              <w:t>питания детей,</w:t>
            </w:r>
            <w:r>
              <w:br/>
            </w:r>
            <w:r>
              <w:rPr>
                <w:rFonts w:ascii="Times New Roman"/>
                <w:b w:val="false"/>
                <w:i w:val="false"/>
                <w:color w:val="000000"/>
                <w:sz w:val="20"/>
              </w:rPr>
              <w:t>воспитывающихся и</w:t>
            </w:r>
            <w:r>
              <w:br/>
            </w:r>
            <w:r>
              <w:rPr>
                <w:rFonts w:ascii="Times New Roman"/>
                <w:b w:val="false"/>
                <w:i w:val="false"/>
                <w:color w:val="000000"/>
                <w:sz w:val="20"/>
              </w:rPr>
              <w:t>обучающихся в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r>
              <w:br/>
            </w:r>
            <w:r>
              <w:rPr>
                <w:rFonts w:ascii="Times New Roman"/>
                <w:b w:val="false"/>
                <w:i w:val="false"/>
                <w:color w:val="000000"/>
                <w:sz w:val="20"/>
              </w:rPr>
              <w:t>организациях технического и</w:t>
            </w:r>
            <w:r>
              <w:br/>
            </w:r>
            <w:r>
              <w:rPr>
                <w:rFonts w:ascii="Times New Roman"/>
                <w:b w:val="false"/>
                <w:i w:val="false"/>
                <w:color w:val="000000"/>
                <w:sz w:val="20"/>
              </w:rPr>
              <w:t>профессионального,</w:t>
            </w:r>
            <w:r>
              <w:br/>
            </w:r>
            <w:r>
              <w:rPr>
                <w:rFonts w:ascii="Times New Roman"/>
                <w:b w:val="false"/>
                <w:i w:val="false"/>
                <w:color w:val="000000"/>
                <w:sz w:val="20"/>
              </w:rPr>
              <w:t>послесреднего образования</w:t>
            </w:r>
          </w:p>
        </w:tc>
      </w:tr>
    </w:tbl>
    <w:bookmarkStart w:name="z755" w:id="732"/>
    <w:p>
      <w:pPr>
        <w:spacing w:after="0"/>
        <w:ind w:left="0"/>
        <w:jc w:val="left"/>
      </w:pPr>
      <w:r>
        <w:rPr>
          <w:rFonts w:ascii="Times New Roman"/>
          <w:b/>
          <w:i w:val="false"/>
          <w:color w:val="000000"/>
        </w:rPr>
        <w:t xml:space="preserve"> Критерии выбора поставщика услуги</w:t>
      </w:r>
    </w:p>
    <w:bookmarkEnd w:id="732"/>
    <w:p>
      <w:pPr>
        <w:spacing w:after="0"/>
        <w:ind w:left="0"/>
        <w:jc w:val="both"/>
      </w:pPr>
      <w:r>
        <w:rPr>
          <w:rFonts w:ascii="Times New Roman"/>
          <w:b w:val="false"/>
          <w:i w:val="false"/>
          <w:color w:val="ff0000"/>
          <w:sz w:val="28"/>
        </w:rPr>
        <w:t xml:space="preserve">
      Сноска. Приложение 7 с изменением, внесенным приказом Министра просвещения РК от 19.02.2024 </w:t>
      </w:r>
      <w:r>
        <w:rPr>
          <w:rFonts w:ascii="Times New Roman"/>
          <w:b w:val="false"/>
          <w:i w:val="false"/>
          <w:color w:val="ff0000"/>
          <w:sz w:val="28"/>
        </w:rPr>
        <w:t>№ 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на рынке услуги за предыдущие 7 лет в соотвествующем регионе (не более 5 баллов)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Потенциальный поставщик не имеет опыт работы на рынке услуги на указанной территории - 0 баллов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Потенциальный поставщик имеет опыт работы по организации питания обучающихся и воспитанников государственных организаций среднего образования на указанной территории – 1 балл за каждые 8 месяцев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Потенциальный поставщик имеет опыт работы по организации питания на других объектах общественного питания на указанной территории – 1 балл за каждые 12 месяцев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повара, имеющего среднее специальное образование (при получении документа об образовании до 27 июля 2007 года) или техническое и профессиональное, высшее образование с присуждением квалификации повара (в области общественного питания) (до 1300 обучающихся в организации образования не более 6 баллов</w:t>
            </w:r>
          </w:p>
          <w:p>
            <w:pPr>
              <w:spacing w:after="20"/>
              <w:ind w:left="20"/>
              <w:jc w:val="both"/>
            </w:pPr>
            <w:r>
              <w:rPr>
                <w:rFonts w:ascii="Times New Roman"/>
                <w:b w:val="false"/>
                <w:i w:val="false"/>
                <w:color w:val="000000"/>
                <w:sz w:val="20"/>
              </w:rPr>
              <w:t xml:space="preserve"> - от 1301 и более обучающихся в организации образования – не более 10 баллов)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специальное образование (при получении документа об образовании до 27 июля 2007 года) или техническое и профессиональное образование разряд 3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специальное образование (при получении документа об образовании до 27 июля 2007 года) или техническое и профессиональное образование разряд 4 (2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специальное образование (при получении документа об образовании до 27 июля 2007 года) или техническое и профессиональное образование разряд 5 и более и (или) высшее образование (3 балла)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повара не менее 1 года (не более 4 баллов)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(0 баллов)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(1 балл на одного повара)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диетолога или диетической сестры, имеющего медицинское образование и квалификацию в области диетологии и (или) медицинское образование с прохождением повышения квалификации (переподготовкой) в области диетологии (не более 1 балла)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 (0 баллов)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(1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технолога или техника - технолога, имеющего высшее, средне – техническое образование, в области общественного питания (не более 2 баллов)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(0 баллов)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(2 балла)</w:t>
            </w:r>
          </w:p>
        </w:tc>
      </w:tr>
    </w:tbl>
    <w:bookmarkStart w:name="z756" w:id="733"/>
    <w:p>
      <w:pPr>
        <w:spacing w:after="0"/>
        <w:ind w:left="0"/>
        <w:jc w:val="both"/>
      </w:pPr>
      <w:r>
        <w:rPr>
          <w:rFonts w:ascii="Times New Roman"/>
          <w:b w:val="false"/>
          <w:i w:val="false"/>
          <w:color w:val="000000"/>
          <w:sz w:val="28"/>
        </w:rPr>
        <w:t>
      Примечание:</w:t>
      </w:r>
    </w:p>
    <w:bookmarkEnd w:id="733"/>
    <w:bookmarkStart w:name="z757" w:id="734"/>
    <w:p>
      <w:pPr>
        <w:spacing w:after="0"/>
        <w:ind w:left="0"/>
        <w:jc w:val="both"/>
      </w:pPr>
      <w:r>
        <w:rPr>
          <w:rFonts w:ascii="Times New Roman"/>
          <w:b w:val="false"/>
          <w:i w:val="false"/>
          <w:color w:val="000000"/>
          <w:sz w:val="28"/>
        </w:rPr>
        <w:t>
      – по пункту 1 наличие опыта работы за предыдущие 7 лет, предшествующие текущему году в соответствующем регионе, где проводится конкурс:</w:t>
      </w:r>
    </w:p>
    <w:bookmarkEnd w:id="734"/>
    <w:bookmarkStart w:name="z758" w:id="735"/>
    <w:p>
      <w:pPr>
        <w:spacing w:after="0"/>
        <w:ind w:left="0"/>
        <w:jc w:val="both"/>
      </w:pPr>
      <w:r>
        <w:rPr>
          <w:rFonts w:ascii="Times New Roman"/>
          <w:b w:val="false"/>
          <w:i w:val="false"/>
          <w:color w:val="000000"/>
          <w:sz w:val="28"/>
        </w:rPr>
        <w:t>
      по организации питания обучающихся и воспитанников в государственных организациях среднего образования подтверждается копиями ранее заключенных договоров, актами оказанных услуг и счет-фактурами за каждый месяц исполнения данных договоров, копиями договоров имущественного найма (аренды) столовых государственных юридических лиц.</w:t>
      </w:r>
    </w:p>
    <w:bookmarkEnd w:id="735"/>
    <w:bookmarkStart w:name="z759" w:id="736"/>
    <w:p>
      <w:pPr>
        <w:spacing w:after="0"/>
        <w:ind w:left="0"/>
        <w:jc w:val="both"/>
      </w:pPr>
      <w:r>
        <w:rPr>
          <w:rFonts w:ascii="Times New Roman"/>
          <w:b w:val="false"/>
          <w:i w:val="false"/>
          <w:color w:val="000000"/>
          <w:sz w:val="28"/>
        </w:rPr>
        <w:t>
      При предоставлении услуги в летние каникулярные месяцы (с июня по август месяцы), которые указаны в договоре (дополнительном соглашении), дополнительно предоставляются акты оказанных услуг и счет-фактуры за данные месяцы;</w:t>
      </w:r>
    </w:p>
    <w:bookmarkEnd w:id="736"/>
    <w:bookmarkStart w:name="z760" w:id="737"/>
    <w:p>
      <w:pPr>
        <w:spacing w:after="0"/>
        <w:ind w:left="0"/>
        <w:jc w:val="both"/>
      </w:pPr>
      <w:r>
        <w:rPr>
          <w:rFonts w:ascii="Times New Roman"/>
          <w:b w:val="false"/>
          <w:i w:val="false"/>
          <w:color w:val="000000"/>
          <w:sz w:val="28"/>
        </w:rPr>
        <w:t>
      по организации питания на других объектах общественного питания в соответствующем регионе, где проводится конкурс:</w:t>
      </w:r>
    </w:p>
    <w:bookmarkEnd w:id="737"/>
    <w:bookmarkStart w:name="z761" w:id="738"/>
    <w:p>
      <w:pPr>
        <w:spacing w:after="0"/>
        <w:ind w:left="0"/>
        <w:jc w:val="both"/>
      </w:pPr>
      <w:r>
        <w:rPr>
          <w:rFonts w:ascii="Times New Roman"/>
          <w:b w:val="false"/>
          <w:i w:val="false"/>
          <w:color w:val="000000"/>
          <w:sz w:val="28"/>
        </w:rPr>
        <w:t>
      при предоставлении услуги - копиями ранее заключенных договоров, актами оказанных услуг и счет-фактурами за каждый месяц исполнения данных договоров, копиями санитарно-эпидемиологического заключения о соответствии объекта нормативным правовым актам в сфере санитарно-эпидемиологического благополучия населения;</w:t>
      </w:r>
    </w:p>
    <w:bookmarkEnd w:id="738"/>
    <w:bookmarkStart w:name="z762" w:id="739"/>
    <w:p>
      <w:pPr>
        <w:spacing w:after="0"/>
        <w:ind w:left="0"/>
        <w:jc w:val="both"/>
      </w:pPr>
      <w:r>
        <w:rPr>
          <w:rFonts w:ascii="Times New Roman"/>
          <w:b w:val="false"/>
          <w:i w:val="false"/>
          <w:color w:val="000000"/>
          <w:sz w:val="28"/>
        </w:rPr>
        <w:t>
      при организации питания на других объектах общепита – копиями подтверждающих правоустанавливающих документов на объект общепита (собственное (приложить документы, подтверждающие право собственности), аренда, безвозмездное пользование, доверительное управление и т.д. (дополнительно приложить документы, подтверждающие право собственности арендодателя и т.д.) с приложением санитарно-эпидемиологического заключения о соответствии объекта нормативным правовым актам в сфере санитарно-эпидемиологического благополучия населения, выданное на имя потенциального поставщика.</w:t>
      </w:r>
    </w:p>
    <w:bookmarkEnd w:id="739"/>
    <w:bookmarkStart w:name="z763" w:id="740"/>
    <w:p>
      <w:pPr>
        <w:spacing w:after="0"/>
        <w:ind w:left="0"/>
        <w:jc w:val="both"/>
      </w:pPr>
      <w:r>
        <w:rPr>
          <w:rFonts w:ascii="Times New Roman"/>
          <w:b w:val="false"/>
          <w:i w:val="false"/>
          <w:color w:val="000000"/>
          <w:sz w:val="28"/>
        </w:rPr>
        <w:t>
      При этом при оказании услуги одновременно в течение одного периода в нескольких организациях среднего образования и (или) в сфере общественного питания данные не суммируются. При предоставлении подтверждающих документов об оказании услуги, одновременно в течение одного периода в организации среднего образования и в сфере общественного питания учитывается опыт работы в организации среднего образования. Не допускается суммирование опыта работы в организации среднего образования и в сфере общественного питания.</w:t>
      </w:r>
    </w:p>
    <w:bookmarkEnd w:id="740"/>
    <w:bookmarkStart w:name="z764" w:id="741"/>
    <w:p>
      <w:pPr>
        <w:spacing w:after="0"/>
        <w:ind w:left="0"/>
        <w:jc w:val="both"/>
      </w:pPr>
      <w:r>
        <w:rPr>
          <w:rFonts w:ascii="Times New Roman"/>
          <w:b w:val="false"/>
          <w:i w:val="false"/>
          <w:color w:val="000000"/>
          <w:sz w:val="28"/>
        </w:rPr>
        <w:t>
      – по пунктам 2, 4, 5 выставляются соответствующие баллы при представлении копий подтверждающих документов о трудовой деятельности работников у потенциального поставщика на момент подачи заявки в соответствии с Трудовым кодексом РК, профессионального образования согласно ЗРК "Об образовании", разряда, а также документа, удостоверяющего личность специалиста. Документы предоставляются в виде электронных копий с подлинников (дубликатов) документов.</w:t>
      </w:r>
    </w:p>
    <w:bookmarkEnd w:id="741"/>
    <w:bookmarkStart w:name="z765" w:id="742"/>
    <w:p>
      <w:pPr>
        <w:spacing w:after="0"/>
        <w:ind w:left="0"/>
        <w:jc w:val="both"/>
      </w:pPr>
      <w:r>
        <w:rPr>
          <w:rFonts w:ascii="Times New Roman"/>
          <w:b w:val="false"/>
          <w:i w:val="false"/>
          <w:color w:val="000000"/>
          <w:sz w:val="28"/>
        </w:rPr>
        <w:t>
      При наличии образования с присуждением квалификации повара повышение квалификации (разряда) повара подтверждается электронной копией документа, установленного уполномоченным органом образца.</w:t>
      </w:r>
    </w:p>
    <w:bookmarkEnd w:id="742"/>
    <w:bookmarkStart w:name="z766" w:id="743"/>
    <w:p>
      <w:pPr>
        <w:spacing w:after="0"/>
        <w:ind w:left="0"/>
        <w:jc w:val="both"/>
      </w:pPr>
      <w:r>
        <w:rPr>
          <w:rFonts w:ascii="Times New Roman"/>
          <w:b w:val="false"/>
          <w:i w:val="false"/>
          <w:color w:val="000000"/>
          <w:sz w:val="28"/>
        </w:rPr>
        <w:t>
      При наличии медицинского образования повышение квалификации или переподготовка в области диетологии подтверждается электронной копией документа, установленного уполномоченным органом образца;</w:t>
      </w:r>
    </w:p>
    <w:bookmarkEnd w:id="743"/>
    <w:bookmarkStart w:name="z767" w:id="744"/>
    <w:p>
      <w:pPr>
        <w:spacing w:after="0"/>
        <w:ind w:left="0"/>
        <w:jc w:val="both"/>
      </w:pPr>
      <w:r>
        <w:rPr>
          <w:rFonts w:ascii="Times New Roman"/>
          <w:b w:val="false"/>
          <w:i w:val="false"/>
          <w:color w:val="000000"/>
          <w:sz w:val="28"/>
        </w:rPr>
        <w:t>
      по пункту 3 при наличии стажа, документом, подтверждающим стаж работника, является электронная копия выписки из единого накопительного пенсионного фонда о перечисленных обязательных пенсионных взносов или сведений из Государственного фонда социального страхования о произведенных социальных отчислениях и один из документов, предусмотренных подпунктами 1), 2), 3), 4), 5) и 8) статьи 35 Трудового кодекса Республики Казахстан. При этом стаж работника учитывается за последние пять лет.</w:t>
      </w:r>
    </w:p>
    <w:bookmarkEnd w:id="744"/>
    <w:bookmarkStart w:name="z768" w:id="745"/>
    <w:p>
      <w:pPr>
        <w:spacing w:after="0"/>
        <w:ind w:left="0"/>
        <w:jc w:val="both"/>
      </w:pPr>
      <w:r>
        <w:rPr>
          <w:rFonts w:ascii="Times New Roman"/>
          <w:b w:val="false"/>
          <w:i w:val="false"/>
          <w:color w:val="000000"/>
          <w:sz w:val="28"/>
        </w:rPr>
        <w:t>
      При совмещении одним сотрудником нескольких должностей баллы выставляются только по одному из критериев.</w:t>
      </w:r>
    </w:p>
    <w:bookmarkEnd w:id="745"/>
    <w:bookmarkStart w:name="z769" w:id="746"/>
    <w:p>
      <w:pPr>
        <w:spacing w:after="0"/>
        <w:ind w:left="0"/>
        <w:jc w:val="both"/>
      </w:pPr>
      <w:r>
        <w:rPr>
          <w:rFonts w:ascii="Times New Roman"/>
          <w:b w:val="false"/>
          <w:i w:val="false"/>
          <w:color w:val="000000"/>
          <w:sz w:val="28"/>
        </w:rPr>
        <w:t>
      При предоставлении сведений о наличии поваров, представленных потенциальным поставщиком в ранее проведенных конкурсах, в которых потенциальный поставщик объявлен победителем и (или) согласно договору оказывает услугу в период проведения текущего конкурса и (или) осуществляющих деятельность в другой организации, конкурсной комиссией баллы не выставляются. Проверка сведений о поварах осуществляется организатором конкурса на веб-портале.</w:t>
      </w:r>
    </w:p>
    <w:bookmarkEnd w:id="746"/>
    <w:bookmarkStart w:name="z770" w:id="747"/>
    <w:p>
      <w:pPr>
        <w:spacing w:after="0"/>
        <w:ind w:left="0"/>
        <w:jc w:val="both"/>
      </w:pPr>
      <w:r>
        <w:rPr>
          <w:rFonts w:ascii="Times New Roman"/>
          <w:b w:val="false"/>
          <w:i w:val="false"/>
          <w:color w:val="000000"/>
          <w:sz w:val="28"/>
        </w:rPr>
        <w:t>
      Каждые характеристики и дополнительные условия к исполнителю указываются отдельной строкой.</w:t>
      </w:r>
    </w:p>
    <w:bookmarkEnd w:id="7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Типовой конкурсной</w:t>
            </w:r>
            <w:r>
              <w:br/>
            </w:r>
            <w:r>
              <w:rPr>
                <w:rFonts w:ascii="Times New Roman"/>
                <w:b w:val="false"/>
                <w:i w:val="false"/>
                <w:color w:val="000000"/>
                <w:sz w:val="20"/>
              </w:rPr>
              <w:t>документации по выбору</w:t>
            </w:r>
            <w:r>
              <w:br/>
            </w:r>
            <w:r>
              <w:rPr>
                <w:rFonts w:ascii="Times New Roman"/>
                <w:b w:val="false"/>
                <w:i w:val="false"/>
                <w:color w:val="000000"/>
                <w:sz w:val="20"/>
              </w:rPr>
              <w:t>поставщика услуги или товаров</w:t>
            </w:r>
            <w:r>
              <w:br/>
            </w:r>
            <w:r>
              <w:rPr>
                <w:rFonts w:ascii="Times New Roman"/>
                <w:b w:val="false"/>
                <w:i w:val="false"/>
                <w:color w:val="000000"/>
                <w:sz w:val="20"/>
              </w:rPr>
              <w:t>по организации питания</w:t>
            </w:r>
            <w:r>
              <w:br/>
            </w:r>
            <w:r>
              <w:rPr>
                <w:rFonts w:ascii="Times New Roman"/>
                <w:b w:val="false"/>
                <w:i w:val="false"/>
                <w:color w:val="000000"/>
                <w:sz w:val="20"/>
              </w:rPr>
              <w:t>обучающихся в организациях</w:t>
            </w:r>
            <w:r>
              <w:br/>
            </w:r>
            <w:r>
              <w:rPr>
                <w:rFonts w:ascii="Times New Roman"/>
                <w:b w:val="false"/>
                <w:i w:val="false"/>
                <w:color w:val="000000"/>
                <w:sz w:val="20"/>
              </w:rPr>
              <w:t>среднего образования,</w:t>
            </w:r>
            <w:r>
              <w:br/>
            </w:r>
            <w:r>
              <w:rPr>
                <w:rFonts w:ascii="Times New Roman"/>
                <w:b w:val="false"/>
                <w:i w:val="false"/>
                <w:color w:val="000000"/>
                <w:sz w:val="20"/>
              </w:rPr>
              <w:t>внешкольных организациях</w:t>
            </w:r>
            <w:r>
              <w:br/>
            </w:r>
            <w:r>
              <w:rPr>
                <w:rFonts w:ascii="Times New Roman"/>
                <w:b w:val="false"/>
                <w:i w:val="false"/>
                <w:color w:val="000000"/>
                <w:sz w:val="20"/>
              </w:rPr>
              <w:t>дополнительного образования, а</w:t>
            </w:r>
            <w:r>
              <w:br/>
            </w:r>
            <w:r>
              <w:rPr>
                <w:rFonts w:ascii="Times New Roman"/>
                <w:b w:val="false"/>
                <w:i w:val="false"/>
                <w:color w:val="000000"/>
                <w:sz w:val="20"/>
              </w:rPr>
              <w:t>также поставщика товаров,</w:t>
            </w:r>
            <w:r>
              <w:br/>
            </w:r>
            <w:r>
              <w:rPr>
                <w:rFonts w:ascii="Times New Roman"/>
                <w:b w:val="false"/>
                <w:i w:val="false"/>
                <w:color w:val="000000"/>
                <w:sz w:val="20"/>
              </w:rPr>
              <w:t>связанных с обеспечением</w:t>
            </w:r>
            <w:r>
              <w:br/>
            </w:r>
            <w:r>
              <w:rPr>
                <w:rFonts w:ascii="Times New Roman"/>
                <w:b w:val="false"/>
                <w:i w:val="false"/>
                <w:color w:val="000000"/>
                <w:sz w:val="20"/>
              </w:rPr>
              <w:t>питания детей,</w:t>
            </w:r>
            <w:r>
              <w:br/>
            </w:r>
            <w:r>
              <w:rPr>
                <w:rFonts w:ascii="Times New Roman"/>
                <w:b w:val="false"/>
                <w:i w:val="false"/>
                <w:color w:val="000000"/>
                <w:sz w:val="20"/>
              </w:rPr>
              <w:t>воспитывающихся и</w:t>
            </w:r>
            <w:r>
              <w:br/>
            </w:r>
            <w:r>
              <w:rPr>
                <w:rFonts w:ascii="Times New Roman"/>
                <w:b w:val="false"/>
                <w:i w:val="false"/>
                <w:color w:val="000000"/>
                <w:sz w:val="20"/>
              </w:rPr>
              <w:t>обучающихся в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r>
              <w:br/>
            </w:r>
            <w:r>
              <w:rPr>
                <w:rFonts w:ascii="Times New Roman"/>
                <w:b w:val="false"/>
                <w:i w:val="false"/>
                <w:color w:val="000000"/>
                <w:sz w:val="20"/>
              </w:rPr>
              <w:t>организациях технического и</w:t>
            </w:r>
            <w:r>
              <w:br/>
            </w:r>
            <w:r>
              <w:rPr>
                <w:rFonts w:ascii="Times New Roman"/>
                <w:b w:val="false"/>
                <w:i w:val="false"/>
                <w:color w:val="000000"/>
                <w:sz w:val="20"/>
              </w:rPr>
              <w:t>профессионального,</w:t>
            </w:r>
            <w:r>
              <w:br/>
            </w:r>
            <w:r>
              <w:rPr>
                <w:rFonts w:ascii="Times New Roman"/>
                <w:b w:val="false"/>
                <w:i w:val="false"/>
                <w:color w:val="000000"/>
                <w:sz w:val="20"/>
              </w:rPr>
              <w:t>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73" w:id="748"/>
    <w:p>
      <w:pPr>
        <w:spacing w:after="0"/>
        <w:ind w:left="0"/>
        <w:jc w:val="left"/>
      </w:pPr>
      <w:r>
        <w:rPr>
          <w:rFonts w:ascii="Times New Roman"/>
          <w:b/>
          <w:i w:val="false"/>
          <w:color w:val="000000"/>
        </w:rPr>
        <w:t xml:space="preserve"> Критерии выбора поставщика товаров</w:t>
      </w:r>
    </w:p>
    <w:bookmarkEnd w:id="7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Потенциальный поставщик имеет опыт работы на рынке товаров, являющихся предметом конкурса, в соответствующем регионе за предыдущие 7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(0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1 баллу за каждые 12 месяцев, но не более 5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подтверждающего статус отечественного производителя товара, являющегося предметом конкурса (лота)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(0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(3 балла)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доставки продуктов питания специализированным автотранспортом (не более 3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транспорта на основании договора аренды, безвозмездного пользования, лизинга и т.д. (2 балла)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собственного транспорта (3 баллов)</w:t>
            </w:r>
          </w:p>
        </w:tc>
      </w:tr>
    </w:tbl>
    <w:bookmarkStart w:name="z774" w:id="749"/>
    <w:p>
      <w:pPr>
        <w:spacing w:after="0"/>
        <w:ind w:left="0"/>
        <w:jc w:val="both"/>
      </w:pPr>
      <w:r>
        <w:rPr>
          <w:rFonts w:ascii="Times New Roman"/>
          <w:b w:val="false"/>
          <w:i w:val="false"/>
          <w:color w:val="000000"/>
          <w:sz w:val="28"/>
        </w:rPr>
        <w:t>
      Примечание:</w:t>
      </w:r>
    </w:p>
    <w:bookmarkEnd w:id="749"/>
    <w:bookmarkStart w:name="z775" w:id="750"/>
    <w:p>
      <w:pPr>
        <w:spacing w:after="0"/>
        <w:ind w:left="0"/>
        <w:jc w:val="both"/>
      </w:pPr>
      <w:r>
        <w:rPr>
          <w:rFonts w:ascii="Times New Roman"/>
          <w:b w:val="false"/>
          <w:i w:val="false"/>
          <w:color w:val="000000"/>
          <w:sz w:val="28"/>
        </w:rPr>
        <w:t>
      – по пункту 1 наличие опыта работы за предыдущие 7 лет, предшествующие текущему году, подтверждается копиями ранее заключенных договоров с указанием периода поставки товаров, актами приема-передачи товаров за каждый месяц исполнения данных договоров в соответствующем регионе, где проводится конкурс.</w:t>
      </w:r>
    </w:p>
    <w:bookmarkEnd w:id="750"/>
    <w:bookmarkStart w:name="z776" w:id="751"/>
    <w:p>
      <w:pPr>
        <w:spacing w:after="0"/>
        <w:ind w:left="0"/>
        <w:jc w:val="both"/>
      </w:pPr>
      <w:r>
        <w:rPr>
          <w:rFonts w:ascii="Times New Roman"/>
          <w:b w:val="false"/>
          <w:i w:val="false"/>
          <w:color w:val="000000"/>
          <w:sz w:val="28"/>
        </w:rPr>
        <w:t>
      При этом при поставке товаров одновременно в течение одного периода в несколько организаций (нескольким заказчикам) данные не суммируются;</w:t>
      </w:r>
    </w:p>
    <w:bookmarkEnd w:id="751"/>
    <w:bookmarkStart w:name="z777" w:id="752"/>
    <w:p>
      <w:pPr>
        <w:spacing w:after="0"/>
        <w:ind w:left="0"/>
        <w:jc w:val="both"/>
      </w:pPr>
      <w:r>
        <w:rPr>
          <w:rFonts w:ascii="Times New Roman"/>
          <w:b w:val="false"/>
          <w:i w:val="false"/>
          <w:color w:val="000000"/>
          <w:sz w:val="28"/>
        </w:rPr>
        <w:t>
      – по пункту 2 при участии потенциального поставщика в объединенном лоте баллы выставляются при предоставлении документа о сертификации товара (ов) потенциальным поставщиком – отечественным товаропроизводителем на не менее 20% (двадцати процентов) товаров данного конкурса (лота);</w:t>
      </w:r>
    </w:p>
    <w:bookmarkEnd w:id="752"/>
    <w:bookmarkStart w:name="z778" w:id="753"/>
    <w:p>
      <w:pPr>
        <w:spacing w:after="0"/>
        <w:ind w:left="0"/>
        <w:jc w:val="both"/>
      </w:pPr>
      <w:r>
        <w:rPr>
          <w:rFonts w:ascii="Times New Roman"/>
          <w:b w:val="false"/>
          <w:i w:val="false"/>
          <w:color w:val="000000"/>
          <w:sz w:val="28"/>
        </w:rPr>
        <w:t>
      – по пункту 3 выставляются соответствующие баллы при предоставлении документов (с указанием технических характеристик автотранспорта, сведений технического паспорта к автотранспорту (№, дата выдачи, марка автотранспорта, государственный регистрационный номер автотранспорта, владелец) на наличие специализированного транспорта соответствующего требованиям Санитарных правил "Санитарно-эпидемиологические требования к транспортным средствам для перевозки пассажиров и грузов", утвержденных приказом Министра здравоохранения Республики Казахстан от 11 января 2021 года № ҚР ДСМ-5 (зарегистрирован в Реестре государственной регистрации нормативных правовых актов под № 22066), при наличии уведомления о начале деятельности (эксплуатации) объекта незначительной эпидемической значимости.</w:t>
      </w:r>
    </w:p>
    <w:bookmarkEnd w:id="753"/>
    <w:bookmarkStart w:name="z779" w:id="754"/>
    <w:p>
      <w:pPr>
        <w:spacing w:after="0"/>
        <w:ind w:left="0"/>
        <w:jc w:val="both"/>
      </w:pPr>
      <w:r>
        <w:rPr>
          <w:rFonts w:ascii="Times New Roman"/>
          <w:b w:val="false"/>
          <w:i w:val="false"/>
          <w:color w:val="000000"/>
          <w:sz w:val="28"/>
        </w:rPr>
        <w:t>
      Каждые характеристики и дополнительные условия к исполнителю указываются отдельной строкой.</w:t>
      </w:r>
    </w:p>
    <w:bookmarkEnd w:id="7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Типовой конкурсной</w:t>
            </w:r>
            <w:r>
              <w:br/>
            </w:r>
            <w:r>
              <w:rPr>
                <w:rFonts w:ascii="Times New Roman"/>
                <w:b w:val="false"/>
                <w:i w:val="false"/>
                <w:color w:val="000000"/>
                <w:sz w:val="20"/>
              </w:rPr>
              <w:t>документации по выбору</w:t>
            </w:r>
            <w:r>
              <w:br/>
            </w:r>
            <w:r>
              <w:rPr>
                <w:rFonts w:ascii="Times New Roman"/>
                <w:b w:val="false"/>
                <w:i w:val="false"/>
                <w:color w:val="000000"/>
                <w:sz w:val="20"/>
              </w:rPr>
              <w:t>поставщика услуги или товаров</w:t>
            </w:r>
            <w:r>
              <w:br/>
            </w:r>
            <w:r>
              <w:rPr>
                <w:rFonts w:ascii="Times New Roman"/>
                <w:b w:val="false"/>
                <w:i w:val="false"/>
                <w:color w:val="000000"/>
                <w:sz w:val="20"/>
              </w:rPr>
              <w:t>по организации питания</w:t>
            </w:r>
            <w:r>
              <w:br/>
            </w:r>
            <w:r>
              <w:rPr>
                <w:rFonts w:ascii="Times New Roman"/>
                <w:b w:val="false"/>
                <w:i w:val="false"/>
                <w:color w:val="000000"/>
                <w:sz w:val="20"/>
              </w:rPr>
              <w:t>обучающихся в организациях</w:t>
            </w:r>
            <w:r>
              <w:br/>
            </w:r>
            <w:r>
              <w:rPr>
                <w:rFonts w:ascii="Times New Roman"/>
                <w:b w:val="false"/>
                <w:i w:val="false"/>
                <w:color w:val="000000"/>
                <w:sz w:val="20"/>
              </w:rPr>
              <w:t>среднего образования,</w:t>
            </w:r>
            <w:r>
              <w:br/>
            </w:r>
            <w:r>
              <w:rPr>
                <w:rFonts w:ascii="Times New Roman"/>
                <w:b w:val="false"/>
                <w:i w:val="false"/>
                <w:color w:val="000000"/>
                <w:sz w:val="20"/>
              </w:rPr>
              <w:t>внешкольных организациях</w:t>
            </w:r>
            <w:r>
              <w:br/>
            </w:r>
            <w:r>
              <w:rPr>
                <w:rFonts w:ascii="Times New Roman"/>
                <w:b w:val="false"/>
                <w:i w:val="false"/>
                <w:color w:val="000000"/>
                <w:sz w:val="20"/>
              </w:rPr>
              <w:t>дополнительного образования, а</w:t>
            </w:r>
            <w:r>
              <w:br/>
            </w:r>
            <w:r>
              <w:rPr>
                <w:rFonts w:ascii="Times New Roman"/>
                <w:b w:val="false"/>
                <w:i w:val="false"/>
                <w:color w:val="000000"/>
                <w:sz w:val="20"/>
              </w:rPr>
              <w:t>также поставщика товаров,</w:t>
            </w:r>
            <w:r>
              <w:br/>
            </w:r>
            <w:r>
              <w:rPr>
                <w:rFonts w:ascii="Times New Roman"/>
                <w:b w:val="false"/>
                <w:i w:val="false"/>
                <w:color w:val="000000"/>
                <w:sz w:val="20"/>
              </w:rPr>
              <w:t>связанных с обеспечением</w:t>
            </w:r>
            <w:r>
              <w:br/>
            </w:r>
            <w:r>
              <w:rPr>
                <w:rFonts w:ascii="Times New Roman"/>
                <w:b w:val="false"/>
                <w:i w:val="false"/>
                <w:color w:val="000000"/>
                <w:sz w:val="20"/>
              </w:rPr>
              <w:t>питания детей,</w:t>
            </w:r>
            <w:r>
              <w:br/>
            </w:r>
            <w:r>
              <w:rPr>
                <w:rFonts w:ascii="Times New Roman"/>
                <w:b w:val="false"/>
                <w:i w:val="false"/>
                <w:color w:val="000000"/>
                <w:sz w:val="20"/>
              </w:rPr>
              <w:t>воспитывающихся и</w:t>
            </w:r>
            <w:r>
              <w:br/>
            </w:r>
            <w:r>
              <w:rPr>
                <w:rFonts w:ascii="Times New Roman"/>
                <w:b w:val="false"/>
                <w:i w:val="false"/>
                <w:color w:val="000000"/>
                <w:sz w:val="20"/>
              </w:rPr>
              <w:t>обучающихся в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r>
              <w:br/>
            </w:r>
            <w:r>
              <w:rPr>
                <w:rFonts w:ascii="Times New Roman"/>
                <w:b w:val="false"/>
                <w:i w:val="false"/>
                <w:color w:val="000000"/>
                <w:sz w:val="20"/>
              </w:rPr>
              <w:t>организациях технического и</w:t>
            </w:r>
            <w:r>
              <w:br/>
            </w:r>
            <w:r>
              <w:rPr>
                <w:rFonts w:ascii="Times New Roman"/>
                <w:b w:val="false"/>
                <w:i w:val="false"/>
                <w:color w:val="000000"/>
                <w:sz w:val="20"/>
              </w:rPr>
              <w:t>профессионального,</w:t>
            </w:r>
            <w:r>
              <w:br/>
            </w:r>
            <w:r>
              <w:rPr>
                <w:rFonts w:ascii="Times New Roman"/>
                <w:b w:val="false"/>
                <w:i w:val="false"/>
                <w:color w:val="000000"/>
                <w:sz w:val="20"/>
              </w:rPr>
              <w:t>послесреднего образования</w:t>
            </w:r>
          </w:p>
        </w:tc>
      </w:tr>
    </w:tbl>
    <w:bookmarkStart w:name="z781" w:id="755"/>
    <w:p>
      <w:pPr>
        <w:spacing w:after="0"/>
        <w:ind w:left="0"/>
        <w:jc w:val="left"/>
      </w:pPr>
      <w:r>
        <w:rPr>
          <w:rFonts w:ascii="Times New Roman"/>
          <w:b/>
          <w:i w:val="false"/>
          <w:color w:val="000000"/>
        </w:rPr>
        <w:t xml:space="preserve"> Типовой договор об оказании услуги</w:t>
      </w:r>
    </w:p>
    <w:bookmarkEnd w:id="755"/>
    <w:bookmarkStart w:name="z782" w:id="756"/>
    <w:p>
      <w:pPr>
        <w:spacing w:after="0"/>
        <w:ind w:left="0"/>
        <w:jc w:val="both"/>
      </w:pPr>
      <w:r>
        <w:rPr>
          <w:rFonts w:ascii="Times New Roman"/>
          <w:b w:val="false"/>
          <w:i w:val="false"/>
          <w:color w:val="000000"/>
          <w:sz w:val="28"/>
        </w:rPr>
        <w:t>
      ______________________ "___" ___________ ______ г.</w:t>
      </w:r>
    </w:p>
    <w:bookmarkEnd w:id="756"/>
    <w:bookmarkStart w:name="z783" w:id="757"/>
    <w:p>
      <w:pPr>
        <w:spacing w:after="0"/>
        <w:ind w:left="0"/>
        <w:jc w:val="both"/>
      </w:pPr>
      <w:r>
        <w:rPr>
          <w:rFonts w:ascii="Times New Roman"/>
          <w:b w:val="false"/>
          <w:i w:val="false"/>
          <w:color w:val="000000"/>
          <w:sz w:val="28"/>
        </w:rPr>
        <w:t>
      (место проведения)</w:t>
      </w:r>
    </w:p>
    <w:bookmarkEnd w:id="757"/>
    <w:bookmarkStart w:name="z784" w:id="758"/>
    <w:p>
      <w:pPr>
        <w:spacing w:after="0"/>
        <w:ind w:left="0"/>
        <w:jc w:val="both"/>
      </w:pPr>
      <w:r>
        <w:rPr>
          <w:rFonts w:ascii="Times New Roman"/>
          <w:b w:val="false"/>
          <w:i w:val="false"/>
          <w:color w:val="000000"/>
          <w:sz w:val="28"/>
        </w:rPr>
        <w:t>
      ____________________________, именуемый (ое) (ая) (указать полное наименование организатора конкурса) в дальнейшем Заказчик, в лице _____________(должность, фамилия, имя, отчество (при его наличии) руководителя) с одной стороны и ______________, (полное наименование поставщика – победителя конкурса), именуемый (ое) (ая) в дальнейшем Поставщик, в лице ___________, (должность, фамилия, имя, отчество (при его наличии) руководителя) действующего на основании_____(копия Устава и другие) с другой стороны, на основании протокола об итогах конкурса по выбору поставщика услуги, состоявшегося "___"____20___ года заключили настоящий Договор об оказании услуги (далее - Договор) и пришли к соглашению о нижеследующем:</w:t>
      </w:r>
    </w:p>
    <w:bookmarkEnd w:id="758"/>
    <w:p>
      <w:pPr>
        <w:spacing w:after="0"/>
        <w:ind w:left="0"/>
        <w:jc w:val="both"/>
      </w:pPr>
      <w:r>
        <w:rPr>
          <w:rFonts w:ascii="Times New Roman"/>
          <w:b w:val="false"/>
          <w:i w:val="false"/>
          <w:color w:val="000000"/>
          <w:sz w:val="28"/>
        </w:rPr>
        <w:t>
      1. Предмет Договора</w:t>
      </w:r>
    </w:p>
    <w:bookmarkStart w:name="z785" w:id="759"/>
    <w:p>
      <w:pPr>
        <w:spacing w:after="0"/>
        <w:ind w:left="0"/>
        <w:jc w:val="both"/>
      </w:pPr>
      <w:r>
        <w:rPr>
          <w:rFonts w:ascii="Times New Roman"/>
          <w:b w:val="false"/>
          <w:i w:val="false"/>
          <w:color w:val="000000"/>
          <w:sz w:val="28"/>
        </w:rPr>
        <w:t>
      1.1. Поставщик обязуется оказать Услугу (и) согласно условиям, требованиям и по ценам, указанным в техническом задании, являющимся неотъемлемой его частью, а Заказчик обязуется принять оказанную (ые) Услугу(и) и оплатить за нее на условиях настоящего Договора при условии надлежащего исполнения Поставщиком своих обязательств по Договору:</w:t>
      </w:r>
    </w:p>
    <w:bookmarkEnd w:id="759"/>
    <w:bookmarkStart w:name="z786" w:id="760"/>
    <w:p>
      <w:pPr>
        <w:spacing w:after="0"/>
        <w:ind w:left="0"/>
        <w:jc w:val="both"/>
      </w:pPr>
      <w:r>
        <w:rPr>
          <w:rFonts w:ascii="Times New Roman"/>
          <w:b w:val="false"/>
          <w:i w:val="false"/>
          <w:color w:val="000000"/>
          <w:sz w:val="28"/>
        </w:rPr>
        <w:t>
      по специфике "Код специфики" - "Краткое описание предмета договора по специфике №";</w:t>
      </w:r>
    </w:p>
    <w:bookmarkEnd w:id="760"/>
    <w:bookmarkStart w:name="z787" w:id="761"/>
    <w:p>
      <w:pPr>
        <w:spacing w:after="0"/>
        <w:ind w:left="0"/>
        <w:jc w:val="both"/>
      </w:pPr>
      <w:r>
        <w:rPr>
          <w:rFonts w:ascii="Times New Roman"/>
          <w:b w:val="false"/>
          <w:i w:val="false"/>
          <w:color w:val="000000"/>
          <w:sz w:val="28"/>
        </w:rPr>
        <w:t>
      по специфике "Код специфики" - "Краткое описание предмета договора по специфике №".</w:t>
      </w:r>
    </w:p>
    <w:bookmarkEnd w:id="761"/>
    <w:bookmarkStart w:name="z788" w:id="762"/>
    <w:p>
      <w:pPr>
        <w:spacing w:after="0"/>
        <w:ind w:left="0"/>
        <w:jc w:val="both"/>
      </w:pPr>
      <w:r>
        <w:rPr>
          <w:rFonts w:ascii="Times New Roman"/>
          <w:b w:val="false"/>
          <w:i w:val="false"/>
          <w:color w:val="000000"/>
          <w:sz w:val="28"/>
        </w:rPr>
        <w:t>
      1.2. Перечисленные ниже документы и условия, оговоренные в них, образуют данный Договор и считаются его неотъемлемой частью, а именно:</w:t>
      </w:r>
    </w:p>
    <w:bookmarkEnd w:id="762"/>
    <w:bookmarkStart w:name="z789" w:id="763"/>
    <w:p>
      <w:pPr>
        <w:spacing w:after="0"/>
        <w:ind w:left="0"/>
        <w:jc w:val="both"/>
      </w:pPr>
      <w:r>
        <w:rPr>
          <w:rFonts w:ascii="Times New Roman"/>
          <w:b w:val="false"/>
          <w:i w:val="false"/>
          <w:color w:val="000000"/>
          <w:sz w:val="28"/>
        </w:rPr>
        <w:t>
      1) настоящий Договор;</w:t>
      </w:r>
    </w:p>
    <w:bookmarkEnd w:id="763"/>
    <w:bookmarkStart w:name="z790" w:id="764"/>
    <w:p>
      <w:pPr>
        <w:spacing w:after="0"/>
        <w:ind w:left="0"/>
        <w:jc w:val="both"/>
      </w:pPr>
      <w:r>
        <w:rPr>
          <w:rFonts w:ascii="Times New Roman"/>
          <w:b w:val="false"/>
          <w:i w:val="false"/>
          <w:color w:val="000000"/>
          <w:sz w:val="28"/>
        </w:rPr>
        <w:t>
      2) техническое задание;</w:t>
      </w:r>
    </w:p>
    <w:bookmarkEnd w:id="764"/>
    <w:bookmarkStart w:name="z791" w:id="765"/>
    <w:p>
      <w:pPr>
        <w:spacing w:after="0"/>
        <w:ind w:left="0"/>
        <w:jc w:val="both"/>
      </w:pPr>
      <w:r>
        <w:rPr>
          <w:rFonts w:ascii="Times New Roman"/>
          <w:b w:val="false"/>
          <w:i w:val="false"/>
          <w:color w:val="000000"/>
          <w:sz w:val="28"/>
        </w:rPr>
        <w:t>
      3) обеспечение исполнения Договора.</w:t>
      </w:r>
    </w:p>
    <w:bookmarkEnd w:id="765"/>
    <w:bookmarkStart w:name="z792" w:id="766"/>
    <w:p>
      <w:pPr>
        <w:spacing w:after="0"/>
        <w:ind w:left="0"/>
        <w:jc w:val="both"/>
      </w:pPr>
      <w:r>
        <w:rPr>
          <w:rFonts w:ascii="Times New Roman"/>
          <w:b w:val="false"/>
          <w:i w:val="false"/>
          <w:color w:val="000000"/>
          <w:sz w:val="28"/>
        </w:rPr>
        <w:t>
      1.3. В данном Договоре нижеперечисленные понятия имеют следующее толкование:</w:t>
      </w:r>
    </w:p>
    <w:bookmarkEnd w:id="766"/>
    <w:bookmarkStart w:name="z793" w:id="767"/>
    <w:p>
      <w:pPr>
        <w:spacing w:after="0"/>
        <w:ind w:left="0"/>
        <w:jc w:val="both"/>
      </w:pPr>
      <w:r>
        <w:rPr>
          <w:rFonts w:ascii="Times New Roman"/>
          <w:b w:val="false"/>
          <w:i w:val="false"/>
          <w:color w:val="000000"/>
          <w:sz w:val="28"/>
        </w:rPr>
        <w:t>
      1) "Непреодолимая сила (Форс-мажор)" – чрезвычайные и непредотвратимые события (стихийные явления, военные действия и другие). К таким обстоятельствам не относится, в частности, отсутствие на рынке нужных для исполнения товаров;</w:t>
      </w:r>
    </w:p>
    <w:bookmarkEnd w:id="767"/>
    <w:bookmarkStart w:name="z794" w:id="768"/>
    <w:p>
      <w:pPr>
        <w:spacing w:after="0"/>
        <w:ind w:left="0"/>
        <w:jc w:val="both"/>
      </w:pPr>
      <w:r>
        <w:rPr>
          <w:rFonts w:ascii="Times New Roman"/>
          <w:b w:val="false"/>
          <w:i w:val="false"/>
          <w:color w:val="000000"/>
          <w:sz w:val="28"/>
        </w:rPr>
        <w:t>
      2) "Услуга" – предоставление качественного и безопасного питания обучающимся в организации среднего образования, включающее процесс производства и реализации кулинарной продукции и товаров;</w:t>
      </w:r>
    </w:p>
    <w:bookmarkEnd w:id="768"/>
    <w:bookmarkStart w:name="z795" w:id="769"/>
    <w:p>
      <w:pPr>
        <w:spacing w:after="0"/>
        <w:ind w:left="0"/>
        <w:jc w:val="both"/>
      </w:pPr>
      <w:r>
        <w:rPr>
          <w:rFonts w:ascii="Times New Roman"/>
          <w:b w:val="false"/>
          <w:i w:val="false"/>
          <w:color w:val="000000"/>
          <w:sz w:val="28"/>
        </w:rPr>
        <w:t>
      3) "Заказчик" – орган или организация среднего образования;</w:t>
      </w:r>
    </w:p>
    <w:bookmarkEnd w:id="769"/>
    <w:bookmarkStart w:name="z796" w:id="770"/>
    <w:p>
      <w:pPr>
        <w:spacing w:after="0"/>
        <w:ind w:left="0"/>
        <w:jc w:val="both"/>
      </w:pPr>
      <w:r>
        <w:rPr>
          <w:rFonts w:ascii="Times New Roman"/>
          <w:b w:val="false"/>
          <w:i w:val="false"/>
          <w:color w:val="000000"/>
          <w:sz w:val="28"/>
        </w:rPr>
        <w:t>
      4) "Поставщик" – физическое лицо или юридическое лицо, осуществляющее предпринимательскую деятельность, (за исключением государственных учреждений, если иное не установлено законами Республики Казахстан), выступающее в качестве контрагента Заказчика в заключенном с ним договоре;</w:t>
      </w:r>
    </w:p>
    <w:bookmarkEnd w:id="770"/>
    <w:bookmarkStart w:name="z797" w:id="771"/>
    <w:p>
      <w:pPr>
        <w:spacing w:after="0"/>
        <w:ind w:left="0"/>
        <w:jc w:val="both"/>
      </w:pPr>
      <w:r>
        <w:rPr>
          <w:rFonts w:ascii="Times New Roman"/>
          <w:b w:val="false"/>
          <w:i w:val="false"/>
          <w:color w:val="000000"/>
          <w:sz w:val="28"/>
        </w:rPr>
        <w:t>
      5) "Договор" – гражданско-правовой акт, заключенный между Заказчиком и Поставщиком, зафиксированный в письменной форме в соответствии с гражданским законодательством Республики Казахстан, подписанный сторонами со всеми приложениями и дополнениями к нему, а также со всей документацией, на которую в договоре есть ссылки;</w:t>
      </w:r>
    </w:p>
    <w:bookmarkEnd w:id="771"/>
    <w:bookmarkStart w:name="z798" w:id="772"/>
    <w:p>
      <w:pPr>
        <w:spacing w:after="0"/>
        <w:ind w:left="0"/>
        <w:jc w:val="both"/>
      </w:pPr>
      <w:r>
        <w:rPr>
          <w:rFonts w:ascii="Times New Roman"/>
          <w:b w:val="false"/>
          <w:i w:val="false"/>
          <w:color w:val="000000"/>
          <w:sz w:val="28"/>
        </w:rPr>
        <w:t>
      6) "Цена Договора" – сумма, выплаченная Заказчиком Поставщику в рамках Договора за полное выполнение своих договорных обязательств.</w:t>
      </w:r>
    </w:p>
    <w:bookmarkEnd w:id="772"/>
    <w:bookmarkStart w:name="z799" w:id="773"/>
    <w:p>
      <w:pPr>
        <w:spacing w:after="0"/>
        <w:ind w:left="0"/>
        <w:jc w:val="both"/>
      </w:pPr>
      <w:r>
        <w:rPr>
          <w:rFonts w:ascii="Times New Roman"/>
          <w:b w:val="false"/>
          <w:i w:val="false"/>
          <w:color w:val="000000"/>
          <w:sz w:val="28"/>
        </w:rPr>
        <w:t>
      Стороны не несут ответственности за полное или частичное неисполнение своих обязанностей по настоящему договору, если оно явилось результатом непреодолимой силы.</w:t>
      </w:r>
    </w:p>
    <w:bookmarkEnd w:id="773"/>
    <w:p>
      <w:pPr>
        <w:spacing w:after="0"/>
        <w:ind w:left="0"/>
        <w:jc w:val="both"/>
      </w:pPr>
      <w:r>
        <w:rPr>
          <w:rFonts w:ascii="Times New Roman"/>
          <w:b w:val="false"/>
          <w:i w:val="false"/>
          <w:color w:val="000000"/>
          <w:sz w:val="28"/>
        </w:rPr>
        <w:t>
      2. Сумма Договора и условия оплаты</w:t>
      </w:r>
    </w:p>
    <w:bookmarkStart w:name="z800" w:id="774"/>
    <w:p>
      <w:pPr>
        <w:spacing w:after="0"/>
        <w:ind w:left="0"/>
        <w:jc w:val="both"/>
      </w:pPr>
      <w:r>
        <w:rPr>
          <w:rFonts w:ascii="Times New Roman"/>
          <w:b w:val="false"/>
          <w:i w:val="false"/>
          <w:color w:val="000000"/>
          <w:sz w:val="28"/>
        </w:rPr>
        <w:t>
      2.1. Общая сумма Договора составляет ______ ("сумма прописью") тенге и включает все расходы, связанные с оказанием услуг, а также все налоги и сборы, предусмотренные законодательством Республики Казахстан, "в том числе НДС "сумма НДС" тенге" / "без учета НДС" (далее – сумма Договора).</w:t>
      </w:r>
    </w:p>
    <w:bookmarkEnd w:id="774"/>
    <w:bookmarkStart w:name="z801" w:id="775"/>
    <w:p>
      <w:pPr>
        <w:spacing w:after="0"/>
        <w:ind w:left="0"/>
        <w:jc w:val="both"/>
      </w:pPr>
      <w:r>
        <w:rPr>
          <w:rFonts w:ascii="Times New Roman"/>
          <w:b w:val="false"/>
          <w:i w:val="false"/>
          <w:color w:val="000000"/>
          <w:sz w:val="28"/>
        </w:rPr>
        <w:t>
      2.2. В территориальном органе казначейства Договор подлежит регистрации на "____" год</w:t>
      </w:r>
    </w:p>
    <w:bookmarkEnd w:id="775"/>
    <w:bookmarkStart w:name="z802" w:id="776"/>
    <w:p>
      <w:pPr>
        <w:spacing w:after="0"/>
        <w:ind w:left="0"/>
        <w:jc w:val="both"/>
      </w:pPr>
      <w:r>
        <w:rPr>
          <w:rFonts w:ascii="Times New Roman"/>
          <w:b w:val="false"/>
          <w:i w:val="false"/>
          <w:color w:val="000000"/>
          <w:sz w:val="28"/>
        </w:rPr>
        <w:t>
      по бюджетной программе "Код и наименование программы", подпрограмме "Код и наименование подпрограммы", специфике "код и наименование специфики" - "сумма по специфике" ("сумма по специфике прописью") тенге, "в том числе НДС" "сумма НДС" тенге / "без учета НДС".</w:t>
      </w:r>
    </w:p>
    <w:bookmarkEnd w:id="776"/>
    <w:bookmarkStart w:name="z803" w:id="777"/>
    <w:p>
      <w:pPr>
        <w:spacing w:after="0"/>
        <w:ind w:left="0"/>
        <w:jc w:val="both"/>
      </w:pPr>
      <w:r>
        <w:rPr>
          <w:rFonts w:ascii="Times New Roman"/>
          <w:b w:val="false"/>
          <w:i w:val="false"/>
          <w:color w:val="000000"/>
          <w:sz w:val="28"/>
        </w:rPr>
        <w:t>
      2.3. Оплата за оказанные Услуги производится Заказчиком путем перечисления денежных средств на расчетный счет Поставщика "условие оплаты" не позднее 30 (тридцати) календарных дней с даты подписания Сторонами акта оказанных Услуг.</w:t>
      </w:r>
    </w:p>
    <w:bookmarkEnd w:id="777"/>
    <w:bookmarkStart w:name="z804" w:id="778"/>
    <w:p>
      <w:pPr>
        <w:spacing w:after="0"/>
        <w:ind w:left="0"/>
        <w:jc w:val="both"/>
      </w:pPr>
      <w:r>
        <w:rPr>
          <w:rFonts w:ascii="Times New Roman"/>
          <w:b w:val="false"/>
          <w:i w:val="false"/>
          <w:color w:val="000000"/>
          <w:sz w:val="28"/>
        </w:rPr>
        <w:t>
      Форма акта оказания Услуг предварительно согласовывается Поставщиком с Заказчиком.</w:t>
      </w:r>
    </w:p>
    <w:bookmarkEnd w:id="778"/>
    <w:bookmarkStart w:name="z805" w:id="779"/>
    <w:p>
      <w:pPr>
        <w:spacing w:after="0"/>
        <w:ind w:left="0"/>
        <w:jc w:val="both"/>
      </w:pPr>
      <w:r>
        <w:rPr>
          <w:rFonts w:ascii="Times New Roman"/>
          <w:b w:val="false"/>
          <w:i w:val="false"/>
          <w:color w:val="000000"/>
          <w:sz w:val="28"/>
        </w:rPr>
        <w:t>
      2.4. Объем оказываемых услуг в количественном и стоимостном выражении оговорен в техническом задании.</w:t>
      </w:r>
    </w:p>
    <w:bookmarkEnd w:id="779"/>
    <w:p>
      <w:pPr>
        <w:spacing w:after="0"/>
        <w:ind w:left="0"/>
        <w:jc w:val="both"/>
      </w:pPr>
      <w:r>
        <w:rPr>
          <w:rFonts w:ascii="Times New Roman"/>
          <w:b w:val="false"/>
          <w:i w:val="false"/>
          <w:color w:val="000000"/>
          <w:sz w:val="28"/>
        </w:rPr>
        <w:t>
      3. Обязательства Сторон</w:t>
      </w:r>
    </w:p>
    <w:bookmarkStart w:name="z806" w:id="780"/>
    <w:p>
      <w:pPr>
        <w:spacing w:after="0"/>
        <w:ind w:left="0"/>
        <w:jc w:val="both"/>
      </w:pPr>
      <w:r>
        <w:rPr>
          <w:rFonts w:ascii="Times New Roman"/>
          <w:b w:val="false"/>
          <w:i w:val="false"/>
          <w:color w:val="000000"/>
          <w:sz w:val="28"/>
        </w:rPr>
        <w:t>
      3.1. Поставщик обязуется:</w:t>
      </w:r>
    </w:p>
    <w:bookmarkEnd w:id="780"/>
    <w:bookmarkStart w:name="z807" w:id="781"/>
    <w:p>
      <w:pPr>
        <w:spacing w:after="0"/>
        <w:ind w:left="0"/>
        <w:jc w:val="both"/>
      </w:pPr>
      <w:r>
        <w:rPr>
          <w:rFonts w:ascii="Times New Roman"/>
          <w:b w:val="false"/>
          <w:i w:val="false"/>
          <w:color w:val="000000"/>
          <w:sz w:val="28"/>
        </w:rPr>
        <w:t>
      1) обеспечить полное и надлежащее исполнение взятых на себя обязательств по Договору;</w:t>
      </w:r>
    </w:p>
    <w:bookmarkEnd w:id="781"/>
    <w:bookmarkStart w:name="z808" w:id="782"/>
    <w:p>
      <w:pPr>
        <w:spacing w:after="0"/>
        <w:ind w:left="0"/>
        <w:jc w:val="both"/>
      </w:pPr>
      <w:r>
        <w:rPr>
          <w:rFonts w:ascii="Times New Roman"/>
          <w:b w:val="false"/>
          <w:i w:val="false"/>
          <w:color w:val="000000"/>
          <w:sz w:val="28"/>
        </w:rPr>
        <w:t>
      2) при исполнении своих обязательств по Договору обеспечить соответствие оказываемых услуг требованиям, указанным в конкурсной документации, техническом задании;</w:t>
      </w:r>
    </w:p>
    <w:bookmarkEnd w:id="782"/>
    <w:bookmarkStart w:name="z809" w:id="783"/>
    <w:p>
      <w:pPr>
        <w:spacing w:after="0"/>
        <w:ind w:left="0"/>
        <w:jc w:val="both"/>
      </w:pPr>
      <w:r>
        <w:rPr>
          <w:rFonts w:ascii="Times New Roman"/>
          <w:b w:val="false"/>
          <w:i w:val="false"/>
          <w:color w:val="000000"/>
          <w:sz w:val="28"/>
        </w:rPr>
        <w:t>
      3)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Поставщиком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bookmarkEnd w:id="783"/>
    <w:bookmarkStart w:name="z810" w:id="784"/>
    <w:p>
      <w:pPr>
        <w:spacing w:after="0"/>
        <w:ind w:left="0"/>
        <w:jc w:val="both"/>
      </w:pPr>
      <w:r>
        <w:rPr>
          <w:rFonts w:ascii="Times New Roman"/>
          <w:b w:val="false"/>
          <w:i w:val="false"/>
          <w:color w:val="000000"/>
          <w:sz w:val="28"/>
        </w:rPr>
        <w:t>
      4)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bookmarkEnd w:id="784"/>
    <w:bookmarkStart w:name="z811" w:id="785"/>
    <w:p>
      <w:pPr>
        <w:spacing w:after="0"/>
        <w:ind w:left="0"/>
        <w:jc w:val="both"/>
      </w:pPr>
      <w:r>
        <w:rPr>
          <w:rFonts w:ascii="Times New Roman"/>
          <w:b w:val="false"/>
          <w:i w:val="false"/>
          <w:color w:val="000000"/>
          <w:sz w:val="28"/>
        </w:rPr>
        <w:t>
      5) по первому требованию Заказчика предоставлять информацию о ходе исполнения обязательств по Договору;</w:t>
      </w:r>
    </w:p>
    <w:bookmarkEnd w:id="785"/>
    <w:bookmarkStart w:name="z812" w:id="786"/>
    <w:p>
      <w:pPr>
        <w:spacing w:after="0"/>
        <w:ind w:left="0"/>
        <w:jc w:val="both"/>
      </w:pPr>
      <w:r>
        <w:rPr>
          <w:rFonts w:ascii="Times New Roman"/>
          <w:b w:val="false"/>
          <w:i w:val="false"/>
          <w:color w:val="000000"/>
          <w:sz w:val="28"/>
        </w:rPr>
        <w:t>
      6) возмещать Заказчику в полном объеме причиненные ему убытки, вызванные ненадлежащим выполнением Поставщиком условий Договора и/или иными неправомерными действиями.</w:t>
      </w:r>
    </w:p>
    <w:bookmarkEnd w:id="786"/>
    <w:bookmarkStart w:name="z813" w:id="787"/>
    <w:p>
      <w:pPr>
        <w:spacing w:after="0"/>
        <w:ind w:left="0"/>
        <w:jc w:val="both"/>
      </w:pPr>
      <w:r>
        <w:rPr>
          <w:rFonts w:ascii="Times New Roman"/>
          <w:b w:val="false"/>
          <w:i w:val="false"/>
          <w:color w:val="000000"/>
          <w:sz w:val="28"/>
        </w:rPr>
        <w:t>
      7) оформить и направить Заказчику акт оказанных услуг;</w:t>
      </w:r>
    </w:p>
    <w:bookmarkEnd w:id="787"/>
    <w:bookmarkStart w:name="z814" w:id="788"/>
    <w:p>
      <w:pPr>
        <w:spacing w:after="0"/>
        <w:ind w:left="0"/>
        <w:jc w:val="both"/>
      </w:pPr>
      <w:r>
        <w:rPr>
          <w:rFonts w:ascii="Times New Roman"/>
          <w:b w:val="false"/>
          <w:i w:val="false"/>
          <w:color w:val="000000"/>
          <w:sz w:val="28"/>
        </w:rPr>
        <w:t>
      8) после утверждения Заказчиком акта оказанных услуг выписать счет-фактуру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788"/>
    <w:bookmarkStart w:name="z815" w:id="789"/>
    <w:p>
      <w:pPr>
        <w:spacing w:after="0"/>
        <w:ind w:left="0"/>
        <w:jc w:val="both"/>
      </w:pPr>
      <w:r>
        <w:rPr>
          <w:rFonts w:ascii="Times New Roman"/>
          <w:b w:val="false"/>
          <w:i w:val="false"/>
          <w:color w:val="000000"/>
          <w:sz w:val="28"/>
        </w:rPr>
        <w:t>
      3.2. Поставщик вправе требовать от Заказчика оплату за оказанные Услуги по Договору;</w:t>
      </w:r>
    </w:p>
    <w:bookmarkEnd w:id="789"/>
    <w:bookmarkStart w:name="z816" w:id="790"/>
    <w:p>
      <w:pPr>
        <w:spacing w:after="0"/>
        <w:ind w:left="0"/>
        <w:jc w:val="both"/>
      </w:pPr>
      <w:r>
        <w:rPr>
          <w:rFonts w:ascii="Times New Roman"/>
          <w:b w:val="false"/>
          <w:i w:val="false"/>
          <w:color w:val="000000"/>
          <w:sz w:val="28"/>
        </w:rPr>
        <w:t>
      3.3. Заказчик обязуется:</w:t>
      </w:r>
    </w:p>
    <w:bookmarkEnd w:id="790"/>
    <w:bookmarkStart w:name="z817" w:id="791"/>
    <w:p>
      <w:pPr>
        <w:spacing w:after="0"/>
        <w:ind w:left="0"/>
        <w:jc w:val="both"/>
      </w:pPr>
      <w:r>
        <w:rPr>
          <w:rFonts w:ascii="Times New Roman"/>
          <w:b w:val="false"/>
          <w:i w:val="false"/>
          <w:color w:val="000000"/>
          <w:sz w:val="28"/>
        </w:rPr>
        <w:t>
      1) обеспечить доступ специалистов Поставщика для оказания услуг;</w:t>
      </w:r>
    </w:p>
    <w:bookmarkEnd w:id="791"/>
    <w:bookmarkStart w:name="z818" w:id="792"/>
    <w:p>
      <w:pPr>
        <w:spacing w:after="0"/>
        <w:ind w:left="0"/>
        <w:jc w:val="both"/>
      </w:pPr>
      <w:r>
        <w:rPr>
          <w:rFonts w:ascii="Times New Roman"/>
          <w:b w:val="false"/>
          <w:i w:val="false"/>
          <w:color w:val="000000"/>
          <w:sz w:val="28"/>
        </w:rPr>
        <w:t>
      2) при выявлении несоответствий оказанных Услуг незамедлительно письменно уведомить Поставщика;</w:t>
      </w:r>
    </w:p>
    <w:bookmarkEnd w:id="792"/>
    <w:bookmarkStart w:name="z819" w:id="793"/>
    <w:p>
      <w:pPr>
        <w:spacing w:after="0"/>
        <w:ind w:left="0"/>
        <w:jc w:val="both"/>
      </w:pPr>
      <w:r>
        <w:rPr>
          <w:rFonts w:ascii="Times New Roman"/>
          <w:b w:val="false"/>
          <w:i w:val="false"/>
          <w:color w:val="000000"/>
          <w:sz w:val="28"/>
        </w:rPr>
        <w:t>
      3) при приемке Услуг подписать Акт оказанных услуг либо отказать в принятии с указанием аргументированных обоснований его непринятия;</w:t>
      </w:r>
    </w:p>
    <w:bookmarkEnd w:id="793"/>
    <w:bookmarkStart w:name="z820" w:id="794"/>
    <w:p>
      <w:pPr>
        <w:spacing w:after="0"/>
        <w:ind w:left="0"/>
        <w:jc w:val="both"/>
      </w:pPr>
      <w:r>
        <w:rPr>
          <w:rFonts w:ascii="Times New Roman"/>
          <w:b w:val="false"/>
          <w:i w:val="false"/>
          <w:color w:val="000000"/>
          <w:sz w:val="28"/>
        </w:rPr>
        <w:t>
      4) после утверждения акта оказанных услуг принять счет-фактуру, выписанную Поставщиком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794"/>
    <w:bookmarkStart w:name="z821" w:id="795"/>
    <w:p>
      <w:pPr>
        <w:spacing w:after="0"/>
        <w:ind w:left="0"/>
        <w:jc w:val="both"/>
      </w:pPr>
      <w:r>
        <w:rPr>
          <w:rFonts w:ascii="Times New Roman"/>
          <w:b w:val="false"/>
          <w:i w:val="false"/>
          <w:color w:val="000000"/>
          <w:sz w:val="28"/>
        </w:rPr>
        <w:t>
      5) произвести оплату в порядке и сроки, установленные настоящим Договором.</w:t>
      </w:r>
    </w:p>
    <w:bookmarkEnd w:id="795"/>
    <w:bookmarkStart w:name="z822" w:id="796"/>
    <w:p>
      <w:pPr>
        <w:spacing w:after="0"/>
        <w:ind w:left="0"/>
        <w:jc w:val="both"/>
      </w:pPr>
      <w:r>
        <w:rPr>
          <w:rFonts w:ascii="Times New Roman"/>
          <w:b w:val="false"/>
          <w:i w:val="false"/>
          <w:color w:val="000000"/>
          <w:sz w:val="28"/>
        </w:rPr>
        <w:t>
      3.4. Заказчик вправе проверять качество оказанных Услуг.</w:t>
      </w:r>
    </w:p>
    <w:bookmarkEnd w:id="796"/>
    <w:p>
      <w:pPr>
        <w:spacing w:after="0"/>
        <w:ind w:left="0"/>
        <w:jc w:val="both"/>
      </w:pPr>
      <w:r>
        <w:rPr>
          <w:rFonts w:ascii="Times New Roman"/>
          <w:b w:val="false"/>
          <w:i w:val="false"/>
          <w:color w:val="000000"/>
          <w:sz w:val="28"/>
        </w:rPr>
        <w:t>
      4. Проверка Услуг на соответствие техническому заданию, конкурсной заявке</w:t>
      </w:r>
    </w:p>
    <w:bookmarkStart w:name="z823" w:id="797"/>
    <w:p>
      <w:pPr>
        <w:spacing w:after="0"/>
        <w:ind w:left="0"/>
        <w:jc w:val="both"/>
      </w:pPr>
      <w:r>
        <w:rPr>
          <w:rFonts w:ascii="Times New Roman"/>
          <w:b w:val="false"/>
          <w:i w:val="false"/>
          <w:color w:val="000000"/>
          <w:sz w:val="28"/>
        </w:rPr>
        <w:t>
      4.1. Заказчик или его представители могут проводить контроль и проверку оказываемых услуг на предмет соответствия требованиям, указанным в конкурсной документации. Заказчик должен в письменном виде своевременно уведомить Поставщика о своих представителях, определенных для этих целей.</w:t>
      </w:r>
    </w:p>
    <w:bookmarkEnd w:id="797"/>
    <w:bookmarkStart w:name="z824" w:id="798"/>
    <w:p>
      <w:pPr>
        <w:spacing w:after="0"/>
        <w:ind w:left="0"/>
        <w:jc w:val="both"/>
      </w:pPr>
      <w:r>
        <w:rPr>
          <w:rFonts w:ascii="Times New Roman"/>
          <w:b w:val="false"/>
          <w:i w:val="false"/>
          <w:color w:val="000000"/>
          <w:sz w:val="28"/>
        </w:rPr>
        <w:t>
      4.2. Услуги, оказываемые в рамках настоящего Договора, должны соответствовать или быть выше стандартов, указанных в техническом задании, конкурсной заявке.</w:t>
      </w:r>
    </w:p>
    <w:bookmarkEnd w:id="798"/>
    <w:bookmarkStart w:name="z825" w:id="799"/>
    <w:p>
      <w:pPr>
        <w:spacing w:after="0"/>
        <w:ind w:left="0"/>
        <w:jc w:val="both"/>
      </w:pPr>
      <w:r>
        <w:rPr>
          <w:rFonts w:ascii="Times New Roman"/>
          <w:b w:val="false"/>
          <w:i w:val="false"/>
          <w:color w:val="000000"/>
          <w:sz w:val="28"/>
        </w:rPr>
        <w:t>
      4.3. Если результаты оказанных услуг при проверке будут признаны не соответствующими требованиям конкурсной документации, Поставщик принимает меры по устранению несоответствий требованиям конкурсной документации, без каких-либо дополнительных затрат со стороны Заказчика, в течение "cрока устранения несоответствий" с момента проверки.</w:t>
      </w:r>
    </w:p>
    <w:bookmarkEnd w:id="799"/>
    <w:bookmarkStart w:name="z826" w:id="800"/>
    <w:p>
      <w:pPr>
        <w:spacing w:after="0"/>
        <w:ind w:left="0"/>
        <w:jc w:val="both"/>
      </w:pPr>
      <w:r>
        <w:rPr>
          <w:rFonts w:ascii="Times New Roman"/>
          <w:b w:val="false"/>
          <w:i w:val="false"/>
          <w:color w:val="000000"/>
          <w:sz w:val="28"/>
        </w:rPr>
        <w:t>
      4.4. Ни один вышеуказанный пункт не освобождает Поставщика от других обязательств по Договору.</w:t>
      </w:r>
    </w:p>
    <w:bookmarkEnd w:id="800"/>
    <w:p>
      <w:pPr>
        <w:spacing w:after="0"/>
        <w:ind w:left="0"/>
        <w:jc w:val="both"/>
      </w:pPr>
      <w:r>
        <w:rPr>
          <w:rFonts w:ascii="Times New Roman"/>
          <w:b w:val="false"/>
          <w:i w:val="false"/>
          <w:color w:val="000000"/>
          <w:sz w:val="28"/>
        </w:rPr>
        <w:t>
      5. Оказание Услуг</w:t>
      </w:r>
    </w:p>
    <w:bookmarkStart w:name="z827" w:id="801"/>
    <w:p>
      <w:pPr>
        <w:spacing w:after="0"/>
        <w:ind w:left="0"/>
        <w:jc w:val="both"/>
      </w:pPr>
      <w:r>
        <w:rPr>
          <w:rFonts w:ascii="Times New Roman"/>
          <w:b w:val="false"/>
          <w:i w:val="false"/>
          <w:color w:val="000000"/>
          <w:sz w:val="28"/>
        </w:rPr>
        <w:t>
      5.1. Оказание услуг Поставщиком осуществляется в сроки, указанные в Договоре.</w:t>
      </w:r>
    </w:p>
    <w:bookmarkEnd w:id="801"/>
    <w:bookmarkStart w:name="z828" w:id="802"/>
    <w:p>
      <w:pPr>
        <w:spacing w:after="0"/>
        <w:ind w:left="0"/>
        <w:jc w:val="both"/>
      </w:pPr>
      <w:r>
        <w:rPr>
          <w:rFonts w:ascii="Times New Roman"/>
          <w:b w:val="false"/>
          <w:i w:val="false"/>
          <w:color w:val="000000"/>
          <w:sz w:val="28"/>
        </w:rPr>
        <w:t>
      5.2. Услуга считается оказанной при условии полной сдачи Поставщиком услуги Заказчику в точном соответствии требованиям, указанным в техническом задании.</w:t>
      </w:r>
    </w:p>
    <w:bookmarkEnd w:id="802"/>
    <w:p>
      <w:pPr>
        <w:spacing w:after="0"/>
        <w:ind w:left="0"/>
        <w:jc w:val="both"/>
      </w:pPr>
      <w:r>
        <w:rPr>
          <w:rFonts w:ascii="Times New Roman"/>
          <w:b w:val="false"/>
          <w:i w:val="false"/>
          <w:color w:val="000000"/>
          <w:sz w:val="28"/>
        </w:rPr>
        <w:t>
      6. Гарантия</w:t>
      </w:r>
    </w:p>
    <w:bookmarkStart w:name="z829" w:id="803"/>
    <w:p>
      <w:pPr>
        <w:spacing w:after="0"/>
        <w:ind w:left="0"/>
        <w:jc w:val="both"/>
      </w:pPr>
      <w:r>
        <w:rPr>
          <w:rFonts w:ascii="Times New Roman"/>
          <w:b w:val="false"/>
          <w:i w:val="false"/>
          <w:color w:val="000000"/>
          <w:sz w:val="28"/>
        </w:rPr>
        <w:t>
      6.1. Поставщик гарантирует обеспечение бесперебойного, качественного и своевременного оказания услуг Заказчику.</w:t>
      </w:r>
    </w:p>
    <w:bookmarkEnd w:id="803"/>
    <w:bookmarkStart w:name="z830" w:id="804"/>
    <w:p>
      <w:pPr>
        <w:spacing w:after="0"/>
        <w:ind w:left="0"/>
        <w:jc w:val="both"/>
      </w:pPr>
      <w:r>
        <w:rPr>
          <w:rFonts w:ascii="Times New Roman"/>
          <w:b w:val="false"/>
          <w:i w:val="false"/>
          <w:color w:val="000000"/>
          <w:sz w:val="28"/>
        </w:rPr>
        <w:t>
      6.2. Заказчик обязан оперативно уведомить Поставщика в письменном виде обо всех претензиях, связанных с данной гарантией, после чего Поставщик должен принять меры по устранению недостатков за свой счет, включая все расходы, связанные с этим, в срок, определенный Заказчиком в уведомлении.</w:t>
      </w:r>
    </w:p>
    <w:bookmarkEnd w:id="804"/>
    <w:p>
      <w:pPr>
        <w:spacing w:after="0"/>
        <w:ind w:left="0"/>
        <w:jc w:val="both"/>
      </w:pPr>
      <w:r>
        <w:rPr>
          <w:rFonts w:ascii="Times New Roman"/>
          <w:b w:val="false"/>
          <w:i w:val="false"/>
          <w:color w:val="000000"/>
          <w:sz w:val="28"/>
        </w:rPr>
        <w:t>
      7. Ответственность Сторон</w:t>
      </w:r>
    </w:p>
    <w:bookmarkStart w:name="z831" w:id="805"/>
    <w:p>
      <w:pPr>
        <w:spacing w:after="0"/>
        <w:ind w:left="0"/>
        <w:jc w:val="both"/>
      </w:pPr>
      <w:r>
        <w:rPr>
          <w:rFonts w:ascii="Times New Roman"/>
          <w:b w:val="false"/>
          <w:i w:val="false"/>
          <w:color w:val="000000"/>
          <w:sz w:val="28"/>
        </w:rPr>
        <w:t>
      7.1. В случае невыполнения или ненадлежащего выполнения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bookmarkEnd w:id="805"/>
    <w:bookmarkStart w:name="z832" w:id="806"/>
    <w:p>
      <w:pPr>
        <w:spacing w:after="0"/>
        <w:ind w:left="0"/>
        <w:jc w:val="both"/>
      </w:pPr>
      <w:r>
        <w:rPr>
          <w:rFonts w:ascii="Times New Roman"/>
          <w:b w:val="false"/>
          <w:i w:val="false"/>
          <w:color w:val="000000"/>
          <w:sz w:val="28"/>
        </w:rPr>
        <w:t>
      7.2. За исключением случаев секвестра и/или недостаточности денег на контрольном счете наличности соответствующих бюджетов, если Заказчик не выплачивает Поставщику причитающиеся ему средства в сроки, указанные в Договоре, то Заказчик выплачивает Поставщику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 от общей суммы Договора.</w:t>
      </w:r>
    </w:p>
    <w:bookmarkEnd w:id="806"/>
    <w:bookmarkStart w:name="z833" w:id="807"/>
    <w:p>
      <w:pPr>
        <w:spacing w:after="0"/>
        <w:ind w:left="0"/>
        <w:jc w:val="both"/>
      </w:pPr>
      <w:r>
        <w:rPr>
          <w:rFonts w:ascii="Times New Roman"/>
          <w:b w:val="false"/>
          <w:i w:val="false"/>
          <w:color w:val="000000"/>
          <w:sz w:val="28"/>
        </w:rPr>
        <w:t>
      7.3. В случае просрочки сроков оказания Услуг, Заказчик удерживает (взыскивает) с Поставщика неустойку (штраф, пеню) в размере 0,1 % от общей суммы договора за каждый день просрочки в случае полного неисполнения поставщиком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10 % от общей суммы Договора.</w:t>
      </w:r>
    </w:p>
    <w:bookmarkEnd w:id="807"/>
    <w:bookmarkStart w:name="z834" w:id="808"/>
    <w:p>
      <w:pPr>
        <w:spacing w:after="0"/>
        <w:ind w:left="0"/>
        <w:jc w:val="both"/>
      </w:pPr>
      <w:r>
        <w:rPr>
          <w:rFonts w:ascii="Times New Roman"/>
          <w:b w:val="false"/>
          <w:i w:val="false"/>
          <w:color w:val="000000"/>
          <w:sz w:val="28"/>
        </w:rPr>
        <w:t>
      7.4. В случае отказа Поставщика от оказания Услуг или просрочки оказания Услуг на срок более одного месяца со дня истечения срока оказания Услуг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Поставщика суммы неустойки (штрафа, пени) в размере 0,1 % от общей суммы Договора за каждый день просрочки.</w:t>
      </w:r>
    </w:p>
    <w:bookmarkEnd w:id="808"/>
    <w:bookmarkStart w:name="z835" w:id="809"/>
    <w:p>
      <w:pPr>
        <w:spacing w:after="0"/>
        <w:ind w:left="0"/>
        <w:jc w:val="both"/>
      </w:pPr>
      <w:r>
        <w:rPr>
          <w:rFonts w:ascii="Times New Roman"/>
          <w:b w:val="false"/>
          <w:i w:val="false"/>
          <w:color w:val="000000"/>
          <w:sz w:val="28"/>
        </w:rPr>
        <w:t>
      7.5. Уплата неустойки (штрафа, пени) не освобождает Стороны от выполнения обязательств, предусмотренных настоящим Договором.</w:t>
      </w:r>
    </w:p>
    <w:bookmarkEnd w:id="809"/>
    <w:bookmarkStart w:name="z836" w:id="810"/>
    <w:p>
      <w:pPr>
        <w:spacing w:after="0"/>
        <w:ind w:left="0"/>
        <w:jc w:val="both"/>
      </w:pPr>
      <w:r>
        <w:rPr>
          <w:rFonts w:ascii="Times New Roman"/>
          <w:b w:val="false"/>
          <w:i w:val="false"/>
          <w:color w:val="000000"/>
          <w:sz w:val="28"/>
        </w:rPr>
        <w:t>
      7.6. Поставщик ни полностью, ни частично не должен передавать кому-либо свои обязательства по настоящему Договору.</w:t>
      </w:r>
    </w:p>
    <w:bookmarkEnd w:id="810"/>
    <w:bookmarkStart w:name="z837" w:id="811"/>
    <w:p>
      <w:pPr>
        <w:spacing w:after="0"/>
        <w:ind w:left="0"/>
        <w:jc w:val="both"/>
      </w:pPr>
      <w:r>
        <w:rPr>
          <w:rFonts w:ascii="Times New Roman"/>
          <w:b w:val="false"/>
          <w:i w:val="false"/>
          <w:color w:val="000000"/>
          <w:sz w:val="28"/>
        </w:rPr>
        <w:t>
      7.7. Заказчик не возвращает обеспечение исполнения Договора в случае его расторжения в связи с неисполнением либо ненадлежащим исполнением Поставщиком своих обязательств по данному Договору.</w:t>
      </w:r>
    </w:p>
    <w:bookmarkEnd w:id="811"/>
    <w:bookmarkStart w:name="z838" w:id="812"/>
    <w:p>
      <w:pPr>
        <w:spacing w:after="0"/>
        <w:ind w:left="0"/>
        <w:jc w:val="both"/>
      </w:pPr>
      <w:r>
        <w:rPr>
          <w:rFonts w:ascii="Times New Roman"/>
          <w:b w:val="false"/>
          <w:i w:val="false"/>
          <w:color w:val="000000"/>
          <w:sz w:val="28"/>
        </w:rPr>
        <w:t>
      7.8. 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w:t>
      </w:r>
    </w:p>
    <w:bookmarkEnd w:id="812"/>
    <w:bookmarkStart w:name="z839" w:id="813"/>
    <w:p>
      <w:pPr>
        <w:spacing w:after="0"/>
        <w:ind w:left="0"/>
        <w:jc w:val="both"/>
      </w:pPr>
      <w:r>
        <w:rPr>
          <w:rFonts w:ascii="Times New Roman"/>
          <w:b w:val="false"/>
          <w:i w:val="false"/>
          <w:color w:val="000000"/>
          <w:sz w:val="28"/>
        </w:rPr>
        <w:t>
      7.9. В случае не исполнения либо ненадлежащим образом исполнения своих обязательств по заключенным с поставщиком договорам о приобретении услуг заказчик в соответствии с Правилами формирования перечня недобросовестных поставщиков не позднее тридцати календарных дней со дня, когда ему стало известно о факте нарушения поставщиком обязательств, обращается с иском в суд о признании такого поставщика недобросовестным поставщиком услуг, связанных с обеспечением питания детей.</w:t>
      </w:r>
    </w:p>
    <w:bookmarkEnd w:id="813"/>
    <w:p>
      <w:pPr>
        <w:spacing w:after="0"/>
        <w:ind w:left="0"/>
        <w:jc w:val="both"/>
      </w:pPr>
      <w:r>
        <w:rPr>
          <w:rFonts w:ascii="Times New Roman"/>
          <w:b w:val="false"/>
          <w:i w:val="false"/>
          <w:color w:val="000000"/>
          <w:sz w:val="28"/>
        </w:rPr>
        <w:t>
      8. Срок действия и условия расторжения Договора</w:t>
      </w:r>
    </w:p>
    <w:bookmarkStart w:name="z840" w:id="814"/>
    <w:p>
      <w:pPr>
        <w:spacing w:after="0"/>
        <w:ind w:left="0"/>
        <w:jc w:val="both"/>
      </w:pPr>
      <w:r>
        <w:rPr>
          <w:rFonts w:ascii="Times New Roman"/>
          <w:b w:val="false"/>
          <w:i w:val="false"/>
          <w:color w:val="000000"/>
          <w:sz w:val="28"/>
        </w:rPr>
        <w:t>
      8.1. Договор вступает в силу "после регистрации его Заказчиком в территориальном подразделении казначейства Министерства финансов Республики Казахстан/со дня подписания" и действует по "______" года.</w:t>
      </w:r>
    </w:p>
    <w:bookmarkEnd w:id="814"/>
    <w:bookmarkStart w:name="z841" w:id="815"/>
    <w:p>
      <w:pPr>
        <w:spacing w:after="0"/>
        <w:ind w:left="0"/>
        <w:jc w:val="both"/>
      </w:pPr>
      <w:r>
        <w:rPr>
          <w:rFonts w:ascii="Times New Roman"/>
          <w:b w:val="false"/>
          <w:i w:val="false"/>
          <w:color w:val="000000"/>
          <w:sz w:val="28"/>
        </w:rPr>
        <w:t>
      8.2.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два раза на последующие финансовые годы в течение 3-х рабочих дней со дня истечения срока действия договора.</w:t>
      </w:r>
    </w:p>
    <w:bookmarkEnd w:id="815"/>
    <w:bookmarkStart w:name="z842" w:id="816"/>
    <w:p>
      <w:pPr>
        <w:spacing w:after="0"/>
        <w:ind w:left="0"/>
        <w:jc w:val="both"/>
      </w:pPr>
      <w:r>
        <w:rPr>
          <w:rFonts w:ascii="Times New Roman"/>
          <w:b w:val="false"/>
          <w:i w:val="false"/>
          <w:color w:val="000000"/>
          <w:sz w:val="28"/>
        </w:rPr>
        <w:t>
      При изменении количества воспитанников и обучающихся, обеспечивающихся питанием за счет средств из бюджета вносятся изменения в договор.</w:t>
      </w:r>
    </w:p>
    <w:bookmarkEnd w:id="816"/>
    <w:bookmarkStart w:name="z843" w:id="817"/>
    <w:p>
      <w:pPr>
        <w:spacing w:after="0"/>
        <w:ind w:left="0"/>
        <w:jc w:val="both"/>
      </w:pPr>
      <w:r>
        <w:rPr>
          <w:rFonts w:ascii="Times New Roman"/>
          <w:b w:val="false"/>
          <w:i w:val="false"/>
          <w:color w:val="000000"/>
          <w:sz w:val="28"/>
        </w:rPr>
        <w:t>
      8.3. Заказчик может в любое время в одностороннем порядке отказаться от исполнения условий Договора, направив Поставщику соответствующее письменное уведомление, если Поставщик становится банкротом или неплатежеспособным. В этом случае отказ от исполнения условий Договора осуществляется немедленно, и Заказчик не несет никакой финансовой обязанности по отношению к Поставщику при условии, если отказ от исполнения условий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bookmarkEnd w:id="817"/>
    <w:bookmarkStart w:name="z844" w:id="818"/>
    <w:p>
      <w:pPr>
        <w:spacing w:after="0"/>
        <w:ind w:left="0"/>
        <w:jc w:val="both"/>
      </w:pPr>
      <w:r>
        <w:rPr>
          <w:rFonts w:ascii="Times New Roman"/>
          <w:b w:val="false"/>
          <w:i w:val="false"/>
          <w:color w:val="000000"/>
          <w:sz w:val="28"/>
        </w:rPr>
        <w:t>
      8.4. Когда Договор аннулируется в силу вышеуказанных обстоятельств, Поставщик имеет право требовать оплату только за фактические затраты, связанные с расторжением по Договору, на день расторжения.</w:t>
      </w:r>
    </w:p>
    <w:bookmarkEnd w:id="818"/>
    <w:bookmarkStart w:name="z845" w:id="819"/>
    <w:p>
      <w:pPr>
        <w:spacing w:after="0"/>
        <w:ind w:left="0"/>
        <w:jc w:val="both"/>
      </w:pPr>
      <w:r>
        <w:rPr>
          <w:rFonts w:ascii="Times New Roman"/>
          <w:b w:val="false"/>
          <w:i w:val="false"/>
          <w:color w:val="000000"/>
          <w:sz w:val="28"/>
        </w:rPr>
        <w:t>
      8.5. Без ущерба каким-либо другим санкциям за нарушение условий Договора Заказчик может расторгнуть настоящий Договор полностью или частично, направив Поставщику письменное уведомление о невыполнении обязательств:</w:t>
      </w:r>
    </w:p>
    <w:bookmarkEnd w:id="819"/>
    <w:bookmarkStart w:name="z846" w:id="820"/>
    <w:p>
      <w:pPr>
        <w:spacing w:after="0"/>
        <w:ind w:left="0"/>
        <w:jc w:val="both"/>
      </w:pPr>
      <w:r>
        <w:rPr>
          <w:rFonts w:ascii="Times New Roman"/>
          <w:b w:val="false"/>
          <w:i w:val="false"/>
          <w:color w:val="000000"/>
          <w:sz w:val="28"/>
        </w:rPr>
        <w:t>
      1) если Поставщик не может оказать услуги в сроки, предусмотренные Договором, или в течение периода продления настоящего Договора, предоставленного Заказчиком;</w:t>
      </w:r>
    </w:p>
    <w:bookmarkEnd w:id="820"/>
    <w:bookmarkStart w:name="z847" w:id="821"/>
    <w:p>
      <w:pPr>
        <w:spacing w:after="0"/>
        <w:ind w:left="0"/>
        <w:jc w:val="both"/>
      </w:pPr>
      <w:r>
        <w:rPr>
          <w:rFonts w:ascii="Times New Roman"/>
          <w:b w:val="false"/>
          <w:i w:val="false"/>
          <w:color w:val="000000"/>
          <w:sz w:val="28"/>
        </w:rPr>
        <w:t>
      2) если Поставщик не может выполнить свои обязательства по Договору, в том числе при несоответствии количественного и качественного состава работников пищеблока, указанных в период конкурса;</w:t>
      </w:r>
    </w:p>
    <w:bookmarkEnd w:id="821"/>
    <w:bookmarkStart w:name="z848" w:id="822"/>
    <w:p>
      <w:pPr>
        <w:spacing w:after="0"/>
        <w:ind w:left="0"/>
        <w:jc w:val="both"/>
      </w:pPr>
      <w:r>
        <w:rPr>
          <w:rFonts w:ascii="Times New Roman"/>
          <w:b w:val="false"/>
          <w:i w:val="false"/>
          <w:color w:val="000000"/>
          <w:sz w:val="28"/>
        </w:rPr>
        <w:t>
      3) если имеется факт отравления детей, взрослых в школьной столовой по вине поставщика услуги, подтвержденный результатами проведенных проверок согласно Предпринимательскому Кодексу Республики Казахстан.</w:t>
      </w:r>
    </w:p>
    <w:bookmarkEnd w:id="822"/>
    <w:bookmarkStart w:name="z849" w:id="823"/>
    <w:p>
      <w:pPr>
        <w:spacing w:after="0"/>
        <w:ind w:left="0"/>
        <w:jc w:val="both"/>
      </w:pPr>
      <w:r>
        <w:rPr>
          <w:rFonts w:ascii="Times New Roman"/>
          <w:b w:val="false"/>
          <w:i w:val="false"/>
          <w:color w:val="000000"/>
          <w:sz w:val="28"/>
        </w:rPr>
        <w:t>
      8.6. Договор может быть расторгнут на любом этапе в случае:</w:t>
      </w:r>
    </w:p>
    <w:bookmarkEnd w:id="823"/>
    <w:bookmarkStart w:name="z850" w:id="824"/>
    <w:p>
      <w:pPr>
        <w:spacing w:after="0"/>
        <w:ind w:left="0"/>
        <w:jc w:val="both"/>
      </w:pPr>
      <w:r>
        <w:rPr>
          <w:rFonts w:ascii="Times New Roman"/>
          <w:b w:val="false"/>
          <w:i w:val="false"/>
          <w:color w:val="000000"/>
          <w:sz w:val="28"/>
        </w:rPr>
        <w:t>
      1) выявления нарушения ограничений, с участием в конкурсе, предусмотренных Правилами;</w:t>
      </w:r>
    </w:p>
    <w:bookmarkEnd w:id="824"/>
    <w:bookmarkStart w:name="z851" w:id="825"/>
    <w:p>
      <w:pPr>
        <w:spacing w:after="0"/>
        <w:ind w:left="0"/>
        <w:jc w:val="both"/>
      </w:pPr>
      <w:r>
        <w:rPr>
          <w:rFonts w:ascii="Times New Roman"/>
          <w:b w:val="false"/>
          <w:i w:val="false"/>
          <w:color w:val="000000"/>
          <w:sz w:val="28"/>
        </w:rPr>
        <w:t>
      2) оказания организатором конкурса содействия Поставщику, не предусмотренного Правилами;</w:t>
      </w:r>
    </w:p>
    <w:bookmarkEnd w:id="825"/>
    <w:bookmarkStart w:name="z852" w:id="826"/>
    <w:p>
      <w:pPr>
        <w:spacing w:after="0"/>
        <w:ind w:left="0"/>
        <w:jc w:val="both"/>
      </w:pPr>
      <w:r>
        <w:rPr>
          <w:rFonts w:ascii="Times New Roman"/>
          <w:b w:val="false"/>
          <w:i w:val="false"/>
          <w:color w:val="000000"/>
          <w:sz w:val="28"/>
        </w:rPr>
        <w:t>
      3) установления уполномоченным органом фактов нарушений при проведении конкурсных процедур, повлиявших на итоги конкурса (предписание, уведомление, представление, решение) и в течение 10 рабочих дней договор заключается с победителем конкурса согласно актам уполномоченных государственных органов, за исключением договоров, по которым обязательства исполнены надлежащим образом.</w:t>
      </w:r>
    </w:p>
    <w:bookmarkEnd w:id="826"/>
    <w:bookmarkStart w:name="z853" w:id="827"/>
    <w:p>
      <w:pPr>
        <w:spacing w:after="0"/>
        <w:ind w:left="0"/>
        <w:jc w:val="both"/>
      </w:pPr>
      <w:r>
        <w:rPr>
          <w:rFonts w:ascii="Times New Roman"/>
          <w:b w:val="false"/>
          <w:i w:val="false"/>
          <w:color w:val="000000"/>
          <w:sz w:val="28"/>
        </w:rPr>
        <w:t>
      8.7. Договор может быть расторгнут по соглашению сторон, в случае нецелесообразности его дальнейшего исполнения. В уведомлении указывается причина расторжения Договора, оговаривается объем аннулированных договорных обязательств, а также дата вступления в силу расторжения Договора.</w:t>
      </w:r>
    </w:p>
    <w:bookmarkEnd w:id="827"/>
    <w:bookmarkStart w:name="z854" w:id="828"/>
    <w:p>
      <w:pPr>
        <w:spacing w:after="0"/>
        <w:ind w:left="0"/>
        <w:jc w:val="both"/>
      </w:pPr>
      <w:r>
        <w:rPr>
          <w:rFonts w:ascii="Times New Roman"/>
          <w:b w:val="false"/>
          <w:i w:val="false"/>
          <w:color w:val="000000"/>
          <w:sz w:val="28"/>
        </w:rPr>
        <w:t>
      8.8. Срок действия Договора не продлевается в случае выявления систематических нарушений требований к организации питания, утвержденных нормативными правовыми актами в сфере санитарно-эпидемиологического благополучия населения, подтвержденных тремя и более актами комиссий по мониторингу за качеством питания, межведомственных комиссий, а также при повторном выявлении грубых нарушений территориальными подразделениями ведомства государственного органа в сфере санитарно-эпидемиологического благополучия населения в соответствии с совместным приказом Министра здравоохранения Республики Казахстан от 27 июня 2017 года № 463 и Министра национальной экономики Республики Казахстан от 20 июля 2017 года № 285 "Об утверждении критериев оценки степени риска и проверочных листов в сфере санитарно-эпидемиологического благополучия населения".</w:t>
      </w:r>
    </w:p>
    <w:bookmarkEnd w:id="828"/>
    <w:bookmarkStart w:name="z855" w:id="829"/>
    <w:p>
      <w:pPr>
        <w:spacing w:after="0"/>
        <w:ind w:left="0"/>
        <w:jc w:val="both"/>
      </w:pPr>
      <w:r>
        <w:rPr>
          <w:rFonts w:ascii="Times New Roman"/>
          <w:b w:val="false"/>
          <w:i w:val="false"/>
          <w:color w:val="000000"/>
          <w:sz w:val="28"/>
        </w:rPr>
        <w:t>
      Когда Договор аннулируется в силу вышеуказанных обстоятельств, Поставщику производится оплата только за фактические затраты на день расторжения.</w:t>
      </w:r>
    </w:p>
    <w:bookmarkEnd w:id="829"/>
    <w:p>
      <w:pPr>
        <w:spacing w:after="0"/>
        <w:ind w:left="0"/>
        <w:jc w:val="both"/>
      </w:pPr>
      <w:r>
        <w:rPr>
          <w:rFonts w:ascii="Times New Roman"/>
          <w:b w:val="false"/>
          <w:i w:val="false"/>
          <w:color w:val="000000"/>
          <w:sz w:val="28"/>
        </w:rPr>
        <w:t>
      9. Уведомление</w:t>
      </w:r>
    </w:p>
    <w:bookmarkStart w:name="z856" w:id="830"/>
    <w:p>
      <w:pPr>
        <w:spacing w:after="0"/>
        <w:ind w:left="0"/>
        <w:jc w:val="both"/>
      </w:pPr>
      <w:r>
        <w:rPr>
          <w:rFonts w:ascii="Times New Roman"/>
          <w:b w:val="false"/>
          <w:i w:val="false"/>
          <w:color w:val="000000"/>
          <w:sz w:val="28"/>
        </w:rPr>
        <w:t>
      9.1. Любое уведомление, которое одна сторона направляет другой стороне в соответствии с Договором, высылается оплаченным заказным письмом или по телеграфу, телексу, факсу, телефаксу либо посредством веб-портала.</w:t>
      </w:r>
    </w:p>
    <w:bookmarkEnd w:id="830"/>
    <w:bookmarkStart w:name="z857" w:id="831"/>
    <w:p>
      <w:pPr>
        <w:spacing w:after="0"/>
        <w:ind w:left="0"/>
        <w:jc w:val="both"/>
      </w:pPr>
      <w:r>
        <w:rPr>
          <w:rFonts w:ascii="Times New Roman"/>
          <w:b w:val="false"/>
          <w:i w:val="false"/>
          <w:color w:val="000000"/>
          <w:sz w:val="28"/>
        </w:rPr>
        <w:t>
      9.2.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bookmarkEnd w:id="831"/>
    <w:p>
      <w:pPr>
        <w:spacing w:after="0"/>
        <w:ind w:left="0"/>
        <w:jc w:val="both"/>
      </w:pPr>
      <w:r>
        <w:rPr>
          <w:rFonts w:ascii="Times New Roman"/>
          <w:b w:val="false"/>
          <w:i w:val="false"/>
          <w:color w:val="000000"/>
          <w:sz w:val="28"/>
        </w:rPr>
        <w:t>
      10. Форс-мажор</w:t>
      </w:r>
    </w:p>
    <w:bookmarkStart w:name="z858" w:id="832"/>
    <w:p>
      <w:pPr>
        <w:spacing w:after="0"/>
        <w:ind w:left="0"/>
        <w:jc w:val="both"/>
      </w:pPr>
      <w:r>
        <w:rPr>
          <w:rFonts w:ascii="Times New Roman"/>
          <w:b w:val="false"/>
          <w:i w:val="false"/>
          <w:color w:val="000000"/>
          <w:sz w:val="28"/>
        </w:rPr>
        <w:t>
      10.1. Стороны не несут ответственность за неисполнение условий Договора, если оно явилось результатом форс-мажорных обстоятельств.</w:t>
      </w:r>
    </w:p>
    <w:bookmarkEnd w:id="832"/>
    <w:bookmarkStart w:name="z859" w:id="833"/>
    <w:p>
      <w:pPr>
        <w:spacing w:after="0"/>
        <w:ind w:left="0"/>
        <w:jc w:val="both"/>
      </w:pPr>
      <w:r>
        <w:rPr>
          <w:rFonts w:ascii="Times New Roman"/>
          <w:b w:val="false"/>
          <w:i w:val="false"/>
          <w:color w:val="000000"/>
          <w:sz w:val="28"/>
        </w:rPr>
        <w:t>
      10.2. Поставщик не несет ответственность за выплату неустоек или расторжение Договора в силу неисполнения его условий, если задержка с исполнением Договора является результатом форс-мажорных обстоятельств.</w:t>
      </w:r>
    </w:p>
    <w:bookmarkEnd w:id="833"/>
    <w:bookmarkStart w:name="z860" w:id="834"/>
    <w:p>
      <w:pPr>
        <w:spacing w:after="0"/>
        <w:ind w:left="0"/>
        <w:jc w:val="both"/>
      </w:pPr>
      <w:r>
        <w:rPr>
          <w:rFonts w:ascii="Times New Roman"/>
          <w:b w:val="false"/>
          <w:i w:val="false"/>
          <w:color w:val="000000"/>
          <w:sz w:val="28"/>
        </w:rPr>
        <w:t>
      10.3. Для целей Договора "форс-мажор" означает событие, неподвластное контролю Сторон, и имеющее непредвиденный характер. Такие события могут включать, но не исключительно: военные действия, природные или стихийные бедствия и другие.</w:t>
      </w:r>
    </w:p>
    <w:bookmarkEnd w:id="834"/>
    <w:bookmarkStart w:name="z861" w:id="835"/>
    <w:p>
      <w:pPr>
        <w:spacing w:after="0"/>
        <w:ind w:left="0"/>
        <w:jc w:val="both"/>
      </w:pPr>
      <w:r>
        <w:rPr>
          <w:rFonts w:ascii="Times New Roman"/>
          <w:b w:val="false"/>
          <w:i w:val="false"/>
          <w:color w:val="000000"/>
          <w:sz w:val="28"/>
        </w:rPr>
        <w:t>
      10.4. При возникновении форс-мажорных обстоятельств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w:t>
      </w:r>
    </w:p>
    <w:bookmarkEnd w:id="835"/>
    <w:p>
      <w:pPr>
        <w:spacing w:after="0"/>
        <w:ind w:left="0"/>
        <w:jc w:val="both"/>
      </w:pPr>
      <w:r>
        <w:rPr>
          <w:rFonts w:ascii="Times New Roman"/>
          <w:b w:val="false"/>
          <w:i w:val="false"/>
          <w:color w:val="000000"/>
          <w:sz w:val="28"/>
        </w:rPr>
        <w:t>
      11. Решение спорных вопросов</w:t>
      </w:r>
    </w:p>
    <w:bookmarkStart w:name="z862" w:id="836"/>
    <w:p>
      <w:pPr>
        <w:spacing w:after="0"/>
        <w:ind w:left="0"/>
        <w:jc w:val="both"/>
      </w:pPr>
      <w:r>
        <w:rPr>
          <w:rFonts w:ascii="Times New Roman"/>
          <w:b w:val="false"/>
          <w:i w:val="false"/>
          <w:color w:val="000000"/>
          <w:sz w:val="28"/>
        </w:rPr>
        <w:t>
      11.1.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bookmarkEnd w:id="836"/>
    <w:bookmarkStart w:name="z863" w:id="837"/>
    <w:p>
      <w:pPr>
        <w:spacing w:after="0"/>
        <w:ind w:left="0"/>
        <w:jc w:val="both"/>
      </w:pPr>
      <w:r>
        <w:rPr>
          <w:rFonts w:ascii="Times New Roman"/>
          <w:b w:val="false"/>
          <w:i w:val="false"/>
          <w:color w:val="000000"/>
          <w:sz w:val="28"/>
        </w:rPr>
        <w:t>
      11.2. Если в течение 15 (пятнадцати) календарных дней после начала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bookmarkEnd w:id="837"/>
    <w:p>
      <w:pPr>
        <w:spacing w:after="0"/>
        <w:ind w:left="0"/>
        <w:jc w:val="both"/>
      </w:pPr>
      <w:r>
        <w:rPr>
          <w:rFonts w:ascii="Times New Roman"/>
          <w:b w:val="false"/>
          <w:i w:val="false"/>
          <w:color w:val="000000"/>
          <w:sz w:val="28"/>
        </w:rPr>
        <w:t>
      12. Прочие условия</w:t>
      </w:r>
    </w:p>
    <w:bookmarkStart w:name="z864" w:id="838"/>
    <w:p>
      <w:pPr>
        <w:spacing w:after="0"/>
        <w:ind w:left="0"/>
        <w:jc w:val="both"/>
      </w:pPr>
      <w:r>
        <w:rPr>
          <w:rFonts w:ascii="Times New Roman"/>
          <w:b w:val="false"/>
          <w:i w:val="false"/>
          <w:color w:val="000000"/>
          <w:sz w:val="28"/>
        </w:rPr>
        <w:t>
      12.1. Налоги и другие обязательные платежи в бюджет подлежат уплате в соответствии с налоговым и таможенным законодательством Республики Казахстан.</w:t>
      </w:r>
    </w:p>
    <w:bookmarkEnd w:id="838"/>
    <w:bookmarkStart w:name="z865" w:id="839"/>
    <w:p>
      <w:pPr>
        <w:spacing w:after="0"/>
        <w:ind w:left="0"/>
        <w:jc w:val="both"/>
      </w:pPr>
      <w:r>
        <w:rPr>
          <w:rFonts w:ascii="Times New Roman"/>
          <w:b w:val="false"/>
          <w:i w:val="false"/>
          <w:color w:val="000000"/>
          <w:sz w:val="28"/>
        </w:rPr>
        <w:t>
      12.2. Любые изменения и дополнения к Договору совершаются в той же форме, что и заключение Договора.</w:t>
      </w:r>
    </w:p>
    <w:bookmarkEnd w:id="839"/>
    <w:bookmarkStart w:name="z866" w:id="840"/>
    <w:p>
      <w:pPr>
        <w:spacing w:after="0"/>
        <w:ind w:left="0"/>
        <w:jc w:val="both"/>
      </w:pPr>
      <w:r>
        <w:rPr>
          <w:rFonts w:ascii="Times New Roman"/>
          <w:b w:val="false"/>
          <w:i w:val="false"/>
          <w:color w:val="000000"/>
          <w:sz w:val="28"/>
        </w:rPr>
        <w:t>
      12.3. Внесение изменений в заключенный Договор при условии неизменности качества и других условий, явившихся основой выбора поставщика, допускается:</w:t>
      </w:r>
    </w:p>
    <w:bookmarkEnd w:id="840"/>
    <w:bookmarkStart w:name="z867" w:id="841"/>
    <w:p>
      <w:pPr>
        <w:spacing w:after="0"/>
        <w:ind w:left="0"/>
        <w:jc w:val="both"/>
      </w:pPr>
      <w:r>
        <w:rPr>
          <w:rFonts w:ascii="Times New Roman"/>
          <w:b w:val="false"/>
          <w:i w:val="false"/>
          <w:color w:val="000000"/>
          <w:sz w:val="28"/>
        </w:rPr>
        <w:t>
      1) по взаимному согласию Сторон в части улучшения меню заказчиком (увеличение рациона питания) и соответственно увеличения суммы договора по взаимному согласию сторон при условии неизменности качества и других условий, явившихся основой для выбора поставщика;</w:t>
      </w:r>
    </w:p>
    <w:bookmarkEnd w:id="841"/>
    <w:bookmarkStart w:name="z868" w:id="842"/>
    <w:p>
      <w:pPr>
        <w:spacing w:after="0"/>
        <w:ind w:left="0"/>
        <w:jc w:val="both"/>
      </w:pPr>
      <w:r>
        <w:rPr>
          <w:rFonts w:ascii="Times New Roman"/>
          <w:b w:val="false"/>
          <w:i w:val="false"/>
          <w:color w:val="000000"/>
          <w:sz w:val="28"/>
        </w:rPr>
        <w:t>
      2) в части уменьшения либо увеличения суммы Договора, связанной с уменьшением либо увеличением потребности в объеме оказываемых Услуг (в зависимости от количества обучающихся, обеспечивающихся питанием за счет средств из бюджета), при условии неизменности цены за единицу услуг, указанных в Договоре.</w:t>
      </w:r>
    </w:p>
    <w:bookmarkEnd w:id="842"/>
    <w:bookmarkStart w:name="z869" w:id="843"/>
    <w:p>
      <w:pPr>
        <w:spacing w:after="0"/>
        <w:ind w:left="0"/>
        <w:jc w:val="both"/>
      </w:pPr>
      <w:r>
        <w:rPr>
          <w:rFonts w:ascii="Times New Roman"/>
          <w:b w:val="false"/>
          <w:i w:val="false"/>
          <w:color w:val="000000"/>
          <w:sz w:val="28"/>
        </w:rPr>
        <w:t>
      3) в случае если поставщик в процессе исполнения заключенного с ним Договора предложил при условии неизменности цены за единицу услуги более лучшие качественные и (или) технические характеристики, являющихся предметом заключенного с ним Договора.</w:t>
      </w:r>
    </w:p>
    <w:bookmarkEnd w:id="843"/>
    <w:bookmarkStart w:name="z870" w:id="844"/>
    <w:p>
      <w:pPr>
        <w:spacing w:after="0"/>
        <w:ind w:left="0"/>
        <w:jc w:val="both"/>
      </w:pPr>
      <w:r>
        <w:rPr>
          <w:rFonts w:ascii="Times New Roman"/>
          <w:b w:val="false"/>
          <w:i w:val="false"/>
          <w:color w:val="000000"/>
          <w:sz w:val="28"/>
        </w:rPr>
        <w:t>
      Другие вносимые в настоящий Договор изменения и дополнения должны соответствовать конкурсной документации Заказчика, конкурсной заявке Поставщика и Протоколу об итогах конкурса.</w:t>
      </w:r>
    </w:p>
    <w:bookmarkEnd w:id="844"/>
    <w:bookmarkStart w:name="z871" w:id="845"/>
    <w:p>
      <w:pPr>
        <w:spacing w:after="0"/>
        <w:ind w:left="0"/>
        <w:jc w:val="both"/>
      </w:pPr>
      <w:r>
        <w:rPr>
          <w:rFonts w:ascii="Times New Roman"/>
          <w:b w:val="false"/>
          <w:i w:val="false"/>
          <w:color w:val="000000"/>
          <w:sz w:val="28"/>
        </w:rPr>
        <w:t>
      12.4. Договор составлен на казахском и русском языках, имеющих одинаковую юридическую силу, заключенный посредством веб-портала.</w:t>
      </w:r>
    </w:p>
    <w:bookmarkEnd w:id="845"/>
    <w:bookmarkStart w:name="z872" w:id="846"/>
    <w:p>
      <w:pPr>
        <w:spacing w:after="0"/>
        <w:ind w:left="0"/>
        <w:jc w:val="both"/>
      </w:pPr>
      <w:r>
        <w:rPr>
          <w:rFonts w:ascii="Times New Roman"/>
          <w:b w:val="false"/>
          <w:i w:val="false"/>
          <w:color w:val="000000"/>
          <w:sz w:val="28"/>
        </w:rPr>
        <w:t>
      12.5. В части, неурегулированной Договором, Стороны руководствуются законодательством Республики Казахстан.</w:t>
      </w:r>
    </w:p>
    <w:bookmarkEnd w:id="846"/>
    <w:p>
      <w:pPr>
        <w:spacing w:after="0"/>
        <w:ind w:left="0"/>
        <w:jc w:val="both"/>
      </w:pPr>
      <w:r>
        <w:rPr>
          <w:rFonts w:ascii="Times New Roman"/>
          <w:b w:val="false"/>
          <w:i w:val="false"/>
          <w:color w:val="000000"/>
          <w:sz w:val="28"/>
        </w:rPr>
        <w:t>
      13. Реквизиты Сторон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Заказчика" "Полный юридический адрес "Заказчика" БИН "БИН Заказчика" БИК "БИК Заказчика" ИИК "ИИК Заказчика" "Наименование банка" Тел.: "телефон Заказчика" "должность Заказчика" "ФИО Заказчика":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Поставщика" "Полный юридический адрес Поставщика" БИН/ИНН/УНП "БИН/ИНН/УНП Поставщика" БИК "БИК Поставщика" ИИК "ИИК Поставщика" "Наименование банка" Тел.: "телефон Поставщика" "должность Поставщика" "ФИО Поставщика"</w:t>
            </w:r>
          </w:p>
        </w:tc>
      </w:tr>
    </w:tbl>
    <w:bookmarkStart w:name="z873" w:id="847"/>
    <w:p>
      <w:pPr>
        <w:spacing w:after="0"/>
        <w:ind w:left="0"/>
        <w:jc w:val="both"/>
      </w:pPr>
      <w:r>
        <w:rPr>
          <w:rFonts w:ascii="Times New Roman"/>
          <w:b w:val="false"/>
          <w:i w:val="false"/>
          <w:color w:val="000000"/>
          <w:sz w:val="28"/>
        </w:rPr>
        <w:t>
      Расшифровка аббревиатур:</w:t>
      </w:r>
    </w:p>
    <w:bookmarkEnd w:id="847"/>
    <w:bookmarkStart w:name="z874" w:id="848"/>
    <w:p>
      <w:pPr>
        <w:spacing w:after="0"/>
        <w:ind w:left="0"/>
        <w:jc w:val="both"/>
      </w:pPr>
      <w:r>
        <w:rPr>
          <w:rFonts w:ascii="Times New Roman"/>
          <w:b w:val="false"/>
          <w:i w:val="false"/>
          <w:color w:val="000000"/>
          <w:sz w:val="28"/>
        </w:rPr>
        <w:t>
      БИН – бизнес-идентификационный номер;</w:t>
      </w:r>
    </w:p>
    <w:bookmarkEnd w:id="848"/>
    <w:bookmarkStart w:name="z875" w:id="849"/>
    <w:p>
      <w:pPr>
        <w:spacing w:after="0"/>
        <w:ind w:left="0"/>
        <w:jc w:val="both"/>
      </w:pPr>
      <w:r>
        <w:rPr>
          <w:rFonts w:ascii="Times New Roman"/>
          <w:b w:val="false"/>
          <w:i w:val="false"/>
          <w:color w:val="000000"/>
          <w:sz w:val="28"/>
        </w:rPr>
        <w:t>
      БИК – банковский идентификационный код;</w:t>
      </w:r>
    </w:p>
    <w:bookmarkEnd w:id="849"/>
    <w:bookmarkStart w:name="z876" w:id="850"/>
    <w:p>
      <w:pPr>
        <w:spacing w:after="0"/>
        <w:ind w:left="0"/>
        <w:jc w:val="both"/>
      </w:pPr>
      <w:r>
        <w:rPr>
          <w:rFonts w:ascii="Times New Roman"/>
          <w:b w:val="false"/>
          <w:i w:val="false"/>
          <w:color w:val="000000"/>
          <w:sz w:val="28"/>
        </w:rPr>
        <w:t>
      ИИК – индивидуальный идентификационный код;</w:t>
      </w:r>
    </w:p>
    <w:bookmarkEnd w:id="850"/>
    <w:bookmarkStart w:name="z877" w:id="851"/>
    <w:p>
      <w:pPr>
        <w:spacing w:after="0"/>
        <w:ind w:left="0"/>
        <w:jc w:val="both"/>
      </w:pPr>
      <w:r>
        <w:rPr>
          <w:rFonts w:ascii="Times New Roman"/>
          <w:b w:val="false"/>
          <w:i w:val="false"/>
          <w:color w:val="000000"/>
          <w:sz w:val="28"/>
        </w:rPr>
        <w:t>
      ИИН – индивидуальный идентификационный номер;</w:t>
      </w:r>
    </w:p>
    <w:bookmarkEnd w:id="851"/>
    <w:bookmarkStart w:name="z878" w:id="852"/>
    <w:p>
      <w:pPr>
        <w:spacing w:after="0"/>
        <w:ind w:left="0"/>
        <w:jc w:val="both"/>
      </w:pPr>
      <w:r>
        <w:rPr>
          <w:rFonts w:ascii="Times New Roman"/>
          <w:b w:val="false"/>
          <w:i w:val="false"/>
          <w:color w:val="000000"/>
          <w:sz w:val="28"/>
        </w:rPr>
        <w:t>
      ИНН – идентификационный номер налогоплательщика;</w:t>
      </w:r>
    </w:p>
    <w:bookmarkEnd w:id="852"/>
    <w:bookmarkStart w:name="z879" w:id="853"/>
    <w:p>
      <w:pPr>
        <w:spacing w:after="0"/>
        <w:ind w:left="0"/>
        <w:jc w:val="both"/>
      </w:pPr>
      <w:r>
        <w:rPr>
          <w:rFonts w:ascii="Times New Roman"/>
          <w:b w:val="false"/>
          <w:i w:val="false"/>
          <w:color w:val="000000"/>
          <w:sz w:val="28"/>
        </w:rPr>
        <w:t>
      УНП – учетный номер плательщика;</w:t>
      </w:r>
    </w:p>
    <w:bookmarkEnd w:id="853"/>
    <w:bookmarkStart w:name="z880" w:id="854"/>
    <w:p>
      <w:pPr>
        <w:spacing w:after="0"/>
        <w:ind w:left="0"/>
        <w:jc w:val="both"/>
      </w:pPr>
      <w:r>
        <w:rPr>
          <w:rFonts w:ascii="Times New Roman"/>
          <w:b w:val="false"/>
          <w:i w:val="false"/>
          <w:color w:val="000000"/>
          <w:sz w:val="28"/>
        </w:rPr>
        <w:t>
      НДС – налог на добавленную стоимость;</w:t>
      </w:r>
    </w:p>
    <w:bookmarkEnd w:id="854"/>
    <w:bookmarkStart w:name="z881" w:id="855"/>
    <w:p>
      <w:pPr>
        <w:spacing w:after="0"/>
        <w:ind w:left="0"/>
        <w:jc w:val="both"/>
      </w:pPr>
      <w:r>
        <w:rPr>
          <w:rFonts w:ascii="Times New Roman"/>
          <w:b w:val="false"/>
          <w:i w:val="false"/>
          <w:color w:val="000000"/>
          <w:sz w:val="28"/>
        </w:rPr>
        <w:t>
      Ф.И.О. – фамилия имя отчество (при его наличии).</w:t>
      </w:r>
    </w:p>
    <w:bookmarkEnd w:id="8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Типовой конкурсной</w:t>
            </w:r>
            <w:r>
              <w:br/>
            </w:r>
            <w:r>
              <w:rPr>
                <w:rFonts w:ascii="Times New Roman"/>
                <w:b w:val="false"/>
                <w:i w:val="false"/>
                <w:color w:val="000000"/>
                <w:sz w:val="20"/>
              </w:rPr>
              <w:t>документации по выбору</w:t>
            </w:r>
            <w:r>
              <w:br/>
            </w:r>
            <w:r>
              <w:rPr>
                <w:rFonts w:ascii="Times New Roman"/>
                <w:b w:val="false"/>
                <w:i w:val="false"/>
                <w:color w:val="000000"/>
                <w:sz w:val="20"/>
              </w:rPr>
              <w:t>поставщика услуги или товаров</w:t>
            </w:r>
            <w:r>
              <w:br/>
            </w:r>
            <w:r>
              <w:rPr>
                <w:rFonts w:ascii="Times New Roman"/>
                <w:b w:val="false"/>
                <w:i w:val="false"/>
                <w:color w:val="000000"/>
                <w:sz w:val="20"/>
              </w:rPr>
              <w:t>по организации питания</w:t>
            </w:r>
            <w:r>
              <w:br/>
            </w:r>
            <w:r>
              <w:rPr>
                <w:rFonts w:ascii="Times New Roman"/>
                <w:b w:val="false"/>
                <w:i w:val="false"/>
                <w:color w:val="000000"/>
                <w:sz w:val="20"/>
              </w:rPr>
              <w:t>обучающихся в организациях</w:t>
            </w:r>
            <w:r>
              <w:br/>
            </w:r>
            <w:r>
              <w:rPr>
                <w:rFonts w:ascii="Times New Roman"/>
                <w:b w:val="false"/>
                <w:i w:val="false"/>
                <w:color w:val="000000"/>
                <w:sz w:val="20"/>
              </w:rPr>
              <w:t>среднего образования,</w:t>
            </w:r>
            <w:r>
              <w:br/>
            </w:r>
            <w:r>
              <w:rPr>
                <w:rFonts w:ascii="Times New Roman"/>
                <w:b w:val="false"/>
                <w:i w:val="false"/>
                <w:color w:val="000000"/>
                <w:sz w:val="20"/>
              </w:rPr>
              <w:t>внешкольных организациях</w:t>
            </w:r>
            <w:r>
              <w:br/>
            </w:r>
            <w:r>
              <w:rPr>
                <w:rFonts w:ascii="Times New Roman"/>
                <w:b w:val="false"/>
                <w:i w:val="false"/>
                <w:color w:val="000000"/>
                <w:sz w:val="20"/>
              </w:rPr>
              <w:t>дополнительного образования, а</w:t>
            </w:r>
            <w:r>
              <w:br/>
            </w:r>
            <w:r>
              <w:rPr>
                <w:rFonts w:ascii="Times New Roman"/>
                <w:b w:val="false"/>
                <w:i w:val="false"/>
                <w:color w:val="000000"/>
                <w:sz w:val="20"/>
              </w:rPr>
              <w:t>также поставщика товаров,</w:t>
            </w:r>
            <w:r>
              <w:br/>
            </w:r>
            <w:r>
              <w:rPr>
                <w:rFonts w:ascii="Times New Roman"/>
                <w:b w:val="false"/>
                <w:i w:val="false"/>
                <w:color w:val="000000"/>
                <w:sz w:val="20"/>
              </w:rPr>
              <w:t>связанных с обеспечением</w:t>
            </w:r>
            <w:r>
              <w:br/>
            </w:r>
            <w:r>
              <w:rPr>
                <w:rFonts w:ascii="Times New Roman"/>
                <w:b w:val="false"/>
                <w:i w:val="false"/>
                <w:color w:val="000000"/>
                <w:sz w:val="20"/>
              </w:rPr>
              <w:t>питания детей,</w:t>
            </w:r>
            <w:r>
              <w:br/>
            </w:r>
            <w:r>
              <w:rPr>
                <w:rFonts w:ascii="Times New Roman"/>
                <w:b w:val="false"/>
                <w:i w:val="false"/>
                <w:color w:val="000000"/>
                <w:sz w:val="20"/>
              </w:rPr>
              <w:t>воспитывающихся и</w:t>
            </w:r>
            <w:r>
              <w:br/>
            </w:r>
            <w:r>
              <w:rPr>
                <w:rFonts w:ascii="Times New Roman"/>
                <w:b w:val="false"/>
                <w:i w:val="false"/>
                <w:color w:val="000000"/>
                <w:sz w:val="20"/>
              </w:rPr>
              <w:t>обучающихся в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r>
              <w:br/>
            </w:r>
            <w:r>
              <w:rPr>
                <w:rFonts w:ascii="Times New Roman"/>
                <w:b w:val="false"/>
                <w:i w:val="false"/>
                <w:color w:val="000000"/>
                <w:sz w:val="20"/>
              </w:rPr>
              <w:t>организациях технического и</w:t>
            </w:r>
            <w:r>
              <w:br/>
            </w:r>
            <w:r>
              <w:rPr>
                <w:rFonts w:ascii="Times New Roman"/>
                <w:b w:val="false"/>
                <w:i w:val="false"/>
                <w:color w:val="000000"/>
                <w:sz w:val="20"/>
              </w:rPr>
              <w:t>профессионального,</w:t>
            </w:r>
            <w:r>
              <w:br/>
            </w:r>
            <w:r>
              <w:rPr>
                <w:rFonts w:ascii="Times New Roman"/>
                <w:b w:val="false"/>
                <w:i w:val="false"/>
                <w:color w:val="000000"/>
                <w:sz w:val="20"/>
              </w:rPr>
              <w:t>послесреднего образования</w:t>
            </w:r>
          </w:p>
        </w:tc>
      </w:tr>
    </w:tbl>
    <w:bookmarkStart w:name="z883" w:id="856"/>
    <w:p>
      <w:pPr>
        <w:spacing w:after="0"/>
        <w:ind w:left="0"/>
        <w:jc w:val="left"/>
      </w:pPr>
      <w:r>
        <w:rPr>
          <w:rFonts w:ascii="Times New Roman"/>
          <w:b/>
          <w:i w:val="false"/>
          <w:color w:val="000000"/>
        </w:rPr>
        <w:t xml:space="preserve"> Типовой договор о поставке товаров</w:t>
      </w:r>
    </w:p>
    <w:bookmarkEnd w:id="856"/>
    <w:bookmarkStart w:name="z884" w:id="857"/>
    <w:p>
      <w:pPr>
        <w:spacing w:after="0"/>
        <w:ind w:left="0"/>
        <w:jc w:val="both"/>
      </w:pPr>
      <w:r>
        <w:rPr>
          <w:rFonts w:ascii="Times New Roman"/>
          <w:b w:val="false"/>
          <w:i w:val="false"/>
          <w:color w:val="000000"/>
          <w:sz w:val="28"/>
        </w:rPr>
        <w:t>
      ______________________ "___" ___________ ______ г.</w:t>
      </w:r>
    </w:p>
    <w:bookmarkEnd w:id="857"/>
    <w:bookmarkStart w:name="z885" w:id="858"/>
    <w:p>
      <w:pPr>
        <w:spacing w:after="0"/>
        <w:ind w:left="0"/>
        <w:jc w:val="both"/>
      </w:pPr>
      <w:r>
        <w:rPr>
          <w:rFonts w:ascii="Times New Roman"/>
          <w:b w:val="false"/>
          <w:i w:val="false"/>
          <w:color w:val="000000"/>
          <w:sz w:val="28"/>
        </w:rPr>
        <w:t>
      (место проведения)</w:t>
      </w:r>
    </w:p>
    <w:bookmarkEnd w:id="858"/>
    <w:bookmarkStart w:name="z886" w:id="859"/>
    <w:p>
      <w:pPr>
        <w:spacing w:after="0"/>
        <w:ind w:left="0"/>
        <w:jc w:val="both"/>
      </w:pPr>
      <w:r>
        <w:rPr>
          <w:rFonts w:ascii="Times New Roman"/>
          <w:b w:val="false"/>
          <w:i w:val="false"/>
          <w:color w:val="000000"/>
          <w:sz w:val="28"/>
        </w:rPr>
        <w:t>
      ____________________________, именуемый (ое) (ая) (указать полное наименование организатора конкурса) в дальнейшем Заказчик, в лице _____________(должность, фамилия, имя, отчество (при его наличии) руководителя) с одной стороны и ______________, (полное наименование поставщика – победителя конкурса), именуемый (ое) (ая) в дальнейшем Поставщик, в лице ___________, (должность, фамилия, имя, отчество (при его наличии) руководителя) действующего на основании_____(Устава и другие) с другой стороны, на основании протокола об итогах конкурса по выбору поставщика товаров, состоявшегося "___"____20___ года заключили настоящий Договор о поставке товаров (далее - Договор) и пришли к соглашению о нижеследующем:</w:t>
      </w:r>
    </w:p>
    <w:bookmarkEnd w:id="859"/>
    <w:p>
      <w:pPr>
        <w:spacing w:after="0"/>
        <w:ind w:left="0"/>
        <w:jc w:val="both"/>
      </w:pPr>
      <w:r>
        <w:rPr>
          <w:rFonts w:ascii="Times New Roman"/>
          <w:b w:val="false"/>
          <w:i w:val="false"/>
          <w:color w:val="000000"/>
          <w:sz w:val="28"/>
        </w:rPr>
        <w:t>
      1. Предмет Договора</w:t>
      </w:r>
    </w:p>
    <w:bookmarkStart w:name="z887" w:id="860"/>
    <w:p>
      <w:pPr>
        <w:spacing w:after="0"/>
        <w:ind w:left="0"/>
        <w:jc w:val="both"/>
      </w:pPr>
      <w:r>
        <w:rPr>
          <w:rFonts w:ascii="Times New Roman"/>
          <w:b w:val="false"/>
          <w:i w:val="false"/>
          <w:color w:val="000000"/>
          <w:sz w:val="28"/>
        </w:rPr>
        <w:t>
      1.1. Поставщик обязуется поставить Товар согласно условиям, требованиям и по ценам, указанным в техническом задании, являющимся неотъемлемой его частью, а Заказчик обязуется принять Товар и оплатить за него на условиях настоящего Договора при условии надлежащего исполнения Поставщиком своих обязательств по Договору:</w:t>
      </w:r>
    </w:p>
    <w:bookmarkEnd w:id="860"/>
    <w:bookmarkStart w:name="z888" w:id="861"/>
    <w:p>
      <w:pPr>
        <w:spacing w:after="0"/>
        <w:ind w:left="0"/>
        <w:jc w:val="both"/>
      </w:pPr>
      <w:r>
        <w:rPr>
          <w:rFonts w:ascii="Times New Roman"/>
          <w:b w:val="false"/>
          <w:i w:val="false"/>
          <w:color w:val="000000"/>
          <w:sz w:val="28"/>
        </w:rPr>
        <w:t>
      по специфике "Код специфики" - "Краткое описание предмета договора по специфике";</w:t>
      </w:r>
    </w:p>
    <w:bookmarkEnd w:id="861"/>
    <w:bookmarkStart w:name="z889" w:id="862"/>
    <w:p>
      <w:pPr>
        <w:spacing w:after="0"/>
        <w:ind w:left="0"/>
        <w:jc w:val="both"/>
      </w:pPr>
      <w:r>
        <w:rPr>
          <w:rFonts w:ascii="Times New Roman"/>
          <w:b w:val="false"/>
          <w:i w:val="false"/>
          <w:color w:val="000000"/>
          <w:sz w:val="28"/>
        </w:rPr>
        <w:t>
      по специфике "Код специфики" - ""Краткое описание предмета договора по специфике №".</w:t>
      </w:r>
    </w:p>
    <w:bookmarkEnd w:id="862"/>
    <w:bookmarkStart w:name="z890" w:id="863"/>
    <w:p>
      <w:pPr>
        <w:spacing w:after="0"/>
        <w:ind w:left="0"/>
        <w:jc w:val="both"/>
      </w:pPr>
      <w:r>
        <w:rPr>
          <w:rFonts w:ascii="Times New Roman"/>
          <w:b w:val="false"/>
          <w:i w:val="false"/>
          <w:color w:val="000000"/>
          <w:sz w:val="28"/>
        </w:rPr>
        <w:t>
      1.2. Перечисленные ниже документы и условия, оговоренные в них, образуют данный Договор и считаются его неотъемлемой частью, а именно:</w:t>
      </w:r>
    </w:p>
    <w:bookmarkEnd w:id="863"/>
    <w:bookmarkStart w:name="z891" w:id="864"/>
    <w:p>
      <w:pPr>
        <w:spacing w:after="0"/>
        <w:ind w:left="0"/>
        <w:jc w:val="both"/>
      </w:pPr>
      <w:r>
        <w:rPr>
          <w:rFonts w:ascii="Times New Roman"/>
          <w:b w:val="false"/>
          <w:i w:val="false"/>
          <w:color w:val="000000"/>
          <w:sz w:val="28"/>
        </w:rPr>
        <w:t>
      1) настоящий Договор;</w:t>
      </w:r>
    </w:p>
    <w:bookmarkEnd w:id="864"/>
    <w:bookmarkStart w:name="z892" w:id="865"/>
    <w:p>
      <w:pPr>
        <w:spacing w:after="0"/>
        <w:ind w:left="0"/>
        <w:jc w:val="both"/>
      </w:pPr>
      <w:r>
        <w:rPr>
          <w:rFonts w:ascii="Times New Roman"/>
          <w:b w:val="false"/>
          <w:i w:val="false"/>
          <w:color w:val="000000"/>
          <w:sz w:val="28"/>
        </w:rPr>
        <w:t>
      2) перечень приобретаемых товаров;</w:t>
      </w:r>
    </w:p>
    <w:bookmarkEnd w:id="865"/>
    <w:bookmarkStart w:name="z893" w:id="866"/>
    <w:p>
      <w:pPr>
        <w:spacing w:after="0"/>
        <w:ind w:left="0"/>
        <w:jc w:val="both"/>
      </w:pPr>
      <w:r>
        <w:rPr>
          <w:rFonts w:ascii="Times New Roman"/>
          <w:b w:val="false"/>
          <w:i w:val="false"/>
          <w:color w:val="000000"/>
          <w:sz w:val="28"/>
        </w:rPr>
        <w:t>
      3) техническое задание;</w:t>
      </w:r>
    </w:p>
    <w:bookmarkEnd w:id="866"/>
    <w:bookmarkStart w:name="z894" w:id="867"/>
    <w:p>
      <w:pPr>
        <w:spacing w:after="0"/>
        <w:ind w:left="0"/>
        <w:jc w:val="both"/>
      </w:pPr>
      <w:r>
        <w:rPr>
          <w:rFonts w:ascii="Times New Roman"/>
          <w:b w:val="false"/>
          <w:i w:val="false"/>
          <w:color w:val="000000"/>
          <w:sz w:val="28"/>
        </w:rPr>
        <w:t>
      4) обеспечение исполнения Договора.</w:t>
      </w:r>
    </w:p>
    <w:bookmarkEnd w:id="867"/>
    <w:bookmarkStart w:name="z895" w:id="868"/>
    <w:p>
      <w:pPr>
        <w:spacing w:after="0"/>
        <w:ind w:left="0"/>
        <w:jc w:val="both"/>
      </w:pPr>
      <w:r>
        <w:rPr>
          <w:rFonts w:ascii="Times New Roman"/>
          <w:b w:val="false"/>
          <w:i w:val="false"/>
          <w:color w:val="000000"/>
          <w:sz w:val="28"/>
        </w:rPr>
        <w:t>
      1.3. В данном Договоре нижеперечисленные понятия имеют следующее толкование:</w:t>
      </w:r>
    </w:p>
    <w:bookmarkEnd w:id="868"/>
    <w:bookmarkStart w:name="z896" w:id="869"/>
    <w:p>
      <w:pPr>
        <w:spacing w:after="0"/>
        <w:ind w:left="0"/>
        <w:jc w:val="both"/>
      </w:pPr>
      <w:r>
        <w:rPr>
          <w:rFonts w:ascii="Times New Roman"/>
          <w:b w:val="false"/>
          <w:i w:val="false"/>
          <w:color w:val="000000"/>
          <w:sz w:val="28"/>
        </w:rPr>
        <w:t>
      1) "Непреодолимая сила (Форс-мажор)" – чрезвычайные и непредотвратимые события (стихийные явления, военные действия и другие). К таким обстоятельствам не относится, в частности, отсутствие на рынке нужных для исполнения товаров;</w:t>
      </w:r>
    </w:p>
    <w:bookmarkEnd w:id="869"/>
    <w:bookmarkStart w:name="z897" w:id="870"/>
    <w:p>
      <w:pPr>
        <w:spacing w:after="0"/>
        <w:ind w:left="0"/>
        <w:jc w:val="both"/>
      </w:pPr>
      <w:r>
        <w:rPr>
          <w:rFonts w:ascii="Times New Roman"/>
          <w:b w:val="false"/>
          <w:i w:val="false"/>
          <w:color w:val="000000"/>
          <w:sz w:val="28"/>
        </w:rPr>
        <w:t>
      2) "Заказчик" – орган или организация среднего образования;</w:t>
      </w:r>
    </w:p>
    <w:bookmarkEnd w:id="870"/>
    <w:bookmarkStart w:name="z898" w:id="871"/>
    <w:p>
      <w:pPr>
        <w:spacing w:after="0"/>
        <w:ind w:left="0"/>
        <w:jc w:val="both"/>
      </w:pPr>
      <w:r>
        <w:rPr>
          <w:rFonts w:ascii="Times New Roman"/>
          <w:b w:val="false"/>
          <w:i w:val="false"/>
          <w:color w:val="000000"/>
          <w:sz w:val="28"/>
        </w:rPr>
        <w:t>
      3) "Поставщик" – физического лица или юридическое лицо, осуществляющее предпринимательскую деятельность, (за исключением государственных учреждений, если иное не установлено законами Республики Казахстан), выступающее в качестве контрагента Заказчика в заключенном с ним договоре;</w:t>
      </w:r>
    </w:p>
    <w:bookmarkEnd w:id="871"/>
    <w:bookmarkStart w:name="z899" w:id="872"/>
    <w:p>
      <w:pPr>
        <w:spacing w:after="0"/>
        <w:ind w:left="0"/>
        <w:jc w:val="both"/>
      </w:pPr>
      <w:r>
        <w:rPr>
          <w:rFonts w:ascii="Times New Roman"/>
          <w:b w:val="false"/>
          <w:i w:val="false"/>
          <w:color w:val="000000"/>
          <w:sz w:val="28"/>
        </w:rPr>
        <w:t>
      4) "Договор" – гражданско-правовой акт, заключенный между Заказчиком и Поставщиком, зафиксированный в письменной форме в соответствии с гражданским законодательством Республики Казахстан, подписанный сторонами со всеми приложениями и дополнениями к нему, а также со всей документацией, на которую в договоре есть ссылки;</w:t>
      </w:r>
    </w:p>
    <w:bookmarkEnd w:id="872"/>
    <w:bookmarkStart w:name="z900" w:id="873"/>
    <w:p>
      <w:pPr>
        <w:spacing w:after="0"/>
        <w:ind w:left="0"/>
        <w:jc w:val="both"/>
      </w:pPr>
      <w:r>
        <w:rPr>
          <w:rFonts w:ascii="Times New Roman"/>
          <w:b w:val="false"/>
          <w:i w:val="false"/>
          <w:color w:val="000000"/>
          <w:sz w:val="28"/>
        </w:rPr>
        <w:t>
      5) "Цена Договора" – сумма, выплаченная Заказчиком Поставщику в рамках Договора за полное выполнение своих договорных обязательств.</w:t>
      </w:r>
    </w:p>
    <w:bookmarkEnd w:id="873"/>
    <w:bookmarkStart w:name="z901" w:id="874"/>
    <w:p>
      <w:pPr>
        <w:spacing w:after="0"/>
        <w:ind w:left="0"/>
        <w:jc w:val="both"/>
      </w:pPr>
      <w:r>
        <w:rPr>
          <w:rFonts w:ascii="Times New Roman"/>
          <w:b w:val="false"/>
          <w:i w:val="false"/>
          <w:color w:val="000000"/>
          <w:sz w:val="28"/>
        </w:rPr>
        <w:t>
      Стороны не несут ответственности за полное или частичное неисполнение своих обязанностей по настоящему договору, если оно явилось результатом непреодолимой силы.</w:t>
      </w:r>
    </w:p>
    <w:bookmarkEnd w:id="874"/>
    <w:p>
      <w:pPr>
        <w:spacing w:after="0"/>
        <w:ind w:left="0"/>
        <w:jc w:val="both"/>
      </w:pPr>
      <w:r>
        <w:rPr>
          <w:rFonts w:ascii="Times New Roman"/>
          <w:b w:val="false"/>
          <w:i w:val="false"/>
          <w:color w:val="000000"/>
          <w:sz w:val="28"/>
        </w:rPr>
        <w:t>
      2. Сумма Договора и условия оплаты</w:t>
      </w:r>
    </w:p>
    <w:bookmarkStart w:name="z902" w:id="875"/>
    <w:p>
      <w:pPr>
        <w:spacing w:after="0"/>
        <w:ind w:left="0"/>
        <w:jc w:val="both"/>
      </w:pPr>
      <w:r>
        <w:rPr>
          <w:rFonts w:ascii="Times New Roman"/>
          <w:b w:val="false"/>
          <w:i w:val="false"/>
          <w:color w:val="000000"/>
          <w:sz w:val="28"/>
        </w:rPr>
        <w:t>
      2.1. Общая сумма Договора составляет ______ ("сумма прописью") тенге и включает все расходы, связанные с оказанием услуг, а также все налоги и сборы, предусмотренные законодательством Республики Казахстан, "в том числе НДС "сумма НДС" тенге" / "без учета НДС" (далее – сумма Договора).</w:t>
      </w:r>
    </w:p>
    <w:bookmarkEnd w:id="875"/>
    <w:bookmarkStart w:name="z903" w:id="876"/>
    <w:p>
      <w:pPr>
        <w:spacing w:after="0"/>
        <w:ind w:left="0"/>
        <w:jc w:val="both"/>
      </w:pPr>
      <w:r>
        <w:rPr>
          <w:rFonts w:ascii="Times New Roman"/>
          <w:b w:val="false"/>
          <w:i w:val="false"/>
          <w:color w:val="000000"/>
          <w:sz w:val="28"/>
        </w:rPr>
        <w:t>
      2.2. В территориальном органе казначейства Договор подлежит регистрации на "____" год</w:t>
      </w:r>
    </w:p>
    <w:bookmarkEnd w:id="876"/>
    <w:bookmarkStart w:name="z904" w:id="877"/>
    <w:p>
      <w:pPr>
        <w:spacing w:after="0"/>
        <w:ind w:left="0"/>
        <w:jc w:val="both"/>
      </w:pPr>
      <w:r>
        <w:rPr>
          <w:rFonts w:ascii="Times New Roman"/>
          <w:b w:val="false"/>
          <w:i w:val="false"/>
          <w:color w:val="000000"/>
          <w:sz w:val="28"/>
        </w:rPr>
        <w:t>
      по бюджетной программе "Код и наименование программы", подпрограмме "Код и наименование подпрограммы", специфике "код и наименование специфики" - "сумма по специфике" ("сумма по специфике прописью") тенге, "в том числе НДС" "сумма НДС" тенге /"без учета НДС".</w:t>
      </w:r>
    </w:p>
    <w:bookmarkEnd w:id="877"/>
    <w:bookmarkStart w:name="z905" w:id="878"/>
    <w:p>
      <w:pPr>
        <w:spacing w:after="0"/>
        <w:ind w:left="0"/>
        <w:jc w:val="both"/>
      </w:pPr>
      <w:r>
        <w:rPr>
          <w:rFonts w:ascii="Times New Roman"/>
          <w:b w:val="false"/>
          <w:i w:val="false"/>
          <w:color w:val="000000"/>
          <w:sz w:val="28"/>
        </w:rPr>
        <w:t>
      2.3. Оплата за поставленный Товар производится Заказчиком путем перечисления денежных средств на расчетный счет Поставщика не позднее 30 (тридцати) календарных дней с даты подписания Сторонами акта приема-передачи Товара.</w:t>
      </w:r>
    </w:p>
    <w:bookmarkEnd w:id="878"/>
    <w:bookmarkStart w:name="z906" w:id="879"/>
    <w:p>
      <w:pPr>
        <w:spacing w:after="0"/>
        <w:ind w:left="0"/>
        <w:jc w:val="both"/>
      </w:pPr>
      <w:r>
        <w:rPr>
          <w:rFonts w:ascii="Times New Roman"/>
          <w:b w:val="false"/>
          <w:i w:val="false"/>
          <w:color w:val="000000"/>
          <w:sz w:val="28"/>
        </w:rPr>
        <w:t>
      2.4. Объем поставляемых товаров в количественном и стоимостном выражении оговорен в техническом задании.</w:t>
      </w:r>
    </w:p>
    <w:bookmarkEnd w:id="879"/>
    <w:p>
      <w:pPr>
        <w:spacing w:after="0"/>
        <w:ind w:left="0"/>
        <w:jc w:val="both"/>
      </w:pPr>
      <w:r>
        <w:rPr>
          <w:rFonts w:ascii="Times New Roman"/>
          <w:b w:val="false"/>
          <w:i w:val="false"/>
          <w:color w:val="000000"/>
          <w:sz w:val="28"/>
        </w:rPr>
        <w:t>
      3. Обязательства Сторон</w:t>
      </w:r>
    </w:p>
    <w:bookmarkStart w:name="z907" w:id="880"/>
    <w:p>
      <w:pPr>
        <w:spacing w:after="0"/>
        <w:ind w:left="0"/>
        <w:jc w:val="both"/>
      </w:pPr>
      <w:r>
        <w:rPr>
          <w:rFonts w:ascii="Times New Roman"/>
          <w:b w:val="false"/>
          <w:i w:val="false"/>
          <w:color w:val="000000"/>
          <w:sz w:val="28"/>
        </w:rPr>
        <w:t>
      3.1. Поставщик обязуется:</w:t>
      </w:r>
    </w:p>
    <w:bookmarkEnd w:id="880"/>
    <w:bookmarkStart w:name="z908" w:id="881"/>
    <w:p>
      <w:pPr>
        <w:spacing w:after="0"/>
        <w:ind w:left="0"/>
        <w:jc w:val="both"/>
      </w:pPr>
      <w:r>
        <w:rPr>
          <w:rFonts w:ascii="Times New Roman"/>
          <w:b w:val="false"/>
          <w:i w:val="false"/>
          <w:color w:val="000000"/>
          <w:sz w:val="28"/>
        </w:rPr>
        <w:t>
      1) обеспечить полное и надлежащее исполнение взятых на себя обязательств по Договору;</w:t>
      </w:r>
    </w:p>
    <w:bookmarkEnd w:id="881"/>
    <w:bookmarkStart w:name="z909" w:id="882"/>
    <w:p>
      <w:pPr>
        <w:spacing w:after="0"/>
        <w:ind w:left="0"/>
        <w:jc w:val="both"/>
      </w:pPr>
      <w:r>
        <w:rPr>
          <w:rFonts w:ascii="Times New Roman"/>
          <w:b w:val="false"/>
          <w:i w:val="false"/>
          <w:color w:val="000000"/>
          <w:sz w:val="28"/>
        </w:rPr>
        <w:t>
      2) при исполнении своих обязательств по Договору обеспечить соответствие товаров требованиям, указанным в конкурсной документации, техническом задании;</w:t>
      </w:r>
    </w:p>
    <w:bookmarkEnd w:id="882"/>
    <w:bookmarkStart w:name="z910" w:id="883"/>
    <w:p>
      <w:pPr>
        <w:spacing w:after="0"/>
        <w:ind w:left="0"/>
        <w:jc w:val="both"/>
      </w:pPr>
      <w:r>
        <w:rPr>
          <w:rFonts w:ascii="Times New Roman"/>
          <w:b w:val="false"/>
          <w:i w:val="false"/>
          <w:color w:val="000000"/>
          <w:sz w:val="28"/>
        </w:rPr>
        <w:t>
      3) обеспечить упаковку товаров, способную предотвратить их от повреждения или порчи во время перевозки к конечному пункту назначения. Упаковка должна выдерживать, без каких-либо ограничений, интенсивную подъемно-транспортную обработку и воздействие экстремальных температур, соли и осадков во время перевозки, а также открытого хранения.</w:t>
      </w:r>
    </w:p>
    <w:bookmarkEnd w:id="883"/>
    <w:bookmarkStart w:name="z911" w:id="884"/>
    <w:p>
      <w:pPr>
        <w:spacing w:after="0"/>
        <w:ind w:left="0"/>
        <w:jc w:val="both"/>
      </w:pPr>
      <w:r>
        <w:rPr>
          <w:rFonts w:ascii="Times New Roman"/>
          <w:b w:val="false"/>
          <w:i w:val="false"/>
          <w:color w:val="000000"/>
          <w:sz w:val="28"/>
        </w:rPr>
        <w:t>
      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w:t>
      </w:r>
    </w:p>
    <w:bookmarkEnd w:id="884"/>
    <w:bookmarkStart w:name="z912" w:id="885"/>
    <w:p>
      <w:pPr>
        <w:spacing w:after="0"/>
        <w:ind w:left="0"/>
        <w:jc w:val="both"/>
      </w:pPr>
      <w:r>
        <w:rPr>
          <w:rFonts w:ascii="Times New Roman"/>
          <w:b w:val="false"/>
          <w:i w:val="false"/>
          <w:color w:val="000000"/>
          <w:sz w:val="28"/>
        </w:rPr>
        <w:t>
      4)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Поставщиком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bookmarkEnd w:id="885"/>
    <w:bookmarkStart w:name="z913" w:id="886"/>
    <w:p>
      <w:pPr>
        <w:spacing w:after="0"/>
        <w:ind w:left="0"/>
        <w:jc w:val="both"/>
      </w:pPr>
      <w:r>
        <w:rPr>
          <w:rFonts w:ascii="Times New Roman"/>
          <w:b w:val="false"/>
          <w:i w:val="false"/>
          <w:color w:val="000000"/>
          <w:sz w:val="28"/>
        </w:rPr>
        <w:t>
      5)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bookmarkEnd w:id="886"/>
    <w:bookmarkStart w:name="z914" w:id="887"/>
    <w:p>
      <w:pPr>
        <w:spacing w:after="0"/>
        <w:ind w:left="0"/>
        <w:jc w:val="both"/>
      </w:pPr>
      <w:r>
        <w:rPr>
          <w:rFonts w:ascii="Times New Roman"/>
          <w:b w:val="false"/>
          <w:i w:val="false"/>
          <w:color w:val="000000"/>
          <w:sz w:val="28"/>
        </w:rPr>
        <w:t>
      6) по первому требованию Заказчика предоставлять информацию о ходе исполнения обязательств по Договору;</w:t>
      </w:r>
    </w:p>
    <w:bookmarkEnd w:id="887"/>
    <w:bookmarkStart w:name="z915" w:id="888"/>
    <w:p>
      <w:pPr>
        <w:spacing w:after="0"/>
        <w:ind w:left="0"/>
        <w:jc w:val="both"/>
      </w:pPr>
      <w:r>
        <w:rPr>
          <w:rFonts w:ascii="Times New Roman"/>
          <w:b w:val="false"/>
          <w:i w:val="false"/>
          <w:color w:val="000000"/>
          <w:sz w:val="28"/>
        </w:rPr>
        <w:t>
      7) возмещать Заказчику в полном объеме причиненные ему убытки, вызванные ненадлежащим выполнением Поставщиком условий Договора и/или иными неправомерными действиями;</w:t>
      </w:r>
    </w:p>
    <w:bookmarkEnd w:id="888"/>
    <w:bookmarkStart w:name="z916" w:id="889"/>
    <w:p>
      <w:pPr>
        <w:spacing w:after="0"/>
        <w:ind w:left="0"/>
        <w:jc w:val="both"/>
      </w:pPr>
      <w:r>
        <w:rPr>
          <w:rFonts w:ascii="Times New Roman"/>
          <w:b w:val="false"/>
          <w:i w:val="false"/>
          <w:color w:val="000000"/>
          <w:sz w:val="28"/>
        </w:rPr>
        <w:t>
      8) оформить и направить Заказчику акт приема-передачи товаров;</w:t>
      </w:r>
    </w:p>
    <w:bookmarkEnd w:id="889"/>
    <w:bookmarkStart w:name="z917" w:id="890"/>
    <w:p>
      <w:pPr>
        <w:spacing w:after="0"/>
        <w:ind w:left="0"/>
        <w:jc w:val="both"/>
      </w:pPr>
      <w:r>
        <w:rPr>
          <w:rFonts w:ascii="Times New Roman"/>
          <w:b w:val="false"/>
          <w:i w:val="false"/>
          <w:color w:val="000000"/>
          <w:sz w:val="28"/>
        </w:rPr>
        <w:t>
      9) после утверждения Заказчиком акта приема передачи товара (ов) выписать счет-фактуру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890"/>
    <w:bookmarkStart w:name="z918" w:id="891"/>
    <w:p>
      <w:pPr>
        <w:spacing w:after="0"/>
        <w:ind w:left="0"/>
        <w:jc w:val="both"/>
      </w:pPr>
      <w:r>
        <w:rPr>
          <w:rFonts w:ascii="Times New Roman"/>
          <w:b w:val="false"/>
          <w:i w:val="false"/>
          <w:color w:val="000000"/>
          <w:sz w:val="28"/>
        </w:rPr>
        <w:t>
      3.2. Поставщик вправе требовать от Заказчика оплату за поставленный Товар по Договору.</w:t>
      </w:r>
    </w:p>
    <w:bookmarkEnd w:id="891"/>
    <w:bookmarkStart w:name="z919" w:id="892"/>
    <w:p>
      <w:pPr>
        <w:spacing w:after="0"/>
        <w:ind w:left="0"/>
        <w:jc w:val="both"/>
      </w:pPr>
      <w:r>
        <w:rPr>
          <w:rFonts w:ascii="Times New Roman"/>
          <w:b w:val="false"/>
          <w:i w:val="false"/>
          <w:color w:val="000000"/>
          <w:sz w:val="28"/>
        </w:rPr>
        <w:t>
      3.3. Заказчик обязуется:</w:t>
      </w:r>
    </w:p>
    <w:bookmarkEnd w:id="892"/>
    <w:bookmarkStart w:name="z920" w:id="893"/>
    <w:p>
      <w:pPr>
        <w:spacing w:after="0"/>
        <w:ind w:left="0"/>
        <w:jc w:val="both"/>
      </w:pPr>
      <w:r>
        <w:rPr>
          <w:rFonts w:ascii="Times New Roman"/>
          <w:b w:val="false"/>
          <w:i w:val="false"/>
          <w:color w:val="000000"/>
          <w:sz w:val="28"/>
        </w:rPr>
        <w:t>
      1) обеспечить доступ специалистов Поставщика для поставки Товара;</w:t>
      </w:r>
    </w:p>
    <w:bookmarkEnd w:id="893"/>
    <w:bookmarkStart w:name="z921" w:id="894"/>
    <w:p>
      <w:pPr>
        <w:spacing w:after="0"/>
        <w:ind w:left="0"/>
        <w:jc w:val="both"/>
      </w:pPr>
      <w:r>
        <w:rPr>
          <w:rFonts w:ascii="Times New Roman"/>
          <w:b w:val="false"/>
          <w:i w:val="false"/>
          <w:color w:val="000000"/>
          <w:sz w:val="28"/>
        </w:rPr>
        <w:t>
      2) при выявлении несоответствий или недостатков Товара незамедлительно письменно уведомить Поставщика;</w:t>
      </w:r>
    </w:p>
    <w:bookmarkEnd w:id="894"/>
    <w:bookmarkStart w:name="z922" w:id="895"/>
    <w:p>
      <w:pPr>
        <w:spacing w:after="0"/>
        <w:ind w:left="0"/>
        <w:jc w:val="both"/>
      </w:pPr>
      <w:r>
        <w:rPr>
          <w:rFonts w:ascii="Times New Roman"/>
          <w:b w:val="false"/>
          <w:i w:val="false"/>
          <w:color w:val="000000"/>
          <w:sz w:val="28"/>
        </w:rPr>
        <w:t>
      3) при приемке Товара утвердить либо отказать в приемке Товара с указанием аргументированных обоснований его непринятия.</w:t>
      </w:r>
    </w:p>
    <w:bookmarkEnd w:id="895"/>
    <w:bookmarkStart w:name="z923" w:id="896"/>
    <w:p>
      <w:pPr>
        <w:spacing w:after="0"/>
        <w:ind w:left="0"/>
        <w:jc w:val="both"/>
      </w:pPr>
      <w:r>
        <w:rPr>
          <w:rFonts w:ascii="Times New Roman"/>
          <w:b w:val="false"/>
          <w:i w:val="false"/>
          <w:color w:val="000000"/>
          <w:sz w:val="28"/>
        </w:rPr>
        <w:t>
      При этом, приемка товара осуществляется Заказчиком либо его представителем по доверенности;</w:t>
      </w:r>
    </w:p>
    <w:bookmarkEnd w:id="896"/>
    <w:bookmarkStart w:name="z924" w:id="897"/>
    <w:p>
      <w:pPr>
        <w:spacing w:after="0"/>
        <w:ind w:left="0"/>
        <w:jc w:val="both"/>
      </w:pPr>
      <w:r>
        <w:rPr>
          <w:rFonts w:ascii="Times New Roman"/>
          <w:b w:val="false"/>
          <w:i w:val="false"/>
          <w:color w:val="000000"/>
          <w:sz w:val="28"/>
        </w:rPr>
        <w:t>
      4) после утверждения акта приема передачи товара (ов) принять счет-фактуру, выписанную Поставщиком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897"/>
    <w:bookmarkStart w:name="z925" w:id="898"/>
    <w:p>
      <w:pPr>
        <w:spacing w:after="0"/>
        <w:ind w:left="0"/>
        <w:jc w:val="both"/>
      </w:pPr>
      <w:r>
        <w:rPr>
          <w:rFonts w:ascii="Times New Roman"/>
          <w:b w:val="false"/>
          <w:i w:val="false"/>
          <w:color w:val="000000"/>
          <w:sz w:val="28"/>
        </w:rPr>
        <w:t>
      5) произвести оплату в порядке и сроки, установленные настоящим Договором.</w:t>
      </w:r>
    </w:p>
    <w:bookmarkEnd w:id="898"/>
    <w:bookmarkStart w:name="z926" w:id="899"/>
    <w:p>
      <w:pPr>
        <w:spacing w:after="0"/>
        <w:ind w:left="0"/>
        <w:jc w:val="both"/>
      </w:pPr>
      <w:r>
        <w:rPr>
          <w:rFonts w:ascii="Times New Roman"/>
          <w:b w:val="false"/>
          <w:i w:val="false"/>
          <w:color w:val="000000"/>
          <w:sz w:val="28"/>
        </w:rPr>
        <w:t>
      3.4. Заказчик вправе проверять качество поставленного Товара.</w:t>
      </w:r>
    </w:p>
    <w:bookmarkEnd w:id="899"/>
    <w:p>
      <w:pPr>
        <w:spacing w:after="0"/>
        <w:ind w:left="0"/>
        <w:jc w:val="both"/>
      </w:pPr>
      <w:r>
        <w:rPr>
          <w:rFonts w:ascii="Times New Roman"/>
          <w:b w:val="false"/>
          <w:i w:val="false"/>
          <w:color w:val="000000"/>
          <w:sz w:val="28"/>
        </w:rPr>
        <w:t>
      4. Проверка товаров на соответствие техническому заданию, конкурсной заявке</w:t>
      </w:r>
    </w:p>
    <w:bookmarkStart w:name="z927" w:id="900"/>
    <w:p>
      <w:pPr>
        <w:spacing w:after="0"/>
        <w:ind w:left="0"/>
        <w:jc w:val="both"/>
      </w:pPr>
      <w:r>
        <w:rPr>
          <w:rFonts w:ascii="Times New Roman"/>
          <w:b w:val="false"/>
          <w:i w:val="false"/>
          <w:color w:val="000000"/>
          <w:sz w:val="28"/>
        </w:rPr>
        <w:t>
      4.1. Заказчик или его представители могут проводить контроль и проверку поставленных товаров на предмет соответствия требованиям, указанным в конкурсной документации. При этом все расходы по этим проверкам несет Поставщик. Заказчик должен в письменном виде своевременно уведомить Поставщика о своих представителях, определенных для этих целей.</w:t>
      </w:r>
    </w:p>
    <w:bookmarkEnd w:id="900"/>
    <w:bookmarkStart w:name="z928" w:id="901"/>
    <w:p>
      <w:pPr>
        <w:spacing w:after="0"/>
        <w:ind w:left="0"/>
        <w:jc w:val="both"/>
      </w:pPr>
      <w:r>
        <w:rPr>
          <w:rFonts w:ascii="Times New Roman"/>
          <w:b w:val="false"/>
          <w:i w:val="false"/>
          <w:color w:val="000000"/>
          <w:sz w:val="28"/>
        </w:rPr>
        <w:t>
      4.2. Товары, поставляемые в рамках настоящего Договора, должны соответствовать или быть выше стандартов, указанных в техническом задании, конкурсной заявке.</w:t>
      </w:r>
    </w:p>
    <w:bookmarkEnd w:id="901"/>
    <w:bookmarkStart w:name="z929" w:id="902"/>
    <w:p>
      <w:pPr>
        <w:spacing w:after="0"/>
        <w:ind w:left="0"/>
        <w:jc w:val="both"/>
      </w:pPr>
      <w:r>
        <w:rPr>
          <w:rFonts w:ascii="Times New Roman"/>
          <w:b w:val="false"/>
          <w:i w:val="false"/>
          <w:color w:val="000000"/>
          <w:sz w:val="28"/>
        </w:rPr>
        <w:t>
      4.3. Если поставленные товары при проверке будут признаны не соответствующими требованиям конкурсной документации, Поставщик принимает меры по устранению несоответствий требованиям конкурсной документации, без каких-либо дополнительных затрат со стороны Заказчика, в течение "cрока устранения несоответствий" с момента проверки.</w:t>
      </w:r>
    </w:p>
    <w:bookmarkEnd w:id="902"/>
    <w:bookmarkStart w:name="z930" w:id="903"/>
    <w:p>
      <w:pPr>
        <w:spacing w:after="0"/>
        <w:ind w:left="0"/>
        <w:jc w:val="both"/>
      </w:pPr>
      <w:r>
        <w:rPr>
          <w:rFonts w:ascii="Times New Roman"/>
          <w:b w:val="false"/>
          <w:i w:val="false"/>
          <w:color w:val="000000"/>
          <w:sz w:val="28"/>
        </w:rPr>
        <w:t>
      4.4. Проверка товаров на соответствие технической спецификации может проводиться на территории Поставщика, в месте доставки и (или) в конечном пункте назначения товаров. Если они проводятся на территории Поставщика, инспекторам Заказчика будут предоставлены все необходимые средства и оказано содействие, включая доступ к производственной информации, без каких-либо дополнительных затрат со стороны Заказчика.</w:t>
      </w:r>
    </w:p>
    <w:bookmarkEnd w:id="903"/>
    <w:bookmarkStart w:name="z931" w:id="904"/>
    <w:p>
      <w:pPr>
        <w:spacing w:after="0"/>
        <w:ind w:left="0"/>
        <w:jc w:val="both"/>
      </w:pPr>
      <w:r>
        <w:rPr>
          <w:rFonts w:ascii="Times New Roman"/>
          <w:b w:val="false"/>
          <w:i w:val="false"/>
          <w:color w:val="000000"/>
          <w:sz w:val="28"/>
        </w:rPr>
        <w:t>
      4.5. Ни один вышеуказанный пункт не освобождает Поставщика от других обязательств по Договору.</w:t>
      </w:r>
    </w:p>
    <w:bookmarkEnd w:id="904"/>
    <w:p>
      <w:pPr>
        <w:spacing w:after="0"/>
        <w:ind w:left="0"/>
        <w:jc w:val="both"/>
      </w:pPr>
      <w:r>
        <w:rPr>
          <w:rFonts w:ascii="Times New Roman"/>
          <w:b w:val="false"/>
          <w:i w:val="false"/>
          <w:color w:val="000000"/>
          <w:sz w:val="28"/>
        </w:rPr>
        <w:t>
      5. Поставка Товаров</w:t>
      </w:r>
    </w:p>
    <w:bookmarkStart w:name="z932" w:id="905"/>
    <w:p>
      <w:pPr>
        <w:spacing w:after="0"/>
        <w:ind w:left="0"/>
        <w:jc w:val="both"/>
      </w:pPr>
      <w:r>
        <w:rPr>
          <w:rFonts w:ascii="Times New Roman"/>
          <w:b w:val="false"/>
          <w:i w:val="false"/>
          <w:color w:val="000000"/>
          <w:sz w:val="28"/>
        </w:rPr>
        <w:t>
      5.1. Поставка считается поставленной при условии полной передачи Поставщиком Заказчику Товара в точном соответствии требованиям, указанным в техническом задании.</w:t>
      </w:r>
    </w:p>
    <w:bookmarkEnd w:id="905"/>
    <w:bookmarkStart w:name="z933" w:id="906"/>
    <w:p>
      <w:pPr>
        <w:spacing w:after="0"/>
        <w:ind w:left="0"/>
        <w:jc w:val="both"/>
      </w:pPr>
      <w:r>
        <w:rPr>
          <w:rFonts w:ascii="Times New Roman"/>
          <w:b w:val="false"/>
          <w:i w:val="false"/>
          <w:color w:val="000000"/>
          <w:sz w:val="28"/>
        </w:rPr>
        <w:t>
      5.2. При соблюдении условии пункта 5.1. настоящего Договора датой поставки/передачи Товара считается дата направления поставщиком заказчику акта приема-передачи товара.</w:t>
      </w:r>
    </w:p>
    <w:bookmarkEnd w:id="906"/>
    <w:p>
      <w:pPr>
        <w:spacing w:after="0"/>
        <w:ind w:left="0"/>
        <w:jc w:val="both"/>
      </w:pPr>
      <w:r>
        <w:rPr>
          <w:rFonts w:ascii="Times New Roman"/>
          <w:b w:val="false"/>
          <w:i w:val="false"/>
          <w:color w:val="000000"/>
          <w:sz w:val="28"/>
        </w:rPr>
        <w:t>
      6. Гарантии. Качество</w:t>
      </w:r>
    </w:p>
    <w:bookmarkStart w:name="z934" w:id="907"/>
    <w:p>
      <w:pPr>
        <w:spacing w:after="0"/>
        <w:ind w:left="0"/>
        <w:jc w:val="both"/>
      </w:pPr>
      <w:r>
        <w:rPr>
          <w:rFonts w:ascii="Times New Roman"/>
          <w:b w:val="false"/>
          <w:i w:val="false"/>
          <w:color w:val="000000"/>
          <w:sz w:val="28"/>
        </w:rPr>
        <w:t>
      6.1. Поставщик гарантирует, что Товар, поставляемый в рамках настоящего Договора, является:</w:t>
      </w:r>
    </w:p>
    <w:bookmarkEnd w:id="907"/>
    <w:bookmarkStart w:name="z935" w:id="908"/>
    <w:p>
      <w:pPr>
        <w:spacing w:after="0"/>
        <w:ind w:left="0"/>
        <w:jc w:val="both"/>
      </w:pPr>
      <w:r>
        <w:rPr>
          <w:rFonts w:ascii="Times New Roman"/>
          <w:b w:val="false"/>
          <w:i w:val="false"/>
          <w:color w:val="000000"/>
          <w:sz w:val="28"/>
        </w:rPr>
        <w:t>
      1) качественным и соответствующим требованиям национальных стандартов, а в случае их отсутствия межгосударственных стандартов на закупаемые товары;</w:t>
      </w:r>
    </w:p>
    <w:bookmarkEnd w:id="908"/>
    <w:bookmarkStart w:name="z936" w:id="909"/>
    <w:p>
      <w:pPr>
        <w:spacing w:after="0"/>
        <w:ind w:left="0"/>
        <w:jc w:val="both"/>
      </w:pPr>
      <w:r>
        <w:rPr>
          <w:rFonts w:ascii="Times New Roman"/>
          <w:b w:val="false"/>
          <w:i w:val="false"/>
          <w:color w:val="000000"/>
          <w:sz w:val="28"/>
        </w:rPr>
        <w:t>
      2) новым, неиспользованным, в заводской упаковке, свободным от каких-либо дефектов в материале и исполнении;</w:t>
      </w:r>
    </w:p>
    <w:bookmarkEnd w:id="909"/>
    <w:bookmarkStart w:name="z937" w:id="910"/>
    <w:p>
      <w:pPr>
        <w:spacing w:after="0"/>
        <w:ind w:left="0"/>
        <w:jc w:val="both"/>
      </w:pPr>
      <w:r>
        <w:rPr>
          <w:rFonts w:ascii="Times New Roman"/>
          <w:b w:val="false"/>
          <w:i w:val="false"/>
          <w:color w:val="000000"/>
          <w:sz w:val="28"/>
        </w:rPr>
        <w:t>
      3) свободным от любых прав и притязаний третьих лиц, которые основаны на промышленной и (или) другой интеллектуальной собственности.</w:t>
      </w:r>
    </w:p>
    <w:bookmarkEnd w:id="910"/>
    <w:bookmarkStart w:name="z938" w:id="911"/>
    <w:p>
      <w:pPr>
        <w:spacing w:after="0"/>
        <w:ind w:left="0"/>
        <w:jc w:val="both"/>
      </w:pPr>
      <w:r>
        <w:rPr>
          <w:rFonts w:ascii="Times New Roman"/>
          <w:b w:val="false"/>
          <w:i w:val="false"/>
          <w:color w:val="000000"/>
          <w:sz w:val="28"/>
        </w:rPr>
        <w:t>
      6.2. В случае обнаружения недопоставки Товара, согласно перечню закупаемых товаров и техническому заданию или обнаружения в поставленном Товаре каких-либо скрытых заводских дефектов на момент вскрытия упаковки, или, если качество Товара не полностью соответствует техническим условиям изготовления, Заказчик в двадцатидневный срок составляет рекламационный акт, а Поставщик в течение 14 (четырнадцати) календарных дней и за свой счет заменяет Товар новым.</w:t>
      </w:r>
    </w:p>
    <w:bookmarkEnd w:id="911"/>
    <w:p>
      <w:pPr>
        <w:spacing w:after="0"/>
        <w:ind w:left="0"/>
        <w:jc w:val="both"/>
      </w:pPr>
      <w:r>
        <w:rPr>
          <w:rFonts w:ascii="Times New Roman"/>
          <w:b w:val="false"/>
          <w:i w:val="false"/>
          <w:color w:val="000000"/>
          <w:sz w:val="28"/>
        </w:rPr>
        <w:t>
      7. Ответственность Сторон</w:t>
      </w:r>
    </w:p>
    <w:bookmarkStart w:name="z939" w:id="912"/>
    <w:p>
      <w:pPr>
        <w:spacing w:after="0"/>
        <w:ind w:left="0"/>
        <w:jc w:val="both"/>
      </w:pPr>
      <w:r>
        <w:rPr>
          <w:rFonts w:ascii="Times New Roman"/>
          <w:b w:val="false"/>
          <w:i w:val="false"/>
          <w:color w:val="000000"/>
          <w:sz w:val="28"/>
        </w:rPr>
        <w:t>
      7.1. В случае невыполнения или ненадлежащего выполнения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bookmarkEnd w:id="912"/>
    <w:bookmarkStart w:name="z940" w:id="913"/>
    <w:p>
      <w:pPr>
        <w:spacing w:after="0"/>
        <w:ind w:left="0"/>
        <w:jc w:val="both"/>
      </w:pPr>
      <w:r>
        <w:rPr>
          <w:rFonts w:ascii="Times New Roman"/>
          <w:b w:val="false"/>
          <w:i w:val="false"/>
          <w:color w:val="000000"/>
          <w:sz w:val="28"/>
        </w:rPr>
        <w:t>
      7.2. За исключением случаев секвестра и/или недостаточности денег на контрольном счете наличности соответствующих бюджетов/расчетном счете государственного предприятия, юридического лица, пятьдесят и более процентов голосующих акций, которые принадлежат государству, если Заказчик не выплачивает Поставщику причитающиеся ему средства в сроки, указанные в Договоре, то Заказчик выплачивает Поставщику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 от общей суммы Договора.</w:t>
      </w:r>
    </w:p>
    <w:bookmarkEnd w:id="913"/>
    <w:bookmarkStart w:name="z941" w:id="914"/>
    <w:p>
      <w:pPr>
        <w:spacing w:after="0"/>
        <w:ind w:left="0"/>
        <w:jc w:val="both"/>
      </w:pPr>
      <w:r>
        <w:rPr>
          <w:rFonts w:ascii="Times New Roman"/>
          <w:b w:val="false"/>
          <w:i w:val="false"/>
          <w:color w:val="000000"/>
          <w:sz w:val="28"/>
        </w:rPr>
        <w:t>
      7.3. В случае просрочки сроков поставки Товара Заказчик удерживает (взыскивает) с Поставщика неустойку (штраф, пеню) в размере 0,1 % от общей суммы Договора за каждый день просрочки в случае полного неисполнения поставщиком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10 % от общей суммы Договора.</w:t>
      </w:r>
    </w:p>
    <w:bookmarkEnd w:id="914"/>
    <w:bookmarkStart w:name="z942" w:id="915"/>
    <w:p>
      <w:pPr>
        <w:spacing w:after="0"/>
        <w:ind w:left="0"/>
        <w:jc w:val="both"/>
      </w:pPr>
      <w:r>
        <w:rPr>
          <w:rFonts w:ascii="Times New Roman"/>
          <w:b w:val="false"/>
          <w:i w:val="false"/>
          <w:color w:val="000000"/>
          <w:sz w:val="28"/>
        </w:rPr>
        <w:t>
      7.4. В случае отказа Поставщика от поставки Товара, или просрочки поставки Товара на срок более одного месяца со дня истечения срока поставки Товара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Поставщика суммы неустойки (штрафа, пени) в размере 0,1 % от общей суммы Договора за каждый день просрочки.</w:t>
      </w:r>
    </w:p>
    <w:bookmarkEnd w:id="915"/>
    <w:bookmarkStart w:name="z943" w:id="916"/>
    <w:p>
      <w:pPr>
        <w:spacing w:after="0"/>
        <w:ind w:left="0"/>
        <w:jc w:val="both"/>
      </w:pPr>
      <w:r>
        <w:rPr>
          <w:rFonts w:ascii="Times New Roman"/>
          <w:b w:val="false"/>
          <w:i w:val="false"/>
          <w:color w:val="000000"/>
          <w:sz w:val="28"/>
        </w:rPr>
        <w:t>
      7.5. Уплата неустойки (штрафа, пени) не освобождает Стороны от выполнения обязательств, предусмотренных настоящим Договором.</w:t>
      </w:r>
    </w:p>
    <w:bookmarkEnd w:id="916"/>
    <w:bookmarkStart w:name="z944" w:id="917"/>
    <w:p>
      <w:pPr>
        <w:spacing w:after="0"/>
        <w:ind w:left="0"/>
        <w:jc w:val="both"/>
      </w:pPr>
      <w:r>
        <w:rPr>
          <w:rFonts w:ascii="Times New Roman"/>
          <w:b w:val="false"/>
          <w:i w:val="false"/>
          <w:color w:val="000000"/>
          <w:sz w:val="28"/>
        </w:rPr>
        <w:t>
      7.6. Если любое изменение ведет к уменьшению стоимости или сроков, необходимых Поставщику для поставки товаров по Договору, то цена Договора или график поставок, или и то и другое соответствующим образом корректируется, а в Договор вносятся соответствующие поправки. Все запросы Поставщика на проведение корректировки должны быть предъявлены в течение 30 (тридцати) календарных дней со дня получения Поставщиком распоряжения об изменениях от Заказчика.</w:t>
      </w:r>
    </w:p>
    <w:bookmarkEnd w:id="917"/>
    <w:bookmarkStart w:name="z945" w:id="918"/>
    <w:p>
      <w:pPr>
        <w:spacing w:after="0"/>
        <w:ind w:left="0"/>
        <w:jc w:val="both"/>
      </w:pPr>
      <w:r>
        <w:rPr>
          <w:rFonts w:ascii="Times New Roman"/>
          <w:b w:val="false"/>
          <w:i w:val="false"/>
          <w:color w:val="000000"/>
          <w:sz w:val="28"/>
        </w:rPr>
        <w:t>
      7.7. Поставщик ни полностью, ни частично не должен передавать кому-либо свои обязательства по настоящему Договору.</w:t>
      </w:r>
    </w:p>
    <w:bookmarkEnd w:id="918"/>
    <w:bookmarkStart w:name="z946" w:id="919"/>
    <w:p>
      <w:pPr>
        <w:spacing w:after="0"/>
        <w:ind w:left="0"/>
        <w:jc w:val="both"/>
      </w:pPr>
      <w:r>
        <w:rPr>
          <w:rFonts w:ascii="Times New Roman"/>
          <w:b w:val="false"/>
          <w:i w:val="false"/>
          <w:color w:val="000000"/>
          <w:sz w:val="28"/>
        </w:rPr>
        <w:t>
      7.8. Заказчик не возвращает обеспечение исполнения Договора в случае его расторжения в связи с неисполнением либо ненадлежащим исполнением Поставщиком своих обязательств по данному Договору.</w:t>
      </w:r>
    </w:p>
    <w:bookmarkEnd w:id="919"/>
    <w:bookmarkStart w:name="z947" w:id="920"/>
    <w:p>
      <w:pPr>
        <w:spacing w:after="0"/>
        <w:ind w:left="0"/>
        <w:jc w:val="both"/>
      </w:pPr>
      <w:r>
        <w:rPr>
          <w:rFonts w:ascii="Times New Roman"/>
          <w:b w:val="false"/>
          <w:i w:val="false"/>
          <w:color w:val="000000"/>
          <w:sz w:val="28"/>
        </w:rPr>
        <w:t>
      7.9. 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w:t>
      </w:r>
    </w:p>
    <w:bookmarkEnd w:id="920"/>
    <w:bookmarkStart w:name="z948" w:id="921"/>
    <w:p>
      <w:pPr>
        <w:spacing w:after="0"/>
        <w:ind w:left="0"/>
        <w:jc w:val="both"/>
      </w:pPr>
      <w:r>
        <w:rPr>
          <w:rFonts w:ascii="Times New Roman"/>
          <w:b w:val="false"/>
          <w:i w:val="false"/>
          <w:color w:val="000000"/>
          <w:sz w:val="28"/>
        </w:rPr>
        <w:t>
      7.10. В случае, не исполнения либо ненадлежащим образом исполнивших свои обязательства по заключенным с поставщиком договорам о приобретении услуг, товаров, заказчик в соответствии с Правилами формирования перечня недобросовестных поставщиков не позднее тридцати календарных дней со дня, когда ему стало известно о факте нарушения поставщиком обязательств, обращается с иском в суд о признании такого поставщика недобросовестным поставщиком товаров, связанных с обеспечением питания детей.</w:t>
      </w:r>
    </w:p>
    <w:bookmarkEnd w:id="921"/>
    <w:p>
      <w:pPr>
        <w:spacing w:after="0"/>
        <w:ind w:left="0"/>
        <w:jc w:val="both"/>
      </w:pPr>
      <w:r>
        <w:rPr>
          <w:rFonts w:ascii="Times New Roman"/>
          <w:b w:val="false"/>
          <w:i w:val="false"/>
          <w:color w:val="000000"/>
          <w:sz w:val="28"/>
        </w:rPr>
        <w:t>
      8. Срок действия и условия расторжения Договора</w:t>
      </w:r>
    </w:p>
    <w:bookmarkStart w:name="z949" w:id="922"/>
    <w:p>
      <w:pPr>
        <w:spacing w:after="0"/>
        <w:ind w:left="0"/>
        <w:jc w:val="both"/>
      </w:pPr>
      <w:r>
        <w:rPr>
          <w:rFonts w:ascii="Times New Roman"/>
          <w:b w:val="false"/>
          <w:i w:val="false"/>
          <w:color w:val="000000"/>
          <w:sz w:val="28"/>
        </w:rPr>
        <w:t>
      8.1. Договор вступает в силу "после регистрации его Заказчиком в территориальном подразделении казначейства Министерства финансов Республики Казахстан/со дня подписания" и действует по "_____" года.</w:t>
      </w:r>
    </w:p>
    <w:bookmarkEnd w:id="922"/>
    <w:bookmarkStart w:name="z950" w:id="923"/>
    <w:p>
      <w:pPr>
        <w:spacing w:after="0"/>
        <w:ind w:left="0"/>
        <w:jc w:val="both"/>
      </w:pPr>
      <w:r>
        <w:rPr>
          <w:rFonts w:ascii="Times New Roman"/>
          <w:b w:val="false"/>
          <w:i w:val="false"/>
          <w:color w:val="000000"/>
          <w:sz w:val="28"/>
        </w:rPr>
        <w:t>
      8.2.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два раза на последующие финансовые годы в течение 3-х рабочих дней со дня истечения срока действия договора.</w:t>
      </w:r>
    </w:p>
    <w:bookmarkEnd w:id="923"/>
    <w:bookmarkStart w:name="z951" w:id="924"/>
    <w:p>
      <w:pPr>
        <w:spacing w:after="0"/>
        <w:ind w:left="0"/>
        <w:jc w:val="both"/>
      </w:pPr>
      <w:r>
        <w:rPr>
          <w:rFonts w:ascii="Times New Roman"/>
          <w:b w:val="false"/>
          <w:i w:val="false"/>
          <w:color w:val="000000"/>
          <w:sz w:val="28"/>
        </w:rPr>
        <w:t>
      При изменении количества воспитанников и обучающихся, обеспечивающихся питанием за счет средств из бюджета вносятся изменения в договор.</w:t>
      </w:r>
    </w:p>
    <w:bookmarkEnd w:id="924"/>
    <w:bookmarkStart w:name="z952" w:id="925"/>
    <w:p>
      <w:pPr>
        <w:spacing w:after="0"/>
        <w:ind w:left="0"/>
        <w:jc w:val="both"/>
      </w:pPr>
      <w:r>
        <w:rPr>
          <w:rFonts w:ascii="Times New Roman"/>
          <w:b w:val="false"/>
          <w:i w:val="false"/>
          <w:color w:val="000000"/>
          <w:sz w:val="28"/>
        </w:rPr>
        <w:t>
      8.3. Заказчик может в любое время в одностороннем порядке отказаться от исполнения условий Договора, направив Поставщику соответствующее письменное уведомление, если Поставщик становится банкротом или неплатежеспособным. В этом случае отказ от исполнения условий Договора осуществляется немедленно, и Заказчик не несет никакой финансовой обязанности по отношению к Поставщику при условии, если отказ от исполнения условий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bookmarkEnd w:id="925"/>
    <w:bookmarkStart w:name="z953" w:id="926"/>
    <w:p>
      <w:pPr>
        <w:spacing w:after="0"/>
        <w:ind w:left="0"/>
        <w:jc w:val="both"/>
      </w:pPr>
      <w:r>
        <w:rPr>
          <w:rFonts w:ascii="Times New Roman"/>
          <w:b w:val="false"/>
          <w:i w:val="false"/>
          <w:color w:val="000000"/>
          <w:sz w:val="28"/>
        </w:rPr>
        <w:t>
      8.4. Без ущерба каким-либо другим санкциям за нарушение условий Договора Заказчик с учетом требований пункта 7.4. настоящего Договора может расторгнуть настоящий Договор полностью или частично, направив Поставщику письменное уведомление о невыполнении обязательств:</w:t>
      </w:r>
    </w:p>
    <w:bookmarkEnd w:id="926"/>
    <w:bookmarkStart w:name="z954" w:id="927"/>
    <w:p>
      <w:pPr>
        <w:spacing w:after="0"/>
        <w:ind w:left="0"/>
        <w:jc w:val="both"/>
      </w:pPr>
      <w:r>
        <w:rPr>
          <w:rFonts w:ascii="Times New Roman"/>
          <w:b w:val="false"/>
          <w:i w:val="false"/>
          <w:color w:val="000000"/>
          <w:sz w:val="28"/>
        </w:rPr>
        <w:t>
      1) если Поставщик не может поставить товары в сроки, предусмотренные Договором, или в течение периода продления настоящего Договора, предоставленного Заказчиком;</w:t>
      </w:r>
    </w:p>
    <w:bookmarkEnd w:id="927"/>
    <w:bookmarkStart w:name="z955" w:id="928"/>
    <w:p>
      <w:pPr>
        <w:spacing w:after="0"/>
        <w:ind w:left="0"/>
        <w:jc w:val="both"/>
      </w:pPr>
      <w:r>
        <w:rPr>
          <w:rFonts w:ascii="Times New Roman"/>
          <w:b w:val="false"/>
          <w:i w:val="false"/>
          <w:color w:val="000000"/>
          <w:sz w:val="28"/>
        </w:rPr>
        <w:t>
      2) если Поставщик не может выполнить свои обязательства по Договору.</w:t>
      </w:r>
    </w:p>
    <w:bookmarkEnd w:id="928"/>
    <w:bookmarkStart w:name="z956" w:id="929"/>
    <w:p>
      <w:pPr>
        <w:spacing w:after="0"/>
        <w:ind w:left="0"/>
        <w:jc w:val="both"/>
      </w:pPr>
      <w:r>
        <w:rPr>
          <w:rFonts w:ascii="Times New Roman"/>
          <w:b w:val="false"/>
          <w:i w:val="false"/>
          <w:color w:val="000000"/>
          <w:sz w:val="28"/>
        </w:rPr>
        <w:t>
      8.5. Договор должен содержать условие о его расторжении на любом этапе в случае выявления одного из следующих фактов:</w:t>
      </w:r>
    </w:p>
    <w:bookmarkEnd w:id="929"/>
    <w:bookmarkStart w:name="z957" w:id="930"/>
    <w:p>
      <w:pPr>
        <w:spacing w:after="0"/>
        <w:ind w:left="0"/>
        <w:jc w:val="both"/>
      </w:pPr>
      <w:r>
        <w:rPr>
          <w:rFonts w:ascii="Times New Roman"/>
          <w:b w:val="false"/>
          <w:i w:val="false"/>
          <w:color w:val="000000"/>
          <w:sz w:val="28"/>
        </w:rPr>
        <w:t>
      1) выявления нарушения ограничений, предусмотренных настоящими Правилами, на основании которых заключен данный Договор;</w:t>
      </w:r>
    </w:p>
    <w:bookmarkEnd w:id="930"/>
    <w:bookmarkStart w:name="z958" w:id="931"/>
    <w:p>
      <w:pPr>
        <w:spacing w:after="0"/>
        <w:ind w:left="0"/>
        <w:jc w:val="both"/>
      </w:pPr>
      <w:r>
        <w:rPr>
          <w:rFonts w:ascii="Times New Roman"/>
          <w:b w:val="false"/>
          <w:i w:val="false"/>
          <w:color w:val="000000"/>
          <w:sz w:val="28"/>
        </w:rPr>
        <w:t>
      2) оказания организатором содействия Поставщику, не предусмотренного Правилами;</w:t>
      </w:r>
    </w:p>
    <w:bookmarkEnd w:id="931"/>
    <w:bookmarkStart w:name="z959" w:id="932"/>
    <w:p>
      <w:pPr>
        <w:spacing w:after="0"/>
        <w:ind w:left="0"/>
        <w:jc w:val="both"/>
      </w:pPr>
      <w:r>
        <w:rPr>
          <w:rFonts w:ascii="Times New Roman"/>
          <w:b w:val="false"/>
          <w:i w:val="false"/>
          <w:color w:val="000000"/>
          <w:sz w:val="28"/>
        </w:rPr>
        <w:t>
      3) установления уполномоченным органом фактов нарушений при проведении конкурсных процедур, повлиявших на итоги конкурса (предписание, уведомление, представление, решение) и в течение 10 рабочих дней договор заключается с победителем конкурса согласно актам уполномоченных государственных органов, за исключением договоров, по которым обязательства исполнены надлежащим образом.</w:t>
      </w:r>
    </w:p>
    <w:bookmarkEnd w:id="932"/>
    <w:bookmarkStart w:name="z960" w:id="933"/>
    <w:p>
      <w:pPr>
        <w:spacing w:after="0"/>
        <w:ind w:left="0"/>
        <w:jc w:val="both"/>
      </w:pPr>
      <w:r>
        <w:rPr>
          <w:rFonts w:ascii="Times New Roman"/>
          <w:b w:val="false"/>
          <w:i w:val="false"/>
          <w:color w:val="000000"/>
          <w:sz w:val="28"/>
        </w:rPr>
        <w:t>
      8.6. Договор может быть расторгнут по соглашению сторон, в случае нецелесообразности его дальнейшего исполнения. В уведомлении указывается причина расторжения Договора, оговаривается объем аннулированных договорных обязательств, а также дата вступления в силу расторжения Договора.</w:t>
      </w:r>
    </w:p>
    <w:bookmarkEnd w:id="933"/>
    <w:bookmarkStart w:name="z961" w:id="934"/>
    <w:p>
      <w:pPr>
        <w:spacing w:after="0"/>
        <w:ind w:left="0"/>
        <w:jc w:val="both"/>
      </w:pPr>
      <w:r>
        <w:rPr>
          <w:rFonts w:ascii="Times New Roman"/>
          <w:b w:val="false"/>
          <w:i w:val="false"/>
          <w:color w:val="000000"/>
          <w:sz w:val="28"/>
        </w:rPr>
        <w:t>
      Когда Договор аннулируется в силу вышеуказанного обстоятельства, Поставщик имеет право требовать оплату только за фактические затраты, связанные с расторжением по Договору, на день расторжения.</w:t>
      </w:r>
    </w:p>
    <w:bookmarkEnd w:id="934"/>
    <w:p>
      <w:pPr>
        <w:spacing w:after="0"/>
        <w:ind w:left="0"/>
        <w:jc w:val="both"/>
      </w:pPr>
      <w:r>
        <w:rPr>
          <w:rFonts w:ascii="Times New Roman"/>
          <w:b w:val="false"/>
          <w:i w:val="false"/>
          <w:color w:val="000000"/>
          <w:sz w:val="28"/>
        </w:rPr>
        <w:t>
      9. Уведомление</w:t>
      </w:r>
    </w:p>
    <w:bookmarkStart w:name="z962" w:id="935"/>
    <w:p>
      <w:pPr>
        <w:spacing w:after="0"/>
        <w:ind w:left="0"/>
        <w:jc w:val="both"/>
      </w:pPr>
      <w:r>
        <w:rPr>
          <w:rFonts w:ascii="Times New Roman"/>
          <w:b w:val="false"/>
          <w:i w:val="false"/>
          <w:color w:val="000000"/>
          <w:sz w:val="28"/>
        </w:rPr>
        <w:t>
      9.1. Любое уведомление, которое одна сторона направляет другой стороне в соответствии с Договором, высылается оплаченным заказным письмом или по телеграфу, телексу, факсу, телефаксу либо посредством веб-портала.</w:t>
      </w:r>
    </w:p>
    <w:bookmarkEnd w:id="935"/>
    <w:bookmarkStart w:name="z963" w:id="936"/>
    <w:p>
      <w:pPr>
        <w:spacing w:after="0"/>
        <w:ind w:left="0"/>
        <w:jc w:val="both"/>
      </w:pPr>
      <w:r>
        <w:rPr>
          <w:rFonts w:ascii="Times New Roman"/>
          <w:b w:val="false"/>
          <w:i w:val="false"/>
          <w:color w:val="000000"/>
          <w:sz w:val="28"/>
        </w:rPr>
        <w:t>
      9.2.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bookmarkEnd w:id="936"/>
    <w:p>
      <w:pPr>
        <w:spacing w:after="0"/>
        <w:ind w:left="0"/>
        <w:jc w:val="both"/>
      </w:pPr>
      <w:r>
        <w:rPr>
          <w:rFonts w:ascii="Times New Roman"/>
          <w:b w:val="false"/>
          <w:i w:val="false"/>
          <w:color w:val="000000"/>
          <w:sz w:val="28"/>
        </w:rPr>
        <w:t>
      10. Форс-мажор</w:t>
      </w:r>
    </w:p>
    <w:bookmarkStart w:name="z964" w:id="937"/>
    <w:p>
      <w:pPr>
        <w:spacing w:after="0"/>
        <w:ind w:left="0"/>
        <w:jc w:val="both"/>
      </w:pPr>
      <w:r>
        <w:rPr>
          <w:rFonts w:ascii="Times New Roman"/>
          <w:b w:val="false"/>
          <w:i w:val="false"/>
          <w:color w:val="000000"/>
          <w:sz w:val="28"/>
        </w:rPr>
        <w:t>
      10.1. Стороны не несут ответственности за полное или частичное неисполнение своих обязательств по настоящему Договору, если оно явилось результатом форс-мажорных обстоятельств.</w:t>
      </w:r>
    </w:p>
    <w:bookmarkEnd w:id="937"/>
    <w:bookmarkStart w:name="z965" w:id="938"/>
    <w:p>
      <w:pPr>
        <w:spacing w:after="0"/>
        <w:ind w:left="0"/>
        <w:jc w:val="both"/>
      </w:pPr>
      <w:r>
        <w:rPr>
          <w:rFonts w:ascii="Times New Roman"/>
          <w:b w:val="false"/>
          <w:i w:val="false"/>
          <w:color w:val="000000"/>
          <w:sz w:val="28"/>
        </w:rPr>
        <w:t>
      10.2. Поставщик не лишается своего обеспечения исполнения Договора и не несет ответственность за выплату неустоек или расторжение Договора в силу неисполнения его условий, если задержка с исполнением Договора является результатом форс-мажорных обстоятельств.</w:t>
      </w:r>
    </w:p>
    <w:bookmarkEnd w:id="938"/>
    <w:bookmarkStart w:name="z966" w:id="939"/>
    <w:p>
      <w:pPr>
        <w:spacing w:after="0"/>
        <w:ind w:left="0"/>
        <w:jc w:val="both"/>
      </w:pPr>
      <w:r>
        <w:rPr>
          <w:rFonts w:ascii="Times New Roman"/>
          <w:b w:val="false"/>
          <w:i w:val="false"/>
          <w:color w:val="000000"/>
          <w:sz w:val="28"/>
        </w:rPr>
        <w:t>
      10.3. Для целей Договора "форс-мажор" означает событие, неподвластное контролю Сторон, и имеющее непредвиденный характер. Такие события могут включать, но не исключительно: военные действия, природные или стихийные бедствия и другие.</w:t>
      </w:r>
    </w:p>
    <w:bookmarkEnd w:id="939"/>
    <w:bookmarkStart w:name="z967" w:id="940"/>
    <w:p>
      <w:pPr>
        <w:spacing w:after="0"/>
        <w:ind w:left="0"/>
        <w:jc w:val="both"/>
      </w:pPr>
      <w:r>
        <w:rPr>
          <w:rFonts w:ascii="Times New Roman"/>
          <w:b w:val="false"/>
          <w:i w:val="false"/>
          <w:color w:val="000000"/>
          <w:sz w:val="28"/>
        </w:rPr>
        <w:t>
      10.4. При возникновении форс-мажорных обстоятельств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w:t>
      </w:r>
    </w:p>
    <w:bookmarkEnd w:id="940"/>
    <w:p>
      <w:pPr>
        <w:spacing w:after="0"/>
        <w:ind w:left="0"/>
        <w:jc w:val="both"/>
      </w:pPr>
      <w:r>
        <w:rPr>
          <w:rFonts w:ascii="Times New Roman"/>
          <w:b w:val="false"/>
          <w:i w:val="false"/>
          <w:color w:val="000000"/>
          <w:sz w:val="28"/>
        </w:rPr>
        <w:t>
      11. Решение спорных вопросов</w:t>
      </w:r>
    </w:p>
    <w:bookmarkStart w:name="z968" w:id="941"/>
    <w:p>
      <w:pPr>
        <w:spacing w:after="0"/>
        <w:ind w:left="0"/>
        <w:jc w:val="both"/>
      </w:pPr>
      <w:r>
        <w:rPr>
          <w:rFonts w:ascii="Times New Roman"/>
          <w:b w:val="false"/>
          <w:i w:val="false"/>
          <w:color w:val="000000"/>
          <w:sz w:val="28"/>
        </w:rPr>
        <w:t>
      11.1.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bookmarkEnd w:id="941"/>
    <w:bookmarkStart w:name="z969" w:id="942"/>
    <w:p>
      <w:pPr>
        <w:spacing w:after="0"/>
        <w:ind w:left="0"/>
        <w:jc w:val="both"/>
      </w:pPr>
      <w:r>
        <w:rPr>
          <w:rFonts w:ascii="Times New Roman"/>
          <w:b w:val="false"/>
          <w:i w:val="false"/>
          <w:color w:val="000000"/>
          <w:sz w:val="28"/>
        </w:rPr>
        <w:t>
      11.2. Если в течение 15 (пятнадцати) календарных дней после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bookmarkEnd w:id="942"/>
    <w:p>
      <w:pPr>
        <w:spacing w:after="0"/>
        <w:ind w:left="0"/>
        <w:jc w:val="both"/>
      </w:pPr>
      <w:r>
        <w:rPr>
          <w:rFonts w:ascii="Times New Roman"/>
          <w:b w:val="false"/>
          <w:i w:val="false"/>
          <w:color w:val="000000"/>
          <w:sz w:val="28"/>
        </w:rPr>
        <w:t>
      12. Прочие условия</w:t>
      </w:r>
    </w:p>
    <w:bookmarkStart w:name="z970" w:id="943"/>
    <w:p>
      <w:pPr>
        <w:spacing w:after="0"/>
        <w:ind w:left="0"/>
        <w:jc w:val="both"/>
      </w:pPr>
      <w:r>
        <w:rPr>
          <w:rFonts w:ascii="Times New Roman"/>
          <w:b w:val="false"/>
          <w:i w:val="false"/>
          <w:color w:val="000000"/>
          <w:sz w:val="28"/>
        </w:rPr>
        <w:t>
      12.1. Налоги и другие обязательные платежи в бюджет подлежат уплате в соответствии с налоговым законодательством Республики Казахстан.</w:t>
      </w:r>
    </w:p>
    <w:bookmarkEnd w:id="943"/>
    <w:bookmarkStart w:name="z971" w:id="944"/>
    <w:p>
      <w:pPr>
        <w:spacing w:after="0"/>
        <w:ind w:left="0"/>
        <w:jc w:val="both"/>
      </w:pPr>
      <w:r>
        <w:rPr>
          <w:rFonts w:ascii="Times New Roman"/>
          <w:b w:val="false"/>
          <w:i w:val="false"/>
          <w:color w:val="000000"/>
          <w:sz w:val="28"/>
        </w:rPr>
        <w:t>
      12.2. Любые изменения и дополнения к Договору совершаются в той же форме, что и заключение Договора.</w:t>
      </w:r>
    </w:p>
    <w:bookmarkEnd w:id="944"/>
    <w:bookmarkStart w:name="z972" w:id="945"/>
    <w:p>
      <w:pPr>
        <w:spacing w:after="0"/>
        <w:ind w:left="0"/>
        <w:jc w:val="both"/>
      </w:pPr>
      <w:r>
        <w:rPr>
          <w:rFonts w:ascii="Times New Roman"/>
          <w:b w:val="false"/>
          <w:i w:val="false"/>
          <w:color w:val="000000"/>
          <w:sz w:val="28"/>
        </w:rPr>
        <w:t>
      12.3. Внесение изменений в заключенный Договор при условии неизменности качества и других условий, явившихся основой выбора поставщика, допускается:</w:t>
      </w:r>
    </w:p>
    <w:bookmarkEnd w:id="945"/>
    <w:bookmarkStart w:name="z973" w:id="946"/>
    <w:p>
      <w:pPr>
        <w:spacing w:after="0"/>
        <w:ind w:left="0"/>
        <w:jc w:val="both"/>
      </w:pPr>
      <w:r>
        <w:rPr>
          <w:rFonts w:ascii="Times New Roman"/>
          <w:b w:val="false"/>
          <w:i w:val="false"/>
          <w:color w:val="000000"/>
          <w:sz w:val="28"/>
        </w:rPr>
        <w:t>
      1) в части уменьшения либо увеличения суммы Договора, связанной с уменьшением либо увеличением потребности в объеме поставляемых Товаров, при условии неизменности цены за единицу товаров, указанных в Договоре;</w:t>
      </w:r>
    </w:p>
    <w:bookmarkEnd w:id="946"/>
    <w:bookmarkStart w:name="z974" w:id="947"/>
    <w:p>
      <w:pPr>
        <w:spacing w:after="0"/>
        <w:ind w:left="0"/>
        <w:jc w:val="both"/>
      </w:pPr>
      <w:r>
        <w:rPr>
          <w:rFonts w:ascii="Times New Roman"/>
          <w:b w:val="false"/>
          <w:i w:val="false"/>
          <w:color w:val="000000"/>
          <w:sz w:val="28"/>
        </w:rPr>
        <w:t>
      2) в случае если Поставщик в процессе исполнения заключенного с ним Договора предложил при условии неизменности цены за единицу товаров более лучшие качественные и (или) технические характеристики либо сроки и (или) условия поставки товаров;</w:t>
      </w:r>
    </w:p>
    <w:bookmarkEnd w:id="947"/>
    <w:bookmarkStart w:name="z975" w:id="948"/>
    <w:p>
      <w:pPr>
        <w:spacing w:after="0"/>
        <w:ind w:left="0"/>
        <w:jc w:val="both"/>
      </w:pPr>
      <w:r>
        <w:rPr>
          <w:rFonts w:ascii="Times New Roman"/>
          <w:b w:val="false"/>
          <w:i w:val="false"/>
          <w:color w:val="000000"/>
          <w:sz w:val="28"/>
        </w:rPr>
        <w:t>
      3) по взаимному согласию Сторон в части уменьшения цены на товары и соответственно суммы Договора.</w:t>
      </w:r>
    </w:p>
    <w:bookmarkEnd w:id="948"/>
    <w:bookmarkStart w:name="z976" w:id="949"/>
    <w:p>
      <w:pPr>
        <w:spacing w:after="0"/>
        <w:ind w:left="0"/>
        <w:jc w:val="both"/>
      </w:pPr>
      <w:r>
        <w:rPr>
          <w:rFonts w:ascii="Times New Roman"/>
          <w:b w:val="false"/>
          <w:i w:val="false"/>
          <w:color w:val="000000"/>
          <w:sz w:val="28"/>
        </w:rPr>
        <w:t>
      12.4. Договор составлен на казахском и русском языках, имеющих одинаковую юридическую силу, заключенный посредством веб-портала.</w:t>
      </w:r>
    </w:p>
    <w:bookmarkEnd w:id="949"/>
    <w:bookmarkStart w:name="z977" w:id="950"/>
    <w:p>
      <w:pPr>
        <w:spacing w:after="0"/>
        <w:ind w:left="0"/>
        <w:jc w:val="both"/>
      </w:pPr>
      <w:r>
        <w:rPr>
          <w:rFonts w:ascii="Times New Roman"/>
          <w:b w:val="false"/>
          <w:i w:val="false"/>
          <w:color w:val="000000"/>
          <w:sz w:val="28"/>
        </w:rPr>
        <w:t>
      12.5. В части, неурегулированной Договором, Стороны руководствуются законодательством Республики Казахстан.</w:t>
      </w:r>
    </w:p>
    <w:bookmarkEnd w:id="950"/>
    <w:p>
      <w:pPr>
        <w:spacing w:after="0"/>
        <w:ind w:left="0"/>
        <w:jc w:val="both"/>
      </w:pPr>
      <w:r>
        <w:rPr>
          <w:rFonts w:ascii="Times New Roman"/>
          <w:b w:val="false"/>
          <w:i w:val="false"/>
          <w:color w:val="000000"/>
          <w:sz w:val="28"/>
        </w:rPr>
        <w:t>
      13. Реквизиты Сторон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Заказчика" "Полный юридический адрес Заказчика" БИН "БИН Заказчика" БИК "БИК Заказчика" ИИК "ИИК Заказчика" "Наименование банка" Тел.: "телефон Заказчика" "должность Заказчика" "ФИО Заказчика":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Поставщика" "Полный юридический адрес Поставщика" БИН/ИНН/УНП "БИН/ИНН/УНП Поставщика" БИК "БИК Поставщика" ИИК "ИИК Поставщика" "Наименование банка" Тел.: "телефон Поставщика" "должность Поставщика" "ФИО Поставщика"</w:t>
            </w:r>
          </w:p>
        </w:tc>
      </w:tr>
    </w:tbl>
    <w:bookmarkStart w:name="z978" w:id="951"/>
    <w:p>
      <w:pPr>
        <w:spacing w:after="0"/>
        <w:ind w:left="0"/>
        <w:jc w:val="both"/>
      </w:pPr>
      <w:r>
        <w:rPr>
          <w:rFonts w:ascii="Times New Roman"/>
          <w:b w:val="false"/>
          <w:i w:val="false"/>
          <w:color w:val="000000"/>
          <w:sz w:val="28"/>
        </w:rPr>
        <w:t>
      Расшифровка аббревиатур:</w:t>
      </w:r>
    </w:p>
    <w:bookmarkEnd w:id="951"/>
    <w:bookmarkStart w:name="z979" w:id="952"/>
    <w:p>
      <w:pPr>
        <w:spacing w:after="0"/>
        <w:ind w:left="0"/>
        <w:jc w:val="both"/>
      </w:pPr>
      <w:r>
        <w:rPr>
          <w:rFonts w:ascii="Times New Roman"/>
          <w:b w:val="false"/>
          <w:i w:val="false"/>
          <w:color w:val="000000"/>
          <w:sz w:val="28"/>
        </w:rPr>
        <w:t>
      БИН – бизнес-идентификационный номер;</w:t>
      </w:r>
    </w:p>
    <w:bookmarkEnd w:id="952"/>
    <w:bookmarkStart w:name="z980" w:id="953"/>
    <w:p>
      <w:pPr>
        <w:spacing w:after="0"/>
        <w:ind w:left="0"/>
        <w:jc w:val="both"/>
      </w:pPr>
      <w:r>
        <w:rPr>
          <w:rFonts w:ascii="Times New Roman"/>
          <w:b w:val="false"/>
          <w:i w:val="false"/>
          <w:color w:val="000000"/>
          <w:sz w:val="28"/>
        </w:rPr>
        <w:t>
      БИК – банковский идентификационный код;</w:t>
      </w:r>
    </w:p>
    <w:bookmarkEnd w:id="953"/>
    <w:bookmarkStart w:name="z981" w:id="954"/>
    <w:p>
      <w:pPr>
        <w:spacing w:after="0"/>
        <w:ind w:left="0"/>
        <w:jc w:val="both"/>
      </w:pPr>
      <w:r>
        <w:rPr>
          <w:rFonts w:ascii="Times New Roman"/>
          <w:b w:val="false"/>
          <w:i w:val="false"/>
          <w:color w:val="000000"/>
          <w:sz w:val="28"/>
        </w:rPr>
        <w:t>
      ИИК – индивидуальный идентификационный код;</w:t>
      </w:r>
    </w:p>
    <w:bookmarkEnd w:id="954"/>
    <w:bookmarkStart w:name="z982" w:id="955"/>
    <w:p>
      <w:pPr>
        <w:spacing w:after="0"/>
        <w:ind w:left="0"/>
        <w:jc w:val="both"/>
      </w:pPr>
      <w:r>
        <w:rPr>
          <w:rFonts w:ascii="Times New Roman"/>
          <w:b w:val="false"/>
          <w:i w:val="false"/>
          <w:color w:val="000000"/>
          <w:sz w:val="28"/>
        </w:rPr>
        <w:t>
      ИИН – индивидуальный идентификационный номер;</w:t>
      </w:r>
    </w:p>
    <w:bookmarkEnd w:id="955"/>
    <w:bookmarkStart w:name="z983" w:id="956"/>
    <w:p>
      <w:pPr>
        <w:spacing w:after="0"/>
        <w:ind w:left="0"/>
        <w:jc w:val="both"/>
      </w:pPr>
      <w:r>
        <w:rPr>
          <w:rFonts w:ascii="Times New Roman"/>
          <w:b w:val="false"/>
          <w:i w:val="false"/>
          <w:color w:val="000000"/>
          <w:sz w:val="28"/>
        </w:rPr>
        <w:t>
      ИНН – идентификационный номер налогоплательщика;</w:t>
      </w:r>
    </w:p>
    <w:bookmarkEnd w:id="956"/>
    <w:bookmarkStart w:name="z984" w:id="957"/>
    <w:p>
      <w:pPr>
        <w:spacing w:after="0"/>
        <w:ind w:left="0"/>
        <w:jc w:val="both"/>
      </w:pPr>
      <w:r>
        <w:rPr>
          <w:rFonts w:ascii="Times New Roman"/>
          <w:b w:val="false"/>
          <w:i w:val="false"/>
          <w:color w:val="000000"/>
          <w:sz w:val="28"/>
        </w:rPr>
        <w:t>
      УНП – учетный номер плательщика;</w:t>
      </w:r>
    </w:p>
    <w:bookmarkEnd w:id="957"/>
    <w:bookmarkStart w:name="z985" w:id="958"/>
    <w:p>
      <w:pPr>
        <w:spacing w:after="0"/>
        <w:ind w:left="0"/>
        <w:jc w:val="both"/>
      </w:pPr>
      <w:r>
        <w:rPr>
          <w:rFonts w:ascii="Times New Roman"/>
          <w:b w:val="false"/>
          <w:i w:val="false"/>
          <w:color w:val="000000"/>
          <w:sz w:val="28"/>
        </w:rPr>
        <w:t>
      НДС – налог на добавленную стоимость;</w:t>
      </w:r>
    </w:p>
    <w:bookmarkEnd w:id="958"/>
    <w:bookmarkStart w:name="z986" w:id="959"/>
    <w:p>
      <w:pPr>
        <w:spacing w:after="0"/>
        <w:ind w:left="0"/>
        <w:jc w:val="both"/>
      </w:pPr>
      <w:r>
        <w:rPr>
          <w:rFonts w:ascii="Times New Roman"/>
          <w:b w:val="false"/>
          <w:i w:val="false"/>
          <w:color w:val="000000"/>
          <w:sz w:val="28"/>
        </w:rPr>
        <w:t>
      Ф.И.О. – фамилия имя отчество (при его наличии).</w:t>
      </w:r>
    </w:p>
    <w:bookmarkEnd w:id="9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организации</w:t>
            </w:r>
            <w:r>
              <w:br/>
            </w:r>
            <w:r>
              <w:rPr>
                <w:rFonts w:ascii="Times New Roman"/>
                <w:b w:val="false"/>
                <w:i w:val="false"/>
                <w:color w:val="000000"/>
                <w:sz w:val="20"/>
              </w:rPr>
              <w:t>питания обучающихся в</w:t>
            </w:r>
            <w:r>
              <w:br/>
            </w:r>
            <w:r>
              <w:rPr>
                <w:rFonts w:ascii="Times New Roman"/>
                <w:b w:val="false"/>
                <w:i w:val="false"/>
                <w:color w:val="000000"/>
                <w:sz w:val="20"/>
              </w:rPr>
              <w:t>государственных организациях</w:t>
            </w:r>
            <w:r>
              <w:br/>
            </w:r>
            <w:r>
              <w:rPr>
                <w:rFonts w:ascii="Times New Roman"/>
                <w:b w:val="false"/>
                <w:i w:val="false"/>
                <w:color w:val="000000"/>
                <w:sz w:val="20"/>
              </w:rPr>
              <w:t>среднего образования,</w:t>
            </w:r>
            <w:r>
              <w:br/>
            </w:r>
            <w:r>
              <w:rPr>
                <w:rFonts w:ascii="Times New Roman"/>
                <w:b w:val="false"/>
                <w:i w:val="false"/>
                <w:color w:val="000000"/>
                <w:sz w:val="20"/>
              </w:rPr>
              <w:t>внешкольных организациях</w:t>
            </w:r>
            <w:r>
              <w:br/>
            </w:r>
            <w:r>
              <w:rPr>
                <w:rFonts w:ascii="Times New Roman"/>
                <w:b w:val="false"/>
                <w:i w:val="false"/>
                <w:color w:val="000000"/>
                <w:sz w:val="20"/>
              </w:rPr>
              <w:t>дополнительного образования, а</w:t>
            </w:r>
            <w:r>
              <w:br/>
            </w:r>
            <w:r>
              <w:rPr>
                <w:rFonts w:ascii="Times New Roman"/>
                <w:b w:val="false"/>
                <w:i w:val="false"/>
                <w:color w:val="000000"/>
                <w:sz w:val="20"/>
              </w:rPr>
              <w:t>также приобретения товаров,</w:t>
            </w:r>
            <w:r>
              <w:br/>
            </w:r>
            <w:r>
              <w:rPr>
                <w:rFonts w:ascii="Times New Roman"/>
                <w:b w:val="false"/>
                <w:i w:val="false"/>
                <w:color w:val="000000"/>
                <w:sz w:val="20"/>
              </w:rPr>
              <w:t>связанных с обеспечением</w:t>
            </w:r>
            <w:r>
              <w:br/>
            </w:r>
            <w:r>
              <w:rPr>
                <w:rFonts w:ascii="Times New Roman"/>
                <w:b w:val="false"/>
                <w:i w:val="false"/>
                <w:color w:val="000000"/>
                <w:sz w:val="20"/>
              </w:rPr>
              <w:t>питания детей,</w:t>
            </w:r>
            <w:r>
              <w:br/>
            </w:r>
            <w:r>
              <w:rPr>
                <w:rFonts w:ascii="Times New Roman"/>
                <w:b w:val="false"/>
                <w:i w:val="false"/>
                <w:color w:val="000000"/>
                <w:sz w:val="20"/>
              </w:rPr>
              <w:t>воспитывающихся и</w:t>
            </w:r>
            <w:r>
              <w:br/>
            </w:r>
            <w:r>
              <w:rPr>
                <w:rFonts w:ascii="Times New Roman"/>
                <w:b w:val="false"/>
                <w:i w:val="false"/>
                <w:color w:val="000000"/>
                <w:sz w:val="20"/>
              </w:rPr>
              <w:t>обучающихся в</w:t>
            </w:r>
            <w:r>
              <w:br/>
            </w:r>
            <w:r>
              <w:rPr>
                <w:rFonts w:ascii="Times New Roman"/>
                <w:b w:val="false"/>
                <w:i w:val="false"/>
                <w:color w:val="000000"/>
                <w:sz w:val="20"/>
              </w:rPr>
              <w:t>государственных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r>
              <w:br/>
            </w:r>
            <w:r>
              <w:rPr>
                <w:rFonts w:ascii="Times New Roman"/>
                <w:b w:val="false"/>
                <w:i w:val="false"/>
                <w:color w:val="000000"/>
                <w:sz w:val="20"/>
              </w:rPr>
              <w:t>организациях технического и</w:t>
            </w:r>
            <w:r>
              <w:br/>
            </w:r>
            <w:r>
              <w:rPr>
                <w:rFonts w:ascii="Times New Roman"/>
                <w:b w:val="false"/>
                <w:i w:val="false"/>
                <w:color w:val="000000"/>
                <w:sz w:val="20"/>
              </w:rPr>
              <w:t>профессионального,</w:t>
            </w:r>
            <w:r>
              <w:br/>
            </w:r>
            <w:r>
              <w:rPr>
                <w:rFonts w:ascii="Times New Roman"/>
                <w:b w:val="false"/>
                <w:i w:val="false"/>
                <w:color w:val="000000"/>
                <w:sz w:val="20"/>
              </w:rPr>
              <w:t>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89" w:id="960"/>
    <w:p>
      <w:pPr>
        <w:spacing w:after="0"/>
        <w:ind w:left="0"/>
        <w:jc w:val="left"/>
      </w:pPr>
      <w:r>
        <w:rPr>
          <w:rFonts w:ascii="Times New Roman"/>
          <w:b/>
          <w:i w:val="false"/>
          <w:color w:val="000000"/>
        </w:rPr>
        <w:t xml:space="preserve"> Объявление о конкурсе</w:t>
      </w:r>
    </w:p>
    <w:bookmarkEnd w:id="960"/>
    <w:p>
      <w:pPr>
        <w:spacing w:after="0"/>
        <w:ind w:left="0"/>
        <w:jc w:val="both"/>
      </w:pPr>
      <w:bookmarkStart w:name="z990" w:id="961"/>
      <w:r>
        <w:rPr>
          <w:rFonts w:ascii="Times New Roman"/>
          <w:b w:val="false"/>
          <w:i w:val="false"/>
          <w:color w:val="000000"/>
          <w:sz w:val="28"/>
        </w:rPr>
        <w:t>
      _______________________________________________________________</w:t>
      </w:r>
    </w:p>
    <w:bookmarkEnd w:id="961"/>
    <w:p>
      <w:pPr>
        <w:spacing w:after="0"/>
        <w:ind w:left="0"/>
        <w:jc w:val="both"/>
      </w:pPr>
      <w:r>
        <w:rPr>
          <w:rFonts w:ascii="Times New Roman"/>
          <w:b w:val="false"/>
          <w:i w:val="false"/>
          <w:color w:val="000000"/>
          <w:sz w:val="28"/>
        </w:rPr>
        <w:t xml:space="preserve">       (наименование, почтовый и электронный адрес организатора конкурса, № лота)</w:t>
      </w:r>
    </w:p>
    <w:p>
      <w:pPr>
        <w:spacing w:after="0"/>
        <w:ind w:left="0"/>
        <w:jc w:val="both"/>
      </w:pPr>
      <w:r>
        <w:rPr>
          <w:rFonts w:ascii="Times New Roman"/>
          <w:b w:val="false"/>
          <w:i w:val="false"/>
          <w:color w:val="000000"/>
          <w:sz w:val="28"/>
        </w:rPr>
        <w:t>
      объявляет о проведении конкурса по выбору поставщика услуги или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(наименование приобретения услуги или товаров</w:t>
      </w:r>
    </w:p>
    <w:p>
      <w:pPr>
        <w:spacing w:after="0"/>
        <w:ind w:left="0"/>
        <w:jc w:val="both"/>
      </w:pPr>
      <w:bookmarkStart w:name="z991" w:id="962"/>
      <w:r>
        <w:rPr>
          <w:rFonts w:ascii="Times New Roman"/>
          <w:b w:val="false"/>
          <w:i w:val="false"/>
          <w:color w:val="000000"/>
          <w:sz w:val="28"/>
        </w:rPr>
        <w:t>
      Услуга оказывается: _______________________________________________________</w:t>
      </w:r>
    </w:p>
    <w:bookmarkEnd w:id="962"/>
    <w:p>
      <w:pPr>
        <w:spacing w:after="0"/>
        <w:ind w:left="0"/>
        <w:jc w:val="both"/>
      </w:pPr>
      <w:r>
        <w:rPr>
          <w:rFonts w:ascii="Times New Roman"/>
          <w:b w:val="false"/>
          <w:i w:val="false"/>
          <w:color w:val="000000"/>
          <w:sz w:val="28"/>
        </w:rPr>
        <w:t xml:space="preserve">                         (указываются место оказания услуги и ее объемы, перечень</w:t>
      </w:r>
    </w:p>
    <w:p>
      <w:pPr>
        <w:spacing w:after="0"/>
        <w:ind w:left="0"/>
        <w:jc w:val="both"/>
      </w:pPr>
      <w:r>
        <w:rPr>
          <w:rFonts w:ascii="Times New Roman"/>
          <w:b w:val="false"/>
          <w:i w:val="false"/>
          <w:color w:val="000000"/>
          <w:sz w:val="28"/>
        </w:rPr>
        <w:t xml:space="preserve">                               категорий  получателей услуги и их количество, сумма,</w:t>
      </w:r>
    </w:p>
    <w:p>
      <w:pPr>
        <w:spacing w:after="0"/>
        <w:ind w:left="0"/>
        <w:jc w:val="both"/>
      </w:pPr>
      <w:r>
        <w:rPr>
          <w:rFonts w:ascii="Times New Roman"/>
          <w:b w:val="false"/>
          <w:i w:val="false"/>
          <w:color w:val="000000"/>
          <w:sz w:val="28"/>
        </w:rPr>
        <w:t xml:space="preserve">                                     выделенная на оказание услуги)</w:t>
      </w:r>
    </w:p>
    <w:bookmarkStart w:name="z992" w:id="963"/>
    <w:p>
      <w:pPr>
        <w:spacing w:after="0"/>
        <w:ind w:left="0"/>
        <w:jc w:val="both"/>
      </w:pPr>
      <w:r>
        <w:rPr>
          <w:rFonts w:ascii="Times New Roman"/>
          <w:b w:val="false"/>
          <w:i w:val="false"/>
          <w:color w:val="000000"/>
          <w:sz w:val="28"/>
        </w:rPr>
        <w:t>
      Срок оказания услуги ____________________.</w:t>
      </w:r>
    </w:p>
    <w:bookmarkEnd w:id="963"/>
    <w:bookmarkStart w:name="z993" w:id="964"/>
    <w:p>
      <w:pPr>
        <w:spacing w:after="0"/>
        <w:ind w:left="0"/>
        <w:jc w:val="both"/>
      </w:pPr>
      <w:r>
        <w:rPr>
          <w:rFonts w:ascii="Times New Roman"/>
          <w:b w:val="false"/>
          <w:i w:val="false"/>
          <w:color w:val="000000"/>
          <w:sz w:val="28"/>
        </w:rPr>
        <w:t>
      Или:</w:t>
      </w:r>
    </w:p>
    <w:bookmarkEnd w:id="964"/>
    <w:p>
      <w:pPr>
        <w:spacing w:after="0"/>
        <w:ind w:left="0"/>
        <w:jc w:val="both"/>
      </w:pPr>
      <w:bookmarkStart w:name="z994" w:id="965"/>
      <w:r>
        <w:rPr>
          <w:rFonts w:ascii="Times New Roman"/>
          <w:b w:val="false"/>
          <w:i w:val="false"/>
          <w:color w:val="000000"/>
          <w:sz w:val="28"/>
        </w:rPr>
        <w:t>
      Товар доставляется _____________________________________________</w:t>
      </w:r>
    </w:p>
    <w:bookmarkEnd w:id="965"/>
    <w:p>
      <w:pPr>
        <w:spacing w:after="0"/>
        <w:ind w:left="0"/>
        <w:jc w:val="both"/>
      </w:pPr>
      <w:r>
        <w:rPr>
          <w:rFonts w:ascii="Times New Roman"/>
          <w:b w:val="false"/>
          <w:i w:val="false"/>
          <w:color w:val="000000"/>
          <w:sz w:val="28"/>
        </w:rPr>
        <w:t xml:space="preserve">                   (указывается место поставки товаров, перечень приобретаемых товаров,</w:t>
      </w:r>
    </w:p>
    <w:p>
      <w:pPr>
        <w:spacing w:after="0"/>
        <w:ind w:left="0"/>
        <w:jc w:val="both"/>
      </w:pPr>
      <w:r>
        <w:rPr>
          <w:rFonts w:ascii="Times New Roman"/>
          <w:b w:val="false"/>
          <w:i w:val="false"/>
          <w:color w:val="000000"/>
          <w:sz w:val="28"/>
        </w:rPr>
        <w:t xml:space="preserve">                         сумма, выделенная на приобретение товаров)</w:t>
      </w:r>
    </w:p>
    <w:bookmarkStart w:name="z995" w:id="966"/>
    <w:p>
      <w:pPr>
        <w:spacing w:after="0"/>
        <w:ind w:left="0"/>
        <w:jc w:val="both"/>
      </w:pPr>
      <w:r>
        <w:rPr>
          <w:rFonts w:ascii="Times New Roman"/>
          <w:b w:val="false"/>
          <w:i w:val="false"/>
          <w:color w:val="000000"/>
          <w:sz w:val="28"/>
        </w:rPr>
        <w:t>
      Требуемый срок поставки товаров ________________________________.</w:t>
      </w:r>
    </w:p>
    <w:bookmarkEnd w:id="966"/>
    <w:bookmarkStart w:name="z996" w:id="967"/>
    <w:p>
      <w:pPr>
        <w:spacing w:after="0"/>
        <w:ind w:left="0"/>
        <w:jc w:val="both"/>
      </w:pPr>
      <w:r>
        <w:rPr>
          <w:rFonts w:ascii="Times New Roman"/>
          <w:b w:val="false"/>
          <w:i w:val="false"/>
          <w:color w:val="000000"/>
          <w:sz w:val="28"/>
        </w:rPr>
        <w:t>
      К конкурсу допускаются все потенциальные поставщики, отвечающие требованиям конкурсной документации.</w:t>
      </w:r>
    </w:p>
    <w:bookmarkEnd w:id="967"/>
    <w:bookmarkStart w:name="z997" w:id="968"/>
    <w:p>
      <w:pPr>
        <w:spacing w:after="0"/>
        <w:ind w:left="0"/>
        <w:jc w:val="both"/>
      </w:pPr>
      <w:r>
        <w:rPr>
          <w:rFonts w:ascii="Times New Roman"/>
          <w:b w:val="false"/>
          <w:i w:val="false"/>
          <w:color w:val="000000"/>
          <w:sz w:val="28"/>
        </w:rPr>
        <w:t>
      Начало приема заявок __________ (указать время и дату).</w:t>
      </w:r>
    </w:p>
    <w:bookmarkEnd w:id="968"/>
    <w:bookmarkStart w:name="z998" w:id="969"/>
    <w:p>
      <w:pPr>
        <w:spacing w:after="0"/>
        <w:ind w:left="0"/>
        <w:jc w:val="both"/>
      </w:pPr>
      <w:r>
        <w:rPr>
          <w:rFonts w:ascii="Times New Roman"/>
          <w:b w:val="false"/>
          <w:i w:val="false"/>
          <w:color w:val="000000"/>
          <w:sz w:val="28"/>
        </w:rPr>
        <w:t>
      Окончательный срок представления заявок на участие в конкурсе до__________ (указать время и дату).</w:t>
      </w:r>
    </w:p>
    <w:bookmarkEnd w:id="9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организации</w:t>
            </w:r>
            <w:r>
              <w:br/>
            </w:r>
            <w:r>
              <w:rPr>
                <w:rFonts w:ascii="Times New Roman"/>
                <w:b w:val="false"/>
                <w:i w:val="false"/>
                <w:color w:val="000000"/>
                <w:sz w:val="20"/>
              </w:rPr>
              <w:t>питания обучающихся в</w:t>
            </w:r>
            <w:r>
              <w:br/>
            </w:r>
            <w:r>
              <w:rPr>
                <w:rFonts w:ascii="Times New Roman"/>
                <w:b w:val="false"/>
                <w:i w:val="false"/>
                <w:color w:val="000000"/>
                <w:sz w:val="20"/>
              </w:rPr>
              <w:t>государственных организациях</w:t>
            </w:r>
            <w:r>
              <w:br/>
            </w:r>
            <w:r>
              <w:rPr>
                <w:rFonts w:ascii="Times New Roman"/>
                <w:b w:val="false"/>
                <w:i w:val="false"/>
                <w:color w:val="000000"/>
                <w:sz w:val="20"/>
              </w:rPr>
              <w:t>среднего образования,</w:t>
            </w:r>
            <w:r>
              <w:br/>
            </w:r>
            <w:r>
              <w:rPr>
                <w:rFonts w:ascii="Times New Roman"/>
                <w:b w:val="false"/>
                <w:i w:val="false"/>
                <w:color w:val="000000"/>
                <w:sz w:val="20"/>
              </w:rPr>
              <w:t>внешкольных организациях</w:t>
            </w:r>
            <w:r>
              <w:br/>
            </w:r>
            <w:r>
              <w:rPr>
                <w:rFonts w:ascii="Times New Roman"/>
                <w:b w:val="false"/>
                <w:i w:val="false"/>
                <w:color w:val="000000"/>
                <w:sz w:val="20"/>
              </w:rPr>
              <w:t>дополнительного образования, а</w:t>
            </w:r>
            <w:r>
              <w:br/>
            </w:r>
            <w:r>
              <w:rPr>
                <w:rFonts w:ascii="Times New Roman"/>
                <w:b w:val="false"/>
                <w:i w:val="false"/>
                <w:color w:val="000000"/>
                <w:sz w:val="20"/>
              </w:rPr>
              <w:t>также приобретения товаров,</w:t>
            </w:r>
            <w:r>
              <w:br/>
            </w:r>
            <w:r>
              <w:rPr>
                <w:rFonts w:ascii="Times New Roman"/>
                <w:b w:val="false"/>
                <w:i w:val="false"/>
                <w:color w:val="000000"/>
                <w:sz w:val="20"/>
              </w:rPr>
              <w:t>связанных с обеспечением</w:t>
            </w:r>
            <w:r>
              <w:br/>
            </w:r>
            <w:r>
              <w:rPr>
                <w:rFonts w:ascii="Times New Roman"/>
                <w:b w:val="false"/>
                <w:i w:val="false"/>
                <w:color w:val="000000"/>
                <w:sz w:val="20"/>
              </w:rPr>
              <w:t>питания детей,</w:t>
            </w:r>
            <w:r>
              <w:br/>
            </w:r>
            <w:r>
              <w:rPr>
                <w:rFonts w:ascii="Times New Roman"/>
                <w:b w:val="false"/>
                <w:i w:val="false"/>
                <w:color w:val="000000"/>
                <w:sz w:val="20"/>
              </w:rPr>
              <w:t>воспитывающихся и</w:t>
            </w:r>
            <w:r>
              <w:br/>
            </w:r>
            <w:r>
              <w:rPr>
                <w:rFonts w:ascii="Times New Roman"/>
                <w:b w:val="false"/>
                <w:i w:val="false"/>
                <w:color w:val="000000"/>
                <w:sz w:val="20"/>
              </w:rPr>
              <w:t>обучающихся в</w:t>
            </w:r>
            <w:r>
              <w:br/>
            </w:r>
            <w:r>
              <w:rPr>
                <w:rFonts w:ascii="Times New Roman"/>
                <w:b w:val="false"/>
                <w:i w:val="false"/>
                <w:color w:val="000000"/>
                <w:sz w:val="20"/>
              </w:rPr>
              <w:t>государственных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r>
              <w:br/>
            </w:r>
            <w:r>
              <w:rPr>
                <w:rFonts w:ascii="Times New Roman"/>
                <w:b w:val="false"/>
                <w:i w:val="false"/>
                <w:color w:val="000000"/>
                <w:sz w:val="20"/>
              </w:rPr>
              <w:t>организациях технического и</w:t>
            </w:r>
            <w:r>
              <w:br/>
            </w:r>
            <w:r>
              <w:rPr>
                <w:rFonts w:ascii="Times New Roman"/>
                <w:b w:val="false"/>
                <w:i w:val="false"/>
                <w:color w:val="000000"/>
                <w:sz w:val="20"/>
              </w:rPr>
              <w:t>профессионального,</w:t>
            </w:r>
            <w:r>
              <w:br/>
            </w:r>
            <w:r>
              <w:rPr>
                <w:rFonts w:ascii="Times New Roman"/>
                <w:b w:val="false"/>
                <w:i w:val="false"/>
                <w:color w:val="000000"/>
                <w:sz w:val="20"/>
              </w:rPr>
              <w:t>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01" w:id="970"/>
    <w:p>
      <w:pPr>
        <w:spacing w:after="0"/>
        <w:ind w:left="0"/>
        <w:jc w:val="left"/>
      </w:pPr>
      <w:r>
        <w:rPr>
          <w:rFonts w:ascii="Times New Roman"/>
          <w:b/>
          <w:i w:val="false"/>
          <w:color w:val="000000"/>
        </w:rPr>
        <w:t xml:space="preserve"> Протокол вскрытия заявок на участие в конкурсе</w:t>
      </w:r>
    </w:p>
    <w:bookmarkEnd w:id="970"/>
    <w:bookmarkStart w:name="z1002" w:id="971"/>
    <w:p>
      <w:pPr>
        <w:spacing w:after="0"/>
        <w:ind w:left="0"/>
        <w:jc w:val="both"/>
      </w:pPr>
      <w:r>
        <w:rPr>
          <w:rFonts w:ascii="Times New Roman"/>
          <w:b w:val="false"/>
          <w:i w:val="false"/>
          <w:color w:val="000000"/>
          <w:sz w:val="28"/>
        </w:rPr>
        <w:t>
      ___________________</w:t>
      </w:r>
    </w:p>
    <w:bookmarkEnd w:id="971"/>
    <w:bookmarkStart w:name="z1003" w:id="972"/>
    <w:p>
      <w:pPr>
        <w:spacing w:after="0"/>
        <w:ind w:left="0"/>
        <w:jc w:val="both"/>
      </w:pPr>
      <w:r>
        <w:rPr>
          <w:rFonts w:ascii="Times New Roman"/>
          <w:b w:val="false"/>
          <w:i w:val="false"/>
          <w:color w:val="000000"/>
          <w:sz w:val="28"/>
        </w:rPr>
        <w:t>
      (время и дата)</w:t>
      </w:r>
    </w:p>
    <w:bookmarkEnd w:id="972"/>
    <w:bookmarkStart w:name="z1004" w:id="973"/>
    <w:p>
      <w:pPr>
        <w:spacing w:after="0"/>
        <w:ind w:left="0"/>
        <w:jc w:val="both"/>
      </w:pPr>
      <w:r>
        <w:rPr>
          <w:rFonts w:ascii="Times New Roman"/>
          <w:b w:val="false"/>
          <w:i w:val="false"/>
          <w:color w:val="000000"/>
          <w:sz w:val="28"/>
        </w:rPr>
        <w:t>
      Заказчик* _______________________________________________________</w:t>
      </w:r>
    </w:p>
    <w:bookmarkEnd w:id="973"/>
    <w:bookmarkStart w:name="z1005" w:id="974"/>
    <w:p>
      <w:pPr>
        <w:spacing w:after="0"/>
        <w:ind w:left="0"/>
        <w:jc w:val="both"/>
      </w:pPr>
      <w:r>
        <w:rPr>
          <w:rFonts w:ascii="Times New Roman"/>
          <w:b w:val="false"/>
          <w:i w:val="false"/>
          <w:color w:val="000000"/>
          <w:sz w:val="28"/>
        </w:rPr>
        <w:t>
      № конкурса ______________________________________________________</w:t>
      </w:r>
    </w:p>
    <w:bookmarkEnd w:id="974"/>
    <w:bookmarkStart w:name="z1006" w:id="975"/>
    <w:p>
      <w:pPr>
        <w:spacing w:after="0"/>
        <w:ind w:left="0"/>
        <w:jc w:val="both"/>
      </w:pPr>
      <w:r>
        <w:rPr>
          <w:rFonts w:ascii="Times New Roman"/>
          <w:b w:val="false"/>
          <w:i w:val="false"/>
          <w:color w:val="000000"/>
          <w:sz w:val="28"/>
        </w:rPr>
        <w:t>
      Наименование конкурса ___________________________________________</w:t>
      </w:r>
    </w:p>
    <w:bookmarkEnd w:id="975"/>
    <w:bookmarkStart w:name="z1007" w:id="976"/>
    <w:p>
      <w:pPr>
        <w:spacing w:after="0"/>
        <w:ind w:left="0"/>
        <w:jc w:val="both"/>
      </w:pPr>
      <w:r>
        <w:rPr>
          <w:rFonts w:ascii="Times New Roman"/>
          <w:b w:val="false"/>
          <w:i w:val="false"/>
          <w:color w:val="000000"/>
          <w:sz w:val="28"/>
        </w:rPr>
        <w:t>
      Наименование организатора ________________________________________</w:t>
      </w:r>
    </w:p>
    <w:bookmarkEnd w:id="976"/>
    <w:bookmarkStart w:name="z1008" w:id="977"/>
    <w:p>
      <w:pPr>
        <w:spacing w:after="0"/>
        <w:ind w:left="0"/>
        <w:jc w:val="both"/>
      </w:pPr>
      <w:r>
        <w:rPr>
          <w:rFonts w:ascii="Times New Roman"/>
          <w:b w:val="false"/>
          <w:i w:val="false"/>
          <w:color w:val="000000"/>
          <w:sz w:val="28"/>
        </w:rPr>
        <w:t>
      Адрес организатора _______________________________________________</w:t>
      </w:r>
    </w:p>
    <w:bookmarkEnd w:id="977"/>
    <w:bookmarkStart w:name="z1009" w:id="978"/>
    <w:p>
      <w:pPr>
        <w:spacing w:after="0"/>
        <w:ind w:left="0"/>
        <w:jc w:val="both"/>
      </w:pPr>
      <w:r>
        <w:rPr>
          <w:rFonts w:ascii="Times New Roman"/>
          <w:b w:val="false"/>
          <w:i w:val="false"/>
          <w:color w:val="000000"/>
          <w:sz w:val="28"/>
        </w:rPr>
        <w:t>
      Состав конкурсной комиссии:</w:t>
      </w:r>
    </w:p>
    <w:bookmarkEnd w:id="9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И. 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место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10" w:id="979"/>
    <w:p>
      <w:pPr>
        <w:spacing w:after="0"/>
        <w:ind w:left="0"/>
        <w:jc w:val="both"/>
      </w:pPr>
      <w:r>
        <w:rPr>
          <w:rFonts w:ascii="Times New Roman"/>
          <w:b w:val="false"/>
          <w:i w:val="false"/>
          <w:color w:val="000000"/>
          <w:sz w:val="28"/>
        </w:rPr>
        <w:t>
      Перечень закупаемых услуг или товаров с указанием общей суммы ___________</w:t>
      </w:r>
    </w:p>
    <w:bookmarkEnd w:id="9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Выделенная сумма,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11" w:id="980"/>
    <w:p>
      <w:pPr>
        <w:spacing w:after="0"/>
        <w:ind w:left="0"/>
        <w:jc w:val="both"/>
      </w:pPr>
      <w:r>
        <w:rPr>
          <w:rFonts w:ascii="Times New Roman"/>
          <w:b w:val="false"/>
          <w:i w:val="false"/>
          <w:color w:val="000000"/>
          <w:sz w:val="28"/>
        </w:rPr>
        <w:t>
      № лота _______________________________________________________</w:t>
      </w:r>
    </w:p>
    <w:bookmarkEnd w:id="980"/>
    <w:bookmarkStart w:name="z1012" w:id="981"/>
    <w:p>
      <w:pPr>
        <w:spacing w:after="0"/>
        <w:ind w:left="0"/>
        <w:jc w:val="both"/>
      </w:pPr>
      <w:r>
        <w:rPr>
          <w:rFonts w:ascii="Times New Roman"/>
          <w:b w:val="false"/>
          <w:i w:val="false"/>
          <w:color w:val="000000"/>
          <w:sz w:val="28"/>
        </w:rPr>
        <w:t>
      Наименование лота ____________________________________________</w:t>
      </w:r>
    </w:p>
    <w:bookmarkEnd w:id="981"/>
    <w:bookmarkStart w:name="z1013" w:id="982"/>
    <w:p>
      <w:pPr>
        <w:spacing w:after="0"/>
        <w:ind w:left="0"/>
        <w:jc w:val="both"/>
      </w:pPr>
      <w:r>
        <w:rPr>
          <w:rFonts w:ascii="Times New Roman"/>
          <w:b w:val="false"/>
          <w:i w:val="false"/>
          <w:color w:val="000000"/>
          <w:sz w:val="28"/>
        </w:rPr>
        <w:t>
      Заявки на участие в конкурсе представлены следующими потенциальными поставщиками (количество заявок):</w:t>
      </w:r>
    </w:p>
    <w:bookmarkEnd w:id="9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 УНП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потенциального поставщика (область, город, улица, дом, квартира)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 (по хронологии)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14" w:id="983"/>
    <w:p>
      <w:pPr>
        <w:spacing w:after="0"/>
        <w:ind w:left="0"/>
        <w:jc w:val="both"/>
      </w:pPr>
      <w:r>
        <w:rPr>
          <w:rFonts w:ascii="Times New Roman"/>
          <w:b w:val="false"/>
          <w:i w:val="false"/>
          <w:color w:val="000000"/>
          <w:sz w:val="28"/>
        </w:rPr>
        <w:t>
      Информация о наличии (отсутствии) документов, предусмотренных конкурсной документацией:</w:t>
      </w:r>
    </w:p>
    <w:bookmarkEnd w:id="9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Наименование потенциального поставщика БИН (ИИН) / УНП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наличия</w:t>
            </w:r>
          </w:p>
        </w:tc>
      </w:tr>
    </w:tbl>
    <w:bookmarkStart w:name="z1015" w:id="984"/>
    <w:p>
      <w:pPr>
        <w:spacing w:after="0"/>
        <w:ind w:left="0"/>
        <w:jc w:val="both"/>
      </w:pPr>
      <w:r>
        <w:rPr>
          <w:rFonts w:ascii="Times New Roman"/>
          <w:b w:val="false"/>
          <w:i w:val="false"/>
          <w:color w:val="000000"/>
          <w:sz w:val="28"/>
        </w:rPr>
        <w:t>
      Примечание:</w:t>
      </w:r>
    </w:p>
    <w:bookmarkEnd w:id="984"/>
    <w:bookmarkStart w:name="z1016" w:id="985"/>
    <w:p>
      <w:pPr>
        <w:spacing w:after="0"/>
        <w:ind w:left="0"/>
        <w:jc w:val="both"/>
      </w:pPr>
      <w:r>
        <w:rPr>
          <w:rFonts w:ascii="Times New Roman"/>
          <w:b w:val="false"/>
          <w:i w:val="false"/>
          <w:color w:val="000000"/>
          <w:sz w:val="28"/>
        </w:rPr>
        <w:t>
      * Сведения о заказчике не отображается, если несколько заказчиков.</w:t>
      </w:r>
    </w:p>
    <w:bookmarkEnd w:id="985"/>
    <w:bookmarkStart w:name="z1017" w:id="986"/>
    <w:p>
      <w:pPr>
        <w:spacing w:after="0"/>
        <w:ind w:left="0"/>
        <w:jc w:val="both"/>
      </w:pPr>
      <w:r>
        <w:rPr>
          <w:rFonts w:ascii="Times New Roman"/>
          <w:b w:val="false"/>
          <w:i w:val="false"/>
          <w:color w:val="000000"/>
          <w:sz w:val="28"/>
        </w:rPr>
        <w:t>
      Расшифровка аббревиатур:</w:t>
      </w:r>
    </w:p>
    <w:bookmarkEnd w:id="986"/>
    <w:bookmarkStart w:name="z1018" w:id="987"/>
    <w:p>
      <w:pPr>
        <w:spacing w:after="0"/>
        <w:ind w:left="0"/>
        <w:jc w:val="both"/>
      </w:pPr>
      <w:r>
        <w:rPr>
          <w:rFonts w:ascii="Times New Roman"/>
          <w:b w:val="false"/>
          <w:i w:val="false"/>
          <w:color w:val="000000"/>
          <w:sz w:val="28"/>
        </w:rPr>
        <w:t>
      БИН – бизнес-идентификационный номер;</w:t>
      </w:r>
    </w:p>
    <w:bookmarkEnd w:id="987"/>
    <w:bookmarkStart w:name="z1019" w:id="988"/>
    <w:p>
      <w:pPr>
        <w:spacing w:after="0"/>
        <w:ind w:left="0"/>
        <w:jc w:val="both"/>
      </w:pPr>
      <w:r>
        <w:rPr>
          <w:rFonts w:ascii="Times New Roman"/>
          <w:b w:val="false"/>
          <w:i w:val="false"/>
          <w:color w:val="000000"/>
          <w:sz w:val="28"/>
        </w:rPr>
        <w:t>
      ИИН – индивидуальный идентификационный номер;</w:t>
      </w:r>
    </w:p>
    <w:bookmarkEnd w:id="988"/>
    <w:bookmarkStart w:name="z1020" w:id="989"/>
    <w:p>
      <w:pPr>
        <w:spacing w:after="0"/>
        <w:ind w:left="0"/>
        <w:jc w:val="both"/>
      </w:pPr>
      <w:r>
        <w:rPr>
          <w:rFonts w:ascii="Times New Roman"/>
          <w:b w:val="false"/>
          <w:i w:val="false"/>
          <w:color w:val="000000"/>
          <w:sz w:val="28"/>
        </w:rPr>
        <w:t>
      УНП – учетный номер плательщика;</w:t>
      </w:r>
    </w:p>
    <w:bookmarkEnd w:id="989"/>
    <w:bookmarkStart w:name="z1021" w:id="990"/>
    <w:p>
      <w:pPr>
        <w:spacing w:after="0"/>
        <w:ind w:left="0"/>
        <w:jc w:val="both"/>
      </w:pPr>
      <w:r>
        <w:rPr>
          <w:rFonts w:ascii="Times New Roman"/>
          <w:b w:val="false"/>
          <w:i w:val="false"/>
          <w:color w:val="000000"/>
          <w:sz w:val="28"/>
        </w:rPr>
        <w:t>
      Ф.И.О. – фамилия, имя, отчество (при наличии)</w:t>
      </w:r>
    </w:p>
    <w:bookmarkEnd w:id="9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организации</w:t>
            </w:r>
            <w:r>
              <w:br/>
            </w:r>
            <w:r>
              <w:rPr>
                <w:rFonts w:ascii="Times New Roman"/>
                <w:b w:val="false"/>
                <w:i w:val="false"/>
                <w:color w:val="000000"/>
                <w:sz w:val="20"/>
              </w:rPr>
              <w:t>питания обучающихся в</w:t>
            </w:r>
            <w:r>
              <w:br/>
            </w:r>
            <w:r>
              <w:rPr>
                <w:rFonts w:ascii="Times New Roman"/>
                <w:b w:val="false"/>
                <w:i w:val="false"/>
                <w:color w:val="000000"/>
                <w:sz w:val="20"/>
              </w:rPr>
              <w:t>государственных организациях</w:t>
            </w:r>
            <w:r>
              <w:br/>
            </w:r>
            <w:r>
              <w:rPr>
                <w:rFonts w:ascii="Times New Roman"/>
                <w:b w:val="false"/>
                <w:i w:val="false"/>
                <w:color w:val="000000"/>
                <w:sz w:val="20"/>
              </w:rPr>
              <w:t>среднего образования,</w:t>
            </w:r>
            <w:r>
              <w:br/>
            </w:r>
            <w:r>
              <w:rPr>
                <w:rFonts w:ascii="Times New Roman"/>
                <w:b w:val="false"/>
                <w:i w:val="false"/>
                <w:color w:val="000000"/>
                <w:sz w:val="20"/>
              </w:rPr>
              <w:t>внешкольных организациях</w:t>
            </w:r>
            <w:r>
              <w:br/>
            </w:r>
            <w:r>
              <w:rPr>
                <w:rFonts w:ascii="Times New Roman"/>
                <w:b w:val="false"/>
                <w:i w:val="false"/>
                <w:color w:val="000000"/>
                <w:sz w:val="20"/>
              </w:rPr>
              <w:t>дополнительного образования, а</w:t>
            </w:r>
            <w:r>
              <w:br/>
            </w:r>
            <w:r>
              <w:rPr>
                <w:rFonts w:ascii="Times New Roman"/>
                <w:b w:val="false"/>
                <w:i w:val="false"/>
                <w:color w:val="000000"/>
                <w:sz w:val="20"/>
              </w:rPr>
              <w:t>также приобретения товаров,</w:t>
            </w:r>
            <w:r>
              <w:br/>
            </w:r>
            <w:r>
              <w:rPr>
                <w:rFonts w:ascii="Times New Roman"/>
                <w:b w:val="false"/>
                <w:i w:val="false"/>
                <w:color w:val="000000"/>
                <w:sz w:val="20"/>
              </w:rPr>
              <w:t>связанных с обеспечением</w:t>
            </w:r>
            <w:r>
              <w:br/>
            </w:r>
            <w:r>
              <w:rPr>
                <w:rFonts w:ascii="Times New Roman"/>
                <w:b w:val="false"/>
                <w:i w:val="false"/>
                <w:color w:val="000000"/>
                <w:sz w:val="20"/>
              </w:rPr>
              <w:t>питания детей,</w:t>
            </w:r>
            <w:r>
              <w:br/>
            </w:r>
            <w:r>
              <w:rPr>
                <w:rFonts w:ascii="Times New Roman"/>
                <w:b w:val="false"/>
                <w:i w:val="false"/>
                <w:color w:val="000000"/>
                <w:sz w:val="20"/>
              </w:rPr>
              <w:t>воспитывающихся и</w:t>
            </w:r>
            <w:r>
              <w:br/>
            </w:r>
            <w:r>
              <w:rPr>
                <w:rFonts w:ascii="Times New Roman"/>
                <w:b w:val="false"/>
                <w:i w:val="false"/>
                <w:color w:val="000000"/>
                <w:sz w:val="20"/>
              </w:rPr>
              <w:t>обучающихся в</w:t>
            </w:r>
            <w:r>
              <w:br/>
            </w:r>
            <w:r>
              <w:rPr>
                <w:rFonts w:ascii="Times New Roman"/>
                <w:b w:val="false"/>
                <w:i w:val="false"/>
                <w:color w:val="000000"/>
                <w:sz w:val="20"/>
              </w:rPr>
              <w:t>государственных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r>
              <w:br/>
            </w:r>
            <w:r>
              <w:rPr>
                <w:rFonts w:ascii="Times New Roman"/>
                <w:b w:val="false"/>
                <w:i w:val="false"/>
                <w:color w:val="000000"/>
                <w:sz w:val="20"/>
              </w:rPr>
              <w:t>организациях технического и</w:t>
            </w:r>
            <w:r>
              <w:br/>
            </w:r>
            <w:r>
              <w:rPr>
                <w:rFonts w:ascii="Times New Roman"/>
                <w:b w:val="false"/>
                <w:i w:val="false"/>
                <w:color w:val="000000"/>
                <w:sz w:val="20"/>
              </w:rPr>
              <w:t>профессионального,</w:t>
            </w:r>
            <w:r>
              <w:br/>
            </w:r>
            <w:r>
              <w:rPr>
                <w:rFonts w:ascii="Times New Roman"/>
                <w:b w:val="false"/>
                <w:i w:val="false"/>
                <w:color w:val="000000"/>
                <w:sz w:val="20"/>
              </w:rPr>
              <w:t>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24" w:id="991"/>
    <w:p>
      <w:pPr>
        <w:spacing w:after="0"/>
        <w:ind w:left="0"/>
        <w:jc w:val="left"/>
      </w:pPr>
      <w:r>
        <w:rPr>
          <w:rFonts w:ascii="Times New Roman"/>
          <w:b/>
          <w:i w:val="false"/>
          <w:color w:val="000000"/>
        </w:rPr>
        <w:t xml:space="preserve"> Протокол предварительного обсуждения проекта конкурсной документации</w:t>
      </w:r>
    </w:p>
    <w:bookmarkEnd w:id="991"/>
    <w:bookmarkStart w:name="z1025" w:id="992"/>
    <w:p>
      <w:pPr>
        <w:spacing w:after="0"/>
        <w:ind w:left="0"/>
        <w:jc w:val="both"/>
      </w:pPr>
      <w:r>
        <w:rPr>
          <w:rFonts w:ascii="Times New Roman"/>
          <w:b w:val="false"/>
          <w:i w:val="false"/>
          <w:color w:val="000000"/>
          <w:sz w:val="28"/>
        </w:rPr>
        <w:t>
      № конкурса _____________________</w:t>
      </w:r>
    </w:p>
    <w:bookmarkEnd w:id="992"/>
    <w:bookmarkStart w:name="z1026" w:id="993"/>
    <w:p>
      <w:pPr>
        <w:spacing w:after="0"/>
        <w:ind w:left="0"/>
        <w:jc w:val="both"/>
      </w:pPr>
      <w:r>
        <w:rPr>
          <w:rFonts w:ascii="Times New Roman"/>
          <w:b w:val="false"/>
          <w:i w:val="false"/>
          <w:color w:val="000000"/>
          <w:sz w:val="28"/>
        </w:rPr>
        <w:t>
      Название конкурса _______________</w:t>
      </w:r>
    </w:p>
    <w:bookmarkEnd w:id="993"/>
    <w:bookmarkStart w:name="z1027" w:id="994"/>
    <w:p>
      <w:pPr>
        <w:spacing w:after="0"/>
        <w:ind w:left="0"/>
        <w:jc w:val="both"/>
      </w:pPr>
      <w:r>
        <w:rPr>
          <w:rFonts w:ascii="Times New Roman"/>
          <w:b w:val="false"/>
          <w:i w:val="false"/>
          <w:color w:val="000000"/>
          <w:sz w:val="28"/>
        </w:rPr>
        <w:t>
      Срок приема замечаний к проекту конкурсной документации, а также запросов о разъяснении положений конкурсной документации с __ по _____</w:t>
      </w:r>
    </w:p>
    <w:bookmarkEnd w:id="994"/>
    <w:bookmarkStart w:name="z1028" w:id="995"/>
    <w:p>
      <w:pPr>
        <w:spacing w:after="0"/>
        <w:ind w:left="0"/>
        <w:jc w:val="both"/>
      </w:pPr>
      <w:r>
        <w:rPr>
          <w:rFonts w:ascii="Times New Roman"/>
          <w:b w:val="false"/>
          <w:i w:val="false"/>
          <w:color w:val="000000"/>
          <w:sz w:val="28"/>
        </w:rPr>
        <w:t>
      Наименование организатора _______</w:t>
      </w:r>
    </w:p>
    <w:bookmarkEnd w:id="995"/>
    <w:bookmarkStart w:name="z1029" w:id="996"/>
    <w:p>
      <w:pPr>
        <w:spacing w:after="0"/>
        <w:ind w:left="0"/>
        <w:jc w:val="both"/>
      </w:pPr>
      <w:r>
        <w:rPr>
          <w:rFonts w:ascii="Times New Roman"/>
          <w:b w:val="false"/>
          <w:i w:val="false"/>
          <w:color w:val="000000"/>
          <w:sz w:val="28"/>
        </w:rPr>
        <w:t>
      Замечание(я) к проекту конкурсной документации, а также запрос(ы) о разъяснении положений конкурсной документации направлены следующим(и) потенциальным поставщиком(ами), по которому(ым) принято(ы) следующее(ие) решение(я):</w:t>
      </w:r>
    </w:p>
    <w:bookmarkEnd w:id="9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 потенциального поставщика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обращения (замечание, запрос о разъяснении)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 обращения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направления замечания, запроса о разъяснении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решение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 текст разъяснения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30" w:id="997"/>
    <w:p>
      <w:pPr>
        <w:spacing w:after="0"/>
        <w:ind w:left="0"/>
        <w:jc w:val="both"/>
      </w:pPr>
      <w:r>
        <w:rPr>
          <w:rFonts w:ascii="Times New Roman"/>
          <w:b w:val="false"/>
          <w:i w:val="false"/>
          <w:color w:val="000000"/>
          <w:sz w:val="28"/>
        </w:rPr>
        <w:t xml:space="preserve">
      Заявки на участие в данном конкурсе принимаются не позднее пятнадцати календарных дней с момента размещения данного протокола и текста утвержденной конкурсной документации на веб-портале. </w:t>
      </w:r>
    </w:p>
    <w:bookmarkEnd w:id="9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 конкурсной комиссии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подпись</w:t>
            </w:r>
          </w:p>
        </w:tc>
      </w:tr>
    </w:tbl>
    <w:bookmarkStart w:name="z1031" w:id="998"/>
    <w:p>
      <w:pPr>
        <w:spacing w:after="0"/>
        <w:ind w:left="0"/>
        <w:jc w:val="both"/>
      </w:pPr>
      <w:r>
        <w:rPr>
          <w:rFonts w:ascii="Times New Roman"/>
          <w:b w:val="false"/>
          <w:i w:val="false"/>
          <w:color w:val="000000"/>
          <w:sz w:val="28"/>
        </w:rPr>
        <w:t>
      Расшифровка аббревиатур:</w:t>
      </w:r>
    </w:p>
    <w:bookmarkEnd w:id="998"/>
    <w:bookmarkStart w:name="z1032" w:id="999"/>
    <w:p>
      <w:pPr>
        <w:spacing w:after="0"/>
        <w:ind w:left="0"/>
        <w:jc w:val="both"/>
      </w:pPr>
      <w:r>
        <w:rPr>
          <w:rFonts w:ascii="Times New Roman"/>
          <w:b w:val="false"/>
          <w:i w:val="false"/>
          <w:color w:val="000000"/>
          <w:sz w:val="28"/>
        </w:rPr>
        <w:t>
      БИН – бизнес-идентификационный номер;</w:t>
      </w:r>
    </w:p>
    <w:bookmarkEnd w:id="999"/>
    <w:bookmarkStart w:name="z1033" w:id="1000"/>
    <w:p>
      <w:pPr>
        <w:spacing w:after="0"/>
        <w:ind w:left="0"/>
        <w:jc w:val="both"/>
      </w:pPr>
      <w:r>
        <w:rPr>
          <w:rFonts w:ascii="Times New Roman"/>
          <w:b w:val="false"/>
          <w:i w:val="false"/>
          <w:color w:val="000000"/>
          <w:sz w:val="28"/>
        </w:rPr>
        <w:t>
      ИИН – индивидуальный идентификационный номер;</w:t>
      </w:r>
    </w:p>
    <w:bookmarkEnd w:id="1000"/>
    <w:bookmarkStart w:name="z1034" w:id="1001"/>
    <w:p>
      <w:pPr>
        <w:spacing w:after="0"/>
        <w:ind w:left="0"/>
        <w:jc w:val="both"/>
      </w:pPr>
      <w:r>
        <w:rPr>
          <w:rFonts w:ascii="Times New Roman"/>
          <w:b w:val="false"/>
          <w:i w:val="false"/>
          <w:color w:val="000000"/>
          <w:sz w:val="28"/>
        </w:rPr>
        <w:t>
      ИНН – идентификационный номер налогоплательщика;</w:t>
      </w:r>
    </w:p>
    <w:bookmarkEnd w:id="1001"/>
    <w:bookmarkStart w:name="z1035" w:id="1002"/>
    <w:p>
      <w:pPr>
        <w:spacing w:after="0"/>
        <w:ind w:left="0"/>
        <w:jc w:val="both"/>
      </w:pPr>
      <w:r>
        <w:rPr>
          <w:rFonts w:ascii="Times New Roman"/>
          <w:b w:val="false"/>
          <w:i w:val="false"/>
          <w:color w:val="000000"/>
          <w:sz w:val="28"/>
        </w:rPr>
        <w:t>
      УНП – учетный номер плательщика;</w:t>
      </w:r>
    </w:p>
    <w:bookmarkEnd w:id="1002"/>
    <w:bookmarkStart w:name="z1036" w:id="1003"/>
    <w:p>
      <w:pPr>
        <w:spacing w:after="0"/>
        <w:ind w:left="0"/>
        <w:jc w:val="both"/>
      </w:pPr>
      <w:r>
        <w:rPr>
          <w:rFonts w:ascii="Times New Roman"/>
          <w:b w:val="false"/>
          <w:i w:val="false"/>
          <w:color w:val="000000"/>
          <w:sz w:val="28"/>
        </w:rPr>
        <w:t>
      Ф.И.О. – фамилия имя отчество (при его наличии).</w:t>
      </w:r>
    </w:p>
    <w:bookmarkEnd w:id="10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организации</w:t>
            </w:r>
            <w:r>
              <w:br/>
            </w:r>
            <w:r>
              <w:rPr>
                <w:rFonts w:ascii="Times New Roman"/>
                <w:b w:val="false"/>
                <w:i w:val="false"/>
                <w:color w:val="000000"/>
                <w:sz w:val="20"/>
              </w:rPr>
              <w:t>питания обучающихся в</w:t>
            </w:r>
            <w:r>
              <w:br/>
            </w:r>
            <w:r>
              <w:rPr>
                <w:rFonts w:ascii="Times New Roman"/>
                <w:b w:val="false"/>
                <w:i w:val="false"/>
                <w:color w:val="000000"/>
                <w:sz w:val="20"/>
              </w:rPr>
              <w:t>государственных организациях</w:t>
            </w:r>
            <w:r>
              <w:br/>
            </w:r>
            <w:r>
              <w:rPr>
                <w:rFonts w:ascii="Times New Roman"/>
                <w:b w:val="false"/>
                <w:i w:val="false"/>
                <w:color w:val="000000"/>
                <w:sz w:val="20"/>
              </w:rPr>
              <w:t>среднего образования,</w:t>
            </w:r>
            <w:r>
              <w:br/>
            </w:r>
            <w:r>
              <w:rPr>
                <w:rFonts w:ascii="Times New Roman"/>
                <w:b w:val="false"/>
                <w:i w:val="false"/>
                <w:color w:val="000000"/>
                <w:sz w:val="20"/>
              </w:rPr>
              <w:t>внешкольных организациях</w:t>
            </w:r>
            <w:r>
              <w:br/>
            </w:r>
            <w:r>
              <w:rPr>
                <w:rFonts w:ascii="Times New Roman"/>
                <w:b w:val="false"/>
                <w:i w:val="false"/>
                <w:color w:val="000000"/>
                <w:sz w:val="20"/>
              </w:rPr>
              <w:t>дополнительного образования, а</w:t>
            </w:r>
            <w:r>
              <w:br/>
            </w:r>
            <w:r>
              <w:rPr>
                <w:rFonts w:ascii="Times New Roman"/>
                <w:b w:val="false"/>
                <w:i w:val="false"/>
                <w:color w:val="000000"/>
                <w:sz w:val="20"/>
              </w:rPr>
              <w:t>также приобретения товаров,</w:t>
            </w:r>
            <w:r>
              <w:br/>
            </w:r>
            <w:r>
              <w:rPr>
                <w:rFonts w:ascii="Times New Roman"/>
                <w:b w:val="false"/>
                <w:i w:val="false"/>
                <w:color w:val="000000"/>
                <w:sz w:val="20"/>
              </w:rPr>
              <w:t>связанных с обеспечением</w:t>
            </w:r>
            <w:r>
              <w:br/>
            </w:r>
            <w:r>
              <w:rPr>
                <w:rFonts w:ascii="Times New Roman"/>
                <w:b w:val="false"/>
                <w:i w:val="false"/>
                <w:color w:val="000000"/>
                <w:sz w:val="20"/>
              </w:rPr>
              <w:t>питания детей,</w:t>
            </w:r>
            <w:r>
              <w:br/>
            </w:r>
            <w:r>
              <w:rPr>
                <w:rFonts w:ascii="Times New Roman"/>
                <w:b w:val="false"/>
                <w:i w:val="false"/>
                <w:color w:val="000000"/>
                <w:sz w:val="20"/>
              </w:rPr>
              <w:t>воспитывающихся и</w:t>
            </w:r>
            <w:r>
              <w:br/>
            </w:r>
            <w:r>
              <w:rPr>
                <w:rFonts w:ascii="Times New Roman"/>
                <w:b w:val="false"/>
                <w:i w:val="false"/>
                <w:color w:val="000000"/>
                <w:sz w:val="20"/>
              </w:rPr>
              <w:t>обучающихся в</w:t>
            </w:r>
            <w:r>
              <w:br/>
            </w:r>
            <w:r>
              <w:rPr>
                <w:rFonts w:ascii="Times New Roman"/>
                <w:b w:val="false"/>
                <w:i w:val="false"/>
                <w:color w:val="000000"/>
                <w:sz w:val="20"/>
              </w:rPr>
              <w:t>государственных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r>
              <w:br/>
            </w:r>
            <w:r>
              <w:rPr>
                <w:rFonts w:ascii="Times New Roman"/>
                <w:b w:val="false"/>
                <w:i w:val="false"/>
                <w:color w:val="000000"/>
                <w:sz w:val="20"/>
              </w:rPr>
              <w:t>организациях технического и</w:t>
            </w:r>
            <w:r>
              <w:br/>
            </w:r>
            <w:r>
              <w:rPr>
                <w:rFonts w:ascii="Times New Roman"/>
                <w:b w:val="false"/>
                <w:i w:val="false"/>
                <w:color w:val="000000"/>
                <w:sz w:val="20"/>
              </w:rPr>
              <w:t>профессионального,</w:t>
            </w:r>
            <w:r>
              <w:br/>
            </w:r>
            <w:r>
              <w:rPr>
                <w:rFonts w:ascii="Times New Roman"/>
                <w:b w:val="false"/>
                <w:i w:val="false"/>
                <w:color w:val="000000"/>
                <w:sz w:val="20"/>
              </w:rPr>
              <w:t>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39" w:id="1004"/>
    <w:p>
      <w:pPr>
        <w:spacing w:after="0"/>
        <w:ind w:left="0"/>
        <w:jc w:val="left"/>
      </w:pPr>
      <w:r>
        <w:rPr>
          <w:rFonts w:ascii="Times New Roman"/>
          <w:b/>
          <w:i w:val="false"/>
          <w:color w:val="000000"/>
        </w:rPr>
        <w:t xml:space="preserve"> Протокол об итогах конкурса</w:t>
      </w:r>
    </w:p>
    <w:bookmarkEnd w:id="1004"/>
    <w:bookmarkStart w:name="z1040" w:id="1005"/>
    <w:p>
      <w:pPr>
        <w:spacing w:after="0"/>
        <w:ind w:left="0"/>
        <w:jc w:val="both"/>
      </w:pPr>
      <w:r>
        <w:rPr>
          <w:rFonts w:ascii="Times New Roman"/>
          <w:b w:val="false"/>
          <w:i w:val="false"/>
          <w:color w:val="000000"/>
          <w:sz w:val="28"/>
        </w:rPr>
        <w:t>
      ____________________</w:t>
      </w:r>
    </w:p>
    <w:bookmarkEnd w:id="1005"/>
    <w:bookmarkStart w:name="z1041" w:id="1006"/>
    <w:p>
      <w:pPr>
        <w:spacing w:after="0"/>
        <w:ind w:left="0"/>
        <w:jc w:val="both"/>
      </w:pPr>
      <w:r>
        <w:rPr>
          <w:rFonts w:ascii="Times New Roman"/>
          <w:b w:val="false"/>
          <w:i w:val="false"/>
          <w:color w:val="000000"/>
          <w:sz w:val="28"/>
        </w:rPr>
        <w:t>
      (время и дата)</w:t>
      </w:r>
    </w:p>
    <w:bookmarkEnd w:id="1006"/>
    <w:bookmarkStart w:name="z1042" w:id="1007"/>
    <w:p>
      <w:pPr>
        <w:spacing w:after="0"/>
        <w:ind w:left="0"/>
        <w:jc w:val="both"/>
      </w:pPr>
      <w:r>
        <w:rPr>
          <w:rFonts w:ascii="Times New Roman"/>
          <w:b w:val="false"/>
          <w:i w:val="false"/>
          <w:color w:val="000000"/>
          <w:sz w:val="28"/>
        </w:rPr>
        <w:t>
      Заказчик *_______________________________________________________</w:t>
      </w:r>
    </w:p>
    <w:bookmarkEnd w:id="1007"/>
    <w:bookmarkStart w:name="z1043" w:id="1008"/>
    <w:p>
      <w:pPr>
        <w:spacing w:after="0"/>
        <w:ind w:left="0"/>
        <w:jc w:val="both"/>
      </w:pPr>
      <w:r>
        <w:rPr>
          <w:rFonts w:ascii="Times New Roman"/>
          <w:b w:val="false"/>
          <w:i w:val="false"/>
          <w:color w:val="000000"/>
          <w:sz w:val="28"/>
        </w:rPr>
        <w:t>
      № конкурса ______________________________________________________</w:t>
      </w:r>
    </w:p>
    <w:bookmarkEnd w:id="1008"/>
    <w:bookmarkStart w:name="z1044" w:id="1009"/>
    <w:p>
      <w:pPr>
        <w:spacing w:after="0"/>
        <w:ind w:left="0"/>
        <w:jc w:val="both"/>
      </w:pPr>
      <w:r>
        <w:rPr>
          <w:rFonts w:ascii="Times New Roman"/>
          <w:b w:val="false"/>
          <w:i w:val="false"/>
          <w:color w:val="000000"/>
          <w:sz w:val="28"/>
        </w:rPr>
        <w:t>
      Название конкурса ________________________________________________</w:t>
      </w:r>
    </w:p>
    <w:bookmarkEnd w:id="1009"/>
    <w:bookmarkStart w:name="z1045" w:id="1010"/>
    <w:p>
      <w:pPr>
        <w:spacing w:after="0"/>
        <w:ind w:left="0"/>
        <w:jc w:val="both"/>
      </w:pPr>
      <w:r>
        <w:rPr>
          <w:rFonts w:ascii="Times New Roman"/>
          <w:b w:val="false"/>
          <w:i w:val="false"/>
          <w:color w:val="000000"/>
          <w:sz w:val="28"/>
        </w:rPr>
        <w:t>
      Наименование организатора _______________________________________</w:t>
      </w:r>
    </w:p>
    <w:bookmarkEnd w:id="1010"/>
    <w:bookmarkStart w:name="z1046" w:id="1011"/>
    <w:p>
      <w:pPr>
        <w:spacing w:after="0"/>
        <w:ind w:left="0"/>
        <w:jc w:val="both"/>
      </w:pPr>
      <w:r>
        <w:rPr>
          <w:rFonts w:ascii="Times New Roman"/>
          <w:b w:val="false"/>
          <w:i w:val="false"/>
          <w:color w:val="000000"/>
          <w:sz w:val="28"/>
        </w:rPr>
        <w:t>
      Адрес организатора _______________________________________________</w:t>
      </w:r>
    </w:p>
    <w:bookmarkEnd w:id="1011"/>
    <w:bookmarkStart w:name="z1047" w:id="1012"/>
    <w:p>
      <w:pPr>
        <w:spacing w:after="0"/>
        <w:ind w:left="0"/>
        <w:jc w:val="both"/>
      </w:pPr>
      <w:r>
        <w:rPr>
          <w:rFonts w:ascii="Times New Roman"/>
          <w:b w:val="false"/>
          <w:i w:val="false"/>
          <w:color w:val="000000"/>
          <w:sz w:val="28"/>
        </w:rPr>
        <w:t>
      Состав конкурсной комиссии:</w:t>
      </w:r>
    </w:p>
    <w:bookmarkEnd w:id="10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И. 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место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48" w:id="1013"/>
    <w:p>
      <w:pPr>
        <w:spacing w:after="0"/>
        <w:ind w:left="0"/>
        <w:jc w:val="both"/>
      </w:pPr>
      <w:r>
        <w:rPr>
          <w:rFonts w:ascii="Times New Roman"/>
          <w:b w:val="false"/>
          <w:i w:val="false"/>
          <w:color w:val="000000"/>
          <w:sz w:val="28"/>
        </w:rPr>
        <w:t>
      Перечень закупаемых услуг или товаров с указанием общей суммы ____________________________________________________________________</w:t>
      </w:r>
    </w:p>
    <w:bookmarkEnd w:id="10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Выделенная сумма,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49" w:id="1014"/>
    <w:p>
      <w:pPr>
        <w:spacing w:after="0"/>
        <w:ind w:left="0"/>
        <w:jc w:val="both"/>
      </w:pPr>
      <w:r>
        <w:rPr>
          <w:rFonts w:ascii="Times New Roman"/>
          <w:b w:val="false"/>
          <w:i w:val="false"/>
          <w:color w:val="000000"/>
          <w:sz w:val="28"/>
        </w:rPr>
        <w:t>
      № лота __________________________________________________________</w:t>
      </w:r>
    </w:p>
    <w:bookmarkEnd w:id="1014"/>
    <w:bookmarkStart w:name="z1050" w:id="1015"/>
    <w:p>
      <w:pPr>
        <w:spacing w:after="0"/>
        <w:ind w:left="0"/>
        <w:jc w:val="both"/>
      </w:pPr>
      <w:r>
        <w:rPr>
          <w:rFonts w:ascii="Times New Roman"/>
          <w:b w:val="false"/>
          <w:i w:val="false"/>
          <w:color w:val="000000"/>
          <w:sz w:val="28"/>
        </w:rPr>
        <w:t>
      Наименование лота _______________________________________________</w:t>
      </w:r>
    </w:p>
    <w:bookmarkEnd w:id="1015"/>
    <w:bookmarkStart w:name="z1051" w:id="1016"/>
    <w:p>
      <w:pPr>
        <w:spacing w:after="0"/>
        <w:ind w:left="0"/>
        <w:jc w:val="both"/>
      </w:pPr>
      <w:r>
        <w:rPr>
          <w:rFonts w:ascii="Times New Roman"/>
          <w:b w:val="false"/>
          <w:i w:val="false"/>
          <w:color w:val="000000"/>
          <w:sz w:val="28"/>
        </w:rPr>
        <w:t>
      Информация о представленных заявках на участие в конкурсе (лоте) (по хронологии):</w:t>
      </w:r>
    </w:p>
    <w:bookmarkEnd w:id="1016"/>
    <w:bookmarkStart w:name="z1052" w:id="1017"/>
    <w:p>
      <w:pPr>
        <w:spacing w:after="0"/>
        <w:ind w:left="0"/>
        <w:jc w:val="both"/>
      </w:pPr>
      <w:r>
        <w:rPr>
          <w:rFonts w:ascii="Times New Roman"/>
          <w:b w:val="false"/>
          <w:i w:val="false"/>
          <w:color w:val="000000"/>
          <w:sz w:val="28"/>
        </w:rPr>
        <w:t>
      (количество заявок)</w:t>
      </w:r>
    </w:p>
    <w:bookmarkEnd w:id="10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 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 (по хронологии)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3" w:id="1018"/>
    <w:p>
      <w:pPr>
        <w:spacing w:after="0"/>
        <w:ind w:left="0"/>
        <w:jc w:val="both"/>
      </w:pPr>
      <w:r>
        <w:rPr>
          <w:rFonts w:ascii="Times New Roman"/>
          <w:b w:val="false"/>
          <w:i w:val="false"/>
          <w:color w:val="000000"/>
          <w:sz w:val="28"/>
        </w:rPr>
        <w:t>
      При рассмотрении заявок на участие в конкурсе были запрошены следующие документы (заполняется в случае осуществления запросов в соответствии с настоящими Правилами):</w:t>
      </w:r>
    </w:p>
    <w:bookmarkEnd w:id="10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организации/лица, к которому направлен запрос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направления запроса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запроса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представления ответа на запрос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4" w:id="1019"/>
    <w:p>
      <w:pPr>
        <w:spacing w:after="0"/>
        <w:ind w:left="0"/>
        <w:jc w:val="both"/>
      </w:pPr>
      <w:r>
        <w:rPr>
          <w:rFonts w:ascii="Times New Roman"/>
          <w:b w:val="false"/>
          <w:i w:val="false"/>
          <w:color w:val="000000"/>
          <w:sz w:val="28"/>
        </w:rPr>
        <w:t>
      Результаты голосования членов конкурсной комиссии:</w:t>
      </w:r>
    </w:p>
    <w:bookmarkEnd w:id="10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(перечень потенциальных поставщиков), БИН (ИИН)/ УНП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комиссии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члена комиссии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Подробное описание причин отклонения с указанием сведений и документов, подтверждающих их несоответствие квалификационным требованиям и требованиям конкурсной документации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5" w:id="1020"/>
    <w:p>
      <w:pPr>
        <w:spacing w:after="0"/>
        <w:ind w:left="0"/>
        <w:jc w:val="both"/>
      </w:pPr>
      <w:r>
        <w:rPr>
          <w:rFonts w:ascii="Times New Roman"/>
          <w:b w:val="false"/>
          <w:i w:val="false"/>
          <w:color w:val="000000"/>
          <w:sz w:val="28"/>
        </w:rPr>
        <w:t>
      Отклоненные заявки на участие в конкурсе (количество заявок):</w:t>
      </w:r>
    </w:p>
    <w:bookmarkEnd w:id="10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 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6" w:id="1021"/>
    <w:p>
      <w:pPr>
        <w:spacing w:after="0"/>
        <w:ind w:left="0"/>
        <w:jc w:val="both"/>
      </w:pPr>
      <w:r>
        <w:rPr>
          <w:rFonts w:ascii="Times New Roman"/>
          <w:b w:val="false"/>
          <w:i w:val="false"/>
          <w:color w:val="000000"/>
          <w:sz w:val="28"/>
        </w:rPr>
        <w:t>
      Следующие заявки на участие в конкурсе были допущены (количество заявок):</w:t>
      </w:r>
    </w:p>
    <w:bookmarkEnd w:id="10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 УНП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7" w:id="1022"/>
    <w:p>
      <w:pPr>
        <w:spacing w:after="0"/>
        <w:ind w:left="0"/>
        <w:jc w:val="both"/>
      </w:pPr>
      <w:r>
        <w:rPr>
          <w:rFonts w:ascii="Times New Roman"/>
          <w:b w:val="false"/>
          <w:i w:val="false"/>
          <w:color w:val="000000"/>
          <w:sz w:val="28"/>
        </w:rPr>
        <w:t>
      Информация о результатах применения критериев, предусмотренных настоящими Правилами, ко всем заявкам на участие в конкурсе, представленным на участие в данном конкурсе:</w:t>
      </w:r>
    </w:p>
    <w:bookmarkEnd w:id="1022"/>
    <w:bookmarkStart w:name="z1058" w:id="1023"/>
    <w:p>
      <w:pPr>
        <w:spacing w:after="0"/>
        <w:ind w:left="0"/>
        <w:jc w:val="both"/>
      </w:pPr>
      <w:r>
        <w:rPr>
          <w:rFonts w:ascii="Times New Roman"/>
          <w:b w:val="false"/>
          <w:i w:val="false"/>
          <w:color w:val="000000"/>
          <w:sz w:val="28"/>
        </w:rPr>
        <w:t>
      к поставщикам услуг:</w:t>
      </w:r>
    </w:p>
    <w:bookmarkEnd w:id="10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УНП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на рынке услуги в соответствующем регионе за предыдущие 7 лет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 организации питания обучающихся и воспитанников государственных организаций среднего образования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 организации питания на других объектах общественного питания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9" w:id="1024"/>
    <w:p>
      <w:pPr>
        <w:spacing w:after="0"/>
        <w:ind w:left="0"/>
        <w:jc w:val="both"/>
      </w:pPr>
      <w:r>
        <w:rPr>
          <w:rFonts w:ascii="Times New Roman"/>
          <w:b w:val="false"/>
          <w:i w:val="false"/>
          <w:color w:val="000000"/>
          <w:sz w:val="28"/>
        </w:rPr>
        <w:t>
      продолжение таблицы</w:t>
      </w:r>
    </w:p>
    <w:bookmarkEnd w:id="10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повара, имеющего среднее специальное образование (при получении документа об образовании до 27 июля 2007 года) или техническое и профессиональное, высшее образование с присуждением квалификации повара (в области общественного питания)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диетолога или диетической сестры, имеющего медицинское образование и квалификацию в области диетологии и (или) медицинское образование с прохождением повышения квалификации (переподготовкой) в области диетологии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повара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технолога или техника - технолога, имеющего высшее, средне – техническое образование, в области общественного питания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0" w:id="1025"/>
    <w:p>
      <w:pPr>
        <w:spacing w:after="0"/>
        <w:ind w:left="0"/>
        <w:jc w:val="both"/>
      </w:pPr>
      <w:r>
        <w:rPr>
          <w:rFonts w:ascii="Times New Roman"/>
          <w:b w:val="false"/>
          <w:i w:val="false"/>
          <w:color w:val="000000"/>
          <w:sz w:val="28"/>
        </w:rPr>
        <w:t>
      к поставщикам товаров:</w:t>
      </w:r>
    </w:p>
    <w:bookmarkEnd w:id="10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УНП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на рынке товаров, являющихся предметом конкурса в соответствующем регионе за предыдущие 7 лет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подтверждающего статус отечественного производителя товара, являющегося предметом конкурса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доставки продуктов питания специализированным автотранспортом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1" w:id="1026"/>
    <w:p>
      <w:pPr>
        <w:spacing w:after="0"/>
        <w:ind w:left="0"/>
        <w:jc w:val="both"/>
      </w:pPr>
      <w:r>
        <w:rPr>
          <w:rFonts w:ascii="Times New Roman"/>
          <w:b w:val="false"/>
          <w:i w:val="false"/>
          <w:color w:val="000000"/>
          <w:sz w:val="28"/>
        </w:rPr>
        <w:t>
      Расчет баллов участников конкурса:</w:t>
      </w:r>
    </w:p>
    <w:bookmarkEnd w:id="10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(ИИН)/УНП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бал по критериям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 критериям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заявки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2" w:id="1027"/>
    <w:p>
      <w:pPr>
        <w:spacing w:after="0"/>
        <w:ind w:left="0"/>
        <w:jc w:val="both"/>
      </w:pPr>
      <w:r>
        <w:rPr>
          <w:rFonts w:ascii="Times New Roman"/>
          <w:b w:val="false"/>
          <w:i w:val="false"/>
          <w:color w:val="000000"/>
          <w:sz w:val="28"/>
        </w:rPr>
        <w:t>
      3. Конкурсная комиссия по результатам рассмотрения в соответствии с критериями путем открытого голосования решила:</w:t>
      </w:r>
    </w:p>
    <w:bookmarkEnd w:id="1027"/>
    <w:bookmarkStart w:name="z1063" w:id="1028"/>
    <w:p>
      <w:pPr>
        <w:spacing w:after="0"/>
        <w:ind w:left="0"/>
        <w:jc w:val="both"/>
      </w:pPr>
      <w:r>
        <w:rPr>
          <w:rFonts w:ascii="Times New Roman"/>
          <w:b w:val="false"/>
          <w:i w:val="false"/>
          <w:color w:val="000000"/>
          <w:sz w:val="28"/>
        </w:rPr>
        <w:t>
      1) признать победителем конкурса (лота) ___________________ (указать наименование и местонахождение участника конкурса, а также условия, на которых он признан победителем),</w:t>
      </w:r>
    </w:p>
    <w:bookmarkEnd w:id="1028"/>
    <w:bookmarkStart w:name="z1064" w:id="1029"/>
    <w:p>
      <w:pPr>
        <w:spacing w:after="0"/>
        <w:ind w:left="0"/>
        <w:jc w:val="both"/>
      </w:pPr>
      <w:r>
        <w:rPr>
          <w:rFonts w:ascii="Times New Roman"/>
          <w:b w:val="false"/>
          <w:i w:val="false"/>
          <w:color w:val="000000"/>
          <w:sz w:val="28"/>
        </w:rPr>
        <w:t>
      занявшим второе место ___________________ (указать наименование и местонахождение участника конкурса);</w:t>
      </w:r>
    </w:p>
    <w:bookmarkEnd w:id="1029"/>
    <w:bookmarkStart w:name="z1065" w:id="1030"/>
    <w:p>
      <w:pPr>
        <w:spacing w:after="0"/>
        <w:ind w:left="0"/>
        <w:jc w:val="both"/>
      </w:pPr>
      <w:r>
        <w:rPr>
          <w:rFonts w:ascii="Times New Roman"/>
          <w:b w:val="false"/>
          <w:i w:val="false"/>
          <w:color w:val="000000"/>
          <w:sz w:val="28"/>
        </w:rPr>
        <w:t>
      занявшим третье место ___________________ (указать наименование и местонахождение участника конкурса);</w:t>
      </w:r>
    </w:p>
    <w:bookmarkEnd w:id="1030"/>
    <w:bookmarkStart w:name="z1066" w:id="1031"/>
    <w:p>
      <w:pPr>
        <w:spacing w:after="0"/>
        <w:ind w:left="0"/>
        <w:jc w:val="both"/>
      </w:pPr>
      <w:r>
        <w:rPr>
          <w:rFonts w:ascii="Times New Roman"/>
          <w:b w:val="false"/>
          <w:i w:val="false"/>
          <w:color w:val="000000"/>
          <w:sz w:val="28"/>
        </w:rPr>
        <w:t>
      занявшим четвертое место ___________________ (указать наименование и местонахождение участника конкурса);</w:t>
      </w:r>
    </w:p>
    <w:bookmarkEnd w:id="1031"/>
    <w:bookmarkStart w:name="z1067" w:id="1032"/>
    <w:p>
      <w:pPr>
        <w:spacing w:after="0"/>
        <w:ind w:left="0"/>
        <w:jc w:val="both"/>
      </w:pPr>
      <w:r>
        <w:rPr>
          <w:rFonts w:ascii="Times New Roman"/>
          <w:b w:val="false"/>
          <w:i w:val="false"/>
          <w:color w:val="000000"/>
          <w:sz w:val="28"/>
        </w:rPr>
        <w:t>
      и так далее _____________________________________________________;</w:t>
      </w:r>
    </w:p>
    <w:bookmarkEnd w:id="1032"/>
    <w:bookmarkStart w:name="z1068" w:id="1033"/>
    <w:p>
      <w:pPr>
        <w:spacing w:after="0"/>
        <w:ind w:left="0"/>
        <w:jc w:val="both"/>
      </w:pPr>
      <w:r>
        <w:rPr>
          <w:rFonts w:ascii="Times New Roman"/>
          <w:b w:val="false"/>
          <w:i w:val="false"/>
          <w:color w:val="000000"/>
          <w:sz w:val="28"/>
        </w:rPr>
        <w:t>
      2) Заказчику конкурса ________ (указать наименование и местонахождение) в установленные настоящими Правилами сроки заключить договор об оказании услуги или поставке товаров по организации питания обучающихся в организациях среднего образования, а также воспитанников</w:t>
      </w:r>
    </w:p>
    <w:bookmarkEnd w:id="1033"/>
    <w:bookmarkStart w:name="z1069" w:id="1034"/>
    <w:p>
      <w:pPr>
        <w:spacing w:after="0"/>
        <w:ind w:left="0"/>
        <w:jc w:val="both"/>
      </w:pPr>
      <w:r>
        <w:rPr>
          <w:rFonts w:ascii="Times New Roman"/>
          <w:b w:val="false"/>
          <w:i w:val="false"/>
          <w:color w:val="000000"/>
          <w:sz w:val="28"/>
        </w:rPr>
        <w:t>
      и обучающихся дошкольных организаций, организаций образования для детей-сирот и детей, оставшихся без попечения родителей с ________ (указать наименование победителя конкурса)</w:t>
      </w:r>
    </w:p>
    <w:bookmarkEnd w:id="1034"/>
    <w:bookmarkStart w:name="z1070" w:id="1035"/>
    <w:p>
      <w:pPr>
        <w:spacing w:after="0"/>
        <w:ind w:left="0"/>
        <w:jc w:val="both"/>
      </w:pPr>
      <w:r>
        <w:rPr>
          <w:rFonts w:ascii="Times New Roman"/>
          <w:b w:val="false"/>
          <w:i w:val="false"/>
          <w:color w:val="000000"/>
          <w:sz w:val="28"/>
        </w:rPr>
        <w:t>
      Либо:</w:t>
      </w:r>
    </w:p>
    <w:bookmarkEnd w:id="1035"/>
    <w:bookmarkStart w:name="z1071" w:id="1036"/>
    <w:p>
      <w:pPr>
        <w:spacing w:after="0"/>
        <w:ind w:left="0"/>
        <w:jc w:val="both"/>
      </w:pPr>
      <w:r>
        <w:rPr>
          <w:rFonts w:ascii="Times New Roman"/>
          <w:b w:val="false"/>
          <w:i w:val="false"/>
          <w:color w:val="000000"/>
          <w:sz w:val="28"/>
        </w:rPr>
        <w:t>
      признать конкурс (лота) __________________________ несостоявшимся (указать наименование</w:t>
      </w:r>
    </w:p>
    <w:bookmarkEnd w:id="1036"/>
    <w:bookmarkStart w:name="z1072" w:id="1037"/>
    <w:p>
      <w:pPr>
        <w:spacing w:after="0"/>
        <w:ind w:left="0"/>
        <w:jc w:val="both"/>
      </w:pPr>
      <w:r>
        <w:rPr>
          <w:rFonts w:ascii="Times New Roman"/>
          <w:b w:val="false"/>
          <w:i w:val="false"/>
          <w:color w:val="000000"/>
          <w:sz w:val="28"/>
        </w:rPr>
        <w:t>
      конкурса (лота) и причины признания конкурса несостоявшимся)</w:t>
      </w:r>
    </w:p>
    <w:bookmarkEnd w:id="1037"/>
    <w:bookmarkStart w:name="z1073" w:id="1038"/>
    <w:p>
      <w:pPr>
        <w:spacing w:after="0"/>
        <w:ind w:left="0"/>
        <w:jc w:val="both"/>
      </w:pPr>
      <w:r>
        <w:rPr>
          <w:rFonts w:ascii="Times New Roman"/>
          <w:b w:val="false"/>
          <w:i w:val="false"/>
          <w:color w:val="000000"/>
          <w:sz w:val="28"/>
        </w:rPr>
        <w:t>
      Либо:</w:t>
      </w:r>
    </w:p>
    <w:bookmarkEnd w:id="1038"/>
    <w:bookmarkStart w:name="z1074" w:id="1039"/>
    <w:p>
      <w:pPr>
        <w:spacing w:after="0"/>
        <w:ind w:left="0"/>
        <w:jc w:val="both"/>
      </w:pPr>
      <w:r>
        <w:rPr>
          <w:rFonts w:ascii="Times New Roman"/>
          <w:b w:val="false"/>
          <w:i w:val="false"/>
          <w:color w:val="000000"/>
          <w:sz w:val="28"/>
        </w:rPr>
        <w:t>
      Произведена отмена конкурса (лота), основанием которой является: Акты уполномоченных государственных органов (предписание, уведомление, представление, решение) № ____ от дд.мм.гггг.</w:t>
      </w:r>
    </w:p>
    <w:bookmarkEnd w:id="1039"/>
    <w:bookmarkStart w:name="z1075" w:id="1040"/>
    <w:p>
      <w:pPr>
        <w:spacing w:after="0"/>
        <w:ind w:left="0"/>
        <w:jc w:val="both"/>
      </w:pPr>
      <w:r>
        <w:rPr>
          <w:rFonts w:ascii="Times New Roman"/>
          <w:b w:val="false"/>
          <w:i w:val="false"/>
          <w:color w:val="000000"/>
          <w:sz w:val="28"/>
        </w:rPr>
        <w:t>
      Орган, принявший решение об отмене: (_______________________).</w:t>
      </w:r>
    </w:p>
    <w:bookmarkEnd w:id="1040"/>
    <w:bookmarkStart w:name="z1076" w:id="1041"/>
    <w:p>
      <w:pPr>
        <w:spacing w:after="0"/>
        <w:ind w:left="0"/>
        <w:jc w:val="both"/>
      </w:pPr>
      <w:r>
        <w:rPr>
          <w:rFonts w:ascii="Times New Roman"/>
          <w:b w:val="false"/>
          <w:i w:val="false"/>
          <w:color w:val="000000"/>
          <w:sz w:val="28"/>
        </w:rPr>
        <w:t>
      Либо:</w:t>
      </w:r>
    </w:p>
    <w:bookmarkEnd w:id="1041"/>
    <w:bookmarkStart w:name="z1077" w:id="1042"/>
    <w:p>
      <w:pPr>
        <w:spacing w:after="0"/>
        <w:ind w:left="0"/>
        <w:jc w:val="both"/>
      </w:pPr>
      <w:r>
        <w:rPr>
          <w:rFonts w:ascii="Times New Roman"/>
          <w:b w:val="false"/>
          <w:i w:val="false"/>
          <w:color w:val="000000"/>
          <w:sz w:val="28"/>
        </w:rPr>
        <w:t>
      Произведен отказ от конкурса (лота) по приобретению услуг и (или) товаров, не предусмотренных годовым планом приобретения услуг, товаров согласно настоящим Правилам.</w:t>
      </w:r>
    </w:p>
    <w:bookmarkEnd w:id="1042"/>
    <w:bookmarkStart w:name="z1078" w:id="1043"/>
    <w:p>
      <w:pPr>
        <w:spacing w:after="0"/>
        <w:ind w:left="0"/>
        <w:jc w:val="both"/>
      </w:pPr>
      <w:r>
        <w:rPr>
          <w:rFonts w:ascii="Times New Roman"/>
          <w:b w:val="false"/>
          <w:i w:val="false"/>
          <w:color w:val="000000"/>
          <w:sz w:val="28"/>
        </w:rPr>
        <w:t>
      Примечание:</w:t>
      </w:r>
    </w:p>
    <w:bookmarkEnd w:id="1043"/>
    <w:bookmarkStart w:name="z1079" w:id="1044"/>
    <w:p>
      <w:pPr>
        <w:spacing w:after="0"/>
        <w:ind w:left="0"/>
        <w:jc w:val="both"/>
      </w:pPr>
      <w:r>
        <w:rPr>
          <w:rFonts w:ascii="Times New Roman"/>
          <w:b w:val="false"/>
          <w:i w:val="false"/>
          <w:color w:val="000000"/>
          <w:sz w:val="28"/>
        </w:rPr>
        <w:t>
      * Сведения о заказчике не отображается, если несколько заказчиков.</w:t>
      </w:r>
    </w:p>
    <w:bookmarkEnd w:id="1044"/>
    <w:bookmarkStart w:name="z1080" w:id="1045"/>
    <w:p>
      <w:pPr>
        <w:spacing w:after="0"/>
        <w:ind w:left="0"/>
        <w:jc w:val="both"/>
      </w:pPr>
      <w:r>
        <w:rPr>
          <w:rFonts w:ascii="Times New Roman"/>
          <w:b w:val="false"/>
          <w:i w:val="false"/>
          <w:color w:val="000000"/>
          <w:sz w:val="28"/>
        </w:rPr>
        <w:t>
      Расшифровка аббревиатур:</w:t>
      </w:r>
    </w:p>
    <w:bookmarkEnd w:id="1045"/>
    <w:bookmarkStart w:name="z1081" w:id="1046"/>
    <w:p>
      <w:pPr>
        <w:spacing w:after="0"/>
        <w:ind w:left="0"/>
        <w:jc w:val="both"/>
      </w:pPr>
      <w:r>
        <w:rPr>
          <w:rFonts w:ascii="Times New Roman"/>
          <w:b w:val="false"/>
          <w:i w:val="false"/>
          <w:color w:val="000000"/>
          <w:sz w:val="28"/>
        </w:rPr>
        <w:t>
      БИН – бизнес-идентификационный номер;</w:t>
      </w:r>
    </w:p>
    <w:bookmarkEnd w:id="1046"/>
    <w:bookmarkStart w:name="z1082" w:id="1047"/>
    <w:p>
      <w:pPr>
        <w:spacing w:after="0"/>
        <w:ind w:left="0"/>
        <w:jc w:val="both"/>
      </w:pPr>
      <w:r>
        <w:rPr>
          <w:rFonts w:ascii="Times New Roman"/>
          <w:b w:val="false"/>
          <w:i w:val="false"/>
          <w:color w:val="000000"/>
          <w:sz w:val="28"/>
        </w:rPr>
        <w:t>
      ИИН – индивидуальный идентификационный номер;</w:t>
      </w:r>
    </w:p>
    <w:bookmarkEnd w:id="1047"/>
    <w:bookmarkStart w:name="z1083" w:id="1048"/>
    <w:p>
      <w:pPr>
        <w:spacing w:after="0"/>
        <w:ind w:left="0"/>
        <w:jc w:val="both"/>
      </w:pPr>
      <w:r>
        <w:rPr>
          <w:rFonts w:ascii="Times New Roman"/>
          <w:b w:val="false"/>
          <w:i w:val="false"/>
          <w:color w:val="000000"/>
          <w:sz w:val="28"/>
        </w:rPr>
        <w:t>
      УНП – учетный номер плательщика;</w:t>
      </w:r>
    </w:p>
    <w:bookmarkEnd w:id="1048"/>
    <w:bookmarkStart w:name="z1084" w:id="1049"/>
    <w:p>
      <w:pPr>
        <w:spacing w:after="0"/>
        <w:ind w:left="0"/>
        <w:jc w:val="both"/>
      </w:pPr>
      <w:r>
        <w:rPr>
          <w:rFonts w:ascii="Times New Roman"/>
          <w:b w:val="false"/>
          <w:i w:val="false"/>
          <w:color w:val="000000"/>
          <w:sz w:val="28"/>
        </w:rPr>
        <w:t>
      Ф.И.О. – фамилия, имя, отчество (при его наличии).</w:t>
      </w:r>
    </w:p>
    <w:bookmarkEnd w:id="10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организации</w:t>
            </w:r>
            <w:r>
              <w:br/>
            </w:r>
            <w:r>
              <w:rPr>
                <w:rFonts w:ascii="Times New Roman"/>
                <w:b w:val="false"/>
                <w:i w:val="false"/>
                <w:color w:val="000000"/>
                <w:sz w:val="20"/>
              </w:rPr>
              <w:t>питания обучающихся в</w:t>
            </w:r>
            <w:r>
              <w:br/>
            </w:r>
            <w:r>
              <w:rPr>
                <w:rFonts w:ascii="Times New Roman"/>
                <w:b w:val="false"/>
                <w:i w:val="false"/>
                <w:color w:val="000000"/>
                <w:sz w:val="20"/>
              </w:rPr>
              <w:t>государственных организациях</w:t>
            </w:r>
            <w:r>
              <w:br/>
            </w:r>
            <w:r>
              <w:rPr>
                <w:rFonts w:ascii="Times New Roman"/>
                <w:b w:val="false"/>
                <w:i w:val="false"/>
                <w:color w:val="000000"/>
                <w:sz w:val="20"/>
              </w:rPr>
              <w:t>среднего образования,</w:t>
            </w:r>
            <w:r>
              <w:br/>
            </w:r>
            <w:r>
              <w:rPr>
                <w:rFonts w:ascii="Times New Roman"/>
                <w:b w:val="false"/>
                <w:i w:val="false"/>
                <w:color w:val="000000"/>
                <w:sz w:val="20"/>
              </w:rPr>
              <w:t>внешкольных организациях</w:t>
            </w:r>
            <w:r>
              <w:br/>
            </w:r>
            <w:r>
              <w:rPr>
                <w:rFonts w:ascii="Times New Roman"/>
                <w:b w:val="false"/>
                <w:i w:val="false"/>
                <w:color w:val="000000"/>
                <w:sz w:val="20"/>
              </w:rPr>
              <w:t>дополнительного образования, а</w:t>
            </w:r>
            <w:r>
              <w:br/>
            </w:r>
            <w:r>
              <w:rPr>
                <w:rFonts w:ascii="Times New Roman"/>
                <w:b w:val="false"/>
                <w:i w:val="false"/>
                <w:color w:val="000000"/>
                <w:sz w:val="20"/>
              </w:rPr>
              <w:t>также приобретения товаров,</w:t>
            </w:r>
            <w:r>
              <w:br/>
            </w:r>
            <w:r>
              <w:rPr>
                <w:rFonts w:ascii="Times New Roman"/>
                <w:b w:val="false"/>
                <w:i w:val="false"/>
                <w:color w:val="000000"/>
                <w:sz w:val="20"/>
              </w:rPr>
              <w:t>связанных с обеспечением</w:t>
            </w:r>
            <w:r>
              <w:br/>
            </w:r>
            <w:r>
              <w:rPr>
                <w:rFonts w:ascii="Times New Roman"/>
                <w:b w:val="false"/>
                <w:i w:val="false"/>
                <w:color w:val="000000"/>
                <w:sz w:val="20"/>
              </w:rPr>
              <w:t>питания детей,</w:t>
            </w:r>
            <w:r>
              <w:br/>
            </w:r>
            <w:r>
              <w:rPr>
                <w:rFonts w:ascii="Times New Roman"/>
                <w:b w:val="false"/>
                <w:i w:val="false"/>
                <w:color w:val="000000"/>
                <w:sz w:val="20"/>
              </w:rPr>
              <w:t>воспитывающихся и</w:t>
            </w:r>
            <w:r>
              <w:br/>
            </w:r>
            <w:r>
              <w:rPr>
                <w:rFonts w:ascii="Times New Roman"/>
                <w:b w:val="false"/>
                <w:i w:val="false"/>
                <w:color w:val="000000"/>
                <w:sz w:val="20"/>
              </w:rPr>
              <w:t>обучающихся в</w:t>
            </w:r>
            <w:r>
              <w:br/>
            </w:r>
            <w:r>
              <w:rPr>
                <w:rFonts w:ascii="Times New Roman"/>
                <w:b w:val="false"/>
                <w:i w:val="false"/>
                <w:color w:val="000000"/>
                <w:sz w:val="20"/>
              </w:rPr>
              <w:t>государственных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r>
              <w:br/>
            </w:r>
            <w:r>
              <w:rPr>
                <w:rFonts w:ascii="Times New Roman"/>
                <w:b w:val="false"/>
                <w:i w:val="false"/>
                <w:color w:val="000000"/>
                <w:sz w:val="20"/>
              </w:rPr>
              <w:t>организациях технического и</w:t>
            </w:r>
            <w:r>
              <w:br/>
            </w:r>
            <w:r>
              <w:rPr>
                <w:rFonts w:ascii="Times New Roman"/>
                <w:b w:val="false"/>
                <w:i w:val="false"/>
                <w:color w:val="000000"/>
                <w:sz w:val="20"/>
              </w:rPr>
              <w:t>профессионального,</w:t>
            </w:r>
            <w:r>
              <w:br/>
            </w:r>
            <w:r>
              <w:rPr>
                <w:rFonts w:ascii="Times New Roman"/>
                <w:b w:val="false"/>
                <w:i w:val="false"/>
                <w:color w:val="000000"/>
                <w:sz w:val="20"/>
              </w:rPr>
              <w:t>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87" w:id="1050"/>
    <w:p>
      <w:pPr>
        <w:spacing w:after="0"/>
        <w:ind w:left="0"/>
        <w:jc w:val="left"/>
      </w:pPr>
      <w:r>
        <w:rPr>
          <w:rFonts w:ascii="Times New Roman"/>
          <w:b/>
          <w:i w:val="false"/>
          <w:color w:val="000000"/>
        </w:rPr>
        <w:t xml:space="preserve"> Заявка о необходимости приобретения услуги по организации питания в соответствии с Законом о государственно-частном партнерстве</w:t>
      </w:r>
    </w:p>
    <w:bookmarkEnd w:id="1050"/>
    <w:p>
      <w:pPr>
        <w:spacing w:after="0"/>
        <w:ind w:left="0"/>
        <w:jc w:val="both"/>
      </w:pPr>
      <w:bookmarkStart w:name="z1088" w:id="1051"/>
      <w:r>
        <w:rPr>
          <w:rFonts w:ascii="Times New Roman"/>
          <w:b w:val="false"/>
          <w:i w:val="false"/>
          <w:color w:val="000000"/>
          <w:sz w:val="28"/>
        </w:rPr>
        <w:t>
      ________________________________________________________________</w:t>
      </w:r>
    </w:p>
    <w:bookmarkEnd w:id="1051"/>
    <w:p>
      <w:pPr>
        <w:spacing w:after="0"/>
        <w:ind w:left="0"/>
        <w:jc w:val="both"/>
      </w:pPr>
      <w:r>
        <w:rPr>
          <w:rFonts w:ascii="Times New Roman"/>
          <w:b w:val="false"/>
          <w:i w:val="false"/>
          <w:color w:val="000000"/>
          <w:sz w:val="28"/>
        </w:rPr>
        <w:t>(наименование, почтовый и электронный адрес организации образования или</w:t>
      </w:r>
    </w:p>
    <w:p>
      <w:pPr>
        <w:spacing w:after="0"/>
        <w:ind w:left="0"/>
        <w:jc w:val="both"/>
      </w:pPr>
      <w:r>
        <w:rPr>
          <w:rFonts w:ascii="Times New Roman"/>
          <w:b w:val="false"/>
          <w:i w:val="false"/>
          <w:color w:val="000000"/>
          <w:sz w:val="28"/>
        </w:rPr>
        <w:t>органа управления образованием)</w:t>
      </w:r>
    </w:p>
    <w:bookmarkStart w:name="z1089" w:id="1052"/>
    <w:p>
      <w:pPr>
        <w:spacing w:after="0"/>
        <w:ind w:left="0"/>
        <w:jc w:val="both"/>
      </w:pPr>
      <w:r>
        <w:rPr>
          <w:rFonts w:ascii="Times New Roman"/>
          <w:b w:val="false"/>
          <w:i w:val="false"/>
          <w:color w:val="000000"/>
          <w:sz w:val="28"/>
        </w:rPr>
        <w:t>
      сообщает, что имеется потребность в закупе отсутствующего оборудования и/или замене всего изношенного оборудования столовой на новое оборудование, в связи с чем, просит осуществить приобретение услуги по организации питания обучающихся в соответствии с Законом о государственно-частном партнерстве.</w:t>
      </w:r>
    </w:p>
    <w:bookmarkEnd w:id="1052"/>
    <w:bookmarkStart w:name="z1090" w:id="1053"/>
    <w:p>
      <w:pPr>
        <w:spacing w:after="0"/>
        <w:ind w:left="0"/>
        <w:jc w:val="both"/>
      </w:pPr>
      <w:r>
        <w:rPr>
          <w:rFonts w:ascii="Times New Roman"/>
          <w:b w:val="false"/>
          <w:i w:val="false"/>
          <w:color w:val="000000"/>
          <w:sz w:val="28"/>
        </w:rPr>
        <w:t xml:space="preserve">
      Дата </w:t>
      </w:r>
    </w:p>
    <w:bookmarkEnd w:id="1053"/>
    <w:bookmarkStart w:name="z1091" w:id="1054"/>
    <w:p>
      <w:pPr>
        <w:spacing w:after="0"/>
        <w:ind w:left="0"/>
        <w:jc w:val="both"/>
      </w:pPr>
      <w:r>
        <w:rPr>
          <w:rFonts w:ascii="Times New Roman"/>
          <w:b w:val="false"/>
          <w:i w:val="false"/>
          <w:color w:val="000000"/>
          <w:sz w:val="28"/>
        </w:rPr>
        <w:t>
      Подпись руководителя организации образования___________ М.П.</w:t>
      </w:r>
    </w:p>
    <w:bookmarkEnd w:id="1054"/>
    <w:bookmarkStart w:name="z1092" w:id="1055"/>
    <w:p>
      <w:pPr>
        <w:spacing w:after="0"/>
        <w:ind w:left="0"/>
        <w:jc w:val="both"/>
      </w:pPr>
      <w:r>
        <w:rPr>
          <w:rFonts w:ascii="Times New Roman"/>
          <w:b w:val="false"/>
          <w:i w:val="false"/>
          <w:color w:val="000000"/>
          <w:sz w:val="28"/>
        </w:rPr>
        <w:t>
      (указать фамилию, имя, отчество (при его наличии), должность).</w:t>
      </w:r>
    </w:p>
    <w:bookmarkEnd w:id="10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организации</w:t>
            </w:r>
            <w:r>
              <w:br/>
            </w:r>
            <w:r>
              <w:rPr>
                <w:rFonts w:ascii="Times New Roman"/>
                <w:b w:val="false"/>
                <w:i w:val="false"/>
                <w:color w:val="000000"/>
                <w:sz w:val="20"/>
              </w:rPr>
              <w:t>питания обучающихся в</w:t>
            </w:r>
            <w:r>
              <w:br/>
            </w:r>
            <w:r>
              <w:rPr>
                <w:rFonts w:ascii="Times New Roman"/>
                <w:b w:val="false"/>
                <w:i w:val="false"/>
                <w:color w:val="000000"/>
                <w:sz w:val="20"/>
              </w:rPr>
              <w:t>государственных организациях</w:t>
            </w:r>
            <w:r>
              <w:br/>
            </w:r>
            <w:r>
              <w:rPr>
                <w:rFonts w:ascii="Times New Roman"/>
                <w:b w:val="false"/>
                <w:i w:val="false"/>
                <w:color w:val="000000"/>
                <w:sz w:val="20"/>
              </w:rPr>
              <w:t>среднего образования,</w:t>
            </w:r>
            <w:r>
              <w:br/>
            </w:r>
            <w:r>
              <w:rPr>
                <w:rFonts w:ascii="Times New Roman"/>
                <w:b w:val="false"/>
                <w:i w:val="false"/>
                <w:color w:val="000000"/>
                <w:sz w:val="20"/>
              </w:rPr>
              <w:t>внешкольных организациях</w:t>
            </w:r>
            <w:r>
              <w:br/>
            </w:r>
            <w:r>
              <w:rPr>
                <w:rFonts w:ascii="Times New Roman"/>
                <w:b w:val="false"/>
                <w:i w:val="false"/>
                <w:color w:val="000000"/>
                <w:sz w:val="20"/>
              </w:rPr>
              <w:t>дополнительного образования, а</w:t>
            </w:r>
            <w:r>
              <w:br/>
            </w:r>
            <w:r>
              <w:rPr>
                <w:rFonts w:ascii="Times New Roman"/>
                <w:b w:val="false"/>
                <w:i w:val="false"/>
                <w:color w:val="000000"/>
                <w:sz w:val="20"/>
              </w:rPr>
              <w:t>также приобретения товаров,</w:t>
            </w:r>
            <w:r>
              <w:br/>
            </w:r>
            <w:r>
              <w:rPr>
                <w:rFonts w:ascii="Times New Roman"/>
                <w:b w:val="false"/>
                <w:i w:val="false"/>
                <w:color w:val="000000"/>
                <w:sz w:val="20"/>
              </w:rPr>
              <w:t>связанных с обеспечением</w:t>
            </w:r>
            <w:r>
              <w:br/>
            </w:r>
            <w:r>
              <w:rPr>
                <w:rFonts w:ascii="Times New Roman"/>
                <w:b w:val="false"/>
                <w:i w:val="false"/>
                <w:color w:val="000000"/>
                <w:sz w:val="20"/>
              </w:rPr>
              <w:t>питания детей,</w:t>
            </w:r>
            <w:r>
              <w:br/>
            </w:r>
            <w:r>
              <w:rPr>
                <w:rFonts w:ascii="Times New Roman"/>
                <w:b w:val="false"/>
                <w:i w:val="false"/>
                <w:color w:val="000000"/>
                <w:sz w:val="20"/>
              </w:rPr>
              <w:t>воспитывающихся и</w:t>
            </w:r>
            <w:r>
              <w:br/>
            </w:r>
            <w:r>
              <w:rPr>
                <w:rFonts w:ascii="Times New Roman"/>
                <w:b w:val="false"/>
                <w:i w:val="false"/>
                <w:color w:val="000000"/>
                <w:sz w:val="20"/>
              </w:rPr>
              <w:t>обучающихся в</w:t>
            </w:r>
            <w:r>
              <w:br/>
            </w:r>
            <w:r>
              <w:rPr>
                <w:rFonts w:ascii="Times New Roman"/>
                <w:b w:val="false"/>
                <w:i w:val="false"/>
                <w:color w:val="000000"/>
                <w:sz w:val="20"/>
              </w:rPr>
              <w:t>государственных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r>
              <w:br/>
            </w:r>
            <w:r>
              <w:rPr>
                <w:rFonts w:ascii="Times New Roman"/>
                <w:b w:val="false"/>
                <w:i w:val="false"/>
                <w:color w:val="000000"/>
                <w:sz w:val="20"/>
              </w:rPr>
              <w:t>организациях технического и</w:t>
            </w:r>
            <w:r>
              <w:br/>
            </w:r>
            <w:r>
              <w:rPr>
                <w:rFonts w:ascii="Times New Roman"/>
                <w:b w:val="false"/>
                <w:i w:val="false"/>
                <w:color w:val="000000"/>
                <w:sz w:val="20"/>
              </w:rPr>
              <w:t>профессионального,</w:t>
            </w:r>
            <w:r>
              <w:br/>
            </w:r>
            <w:r>
              <w:rPr>
                <w:rFonts w:ascii="Times New Roman"/>
                <w:b w:val="false"/>
                <w:i w:val="false"/>
                <w:color w:val="000000"/>
                <w:sz w:val="20"/>
              </w:rPr>
              <w:t>послесреднего образования</w:t>
            </w:r>
          </w:p>
        </w:tc>
      </w:tr>
    </w:tbl>
    <w:bookmarkStart w:name="z1094" w:id="1056"/>
    <w:p>
      <w:pPr>
        <w:spacing w:after="0"/>
        <w:ind w:left="0"/>
        <w:jc w:val="left"/>
      </w:pPr>
      <w:r>
        <w:rPr>
          <w:rFonts w:ascii="Times New Roman"/>
          <w:b/>
          <w:i w:val="false"/>
          <w:color w:val="000000"/>
        </w:rPr>
        <w:t xml:space="preserve"> Приглашение на участие</w:t>
      </w:r>
    </w:p>
    <w:bookmarkEnd w:id="1056"/>
    <w:bookmarkStart w:name="z1095" w:id="1057"/>
    <w:p>
      <w:pPr>
        <w:spacing w:after="0"/>
        <w:ind w:left="0"/>
        <w:jc w:val="both"/>
      </w:pPr>
      <w:r>
        <w:rPr>
          <w:rFonts w:ascii="Times New Roman"/>
          <w:b w:val="false"/>
          <w:i w:val="false"/>
          <w:color w:val="000000"/>
          <w:sz w:val="28"/>
        </w:rPr>
        <w:t>
      Уважаемый участник (наименование потенциального поставщика)!</w:t>
      </w:r>
    </w:p>
    <w:bookmarkEnd w:id="1057"/>
    <w:bookmarkStart w:name="z1096" w:id="1058"/>
    <w:p>
      <w:pPr>
        <w:spacing w:after="0"/>
        <w:ind w:left="0"/>
        <w:jc w:val="both"/>
      </w:pPr>
      <w:r>
        <w:rPr>
          <w:rFonts w:ascii="Times New Roman"/>
          <w:b w:val="false"/>
          <w:i w:val="false"/>
          <w:color w:val="000000"/>
          <w:sz w:val="28"/>
        </w:rPr>
        <w:t>
      Вы приглашены на участие в приобретении услуг или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 приглашения, наименование приглашения) посредством веб-портала.</w:t>
      </w:r>
    </w:p>
    <w:bookmarkEnd w:id="1058"/>
    <w:bookmarkStart w:name="z1097" w:id="1059"/>
    <w:p>
      <w:pPr>
        <w:spacing w:after="0"/>
        <w:ind w:left="0"/>
        <w:jc w:val="both"/>
      </w:pPr>
      <w:r>
        <w:rPr>
          <w:rFonts w:ascii="Times New Roman"/>
          <w:b w:val="false"/>
          <w:i w:val="false"/>
          <w:color w:val="000000"/>
          <w:sz w:val="28"/>
        </w:rPr>
        <w:t>
      Для просмотра приглашения пройдите по ссылке (ссылка на приглашение).</w:t>
      </w:r>
    </w:p>
    <w:bookmarkEnd w:id="1059"/>
    <w:bookmarkStart w:name="z1098" w:id="1060"/>
    <w:p>
      <w:pPr>
        <w:spacing w:after="0"/>
        <w:ind w:left="0"/>
        <w:jc w:val="both"/>
      </w:pPr>
      <w:r>
        <w:rPr>
          <w:rFonts w:ascii="Times New Roman"/>
          <w:b w:val="false"/>
          <w:i w:val="false"/>
          <w:color w:val="000000"/>
          <w:sz w:val="28"/>
        </w:rPr>
        <w:t>
      Если указанная выше ссылка не открывается, скопируйте ее в буфер обмена, вставьте в адресную строку браузера и нажмите "Ввод".</w:t>
      </w:r>
    </w:p>
    <w:bookmarkEnd w:id="10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организации</w:t>
            </w:r>
            <w:r>
              <w:br/>
            </w:r>
            <w:r>
              <w:rPr>
                <w:rFonts w:ascii="Times New Roman"/>
                <w:b w:val="false"/>
                <w:i w:val="false"/>
                <w:color w:val="000000"/>
                <w:sz w:val="20"/>
              </w:rPr>
              <w:t>питания обучающихся в</w:t>
            </w:r>
            <w:r>
              <w:br/>
            </w:r>
            <w:r>
              <w:rPr>
                <w:rFonts w:ascii="Times New Roman"/>
                <w:b w:val="false"/>
                <w:i w:val="false"/>
                <w:color w:val="000000"/>
                <w:sz w:val="20"/>
              </w:rPr>
              <w:t>государственных организациях</w:t>
            </w:r>
            <w:r>
              <w:br/>
            </w:r>
            <w:r>
              <w:rPr>
                <w:rFonts w:ascii="Times New Roman"/>
                <w:b w:val="false"/>
                <w:i w:val="false"/>
                <w:color w:val="000000"/>
                <w:sz w:val="20"/>
              </w:rPr>
              <w:t>среднего образования,</w:t>
            </w:r>
            <w:r>
              <w:br/>
            </w:r>
            <w:r>
              <w:rPr>
                <w:rFonts w:ascii="Times New Roman"/>
                <w:b w:val="false"/>
                <w:i w:val="false"/>
                <w:color w:val="000000"/>
                <w:sz w:val="20"/>
              </w:rPr>
              <w:t>внешкольных организациях</w:t>
            </w:r>
            <w:r>
              <w:br/>
            </w:r>
            <w:r>
              <w:rPr>
                <w:rFonts w:ascii="Times New Roman"/>
                <w:b w:val="false"/>
                <w:i w:val="false"/>
                <w:color w:val="000000"/>
                <w:sz w:val="20"/>
              </w:rPr>
              <w:t>дополнительного образования, а</w:t>
            </w:r>
            <w:r>
              <w:br/>
            </w:r>
            <w:r>
              <w:rPr>
                <w:rFonts w:ascii="Times New Roman"/>
                <w:b w:val="false"/>
                <w:i w:val="false"/>
                <w:color w:val="000000"/>
                <w:sz w:val="20"/>
              </w:rPr>
              <w:t>также приобретения товаров,</w:t>
            </w:r>
            <w:r>
              <w:br/>
            </w:r>
            <w:r>
              <w:rPr>
                <w:rFonts w:ascii="Times New Roman"/>
                <w:b w:val="false"/>
                <w:i w:val="false"/>
                <w:color w:val="000000"/>
                <w:sz w:val="20"/>
              </w:rPr>
              <w:t>связанных с обеспечением</w:t>
            </w:r>
            <w:r>
              <w:br/>
            </w:r>
            <w:r>
              <w:rPr>
                <w:rFonts w:ascii="Times New Roman"/>
                <w:b w:val="false"/>
                <w:i w:val="false"/>
                <w:color w:val="000000"/>
                <w:sz w:val="20"/>
              </w:rPr>
              <w:t>питания детей,</w:t>
            </w:r>
            <w:r>
              <w:br/>
            </w:r>
            <w:r>
              <w:rPr>
                <w:rFonts w:ascii="Times New Roman"/>
                <w:b w:val="false"/>
                <w:i w:val="false"/>
                <w:color w:val="000000"/>
                <w:sz w:val="20"/>
              </w:rPr>
              <w:t>воспитывающихся и</w:t>
            </w:r>
            <w:r>
              <w:br/>
            </w:r>
            <w:r>
              <w:rPr>
                <w:rFonts w:ascii="Times New Roman"/>
                <w:b w:val="false"/>
                <w:i w:val="false"/>
                <w:color w:val="000000"/>
                <w:sz w:val="20"/>
              </w:rPr>
              <w:t>обучающихся в</w:t>
            </w:r>
            <w:r>
              <w:br/>
            </w:r>
            <w:r>
              <w:rPr>
                <w:rFonts w:ascii="Times New Roman"/>
                <w:b w:val="false"/>
                <w:i w:val="false"/>
                <w:color w:val="000000"/>
                <w:sz w:val="20"/>
              </w:rPr>
              <w:t>государственных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r>
              <w:br/>
            </w:r>
            <w:r>
              <w:rPr>
                <w:rFonts w:ascii="Times New Roman"/>
                <w:b w:val="false"/>
                <w:i w:val="false"/>
                <w:color w:val="000000"/>
                <w:sz w:val="20"/>
              </w:rPr>
              <w:t>организациях технического и</w:t>
            </w:r>
            <w:r>
              <w:br/>
            </w:r>
            <w:r>
              <w:rPr>
                <w:rFonts w:ascii="Times New Roman"/>
                <w:b w:val="false"/>
                <w:i w:val="false"/>
                <w:color w:val="000000"/>
                <w:sz w:val="20"/>
              </w:rPr>
              <w:t>профессионального,</w:t>
            </w:r>
            <w:r>
              <w:br/>
            </w:r>
            <w:r>
              <w:rPr>
                <w:rFonts w:ascii="Times New Roman"/>
                <w:b w:val="false"/>
                <w:i w:val="false"/>
                <w:color w:val="000000"/>
                <w:sz w:val="20"/>
              </w:rPr>
              <w:t>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01" w:id="1061"/>
    <w:p>
      <w:pPr>
        <w:spacing w:after="0"/>
        <w:ind w:left="0"/>
        <w:jc w:val="left"/>
      </w:pPr>
      <w:r>
        <w:rPr>
          <w:rFonts w:ascii="Times New Roman"/>
          <w:b/>
          <w:i w:val="false"/>
          <w:color w:val="000000"/>
        </w:rPr>
        <w:t xml:space="preserve"> Акт приема-передачи товара (ов)</w:t>
      </w:r>
    </w:p>
    <w:bookmarkEnd w:id="1061"/>
    <w:bookmarkStart w:name="z1102" w:id="1062"/>
    <w:p>
      <w:pPr>
        <w:spacing w:after="0"/>
        <w:ind w:left="0"/>
        <w:jc w:val="both"/>
      </w:pPr>
      <w:r>
        <w:rPr>
          <w:rFonts w:ascii="Times New Roman"/>
          <w:b w:val="false"/>
          <w:i w:val="false"/>
          <w:color w:val="000000"/>
          <w:sz w:val="28"/>
        </w:rPr>
        <w:t>
      №_____ "___"______ 20___г.</w:t>
      </w:r>
    </w:p>
    <w:bookmarkEnd w:id="1062"/>
    <w:bookmarkStart w:name="z1103" w:id="1063"/>
    <w:p>
      <w:pPr>
        <w:spacing w:after="0"/>
        <w:ind w:left="0"/>
        <w:jc w:val="both"/>
      </w:pPr>
      <w:r>
        <w:rPr>
          <w:rFonts w:ascii="Times New Roman"/>
          <w:b w:val="false"/>
          <w:i w:val="false"/>
          <w:color w:val="000000"/>
          <w:sz w:val="28"/>
        </w:rPr>
        <w:t>
      Номер документа* дата подписания* (фиксируется дата и время подписания акта заказчиком)</w:t>
      </w:r>
    </w:p>
    <w:bookmarkEnd w:id="1063"/>
    <w:bookmarkStart w:name="z1104" w:id="1064"/>
    <w:p>
      <w:pPr>
        <w:spacing w:after="0"/>
        <w:ind w:left="0"/>
        <w:jc w:val="both"/>
      </w:pPr>
      <w:r>
        <w:rPr>
          <w:rFonts w:ascii="Times New Roman"/>
          <w:b w:val="false"/>
          <w:i w:val="false"/>
          <w:color w:val="000000"/>
          <w:sz w:val="28"/>
        </w:rPr>
        <w:t xml:space="preserve">
      Настоящий акт составлен в том, что _____________ (Поставщик), в соответствии________________ </w:t>
      </w:r>
    </w:p>
    <w:bookmarkEnd w:id="1064"/>
    <w:bookmarkStart w:name="z1105" w:id="1065"/>
    <w:p>
      <w:pPr>
        <w:spacing w:after="0"/>
        <w:ind w:left="0"/>
        <w:jc w:val="both"/>
      </w:pPr>
      <w:r>
        <w:rPr>
          <w:rFonts w:ascii="Times New Roman"/>
          <w:b w:val="false"/>
          <w:i w:val="false"/>
          <w:color w:val="000000"/>
          <w:sz w:val="28"/>
        </w:rPr>
        <w:t>
      (наименование Поставщика*) с договором (и дополнительным соглашением) ____________ от "___" ________ 20 __ года № _________ (наименование договора (дополнительного соглашения), дата и номер*) в лице нижеподписавшихся представителей Поставщика, передал (а) _______________ (Заказчик), в лице нижеподписавшихся представителей (наименование Заказчика*) Заказчика принял:</w:t>
      </w:r>
    </w:p>
    <w:bookmarkEnd w:id="10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товаре**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Номенклатурный (заводской) номер (при наличии)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 в том числе НДС/без НДС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06" w:id="1066"/>
    <w:p>
      <w:pPr>
        <w:spacing w:after="0"/>
        <w:ind w:left="0"/>
        <w:jc w:val="both"/>
      </w:pPr>
      <w:r>
        <w:rPr>
          <w:rFonts w:ascii="Times New Roman"/>
          <w:b w:val="false"/>
          <w:i w:val="false"/>
          <w:color w:val="000000"/>
          <w:sz w:val="28"/>
        </w:rPr>
        <w:t>
      Стоимость товара (ов) по данному акту согласно Договору составляет** ___________________________ тенге, (цифрами, прописью)</w:t>
      </w:r>
    </w:p>
    <w:bookmarkEnd w:id="1066"/>
    <w:bookmarkStart w:name="z1107" w:id="1067"/>
    <w:p>
      <w:pPr>
        <w:spacing w:after="0"/>
        <w:ind w:left="0"/>
        <w:jc w:val="both"/>
      </w:pPr>
      <w:r>
        <w:rPr>
          <w:rFonts w:ascii="Times New Roman"/>
          <w:b w:val="false"/>
          <w:i w:val="false"/>
          <w:color w:val="000000"/>
          <w:sz w:val="28"/>
        </w:rPr>
        <w:t>
      в том числе НДС/без НДС,</w:t>
      </w:r>
    </w:p>
    <w:bookmarkEnd w:id="10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Поставщика*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ИИК/БИК*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Представители поставщика**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должность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должность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по договору</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сведения</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Договора*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авансовых платежей***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оплаты с начала действия Договора***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Ранее заактированные суммы***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неустойки (штраф, пеня) за просрочку сроков поставки или ненадлежащего исполнения (частичного неисполнения) обязательств***</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просроченных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Единой бюджетной классификации расходов: Программа/Подпрограмма/Специфика***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расходы, в том числе произведенные поставщиком по данному акту***</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требуемая к перечислению Поставщику***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08" w:id="1068"/>
    <w:p>
      <w:pPr>
        <w:spacing w:after="0"/>
        <w:ind w:left="0"/>
        <w:jc w:val="both"/>
      </w:pPr>
      <w:r>
        <w:rPr>
          <w:rFonts w:ascii="Times New Roman"/>
          <w:b w:val="false"/>
          <w:i w:val="false"/>
          <w:color w:val="000000"/>
          <w:sz w:val="28"/>
        </w:rPr>
        <w:t>
      Приложение: перечень электронных копии документов (прикрепляется поставщиком/заказчиком при наличии)</w:t>
      </w:r>
    </w:p>
    <w:bookmarkEnd w:id="10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ИИК/БИК*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Представители заказчика***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 (руководитель организации)*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принятие товара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правильность оформления (реквизиты, специфика)</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И. 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И. 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09" w:id="1069"/>
    <w:p>
      <w:pPr>
        <w:spacing w:after="0"/>
        <w:ind w:left="0"/>
        <w:jc w:val="both"/>
      </w:pPr>
      <w:r>
        <w:rPr>
          <w:rFonts w:ascii="Times New Roman"/>
          <w:b w:val="false"/>
          <w:i w:val="false"/>
          <w:color w:val="000000"/>
          <w:sz w:val="28"/>
        </w:rPr>
        <w:t>
      Примечание:</w:t>
      </w:r>
    </w:p>
    <w:bookmarkEnd w:id="1069"/>
    <w:bookmarkStart w:name="z1110" w:id="1070"/>
    <w:p>
      <w:pPr>
        <w:spacing w:after="0"/>
        <w:ind w:left="0"/>
        <w:jc w:val="both"/>
      </w:pPr>
      <w:r>
        <w:rPr>
          <w:rFonts w:ascii="Times New Roman"/>
          <w:b w:val="false"/>
          <w:i w:val="false"/>
          <w:color w:val="000000"/>
          <w:sz w:val="28"/>
        </w:rPr>
        <w:t>
      *заполняется автоматически веб-порталом;</w:t>
      </w:r>
    </w:p>
    <w:bookmarkEnd w:id="1070"/>
    <w:bookmarkStart w:name="z1111" w:id="1071"/>
    <w:p>
      <w:pPr>
        <w:spacing w:after="0"/>
        <w:ind w:left="0"/>
        <w:jc w:val="both"/>
      </w:pPr>
      <w:r>
        <w:rPr>
          <w:rFonts w:ascii="Times New Roman"/>
          <w:b w:val="false"/>
          <w:i w:val="false"/>
          <w:color w:val="000000"/>
          <w:sz w:val="28"/>
        </w:rPr>
        <w:t>
      ** заполняется поставщиком;</w:t>
      </w:r>
    </w:p>
    <w:bookmarkEnd w:id="1071"/>
    <w:bookmarkStart w:name="z1112" w:id="1072"/>
    <w:p>
      <w:pPr>
        <w:spacing w:after="0"/>
        <w:ind w:left="0"/>
        <w:jc w:val="both"/>
      </w:pPr>
      <w:r>
        <w:rPr>
          <w:rFonts w:ascii="Times New Roman"/>
          <w:b w:val="false"/>
          <w:i w:val="false"/>
          <w:color w:val="000000"/>
          <w:sz w:val="28"/>
        </w:rPr>
        <w:t>
      *** заполняется заказчиком.</w:t>
      </w:r>
    </w:p>
    <w:bookmarkEnd w:id="1072"/>
    <w:bookmarkStart w:name="z1113" w:id="1073"/>
    <w:p>
      <w:pPr>
        <w:spacing w:after="0"/>
        <w:ind w:left="0"/>
        <w:jc w:val="both"/>
      </w:pPr>
      <w:r>
        <w:rPr>
          <w:rFonts w:ascii="Times New Roman"/>
          <w:b w:val="false"/>
          <w:i w:val="false"/>
          <w:color w:val="000000"/>
          <w:sz w:val="28"/>
        </w:rPr>
        <w:t>
      Расшифровка аббревиатур:</w:t>
      </w:r>
    </w:p>
    <w:bookmarkEnd w:id="1073"/>
    <w:bookmarkStart w:name="z1114" w:id="1074"/>
    <w:p>
      <w:pPr>
        <w:spacing w:after="0"/>
        <w:ind w:left="0"/>
        <w:jc w:val="both"/>
      </w:pPr>
      <w:r>
        <w:rPr>
          <w:rFonts w:ascii="Times New Roman"/>
          <w:b w:val="false"/>
          <w:i w:val="false"/>
          <w:color w:val="000000"/>
          <w:sz w:val="28"/>
        </w:rPr>
        <w:t>
      БИН – бизнес-идентификационный номер;</w:t>
      </w:r>
    </w:p>
    <w:bookmarkEnd w:id="1074"/>
    <w:bookmarkStart w:name="z1115" w:id="1075"/>
    <w:p>
      <w:pPr>
        <w:spacing w:after="0"/>
        <w:ind w:left="0"/>
        <w:jc w:val="both"/>
      </w:pPr>
      <w:r>
        <w:rPr>
          <w:rFonts w:ascii="Times New Roman"/>
          <w:b w:val="false"/>
          <w:i w:val="false"/>
          <w:color w:val="000000"/>
          <w:sz w:val="28"/>
        </w:rPr>
        <w:t>
      БИК – банковский идентификационный код;</w:t>
      </w:r>
    </w:p>
    <w:bookmarkEnd w:id="1075"/>
    <w:bookmarkStart w:name="z1116" w:id="1076"/>
    <w:p>
      <w:pPr>
        <w:spacing w:after="0"/>
        <w:ind w:left="0"/>
        <w:jc w:val="both"/>
      </w:pPr>
      <w:r>
        <w:rPr>
          <w:rFonts w:ascii="Times New Roman"/>
          <w:b w:val="false"/>
          <w:i w:val="false"/>
          <w:color w:val="000000"/>
          <w:sz w:val="28"/>
        </w:rPr>
        <w:t>
      ИИК – индивидуальный идентификационный код;</w:t>
      </w:r>
    </w:p>
    <w:bookmarkEnd w:id="1076"/>
    <w:bookmarkStart w:name="z1117" w:id="1077"/>
    <w:p>
      <w:pPr>
        <w:spacing w:after="0"/>
        <w:ind w:left="0"/>
        <w:jc w:val="both"/>
      </w:pPr>
      <w:r>
        <w:rPr>
          <w:rFonts w:ascii="Times New Roman"/>
          <w:b w:val="false"/>
          <w:i w:val="false"/>
          <w:color w:val="000000"/>
          <w:sz w:val="28"/>
        </w:rPr>
        <w:t>
      ИИН – индивидуальный идентификационный номер;</w:t>
      </w:r>
    </w:p>
    <w:bookmarkEnd w:id="1077"/>
    <w:bookmarkStart w:name="z1118" w:id="1078"/>
    <w:p>
      <w:pPr>
        <w:spacing w:after="0"/>
        <w:ind w:left="0"/>
        <w:jc w:val="both"/>
      </w:pPr>
      <w:r>
        <w:rPr>
          <w:rFonts w:ascii="Times New Roman"/>
          <w:b w:val="false"/>
          <w:i w:val="false"/>
          <w:color w:val="000000"/>
          <w:sz w:val="28"/>
        </w:rPr>
        <w:t>
      УНП – учетный номер плательщика;</w:t>
      </w:r>
    </w:p>
    <w:bookmarkEnd w:id="1078"/>
    <w:bookmarkStart w:name="z1119" w:id="1079"/>
    <w:p>
      <w:pPr>
        <w:spacing w:after="0"/>
        <w:ind w:left="0"/>
        <w:jc w:val="both"/>
      </w:pPr>
      <w:r>
        <w:rPr>
          <w:rFonts w:ascii="Times New Roman"/>
          <w:b w:val="false"/>
          <w:i w:val="false"/>
          <w:color w:val="000000"/>
          <w:sz w:val="28"/>
        </w:rPr>
        <w:t>
      НДС – налог на добавленную стоимость;</w:t>
      </w:r>
    </w:p>
    <w:bookmarkEnd w:id="1079"/>
    <w:bookmarkStart w:name="z1120" w:id="1080"/>
    <w:p>
      <w:pPr>
        <w:spacing w:after="0"/>
        <w:ind w:left="0"/>
        <w:jc w:val="both"/>
      </w:pPr>
      <w:r>
        <w:rPr>
          <w:rFonts w:ascii="Times New Roman"/>
          <w:b w:val="false"/>
          <w:i w:val="false"/>
          <w:color w:val="000000"/>
          <w:sz w:val="28"/>
        </w:rPr>
        <w:t>
      Ф.И.О. – фамилия имя отчество (при его наличии).</w:t>
      </w:r>
    </w:p>
    <w:bookmarkEnd w:id="10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организации</w:t>
            </w:r>
            <w:r>
              <w:br/>
            </w:r>
            <w:r>
              <w:rPr>
                <w:rFonts w:ascii="Times New Roman"/>
                <w:b w:val="false"/>
                <w:i w:val="false"/>
                <w:color w:val="000000"/>
                <w:sz w:val="20"/>
              </w:rPr>
              <w:t>питания обучающихся в</w:t>
            </w:r>
            <w:r>
              <w:br/>
            </w:r>
            <w:r>
              <w:rPr>
                <w:rFonts w:ascii="Times New Roman"/>
                <w:b w:val="false"/>
                <w:i w:val="false"/>
                <w:color w:val="000000"/>
                <w:sz w:val="20"/>
              </w:rPr>
              <w:t>государственных организациях</w:t>
            </w:r>
            <w:r>
              <w:br/>
            </w:r>
            <w:r>
              <w:rPr>
                <w:rFonts w:ascii="Times New Roman"/>
                <w:b w:val="false"/>
                <w:i w:val="false"/>
                <w:color w:val="000000"/>
                <w:sz w:val="20"/>
              </w:rPr>
              <w:t>среднего образования,</w:t>
            </w:r>
            <w:r>
              <w:br/>
            </w:r>
            <w:r>
              <w:rPr>
                <w:rFonts w:ascii="Times New Roman"/>
                <w:b w:val="false"/>
                <w:i w:val="false"/>
                <w:color w:val="000000"/>
                <w:sz w:val="20"/>
              </w:rPr>
              <w:t>внешкольных организациях</w:t>
            </w:r>
            <w:r>
              <w:br/>
            </w:r>
            <w:r>
              <w:rPr>
                <w:rFonts w:ascii="Times New Roman"/>
                <w:b w:val="false"/>
                <w:i w:val="false"/>
                <w:color w:val="000000"/>
                <w:sz w:val="20"/>
              </w:rPr>
              <w:t>дополнительного образования, а</w:t>
            </w:r>
            <w:r>
              <w:br/>
            </w:r>
            <w:r>
              <w:rPr>
                <w:rFonts w:ascii="Times New Roman"/>
                <w:b w:val="false"/>
                <w:i w:val="false"/>
                <w:color w:val="000000"/>
                <w:sz w:val="20"/>
              </w:rPr>
              <w:t>также приобретения товаров,</w:t>
            </w:r>
            <w:r>
              <w:br/>
            </w:r>
            <w:r>
              <w:rPr>
                <w:rFonts w:ascii="Times New Roman"/>
                <w:b w:val="false"/>
                <w:i w:val="false"/>
                <w:color w:val="000000"/>
                <w:sz w:val="20"/>
              </w:rPr>
              <w:t>связанных с обеспечением</w:t>
            </w:r>
            <w:r>
              <w:br/>
            </w:r>
            <w:r>
              <w:rPr>
                <w:rFonts w:ascii="Times New Roman"/>
                <w:b w:val="false"/>
                <w:i w:val="false"/>
                <w:color w:val="000000"/>
                <w:sz w:val="20"/>
              </w:rPr>
              <w:t>питания детей,</w:t>
            </w:r>
            <w:r>
              <w:br/>
            </w:r>
            <w:r>
              <w:rPr>
                <w:rFonts w:ascii="Times New Roman"/>
                <w:b w:val="false"/>
                <w:i w:val="false"/>
                <w:color w:val="000000"/>
                <w:sz w:val="20"/>
              </w:rPr>
              <w:t>воспитывающихся и</w:t>
            </w:r>
            <w:r>
              <w:br/>
            </w:r>
            <w:r>
              <w:rPr>
                <w:rFonts w:ascii="Times New Roman"/>
                <w:b w:val="false"/>
                <w:i w:val="false"/>
                <w:color w:val="000000"/>
                <w:sz w:val="20"/>
              </w:rPr>
              <w:t>обучающихся в</w:t>
            </w:r>
            <w:r>
              <w:br/>
            </w:r>
            <w:r>
              <w:rPr>
                <w:rFonts w:ascii="Times New Roman"/>
                <w:b w:val="false"/>
                <w:i w:val="false"/>
                <w:color w:val="000000"/>
                <w:sz w:val="20"/>
              </w:rPr>
              <w:t>государственных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r>
              <w:br/>
            </w:r>
            <w:r>
              <w:rPr>
                <w:rFonts w:ascii="Times New Roman"/>
                <w:b w:val="false"/>
                <w:i w:val="false"/>
                <w:color w:val="000000"/>
                <w:sz w:val="20"/>
              </w:rPr>
              <w:t>организациях технического и</w:t>
            </w:r>
            <w:r>
              <w:br/>
            </w:r>
            <w:r>
              <w:rPr>
                <w:rFonts w:ascii="Times New Roman"/>
                <w:b w:val="false"/>
                <w:i w:val="false"/>
                <w:color w:val="000000"/>
                <w:sz w:val="20"/>
              </w:rPr>
              <w:t>профессионального,</w:t>
            </w:r>
            <w:r>
              <w:br/>
            </w:r>
            <w:r>
              <w:rPr>
                <w:rFonts w:ascii="Times New Roman"/>
                <w:b w:val="false"/>
                <w:i w:val="false"/>
                <w:color w:val="000000"/>
                <w:sz w:val="20"/>
              </w:rPr>
              <w:t>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23" w:id="1081"/>
    <w:p>
      <w:pPr>
        <w:spacing w:after="0"/>
        <w:ind w:left="0"/>
        <w:jc w:val="left"/>
      </w:pPr>
      <w:r>
        <w:rPr>
          <w:rFonts w:ascii="Times New Roman"/>
          <w:b/>
          <w:i w:val="false"/>
          <w:color w:val="000000"/>
        </w:rPr>
        <w:t xml:space="preserve"> Акт оказанных услуг</w:t>
      </w:r>
    </w:p>
    <w:bookmarkEnd w:id="1081"/>
    <w:bookmarkStart w:name="z1124" w:id="1082"/>
    <w:p>
      <w:pPr>
        <w:spacing w:after="0"/>
        <w:ind w:left="0"/>
        <w:jc w:val="both"/>
      </w:pPr>
      <w:r>
        <w:rPr>
          <w:rFonts w:ascii="Times New Roman"/>
          <w:b w:val="false"/>
          <w:i w:val="false"/>
          <w:color w:val="000000"/>
          <w:sz w:val="28"/>
        </w:rPr>
        <w:t>
      №_____ "___"______ 20___г.</w:t>
      </w:r>
    </w:p>
    <w:bookmarkEnd w:id="1082"/>
    <w:bookmarkStart w:name="z1125" w:id="1083"/>
    <w:p>
      <w:pPr>
        <w:spacing w:after="0"/>
        <w:ind w:left="0"/>
        <w:jc w:val="both"/>
      </w:pPr>
      <w:r>
        <w:rPr>
          <w:rFonts w:ascii="Times New Roman"/>
          <w:b w:val="false"/>
          <w:i w:val="false"/>
          <w:color w:val="000000"/>
          <w:sz w:val="28"/>
        </w:rPr>
        <w:t>
      Номер документа* дата подписания* (фиксируется дата и время подписания акта заказчиком)</w:t>
      </w:r>
    </w:p>
    <w:bookmarkEnd w:id="1083"/>
    <w:p>
      <w:pPr>
        <w:spacing w:after="0"/>
        <w:ind w:left="0"/>
        <w:jc w:val="both"/>
      </w:pPr>
      <w:bookmarkStart w:name="z1126" w:id="1084"/>
      <w:r>
        <w:rPr>
          <w:rFonts w:ascii="Times New Roman"/>
          <w:b w:val="false"/>
          <w:i w:val="false"/>
          <w:color w:val="000000"/>
          <w:sz w:val="28"/>
        </w:rPr>
        <w:t>
      Настоящий акт составлен в том, что ______________________________ (Поставщик),</w:t>
      </w:r>
    </w:p>
    <w:bookmarkEnd w:id="1084"/>
    <w:p>
      <w:pPr>
        <w:spacing w:after="0"/>
        <w:ind w:left="0"/>
        <w:jc w:val="both"/>
      </w:pPr>
      <w:r>
        <w:rPr>
          <w:rFonts w:ascii="Times New Roman"/>
          <w:b w:val="false"/>
          <w:i w:val="false"/>
          <w:color w:val="000000"/>
          <w:sz w:val="28"/>
        </w:rPr>
        <w:t xml:space="preserve">                                           (наименование Поставщика*)</w:t>
      </w:r>
    </w:p>
    <w:bookmarkStart w:name="z1127" w:id="1085"/>
    <w:p>
      <w:pPr>
        <w:spacing w:after="0"/>
        <w:ind w:left="0"/>
        <w:jc w:val="both"/>
      </w:pPr>
      <w:r>
        <w:rPr>
          <w:rFonts w:ascii="Times New Roman"/>
          <w:b w:val="false"/>
          <w:i w:val="false"/>
          <w:color w:val="000000"/>
          <w:sz w:val="28"/>
        </w:rPr>
        <w:t>
      в соответствии с договором (и дополнительным соглашением) _____________________ от "____" _______ 20 ___ года № _____ (наименование договора (дополнительного соглашения), дата и номер*) в лице нижеподписавшихся представителей Поставщика, выполнил (а) _____________ (Заказчик), в лице нижеподписавшихся представителей (наименование Заказчика*) Заказчика принял:</w:t>
      </w:r>
    </w:p>
    <w:bookmarkEnd w:id="10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оказанной услуге**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оказания услуги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 в том числе НДС/без НДС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8" w:id="1086"/>
    <w:p>
      <w:pPr>
        <w:spacing w:after="0"/>
        <w:ind w:left="0"/>
        <w:jc w:val="both"/>
      </w:pPr>
      <w:r>
        <w:rPr>
          <w:rFonts w:ascii="Times New Roman"/>
          <w:b w:val="false"/>
          <w:i w:val="false"/>
          <w:color w:val="000000"/>
          <w:sz w:val="28"/>
        </w:rPr>
        <w:t>
      Стоимость оказанных услуг по данному акту согласно Договору составляет**___________________________ тенге, в том числе НДС/без НДС (цифрами, прописью)</w:t>
      </w:r>
    </w:p>
    <w:bookmarkEnd w:id="10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Поставщика*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ИИК/БИК*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Представители поставщика**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должность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должность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по договору</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сведения</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Договора*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авансовых платежей***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оплаты с начала действия Договора***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Ранее заактированные суммы***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неустойки (штраф, пеня) за просрочку сроков оказания услуги или ненадлежащего исполнения (частичного неисполнения) обязательств***</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просроченных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Единой бюджетной классификации расходов: Программа/Подпрограмма/Специфика***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оказанные по данному акту услуги</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Дата/период оказания услуг*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требуемая к перечислению Поставщику***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9" w:id="1087"/>
    <w:p>
      <w:pPr>
        <w:spacing w:after="0"/>
        <w:ind w:left="0"/>
        <w:jc w:val="both"/>
      </w:pPr>
      <w:r>
        <w:rPr>
          <w:rFonts w:ascii="Times New Roman"/>
          <w:b w:val="false"/>
          <w:i w:val="false"/>
          <w:color w:val="000000"/>
          <w:sz w:val="28"/>
        </w:rPr>
        <w:t>
      Приложение: перечень электронных копии документов (прикрепляется поставщиком/заказчиком при наличии)</w:t>
      </w:r>
    </w:p>
    <w:bookmarkEnd w:id="10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w:t>
            </w:r>
          </w:p>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ИИК/БИК</w:t>
            </w:r>
          </w:p>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Представители заказчика***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 (руководитель организации)*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принятие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правильность оформления (реквизиты, специфика)</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И. 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И. 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30" w:id="1088"/>
    <w:p>
      <w:pPr>
        <w:spacing w:after="0"/>
        <w:ind w:left="0"/>
        <w:jc w:val="both"/>
      </w:pPr>
      <w:r>
        <w:rPr>
          <w:rFonts w:ascii="Times New Roman"/>
          <w:b w:val="false"/>
          <w:i w:val="false"/>
          <w:color w:val="000000"/>
          <w:sz w:val="28"/>
        </w:rPr>
        <w:t>
      Примечание:</w:t>
      </w:r>
    </w:p>
    <w:bookmarkEnd w:id="1088"/>
    <w:bookmarkStart w:name="z1131" w:id="1089"/>
    <w:p>
      <w:pPr>
        <w:spacing w:after="0"/>
        <w:ind w:left="0"/>
        <w:jc w:val="both"/>
      </w:pPr>
      <w:r>
        <w:rPr>
          <w:rFonts w:ascii="Times New Roman"/>
          <w:b w:val="false"/>
          <w:i w:val="false"/>
          <w:color w:val="000000"/>
          <w:sz w:val="28"/>
        </w:rPr>
        <w:t>
      * заполняется автоматически веб-порталом государственных закупок;</w:t>
      </w:r>
    </w:p>
    <w:bookmarkEnd w:id="1089"/>
    <w:bookmarkStart w:name="z1132" w:id="1090"/>
    <w:p>
      <w:pPr>
        <w:spacing w:after="0"/>
        <w:ind w:left="0"/>
        <w:jc w:val="both"/>
      </w:pPr>
      <w:r>
        <w:rPr>
          <w:rFonts w:ascii="Times New Roman"/>
          <w:b w:val="false"/>
          <w:i w:val="false"/>
          <w:color w:val="000000"/>
          <w:sz w:val="28"/>
        </w:rPr>
        <w:t>
      ** заполняется поставщиком;</w:t>
      </w:r>
    </w:p>
    <w:bookmarkEnd w:id="1090"/>
    <w:bookmarkStart w:name="z1133" w:id="1091"/>
    <w:p>
      <w:pPr>
        <w:spacing w:after="0"/>
        <w:ind w:left="0"/>
        <w:jc w:val="both"/>
      </w:pPr>
      <w:r>
        <w:rPr>
          <w:rFonts w:ascii="Times New Roman"/>
          <w:b w:val="false"/>
          <w:i w:val="false"/>
          <w:color w:val="000000"/>
          <w:sz w:val="28"/>
        </w:rPr>
        <w:t>
      *** заполняется заказчиком.</w:t>
      </w:r>
    </w:p>
    <w:bookmarkEnd w:id="1091"/>
    <w:bookmarkStart w:name="z1134" w:id="1092"/>
    <w:p>
      <w:pPr>
        <w:spacing w:after="0"/>
        <w:ind w:left="0"/>
        <w:jc w:val="both"/>
      </w:pPr>
      <w:r>
        <w:rPr>
          <w:rFonts w:ascii="Times New Roman"/>
          <w:b w:val="false"/>
          <w:i w:val="false"/>
          <w:color w:val="000000"/>
          <w:sz w:val="28"/>
        </w:rPr>
        <w:t>
      Расшифровка аббревиатур:</w:t>
      </w:r>
    </w:p>
    <w:bookmarkEnd w:id="1092"/>
    <w:bookmarkStart w:name="z1135" w:id="1093"/>
    <w:p>
      <w:pPr>
        <w:spacing w:after="0"/>
        <w:ind w:left="0"/>
        <w:jc w:val="both"/>
      </w:pPr>
      <w:r>
        <w:rPr>
          <w:rFonts w:ascii="Times New Roman"/>
          <w:b w:val="false"/>
          <w:i w:val="false"/>
          <w:color w:val="000000"/>
          <w:sz w:val="28"/>
        </w:rPr>
        <w:t>
      БИН – бизнес-идентификационный номер;</w:t>
      </w:r>
    </w:p>
    <w:bookmarkEnd w:id="1093"/>
    <w:bookmarkStart w:name="z1136" w:id="1094"/>
    <w:p>
      <w:pPr>
        <w:spacing w:after="0"/>
        <w:ind w:left="0"/>
        <w:jc w:val="both"/>
      </w:pPr>
      <w:r>
        <w:rPr>
          <w:rFonts w:ascii="Times New Roman"/>
          <w:b w:val="false"/>
          <w:i w:val="false"/>
          <w:color w:val="000000"/>
          <w:sz w:val="28"/>
        </w:rPr>
        <w:t>
      БИК – банковский идентификационный код;</w:t>
      </w:r>
    </w:p>
    <w:bookmarkEnd w:id="1094"/>
    <w:bookmarkStart w:name="z1137" w:id="1095"/>
    <w:p>
      <w:pPr>
        <w:spacing w:after="0"/>
        <w:ind w:left="0"/>
        <w:jc w:val="both"/>
      </w:pPr>
      <w:r>
        <w:rPr>
          <w:rFonts w:ascii="Times New Roman"/>
          <w:b w:val="false"/>
          <w:i w:val="false"/>
          <w:color w:val="000000"/>
          <w:sz w:val="28"/>
        </w:rPr>
        <w:t>
      ИИК – индивидуальный идентификационный код;</w:t>
      </w:r>
    </w:p>
    <w:bookmarkEnd w:id="1095"/>
    <w:bookmarkStart w:name="z1138" w:id="1096"/>
    <w:p>
      <w:pPr>
        <w:spacing w:after="0"/>
        <w:ind w:left="0"/>
        <w:jc w:val="both"/>
      </w:pPr>
      <w:r>
        <w:rPr>
          <w:rFonts w:ascii="Times New Roman"/>
          <w:b w:val="false"/>
          <w:i w:val="false"/>
          <w:color w:val="000000"/>
          <w:sz w:val="28"/>
        </w:rPr>
        <w:t>
      ИИН – индивидуальный идентификационный номер;</w:t>
      </w:r>
    </w:p>
    <w:bookmarkEnd w:id="1096"/>
    <w:bookmarkStart w:name="z1139" w:id="1097"/>
    <w:p>
      <w:pPr>
        <w:spacing w:after="0"/>
        <w:ind w:left="0"/>
        <w:jc w:val="both"/>
      </w:pPr>
      <w:r>
        <w:rPr>
          <w:rFonts w:ascii="Times New Roman"/>
          <w:b w:val="false"/>
          <w:i w:val="false"/>
          <w:color w:val="000000"/>
          <w:sz w:val="28"/>
        </w:rPr>
        <w:t>
      УНП – учетный номер плательщика;</w:t>
      </w:r>
    </w:p>
    <w:bookmarkEnd w:id="1097"/>
    <w:bookmarkStart w:name="z1140" w:id="1098"/>
    <w:p>
      <w:pPr>
        <w:spacing w:after="0"/>
        <w:ind w:left="0"/>
        <w:jc w:val="both"/>
      </w:pPr>
      <w:r>
        <w:rPr>
          <w:rFonts w:ascii="Times New Roman"/>
          <w:b w:val="false"/>
          <w:i w:val="false"/>
          <w:color w:val="000000"/>
          <w:sz w:val="28"/>
        </w:rPr>
        <w:t>
      НДС – налог на добавленную стоимость;</w:t>
      </w:r>
    </w:p>
    <w:bookmarkEnd w:id="1098"/>
    <w:bookmarkStart w:name="z1141" w:id="1099"/>
    <w:p>
      <w:pPr>
        <w:spacing w:after="0"/>
        <w:ind w:left="0"/>
        <w:jc w:val="both"/>
      </w:pPr>
      <w:r>
        <w:rPr>
          <w:rFonts w:ascii="Times New Roman"/>
          <w:b w:val="false"/>
          <w:i w:val="false"/>
          <w:color w:val="000000"/>
          <w:sz w:val="28"/>
        </w:rPr>
        <w:t>
      Ф.И.О. – фамилия имя отчество (при его наличии).</w:t>
      </w:r>
    </w:p>
    <w:bookmarkEnd w:id="109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