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86127" w14:textId="f7861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22 маусымдағы № 239 бұйрығы. Қазақстан Республикасының Әділет министрлігінде 2023 жылғы 23 маусымда № 32883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230-бабының 3-тармағына, "Мемлекеттік және әлеуметтік жауапкершілігі бар көрсетілетін қызметтер туралы" Қазақстан Республикасының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Осы бұйрыққа қосымшаға сәйкес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қағидаларына қоса берілсін.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 қамтамасыз ету:</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осы бұйрықпен бекітілген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2024 жылғы 1 қаңтарға дейін:</w:t>
      </w:r>
    </w:p>
    <w:bookmarkEnd w:id="8"/>
    <w:p>
      <w:pPr>
        <w:spacing w:after="0"/>
        <w:ind w:left="0"/>
        <w:jc w:val="both"/>
      </w:pPr>
      <w:r>
        <w:rPr>
          <w:rFonts w:ascii="Times New Roman"/>
          <w:b w:val="false"/>
          <w:i w:val="false"/>
          <w:color w:val="000000"/>
          <w:sz w:val="28"/>
        </w:rPr>
        <w:t xml:space="preserve">
      "6)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 сондай-ақ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 болып табылатын жеке тұлға.";</w:t>
      </w:r>
    </w:p>
    <w:p>
      <w:pPr>
        <w:spacing w:after="0"/>
        <w:ind w:left="0"/>
        <w:jc w:val="both"/>
      </w:pPr>
      <w:r>
        <w:rPr>
          <w:rFonts w:ascii="Times New Roman"/>
          <w:b w:val="false"/>
          <w:i w:val="false"/>
          <w:color w:val="000000"/>
          <w:sz w:val="28"/>
        </w:rPr>
        <w:t>
      деген редакцияда қолданылатын;</w:t>
      </w:r>
    </w:p>
    <w:p>
      <w:pPr>
        <w:spacing w:after="0"/>
        <w:ind w:left="0"/>
        <w:jc w:val="both"/>
      </w:pPr>
      <w:r>
        <w:rPr>
          <w:rFonts w:ascii="Times New Roman"/>
          <w:b w:val="false"/>
          <w:i w:val="false"/>
          <w:color w:val="000000"/>
          <w:sz w:val="28"/>
        </w:rPr>
        <w:t>
      2024 жылғы 1 қаңтардан бастап 2025 жылғы 1 қаңтарға дейін мынадай:</w:t>
      </w:r>
    </w:p>
    <w:p>
      <w:pPr>
        <w:spacing w:after="0"/>
        <w:ind w:left="0"/>
        <w:jc w:val="both"/>
      </w:pPr>
      <w:r>
        <w:rPr>
          <w:rFonts w:ascii="Times New Roman"/>
          <w:b w:val="false"/>
          <w:i w:val="false"/>
          <w:color w:val="000000"/>
          <w:sz w:val="28"/>
        </w:rPr>
        <w:t>
      "6)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соның ішінде шаруа және фермер қожалығы, жеке практикамен айналысатын адам."</w:t>
      </w:r>
    </w:p>
    <w:p>
      <w:pPr>
        <w:spacing w:after="0"/>
        <w:ind w:left="0"/>
        <w:jc w:val="both"/>
      </w:pPr>
      <w:r>
        <w:rPr>
          <w:rFonts w:ascii="Times New Roman"/>
          <w:b w:val="false"/>
          <w:i w:val="false"/>
          <w:color w:val="000000"/>
          <w:sz w:val="28"/>
        </w:rPr>
        <w:t>
      деген редакцияда қолданылатын 2-тармағының 6) тармақшасының бірінші абзацын қоспағанда, 2023 жылғы 1 шілдеден бастап қолданысқа енгізіледі және ресми жариялануға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инновациялық</w:t>
      </w:r>
    </w:p>
    <w:p>
      <w:pPr>
        <w:spacing w:after="0"/>
        <w:ind w:left="0"/>
        <w:jc w:val="both"/>
      </w:pPr>
      <w:r>
        <w:rPr>
          <w:rFonts w:ascii="Times New Roman"/>
          <w:b w:val="false"/>
          <w:i w:val="false"/>
          <w:color w:val="000000"/>
          <w:sz w:val="28"/>
        </w:rPr>
        <w:t>
      және аэроғарыштық</w:t>
      </w:r>
    </w:p>
    <w:p>
      <w:pPr>
        <w:spacing w:after="0"/>
        <w:ind w:left="0"/>
        <w:jc w:val="both"/>
      </w:pPr>
      <w:r>
        <w:rPr>
          <w:rFonts w:ascii="Times New Roman"/>
          <w:b w:val="false"/>
          <w:i w:val="false"/>
          <w:color w:val="000000"/>
          <w:sz w:val="28"/>
        </w:rPr>
        <w:t>
      өнеркәсіп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239 бұйрығына</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кодексінің (бұдан әрі – Кодекс) 230-бабының 3-тармағына,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тәртібін айқындайды.</w:t>
      </w:r>
    </w:p>
    <w:bookmarkEnd w:id="11"/>
    <w:p>
      <w:pPr>
        <w:spacing w:after="0"/>
        <w:ind w:left="0"/>
        <w:jc w:val="both"/>
      </w:pPr>
      <w:r>
        <w:rPr>
          <w:rFonts w:ascii="Times New Roman"/>
          <w:b w:val="false"/>
          <w:i w:val="false"/>
          <w:color w:val="000000"/>
          <w:sz w:val="28"/>
        </w:rPr>
        <w:t>
      Қағидаларға "Асыраушысынан айырылу жағдайы бойынша әлеуметтік төлем тағайындау" мемлекеттік қызмет көрсету (бұдан әрі – мемлекеттік қызмет) бөлігінде өзгерістер және (немесе) толықтырулар енгізілген кезде уәкілетті мемлекеттік орган өзгерістер және (немесе) толықтырулар енгізуді көздейтін бұйрық мемлекеттік тіркелгеннен кейін үш жұмыс күні ішінде" "Азаматтарға арналған үкімет" мемлекеттік корпорациясын, "цифрлық үкімет" цифрлық операторын, Бірыңғай байланыс орталығы мен міндетті әлеуметтік сақтандыру саласындағы бақылау және қадағалау ведомствосын енгізілген өзгерістер және (немесе) толықтырулар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пайдаланылатын негізгі ұғымдар:</w:t>
      </w:r>
    </w:p>
    <w:bookmarkEnd w:id="12"/>
    <w:bookmarkStart w:name="z165" w:id="1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166" w:id="14"/>
    <w:p>
      <w:pPr>
        <w:spacing w:after="0"/>
        <w:ind w:left="0"/>
        <w:jc w:val="both"/>
      </w:pPr>
      <w:r>
        <w:rPr>
          <w:rFonts w:ascii="Times New Roman"/>
          <w:b w:val="false"/>
          <w:i w:val="false"/>
          <w:color w:val="000000"/>
          <w:sz w:val="28"/>
        </w:rPr>
        <w:t>
      2) асыраушы – өзінің асырауындағы отбасының еңбекке қабілетсіз мүшелерін өз кірісі есебінен асырайтын адам;</w:t>
      </w:r>
    </w:p>
    <w:bookmarkEnd w:id="14"/>
    <w:bookmarkStart w:name="z167" w:id="15"/>
    <w:p>
      <w:pPr>
        <w:spacing w:after="0"/>
        <w:ind w:left="0"/>
        <w:jc w:val="both"/>
      </w:pPr>
      <w:r>
        <w:rPr>
          <w:rFonts w:ascii="Times New Roman"/>
          <w:b w:val="false"/>
          <w:i w:val="false"/>
          <w:color w:val="000000"/>
          <w:sz w:val="28"/>
        </w:rPr>
        <w:t>
      3) асыраушысынан айырылу жағдайы бойынша әлеуметтік төлем (бұдан әрі – әлеуметтік төлем) – Мемлекеттік әлеуметтік сақтандыру қоры әлеуметтік төлемді алушының пайдасына жүзеге асыратын төлем;</w:t>
      </w:r>
    </w:p>
    <w:bookmarkEnd w:id="15"/>
    <w:bookmarkStart w:name="z168" w:id="16"/>
    <w:p>
      <w:pPr>
        <w:spacing w:after="0"/>
        <w:ind w:left="0"/>
        <w:jc w:val="both"/>
      </w:pPr>
      <w:r>
        <w:rPr>
          <w:rFonts w:ascii="Times New Roman"/>
          <w:b w:val="false"/>
          <w:i w:val="false"/>
          <w:color w:val="000000"/>
          <w:sz w:val="28"/>
        </w:rPr>
        <w:t>
      4) әкімшілік орган – Қазақстан Республикасының заңдарына сәйкес әкімшілік актіні қабылдау, әкімшілік әрекет жасау (әрекетсіздік) жөнінде өкілеттіктер берілген мемлекеттік орган, жергілікті өзін-өзі басқару органы, мемлекеттік заңды тұлға, сондай-ақ өзге ұйым;</w:t>
      </w:r>
    </w:p>
    <w:bookmarkEnd w:id="16"/>
    <w:bookmarkStart w:name="z169" w:id="17"/>
    <w:p>
      <w:pPr>
        <w:spacing w:after="0"/>
        <w:ind w:left="0"/>
        <w:jc w:val="both"/>
      </w:pPr>
      <w:r>
        <w:rPr>
          <w:rFonts w:ascii="Times New Roman"/>
          <w:b w:val="false"/>
          <w:i w:val="false"/>
          <w:color w:val="000000"/>
          <w:sz w:val="28"/>
        </w:rPr>
        <w:t>
      5)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w:t>
      </w:r>
    </w:p>
    <w:bookmarkEnd w:id="17"/>
    <w:bookmarkStart w:name="z170" w:id="18"/>
    <w:p>
      <w:pPr>
        <w:spacing w:after="0"/>
        <w:ind w:left="0"/>
        <w:jc w:val="both"/>
      </w:pPr>
      <w:r>
        <w:rPr>
          <w:rFonts w:ascii="Times New Roman"/>
          <w:b w:val="false"/>
          <w:i w:val="false"/>
          <w:color w:val="000000"/>
          <w:sz w:val="28"/>
        </w:rPr>
        <w:t>
      6) әлеуметтік аударымдарды төлеуші (бұдан әрі – төлеуші) – Қазақстан Республикасының заңнамасында белгіленген тәртіппен Мемлекеттік әлеуметтік сақтандыру қорына әлеуметтік аударымдарды есептеуді және төлеуді жүзеге асыратын жұмыс беруші, дара кәсіпкер, оның ішінде шаруа немесе фермер қожалығы, Қазақстан Республикасының Салық кодексінде көзделген өзін-өзі жұмыспен қамтығандар үшін арнаулы салық режимін қолданатын жеке тұлға, жеке практикамен айналысатын адам, оның ішінде Қазақстан Республикасының салық заңнамасында айқындалған, нысанасы жұмыстарды орындау (қызметтерді көрсету) болып табылатын азаматтық-құқықтық сипаттағы шарттар бойынша кіріс алатын жеке тұлғалар үшін Мемлекеттік әлеуметтік сақтандыру қорына әлеуметтік аударымдар төлеуді жүзеге асыратын салық агенттері.</w:t>
      </w:r>
    </w:p>
    <w:bookmarkEnd w:id="18"/>
    <w:p>
      <w:pPr>
        <w:spacing w:after="0"/>
        <w:ind w:left="0"/>
        <w:jc w:val="both"/>
      </w:pPr>
      <w:r>
        <w:rPr>
          <w:rFonts w:ascii="Times New Roman"/>
          <w:b w:val="false"/>
          <w:i w:val="false"/>
          <w:color w:val="000000"/>
          <w:sz w:val="28"/>
        </w:rPr>
        <w:t xml:space="preserve">
      Жеке көмекшілерге материалдық пайда төлеген кезде жергілікті атқарушы органдар немесе өзге де заңды тұлғалар, сондай-ақ Кодекстің </w:t>
      </w:r>
      <w:r>
        <w:rPr>
          <w:rFonts w:ascii="Times New Roman"/>
          <w:b w:val="false"/>
          <w:i w:val="false"/>
          <w:color w:val="000000"/>
          <w:sz w:val="28"/>
        </w:rPr>
        <w:t>243-бабы</w:t>
      </w:r>
      <w:r>
        <w:rPr>
          <w:rFonts w:ascii="Times New Roman"/>
          <w:b w:val="false"/>
          <w:i w:val="false"/>
          <w:color w:val="000000"/>
          <w:sz w:val="28"/>
        </w:rPr>
        <w:t xml:space="preserve"> бірінші бөлігінің 8) тармақшасында көрсетілген адамдар үшін әлеуметтік аударымдарды төлейтін, Кодекстің 102-бабы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айқындалған интернет-платформа операторы әлеуметтік аударымдарды төлеуші ретінде танылады.</w:t>
      </w:r>
    </w:p>
    <w:p>
      <w:pPr>
        <w:spacing w:after="0"/>
        <w:ind w:left="0"/>
        <w:jc w:val="both"/>
      </w:pPr>
      <w:r>
        <w:rPr>
          <w:rFonts w:ascii="Times New Roman"/>
          <w:b w:val="false"/>
          <w:i w:val="false"/>
          <w:color w:val="000000"/>
          <w:sz w:val="28"/>
        </w:rPr>
        <w:t>
      7) әлеуметтік төлемді алушы (бұдан әрі – алушы) - міндетті әлеуметтік сақтандыру жүйесіне қатысушы болып табылатын, қайтыс болған (сот хабарсыз кетті деп таныған немесе қайтыс болды деп жариялаған) асыраушының асырауында болған және оларға қатысты Мемлекеттік әлеуметтік сақтандыру қоры асыраушысынан айырылу жағдайы бойынша әлеуметтік төлем тағайындау туралы шешім қабылдаған отбасы мүшелері;</w:t>
      </w:r>
    </w:p>
    <w:p>
      <w:pPr>
        <w:spacing w:after="0"/>
        <w:ind w:left="0"/>
        <w:jc w:val="both"/>
      </w:pPr>
      <w:r>
        <w:rPr>
          <w:rFonts w:ascii="Times New Roman"/>
          <w:b w:val="false"/>
          <w:i w:val="false"/>
          <w:color w:val="000000"/>
          <w:sz w:val="28"/>
        </w:rPr>
        <w:t xml:space="preserve">
      8) бірыңғай төлемді төлеуші – Салық кодексінің </w:t>
      </w:r>
      <w:r>
        <w:rPr>
          <w:rFonts w:ascii="Times New Roman"/>
          <w:b w:val="false"/>
          <w:i w:val="false"/>
          <w:color w:val="000000"/>
          <w:sz w:val="28"/>
        </w:rPr>
        <w:t>820-бабына</w:t>
      </w:r>
      <w:r>
        <w:rPr>
          <w:rFonts w:ascii="Times New Roman"/>
          <w:b w:val="false"/>
          <w:i w:val="false"/>
          <w:color w:val="000000"/>
          <w:sz w:val="28"/>
        </w:rPr>
        <w:t xml:space="preserve"> сәйкес айқындалған салық агенті;</w:t>
      </w:r>
    </w:p>
    <w:p>
      <w:pPr>
        <w:spacing w:after="0"/>
        <w:ind w:left="0"/>
        <w:jc w:val="both"/>
      </w:pPr>
      <w:r>
        <w:rPr>
          <w:rFonts w:ascii="Times New Roman"/>
          <w:b w:val="false"/>
          <w:i w:val="false"/>
          <w:color w:val="000000"/>
          <w:sz w:val="28"/>
        </w:rPr>
        <w:t>
      9) "Е-макет" автоматтандырылған цифрлық жүйесі (бұдан әрі – "Е-макет" АЦЖ) – уәкілетті мемлекеттік органның "Зейнетақы төлемдерін және жәрдемақыларды электрондық тағайындау" автоматтандырылған цифрлық жүйесі;</w:t>
      </w:r>
    </w:p>
    <w:p>
      <w:pPr>
        <w:spacing w:after="0"/>
        <w:ind w:left="0"/>
        <w:jc w:val="both"/>
      </w:pPr>
      <w:r>
        <w:rPr>
          <w:rFonts w:ascii="Times New Roman"/>
          <w:b w:val="false"/>
          <w:i w:val="false"/>
          <w:color w:val="000000"/>
          <w:sz w:val="28"/>
        </w:rPr>
        <w:t>
      10) жеке практикамен айналысатын адам – жекеше нотариус, жеке сот орындаушысы, адвокат және кәсіби медиатор;</w:t>
      </w:r>
    </w:p>
    <w:p>
      <w:pPr>
        <w:spacing w:after="0"/>
        <w:ind w:left="0"/>
        <w:jc w:val="both"/>
      </w:pPr>
      <w:r>
        <w:rPr>
          <w:rFonts w:ascii="Times New Roman"/>
          <w:b w:val="false"/>
          <w:i w:val="false"/>
          <w:color w:val="000000"/>
          <w:sz w:val="28"/>
        </w:rPr>
        <w:t>
      11) қатысу өтілінің коэффициенті – міндетті әлеуметтік сақтандыру жүйесіне жалпы қатысу өтіліне қарай айқындалатын коэффициент;</w:t>
      </w:r>
    </w:p>
    <w:p>
      <w:pPr>
        <w:spacing w:after="0"/>
        <w:ind w:left="0"/>
        <w:jc w:val="both"/>
      </w:pPr>
      <w:r>
        <w:rPr>
          <w:rFonts w:ascii="Times New Roman"/>
          <w:b w:val="false"/>
          <w:i w:val="false"/>
          <w:color w:val="000000"/>
          <w:sz w:val="28"/>
        </w:rPr>
        <w:t>
      12)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p>
      <w:pPr>
        <w:spacing w:after="0"/>
        <w:ind w:left="0"/>
        <w:jc w:val="both"/>
      </w:pPr>
      <w:r>
        <w:rPr>
          <w:rFonts w:ascii="Times New Roman"/>
          <w:b w:val="false"/>
          <w:i w:val="false"/>
          <w:color w:val="000000"/>
          <w:sz w:val="28"/>
        </w:rPr>
        <w:t>
      13) міндетті әлеуметтік сақтандыру жүйесіне жалпы қатысу өтілі – әлеуметтік аударымдар түскен айлардың жалпы саны;</w:t>
      </w:r>
    </w:p>
    <w:p>
      <w:pPr>
        <w:spacing w:after="0"/>
        <w:ind w:left="0"/>
        <w:jc w:val="both"/>
      </w:pPr>
      <w:r>
        <w:rPr>
          <w:rFonts w:ascii="Times New Roman"/>
          <w:b w:val="false"/>
          <w:i w:val="false"/>
          <w:color w:val="000000"/>
          <w:sz w:val="28"/>
        </w:rPr>
        <w:t xml:space="preserve">
      14) міндетті әлеуметтік сақтандыру жүйесіне қатысушы – өзі үшін әлеуметтік аударымдар төленетін және </w:t>
      </w:r>
      <w:r>
        <w:rPr>
          <w:rFonts w:ascii="Times New Roman"/>
          <w:b w:val="false"/>
          <w:i w:val="false"/>
          <w:color w:val="000000"/>
          <w:sz w:val="28"/>
        </w:rPr>
        <w:t>Кодексте</w:t>
      </w:r>
      <w:r>
        <w:rPr>
          <w:rFonts w:ascii="Times New Roman"/>
          <w:b w:val="false"/>
          <w:i w:val="false"/>
          <w:color w:val="000000"/>
          <w:sz w:val="28"/>
        </w:rPr>
        <w:t xml:space="preserve"> көзделген әлеуметтік тәуекел жағдайлары туындаған кезде әлеуметтік төлемдерді алуға құқығы бар жеке тұлға; </w:t>
      </w:r>
    </w:p>
    <w:p>
      <w:pPr>
        <w:spacing w:after="0"/>
        <w:ind w:left="0"/>
        <w:jc w:val="both"/>
      </w:pPr>
      <w:r>
        <w:rPr>
          <w:rFonts w:ascii="Times New Roman"/>
          <w:b w:val="false"/>
          <w:i w:val="false"/>
          <w:color w:val="000000"/>
          <w:sz w:val="28"/>
        </w:rPr>
        <w:t>
      15) отбасының цифрлық картасы – "цифрлық үкіметтің" цифрлық платформасында іске асырылған, отбасылардың (адамдардың) тізімдерін олардың әлеуметтік саламаттылығының деңгейі бойынша қалыптастыруға және сегменттеуге мүмкіндік беретін талдамалық шешім;</w:t>
      </w:r>
    </w:p>
    <w:p>
      <w:pPr>
        <w:spacing w:after="0"/>
        <w:ind w:left="0"/>
        <w:jc w:val="both"/>
      </w:pPr>
      <w:r>
        <w:rPr>
          <w:rFonts w:ascii="Times New Roman"/>
          <w:b w:val="false"/>
          <w:i w:val="false"/>
          <w:color w:val="000000"/>
          <w:sz w:val="28"/>
        </w:rPr>
        <w:t>
      16)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p>
      <w:pPr>
        <w:spacing w:after="0"/>
        <w:ind w:left="0"/>
        <w:jc w:val="both"/>
      </w:pPr>
      <w:r>
        <w:rPr>
          <w:rFonts w:ascii="Times New Roman"/>
          <w:b w:val="false"/>
          <w:i w:val="false"/>
          <w:color w:val="000000"/>
          <w:sz w:val="28"/>
        </w:rPr>
        <w:t>
      17)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18) цифрлық құжаттар сервисі – "цифрлық үкіметтің" цифрлық инфрақұрылымының операторға бекітіп берілген және цифрландыру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19) электрондық құжат – өзіндегі ақпарат электрондық цифрлық нысанда ұсынылған және электрондық цифрлық қолтаңба арқылы куәландырылған құжат;</w:t>
      </w:r>
    </w:p>
    <w:p>
      <w:pPr>
        <w:spacing w:after="0"/>
        <w:ind w:left="0"/>
        <w:jc w:val="both"/>
      </w:pPr>
      <w:r>
        <w:rPr>
          <w:rFonts w:ascii="Times New Roman"/>
          <w:b w:val="false"/>
          <w:i w:val="false"/>
          <w:color w:val="000000"/>
          <w:sz w:val="28"/>
        </w:rPr>
        <w:t>
      20) электрондық өтінім – әлеуметтік төлемдерді тағайындауға қажетті, Мемлекеттік корпорацияның электрондық цифрлық қолтаңбамен куәландырылған электрондық құжат нысанындағы мәліметтер;</w:t>
      </w:r>
    </w:p>
    <w:p>
      <w:pPr>
        <w:spacing w:after="0"/>
        <w:ind w:left="0"/>
        <w:jc w:val="both"/>
      </w:pPr>
      <w:r>
        <w:rPr>
          <w:rFonts w:ascii="Times New Roman"/>
          <w:b w:val="false"/>
          <w:i w:val="false"/>
          <w:color w:val="000000"/>
          <w:sz w:val="28"/>
        </w:rPr>
        <w:t>
      21) электрондық өтініш – электрондық цифрлық қолтаңбамен куәландырылған электрондық құжат нысанындағы өтініш;</w:t>
      </w:r>
    </w:p>
    <w:p>
      <w:pPr>
        <w:spacing w:after="0"/>
        <w:ind w:left="0"/>
        <w:jc w:val="both"/>
      </w:pPr>
      <w:r>
        <w:rPr>
          <w:rFonts w:ascii="Times New Roman"/>
          <w:b w:val="false"/>
          <w:i w:val="false"/>
          <w:color w:val="000000"/>
          <w:sz w:val="28"/>
        </w:rPr>
        <w:t>
      22)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23)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24) электрондық іс макеті (бұдан әрі – ЭІМ) – "Е-макет" АЦЖ-да автоматты режимде немесе Мемлекеттік корпорацияда қалыптастырылатын әлеуметтік төлемді алушының электрондық іс макеті.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30.09.2024 </w:t>
      </w:r>
      <w:r>
        <w:rPr>
          <w:rFonts w:ascii="Times New Roman"/>
          <w:b w:val="false"/>
          <w:i w:val="false"/>
          <w:color w:val="000000"/>
          <w:sz w:val="28"/>
        </w:rPr>
        <w:t>№ 389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5" w:id="19"/>
    <w:p>
      <w:pPr>
        <w:spacing w:after="0"/>
        <w:ind w:left="0"/>
        <w:jc w:val="left"/>
      </w:pPr>
      <w:r>
        <w:rPr>
          <w:rFonts w:ascii="Times New Roman"/>
          <w:b/>
          <w:i w:val="false"/>
          <w:color w:val="000000"/>
        </w:rPr>
        <w:t xml:space="preserve"> 2-тарау. Әлеуметтік төлемнің мөлшерін есептеу (айқындау), тағайындау тәртібі</w:t>
      </w:r>
    </w:p>
    <w:bookmarkEnd w:id="19"/>
    <w:bookmarkStart w:name="z16" w:id="20"/>
    <w:p>
      <w:pPr>
        <w:spacing w:after="0"/>
        <w:ind w:left="0"/>
        <w:jc w:val="both"/>
      </w:pPr>
      <w:r>
        <w:rPr>
          <w:rFonts w:ascii="Times New Roman"/>
          <w:b w:val="false"/>
          <w:i w:val="false"/>
          <w:color w:val="000000"/>
          <w:sz w:val="28"/>
        </w:rPr>
        <w:t xml:space="preserve">
      3. Кодекстің </w:t>
      </w:r>
      <w:r>
        <w:rPr>
          <w:rFonts w:ascii="Times New Roman"/>
          <w:b w:val="false"/>
          <w:i w:val="false"/>
          <w:color w:val="000000"/>
          <w:sz w:val="28"/>
        </w:rPr>
        <w:t>239-бабына</w:t>
      </w:r>
      <w:r>
        <w:rPr>
          <w:rFonts w:ascii="Times New Roman"/>
          <w:b w:val="false"/>
          <w:i w:val="false"/>
          <w:color w:val="000000"/>
          <w:sz w:val="28"/>
        </w:rPr>
        <w:t xml:space="preserve"> сәйкес әлеуметтік төлем алуға құқығы бар адамдар Қорға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төлемді тағайындауға өтінішпен,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портал арқылы әлеуметтік төлемді тағайындауға өтінішпен:</w:t>
      </w:r>
    </w:p>
    <w:bookmarkEnd w:id="20"/>
    <w:p>
      <w:pPr>
        <w:spacing w:after="0"/>
        <w:ind w:left="0"/>
        <w:jc w:val="both"/>
      </w:pPr>
      <w:r>
        <w:rPr>
          <w:rFonts w:ascii="Times New Roman"/>
          <w:b w:val="false"/>
          <w:i w:val="false"/>
          <w:color w:val="000000"/>
          <w:sz w:val="28"/>
        </w:rPr>
        <w:t>
      жеке басын куәландыратын құжатпен, не цифрлық құжаттар сервисінен электрондық құжатпен (сәйкестендіру үшін) (қандас мәртебесі бар адам әлеуметтік төлем тағайындауға өтініш білдірген жағдайда қандас куәлігі не цифрлық құжаттар сервисінен электрондық құжатпен (сәйкестендіру үшін)) Мемлекеттік корпорацияға;</w:t>
      </w:r>
    </w:p>
    <w:p>
      <w:pPr>
        <w:spacing w:after="0"/>
        <w:ind w:left="0"/>
        <w:jc w:val="both"/>
      </w:pPr>
      <w:r>
        <w:rPr>
          <w:rFonts w:ascii="Times New Roman"/>
          <w:b w:val="false"/>
          <w:i w:val="false"/>
          <w:color w:val="000000"/>
          <w:sz w:val="28"/>
        </w:rPr>
        <w:t>
      порталға жүгінеді.</w:t>
      </w:r>
    </w:p>
    <w:p>
      <w:pPr>
        <w:spacing w:after="0"/>
        <w:ind w:left="0"/>
        <w:jc w:val="both"/>
      </w:pPr>
      <w:r>
        <w:rPr>
          <w:rFonts w:ascii="Times New Roman"/>
          <w:b w:val="false"/>
          <w:i w:val="false"/>
          <w:color w:val="000000"/>
          <w:sz w:val="28"/>
        </w:rPr>
        <w:t>
      Проактивті қызмет арқылы әлеуметтік төлем тағайындау кезінде өтініш беру талап етілмейді.</w:t>
      </w:r>
    </w:p>
    <w:p>
      <w:pPr>
        <w:spacing w:after="0"/>
        <w:ind w:left="0"/>
        <w:jc w:val="both"/>
      </w:pPr>
      <w:r>
        <w:rPr>
          <w:rFonts w:ascii="Times New Roman"/>
          <w:b w:val="false"/>
          <w:i w:val="false"/>
          <w:color w:val="000000"/>
          <w:sz w:val="28"/>
        </w:rPr>
        <w:t>
      Бұл ретте, әлеуметтік төлемнің үлесіне құқығы бар адам қалалық, аудандық Мемлекеттік корпорацияның бөлімшелеріне (бұдан әрі – Мемлекеттік корпорацияның бөлімшелері) жүгінеді.</w:t>
      </w:r>
    </w:p>
    <w:bookmarkStart w:name="z17" w:id="21"/>
    <w:p>
      <w:pPr>
        <w:spacing w:after="0"/>
        <w:ind w:left="0"/>
        <w:jc w:val="both"/>
      </w:pPr>
      <w:r>
        <w:rPr>
          <w:rFonts w:ascii="Times New Roman"/>
          <w:b w:val="false"/>
          <w:i w:val="false"/>
          <w:color w:val="000000"/>
          <w:sz w:val="28"/>
        </w:rPr>
        <w:t xml:space="preserve">
      4. Үшінші тұлғалардың әлеуметтік төлем тағайындау үшін өтініш пен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"Асыраушысынан айырылу жағдайы бойынша әлеуметтік төлем тағайындау" мемлекеттік қызметін көрсетуге қойылатын негізгі талаптар тізбесінде (бұдан әрі – Негізгі талаптар тізбесі) көзделген құжаттарды беруі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әлеуметтік төлем алуға құқығы бар адамның нотариалды куәландырылған сенімхаты бойынша жүзеге асырылады.</w:t>
      </w:r>
    </w:p>
    <w:bookmarkEnd w:id="21"/>
    <w:bookmarkStart w:name="z18" w:id="22"/>
    <w:p>
      <w:pPr>
        <w:spacing w:after="0"/>
        <w:ind w:left="0"/>
        <w:jc w:val="both"/>
      </w:pPr>
      <w:r>
        <w:rPr>
          <w:rFonts w:ascii="Times New Roman"/>
          <w:b w:val="false"/>
          <w:i w:val="false"/>
          <w:color w:val="000000"/>
          <w:sz w:val="28"/>
        </w:rPr>
        <w:t>
      5. Сот шешімімен әрекетке қабілетсіз, әрекетке қабілеті шектеулі немесе қамқоршылыққа немесе қорғаншылыққа мұқтаж деп танылған адамдарға әлеуметтік төлемдер тағайындау үшін өтінішті және қажетті құжаттарды олардың қамқоршылары немесе қорғаншылары береді.</w:t>
      </w:r>
    </w:p>
    <w:bookmarkEnd w:id="22"/>
    <w:bookmarkStart w:name="z19" w:id="23"/>
    <w:p>
      <w:pPr>
        <w:spacing w:after="0"/>
        <w:ind w:left="0"/>
        <w:jc w:val="both"/>
      </w:pPr>
      <w:r>
        <w:rPr>
          <w:rFonts w:ascii="Times New Roman"/>
          <w:b w:val="false"/>
          <w:i w:val="false"/>
          <w:color w:val="000000"/>
          <w:sz w:val="28"/>
        </w:rPr>
        <w:t xml:space="preserve">
      6. Түзеу мекемесiндегі әлеуметтік төлем алуға құқығы бар адамға әлеуметтік төлем өтiнiштің және түзеу мекемесі орналасқан жердегі Мемлекеттік корпорацияның бөлiмшесiне оның әкiмшiлiгi ұсынатын құжаттардың негiзiнде тағайындалады. </w:t>
      </w:r>
    </w:p>
    <w:bookmarkEnd w:id="23"/>
    <w:bookmarkStart w:name="z20" w:id="24"/>
    <w:p>
      <w:pPr>
        <w:spacing w:after="0"/>
        <w:ind w:left="0"/>
        <w:jc w:val="both"/>
      </w:pPr>
      <w:r>
        <w:rPr>
          <w:rFonts w:ascii="Times New Roman"/>
          <w:b w:val="false"/>
          <w:i w:val="false"/>
          <w:color w:val="000000"/>
          <w:sz w:val="28"/>
        </w:rPr>
        <w:t xml:space="preserve">
      7. Негізгі талаптардың тізбесі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Әлеуметтік төлемді тағайындау үшін өтініш беруші сәйкестендіру үшін ұсынылатын осы Қағидалардың 3-тармағында көрсетілген құжаттармен бірге мынадай құжаттарды ұсынады:</w:t>
      </w:r>
    </w:p>
    <w:bookmarkEnd w:id="25"/>
    <w:bookmarkStart w:name="z178" w:id="26"/>
    <w:p>
      <w:pPr>
        <w:spacing w:after="0"/>
        <w:ind w:left="0"/>
        <w:jc w:val="both"/>
      </w:pPr>
      <w:r>
        <w:rPr>
          <w:rFonts w:ascii="Times New Roman"/>
          <w:b w:val="false"/>
          <w:i w:val="false"/>
          <w:color w:val="000000"/>
          <w:sz w:val="28"/>
        </w:rPr>
        <w:t>
      1) асыраушысының қайтыс болуы туралы куәлік (не қайтыс болу туралы азаматтық хал актілерінің жазбаларынан мәліметтер бар анықтама немесе портал арқылы алынған қайтыс болу туралы хабарлама) не цифрлық құжаттар сервисінен электрондық құжат (сәйкестендіру үшін) не адамды хабарсыз кетті деп тану немесе қайтыс болды деп жариялау туралы сот шешімі;</w:t>
      </w:r>
    </w:p>
    <w:bookmarkEnd w:id="26"/>
    <w:bookmarkStart w:name="z179" w:id="27"/>
    <w:p>
      <w:pPr>
        <w:spacing w:after="0"/>
        <w:ind w:left="0"/>
        <w:jc w:val="both"/>
      </w:pPr>
      <w:r>
        <w:rPr>
          <w:rFonts w:ascii="Times New Roman"/>
          <w:b w:val="false"/>
          <w:i w:val="false"/>
          <w:color w:val="000000"/>
          <w:sz w:val="28"/>
        </w:rPr>
        <w:t>
      2) қайтыс болған (сот хабарсыз кетті деп таныған немесе қайтыс болды деп жариялаған) адаммен туыстық қатынастарды растайтын құжаттар, қайтыс болған асыраушы баласының (балаларының) туу туралы және неке (ерлі-зайыптылықты) қию (бұзу) туралы, бала асырап алу туралы, әке (ана) болуды белгілеу туралы куәліктер не цифрлық құжаттар сервисінен электрондық құжат (сәйкестендіру үшін);</w:t>
      </w:r>
    </w:p>
    <w:bookmarkEnd w:id="27"/>
    <w:bookmarkStart w:name="z180" w:id="28"/>
    <w:p>
      <w:pPr>
        <w:spacing w:after="0"/>
        <w:ind w:left="0"/>
        <w:jc w:val="both"/>
      </w:pPr>
      <w:r>
        <w:rPr>
          <w:rFonts w:ascii="Times New Roman"/>
          <w:b w:val="false"/>
          <w:i w:val="false"/>
          <w:color w:val="000000"/>
          <w:sz w:val="28"/>
        </w:rPr>
        <w:t xml:space="preserve">
      3) жалпы орта, техникалық, кәсіптік, орта білімнен кейінгі, жоғары, жоғары оқу орнынан кейінгі білім беру ұйымдарынан он сегіз жастан жиырма үш жасқа дейінгі отбасы мүшелерінің күндізгі оқу нысаны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білім алушылар немесе білім алушылар болып табылатыны туралы анықтама (жыл сайын жаңартылып отырады) не цифрлық құжаттар сервисінен электрондық құжат (сәйкестендіру үшін).</w:t>
      </w:r>
    </w:p>
    <w:bookmarkEnd w:id="28"/>
    <w:bookmarkStart w:name="z181" w:id="29"/>
    <w:p>
      <w:pPr>
        <w:spacing w:after="0"/>
        <w:ind w:left="0"/>
        <w:jc w:val="both"/>
      </w:pPr>
      <w:r>
        <w:rPr>
          <w:rFonts w:ascii="Times New Roman"/>
          <w:b w:val="false"/>
          <w:i w:val="false"/>
          <w:color w:val="000000"/>
          <w:sz w:val="28"/>
        </w:rPr>
        <w:t>
      Бұл ретте, Қазақстан Республикасынан тыс жерлерде білім беру ұйымдарында оқыған жағдайда білім беру ұйымынан анықтама ұсынылады, онда: оқу орнының толық атауы, білім алушының тегі, аты, әкесінің аты (ол болған жағдайда), туған күні, оқыту нысаны (бар болса), курсы мен көрсетілген курста оқу кезеңі, білім беру ұйымының мөрі және уәкілетті тұлғаның қолы. Білім алушының академиялық демалыста болуы білім беру ұйымының анықтамасымен расталады;</w:t>
      </w:r>
    </w:p>
    <w:bookmarkEnd w:id="29"/>
    <w:bookmarkStart w:name="z182" w:id="30"/>
    <w:p>
      <w:pPr>
        <w:spacing w:after="0"/>
        <w:ind w:left="0"/>
        <w:jc w:val="both"/>
      </w:pPr>
      <w:r>
        <w:rPr>
          <w:rFonts w:ascii="Times New Roman"/>
          <w:b w:val="false"/>
          <w:i w:val="false"/>
          <w:color w:val="000000"/>
          <w:sz w:val="28"/>
        </w:rPr>
        <w:t>
      Бұл ретте білім алушы оқу орнынан шығарылған немесе сырттай оқу нысанына ауысқан жағдайларда білім беру ұйымының басшысы әлеуметтік төлем алушының тұрғылықты жері бойынша Мемлекеттік корпорацияның бөлімшесін хабардар етеді.</w:t>
      </w:r>
    </w:p>
    <w:bookmarkEnd w:id="30"/>
    <w:bookmarkStart w:name="z183" w:id="31"/>
    <w:p>
      <w:pPr>
        <w:spacing w:after="0"/>
        <w:ind w:left="0"/>
        <w:jc w:val="both"/>
      </w:pPr>
      <w:r>
        <w:rPr>
          <w:rFonts w:ascii="Times New Roman"/>
          <w:b w:val="false"/>
          <w:i w:val="false"/>
          <w:color w:val="000000"/>
          <w:sz w:val="28"/>
        </w:rPr>
        <w:t>
      4) қорғаншылық немесе қамқоршылық белгілеу туралы құжат немесе цифрлық құжаттар сервисінен электрондық құжат (сәйкестендіру үшін).</w:t>
      </w:r>
    </w:p>
    <w:bookmarkEnd w:id="31"/>
    <w:bookmarkStart w:name="z184" w:id="32"/>
    <w:p>
      <w:pPr>
        <w:spacing w:after="0"/>
        <w:ind w:left="0"/>
        <w:jc w:val="both"/>
      </w:pPr>
      <w:r>
        <w:rPr>
          <w:rFonts w:ascii="Times New Roman"/>
          <w:b w:val="false"/>
          <w:i w:val="false"/>
          <w:color w:val="000000"/>
          <w:sz w:val="28"/>
        </w:rPr>
        <w:t>
      Құжаттарды мемлекеттік цифрлық жүйелерден, соның ішінде цифрлық құжаттардың сервисінен алу мүмкіндігі болған кезде оларды ұсыну талап етілмейді.</w:t>
      </w:r>
    </w:p>
    <w:bookmarkEnd w:id="32"/>
    <w:bookmarkStart w:name="z185" w:id="33"/>
    <w:p>
      <w:pPr>
        <w:spacing w:after="0"/>
        <w:ind w:left="0"/>
        <w:jc w:val="both"/>
      </w:pPr>
      <w:r>
        <w:rPr>
          <w:rFonts w:ascii="Times New Roman"/>
          <w:b w:val="false"/>
          <w:i w:val="false"/>
          <w:color w:val="000000"/>
          <w:sz w:val="28"/>
        </w:rPr>
        <w:t>
      Құжаттарды қабылдайтын Мемлекеттік корпорацияның маманы "цифрлық үкімет" шлюзі арқылы тиісті цифрлық жүйелерге (бұдан әрі – ЦЖ) сұрау салулар қалыптастырады:</w:t>
      </w:r>
    </w:p>
    <w:bookmarkEnd w:id="33"/>
    <w:bookmarkStart w:name="z186" w:id="34"/>
    <w:p>
      <w:pPr>
        <w:spacing w:after="0"/>
        <w:ind w:left="0"/>
        <w:jc w:val="both"/>
      </w:pPr>
      <w:r>
        <w:rPr>
          <w:rFonts w:ascii="Times New Roman"/>
          <w:b w:val="false"/>
          <w:i w:val="false"/>
          <w:color w:val="000000"/>
          <w:sz w:val="28"/>
        </w:rPr>
        <w:t>
      "Жеке тұлғалар" мемлекеттік дерекқоры" ЦЖ-да өтініш берушінің жеке басын куәландыратын құжаттар бойынша;</w:t>
      </w:r>
    </w:p>
    <w:bookmarkEnd w:id="34"/>
    <w:bookmarkStart w:name="z187" w:id="35"/>
    <w:p>
      <w:pPr>
        <w:spacing w:after="0"/>
        <w:ind w:left="0"/>
        <w:jc w:val="both"/>
      </w:pPr>
      <w:r>
        <w:rPr>
          <w:rFonts w:ascii="Times New Roman"/>
          <w:b w:val="false"/>
          <w:i w:val="false"/>
          <w:color w:val="000000"/>
          <w:sz w:val="28"/>
        </w:rPr>
        <w:t>
      екінші деңгейдегі банктердің ЦЖ-ға банктерде және (немесе) банк операцияларының жекелеген түрлерін жүзеге асыратын ұйымдарда ашылған банк шотының нөмірі туралы мәліметтер бойынша;</w:t>
      </w:r>
    </w:p>
    <w:bookmarkEnd w:id="35"/>
    <w:bookmarkStart w:name="z188" w:id="36"/>
    <w:p>
      <w:pPr>
        <w:spacing w:after="0"/>
        <w:ind w:left="0"/>
        <w:jc w:val="both"/>
      </w:pPr>
      <w:r>
        <w:rPr>
          <w:rFonts w:ascii="Times New Roman"/>
          <w:b w:val="false"/>
          <w:i w:val="false"/>
          <w:color w:val="000000"/>
          <w:sz w:val="28"/>
        </w:rPr>
        <w:t>
      "АХАЖ" ЦЖ-ға баланың (балалардың) туу туралы куәлігі, не туу туралы, баланы (балаларды) асырап алу туралы азаматтық хал актілері жазбаларынан мәліметтерді қамтитын, некеге тұру туралы анықтама не неке туралы азаматтық хал актілері жазбаларынан мәліметтерді қамтитын, асыраушының қайтыс болуы (сот хабарсыз кетті деп немесе қайтыс болды деп жариялаған) туралы, не қайтыс болу туралы азаматтық хал актілері жазбаларынан мәліметтерді қамтитын анықтама бойынша;</w:t>
      </w:r>
    </w:p>
    <w:bookmarkEnd w:id="36"/>
    <w:bookmarkStart w:name="z189" w:id="37"/>
    <w:p>
      <w:pPr>
        <w:spacing w:after="0"/>
        <w:ind w:left="0"/>
        <w:jc w:val="both"/>
      </w:pPr>
      <w:r>
        <w:rPr>
          <w:rFonts w:ascii="Times New Roman"/>
          <w:b w:val="false"/>
          <w:i w:val="false"/>
          <w:color w:val="000000"/>
          <w:sz w:val="28"/>
        </w:rPr>
        <w:t>
      "Төрелік" автоматтандырылған цифрлық талдау жүйесінде - баланы (балаларды) асырап алу туралы сот шешімі бойынша;</w:t>
      </w:r>
    </w:p>
    <w:bookmarkEnd w:id="37"/>
    <w:bookmarkStart w:name="z190" w:id="38"/>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цифрлық жүйесіне (бұдан әрі - "ҰБДҚ" ЦЖ) асырауындағылардың күндізгі оқу нысаны бойынша жалпы орта білім беру, техникалық, кәсіптік, орта білімнен кейінгі, жоғары, жоғары оқу орнынан кейінгі білім беру ұйымдарында оқуы туралы мәліметтер бойынша;</w:t>
      </w:r>
    </w:p>
    <w:bookmarkEnd w:id="38"/>
    <w:bookmarkStart w:name="z191" w:id="39"/>
    <w:p>
      <w:pPr>
        <w:spacing w:after="0"/>
        <w:ind w:left="0"/>
        <w:jc w:val="both"/>
      </w:pPr>
      <w:r>
        <w:rPr>
          <w:rFonts w:ascii="Times New Roman"/>
          <w:b w:val="false"/>
          <w:i w:val="false"/>
          <w:color w:val="000000"/>
          <w:sz w:val="28"/>
        </w:rPr>
        <w:t>
      "Мүгедектігі бар адамдардың орталықтандырылған банкі" ЦЖ-ға куәландыруды және мүгедектік тобын белгілеуді жүргізу туралы (он сегіз жасқа толмаған және осы жастан үлкен балалар, оның ішінде асырап алынған аға, іні, сіңлі, қарындастары бала кезінен бірінші немесе екінші топтағы мүгедектігі бар адам деп танылған жағдайда);</w:t>
      </w:r>
    </w:p>
    <w:bookmarkEnd w:id="39"/>
    <w:bookmarkStart w:name="z192" w:id="40"/>
    <w:p>
      <w:pPr>
        <w:spacing w:after="0"/>
        <w:ind w:left="0"/>
        <w:jc w:val="both"/>
      </w:pPr>
      <w:r>
        <w:rPr>
          <w:rFonts w:ascii="Times New Roman"/>
          <w:b w:val="false"/>
          <w:i w:val="false"/>
          <w:color w:val="000000"/>
          <w:sz w:val="28"/>
        </w:rPr>
        <w:t>
      "ҚР ҒЖБМ ЖББП" ЦЖ (Қазақстан Республикасы Ғылым және жоғары білім министрлігінің "Жоғары білім берудің бірыңғай платформасы" цифрлық жүйесі) - оқыту туралы мәліметтер бойынша.</w:t>
      </w:r>
    </w:p>
    <w:bookmarkEnd w:id="40"/>
    <w:bookmarkStart w:name="z193" w:id="41"/>
    <w:p>
      <w:pPr>
        <w:spacing w:after="0"/>
        <w:ind w:left="0"/>
        <w:jc w:val="both"/>
      </w:pPr>
      <w:r>
        <w:rPr>
          <w:rFonts w:ascii="Times New Roman"/>
          <w:b w:val="false"/>
          <w:i w:val="false"/>
          <w:color w:val="000000"/>
          <w:sz w:val="28"/>
        </w:rPr>
        <w:t>
      Қазақстан Республикасы Оқу-ағарту министрлігінің "Ұлттық білім беру деректер қоры" ЦЖ-да-кәмелетке толмаған балаға (балаларға) қорғаншылық (қамқоршылық) белгілеу туралы, мектепке дейінгі тәрбие мен оқыту ұйымдарында тәрбиеленушілердің және орта (бастауыш, негізгі орта және жалпы орта), оның ішінде арнайы және орта білім алушылардың білімі туралы мәліметтердің болуына мамандандырылған, техникалық және кәсіптік, орта білімнен кейінгі;</w:t>
      </w:r>
    </w:p>
    <w:bookmarkEnd w:id="41"/>
    <w:bookmarkStart w:name="z194" w:id="42"/>
    <w:p>
      <w:pPr>
        <w:spacing w:after="0"/>
        <w:ind w:left="0"/>
        <w:jc w:val="both"/>
      </w:pPr>
      <w:r>
        <w:rPr>
          <w:rFonts w:ascii="Times New Roman"/>
          <w:b w:val="false"/>
          <w:i w:val="false"/>
          <w:color w:val="000000"/>
          <w:sz w:val="28"/>
        </w:rPr>
        <w:t>
      ЦЖ-дағы мәліметтер сәйкес келмеген (болмаған) кезде банк шотының нөмірі туралы мәліметтерді қоспағанда, мәліметтер өтінішке қоса беріледі.</w:t>
      </w:r>
    </w:p>
    <w:bookmarkEnd w:id="42"/>
    <w:bookmarkStart w:name="z195" w:id="43"/>
    <w:p>
      <w:pPr>
        <w:spacing w:after="0"/>
        <w:ind w:left="0"/>
        <w:jc w:val="both"/>
      </w:pPr>
      <w:r>
        <w:rPr>
          <w:rFonts w:ascii="Times New Roman"/>
          <w:b w:val="false"/>
          <w:i w:val="false"/>
          <w:color w:val="000000"/>
          <w:sz w:val="28"/>
        </w:rPr>
        <w:t>
      Электрондық құжаттар цифрлық құжаттар сервисі арқылы қалыптастырылады, тексеріледі және пайдаланылады.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44"/>
    <w:p>
      <w:pPr>
        <w:spacing w:after="0"/>
        <w:ind w:left="0"/>
        <w:jc w:val="both"/>
      </w:pPr>
      <w:r>
        <w:rPr>
          <w:rFonts w:ascii="Times New Roman"/>
          <w:b w:val="false"/>
          <w:i w:val="false"/>
          <w:color w:val="000000"/>
          <w:sz w:val="28"/>
        </w:rPr>
        <w:t xml:space="preserve">
      9. Құжаттар Мемлекеттік корпорация арқылы әлеуметтік төлем алуға жүгінген кезде құжаттардың көшірмелері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куәландырылған жағдайларды қоспағанда, түпнұсқада ұсынылады, маман сканерлейді және жалпы орта, техникалық, кәсіптік, орта білімнен кейінгі, жоғары, жоғары оқу орнынан кейінгі білім беру ұйымдарынан анықтамадан басқасы өтініш берушіге қайтарылады. </w:t>
      </w:r>
    </w:p>
    <w:bookmarkEnd w:id="44"/>
    <w:p>
      <w:pPr>
        <w:spacing w:after="0"/>
        <w:ind w:left="0"/>
        <w:jc w:val="both"/>
      </w:pPr>
      <w:r>
        <w:rPr>
          <w:rFonts w:ascii="Times New Roman"/>
          <w:b w:val="false"/>
          <w:i w:val="false"/>
          <w:color w:val="000000"/>
          <w:sz w:val="28"/>
        </w:rPr>
        <w:t>
      Жалпы орта, техникалық, кәсіптік, орта білімнен кейінгі, жоғары, жоғары оқу орнынан кейінгі білім беру ұйымдарынан анықтамасы астана, облыстардағы және республикалық маңызы бар қалалардағы Қор филиалы (бұдан әрі - Қор филиалы) әлеуметтік төлем тағайындау немесе тағайындаудан бас тарту туралы шешім қабылдағаннан кейін өтініш берушіге қайтарылады.</w:t>
      </w:r>
    </w:p>
    <w:p>
      <w:pPr>
        <w:spacing w:after="0"/>
        <w:ind w:left="0"/>
        <w:jc w:val="both"/>
      </w:pPr>
      <w:r>
        <w:rPr>
          <w:rFonts w:ascii="Times New Roman"/>
          <w:b w:val="false"/>
          <w:i w:val="false"/>
          <w:color w:val="000000"/>
          <w:sz w:val="28"/>
        </w:rPr>
        <w:t xml:space="preserve">
      Шет тілінде жасалған құжаттарды ұсынған кезде нотариус "Нотариат туралы" Қазақстан Республикасы Заңының 34-бабы 1-тармағы </w:t>
      </w:r>
      <w:r>
        <w:rPr>
          <w:rFonts w:ascii="Times New Roman"/>
          <w:b w:val="false"/>
          <w:i w:val="false"/>
          <w:color w:val="000000"/>
          <w:sz w:val="28"/>
        </w:rPr>
        <w:t>9) тармақшасына</w:t>
      </w:r>
      <w:r>
        <w:rPr>
          <w:rFonts w:ascii="Times New Roman"/>
          <w:b w:val="false"/>
          <w:i w:val="false"/>
          <w:color w:val="000000"/>
          <w:sz w:val="28"/>
        </w:rPr>
        <w:t xml:space="preserve">,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дұрыс аударылғанын куәландырады.</w:t>
      </w:r>
    </w:p>
    <w:p>
      <w:pPr>
        <w:spacing w:after="0"/>
        <w:ind w:left="0"/>
        <w:jc w:val="both"/>
      </w:pPr>
      <w:r>
        <w:rPr>
          <w:rFonts w:ascii="Times New Roman"/>
          <w:b w:val="false"/>
          <w:i w:val="false"/>
          <w:color w:val="000000"/>
          <w:sz w:val="28"/>
        </w:rPr>
        <w:t>
      Өтінішті қабылдайтын Мемлекеттік корпорацияның маманы әлеуметтік төлем тағайындау үшін ұсынылған құжаттар топтамасының толықтығын, сондай-ақ мемлекеттік органдардың және (немесе) ұйымдардың ЦЖ-дан алынған мәліметтерді тексереді, сканерлеу сапасын және құжаттардың электрондық көшірмелерінің Негізгі талаптар тізбесімен сәйкес өтініш беруші ұсынған түпнұсқаларға сәйкестігін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3" w:id="45"/>
    <w:p>
      <w:pPr>
        <w:spacing w:after="0"/>
        <w:ind w:left="0"/>
        <w:jc w:val="both"/>
      </w:pPr>
      <w:r>
        <w:rPr>
          <w:rFonts w:ascii="Times New Roman"/>
          <w:b w:val="false"/>
          <w:i w:val="false"/>
          <w:color w:val="000000"/>
          <w:sz w:val="28"/>
        </w:rPr>
        <w:t xml:space="preserve">
      10. Мемлекеттік корпорация арқылы әлеуметтік төлем алуға жүгінгенде өтініш берушіге құжаттарды қабылдау кезінде танысу үшін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міндетті әлеуметтік сақтандыру жүйесіне қатысушы (қайтыс болған асыраушы) үшін әлеуметтік төлемнің мөлшерін айқындау үшін есепті кезеңге түскен әлеуметтік аударымдар туралы хабарлама (бұдан әрі – түскен әлеуметтік аударымдар туралы хабарлама) беріледі.</w:t>
      </w:r>
    </w:p>
    <w:bookmarkEnd w:id="45"/>
    <w:p>
      <w:pPr>
        <w:spacing w:after="0"/>
        <w:ind w:left="0"/>
        <w:jc w:val="both"/>
      </w:pPr>
      <w:r>
        <w:rPr>
          <w:rFonts w:ascii="Times New Roman"/>
          <w:b w:val="false"/>
          <w:i w:val="false"/>
          <w:color w:val="000000"/>
          <w:sz w:val="28"/>
        </w:rPr>
        <w:t xml:space="preserve">
      Өтініш берушінің келіп түскен әлеуметтік аударымдар туралы хабарламамен танысуын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төлемді тағайындауға өтініш бланкісін толтыру кезінде өтініш беруші растайды.</w:t>
      </w:r>
    </w:p>
    <w:bookmarkStart w:name="z24"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Өтініш берушіге әлеуметтік төлем тағайындауға өтінішті және құжаттарды қабылдаудан бас тарту туралы қолхат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мынадай негіздер бойынша кідіріссіз беріледі:</w:t>
      </w:r>
    </w:p>
    <w:bookmarkEnd w:id="46"/>
    <w:bookmarkStart w:name="z197" w:id="47"/>
    <w:p>
      <w:pPr>
        <w:spacing w:after="0"/>
        <w:ind w:left="0"/>
        <w:jc w:val="both"/>
      </w:pPr>
      <w:r>
        <w:rPr>
          <w:rFonts w:ascii="Times New Roman"/>
          <w:b w:val="false"/>
          <w:i w:val="false"/>
          <w:color w:val="000000"/>
          <w:sz w:val="28"/>
        </w:rPr>
        <w:t>
      1) уәкілетті мемлекеттік органның ЦЖ-дан әлеуметтік төлемді тағайындау, жүзеге асыру, проактивті көрсетілетін қызмет арқылы оны тағайындауға өтініш беру немесе келісім беру фактісін растайтын мәліметтерді алу;</w:t>
      </w:r>
    </w:p>
    <w:bookmarkEnd w:id="47"/>
    <w:bookmarkStart w:name="z198" w:id="48"/>
    <w:p>
      <w:pPr>
        <w:spacing w:after="0"/>
        <w:ind w:left="0"/>
        <w:jc w:val="both"/>
      </w:pPr>
      <w:r>
        <w:rPr>
          <w:rFonts w:ascii="Times New Roman"/>
          <w:b w:val="false"/>
          <w:i w:val="false"/>
          <w:color w:val="000000"/>
          <w:sz w:val="28"/>
        </w:rPr>
        <w:t>
      2) өтініш берушінің құжаттардың толық емес топтамасын және (немесе) қолданылу мерзімі өткен құжаттарды және (немесе) қолданылу мерзімі әлеуметтік төлемді тағайындау немесе тағайындаудан бас тарту туралы шешім қабылданған күні аяқталатын құжаттарды ұсынуы;</w:t>
      </w:r>
    </w:p>
    <w:bookmarkEnd w:id="48"/>
    <w:bookmarkStart w:name="z199" w:id="49"/>
    <w:p>
      <w:pPr>
        <w:spacing w:after="0"/>
        <w:ind w:left="0"/>
        <w:jc w:val="both"/>
      </w:pPr>
      <w:r>
        <w:rPr>
          <w:rFonts w:ascii="Times New Roman"/>
          <w:b w:val="false"/>
          <w:i w:val="false"/>
          <w:color w:val="000000"/>
          <w:sz w:val="28"/>
        </w:rPr>
        <w:t>
      3) жеке басты куәландыратын құжат бойынша мәліметтердің (мемлекеттік ЦЖ-дан алынған мәліметтермен расталатын Қазақстан Республикасының заңнамасына сәйкес оны ауыстырудан басқа) тағайындау үшін қажетті құжаттарға сәйкес келмеуі;</w:t>
      </w:r>
    </w:p>
    <w:bookmarkEnd w:id="49"/>
    <w:bookmarkStart w:name="z200" w:id="50"/>
    <w:p>
      <w:pPr>
        <w:spacing w:after="0"/>
        <w:ind w:left="0"/>
        <w:jc w:val="both"/>
      </w:pPr>
      <w:r>
        <w:rPr>
          <w:rFonts w:ascii="Times New Roman"/>
          <w:b w:val="false"/>
          <w:i w:val="false"/>
          <w:color w:val="000000"/>
          <w:sz w:val="28"/>
        </w:rPr>
        <w:t>
      4) әлеуметтік төлем тағайындауға құқығының болмауы;</w:t>
      </w:r>
    </w:p>
    <w:bookmarkEnd w:id="50"/>
    <w:bookmarkStart w:name="z201" w:id="51"/>
    <w:p>
      <w:pPr>
        <w:spacing w:after="0"/>
        <w:ind w:left="0"/>
        <w:jc w:val="both"/>
      </w:pPr>
      <w:r>
        <w:rPr>
          <w:rFonts w:ascii="Times New Roman"/>
          <w:b w:val="false"/>
          <w:i w:val="false"/>
          <w:color w:val="000000"/>
          <w:sz w:val="28"/>
        </w:rPr>
        <w:t>
      5) өтініш берушінің әлеуметтік төлемді тағайындау үшін талап етілетін, қолжетімділігі шектеулі дербес деректерге қол жеткізуге келісімінің болмауы.</w:t>
      </w:r>
    </w:p>
    <w:bookmarkEnd w:id="51"/>
    <w:bookmarkStart w:name="z202" w:id="52"/>
    <w:p>
      <w:pPr>
        <w:spacing w:after="0"/>
        <w:ind w:left="0"/>
        <w:jc w:val="both"/>
      </w:pPr>
      <w:r>
        <w:rPr>
          <w:rFonts w:ascii="Times New Roman"/>
          <w:b w:val="false"/>
          <w:i w:val="false"/>
          <w:color w:val="000000"/>
          <w:sz w:val="28"/>
        </w:rPr>
        <w:t>
      Осы тармақпен көзделген негіздер болмаған кезде өтініш берушіге осы Қағидаларға 1-қосымшаға сәйкес нысан бойынша өтініште көзделген құжаттардың қабылданғаны туралы немесе электрондық қолхат (өтініш берушінің сұрауы бойынша қолхат қағаз нысанында) беріледі.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53"/>
    <w:p>
      <w:pPr>
        <w:spacing w:after="0"/>
        <w:ind w:left="0"/>
        <w:jc w:val="both"/>
      </w:pPr>
      <w:r>
        <w:rPr>
          <w:rFonts w:ascii="Times New Roman"/>
          <w:b w:val="false"/>
          <w:i w:val="false"/>
          <w:color w:val="000000"/>
          <w:sz w:val="28"/>
        </w:rPr>
        <w:t xml:space="preserve">
      12. Өтініш беруші әлеуметтік төлемді тағайындау үшін портал арқылы жүгінген кезде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портал арқылы әлеуметтік төлемді тағайындауға өтініш нысанында көзделген қажетті мәліметтерді, сондай-ақ танысу үшін түскен әлеуметтік аударымдар туралы хабарламаны өтініш беруші тиісті мемлекеттік органдардың және (немесе) ұйымдардың ЦЖ-дан "цифрлық үкімет" шлюзі арқылы дербес алады.</w:t>
      </w:r>
    </w:p>
    <w:bookmarkEnd w:id="53"/>
    <w:p>
      <w:pPr>
        <w:spacing w:after="0"/>
        <w:ind w:left="0"/>
        <w:jc w:val="both"/>
      </w:pPr>
      <w:r>
        <w:rPr>
          <w:rFonts w:ascii="Times New Roman"/>
          <w:b w:val="false"/>
          <w:i w:val="false"/>
          <w:color w:val="000000"/>
          <w:sz w:val="28"/>
        </w:rPr>
        <w:t>
      Бұл ретте, өтініш беруші өзінің ЭЦҚ-мен мемлекеттік органдардың және (немесе) ұйымдардың ЦЖ-дан келіп түскен электрондық өтініш пен мәліметтерді, оның ішінде түскен әлеуметтік аударымдар туралы хабарламамен танысуды куәландырады және оны "Е-макет" АЦЖ-ға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54"/>
    <w:p>
      <w:pPr>
        <w:spacing w:after="0"/>
        <w:ind w:left="0"/>
        <w:jc w:val="both"/>
      </w:pPr>
      <w:r>
        <w:rPr>
          <w:rFonts w:ascii="Times New Roman"/>
          <w:b w:val="false"/>
          <w:i w:val="false"/>
          <w:color w:val="000000"/>
          <w:sz w:val="28"/>
        </w:rPr>
        <w:t>
      13. Портал арқылы келіп түскен электрондық өтініш әлеуметтік төлемді тағайындау үшін ұсынылған мәліметтермен қоса мемлекеттік органдардың және (немесе) ұйымдардың ЦЖ-да мынадай параметрлер бойынша тексеруден өтеді:</w:t>
      </w:r>
    </w:p>
    <w:bookmarkEnd w:id="54"/>
    <w:p>
      <w:pPr>
        <w:spacing w:after="0"/>
        <w:ind w:left="0"/>
        <w:jc w:val="both"/>
      </w:pPr>
      <w:r>
        <w:rPr>
          <w:rFonts w:ascii="Times New Roman"/>
          <w:b w:val="false"/>
          <w:i w:val="false"/>
          <w:color w:val="000000"/>
          <w:sz w:val="28"/>
        </w:rPr>
        <w:t>
      1) ұсынылған мәліметтердің толықтығы;</w:t>
      </w:r>
    </w:p>
    <w:p>
      <w:pPr>
        <w:spacing w:after="0"/>
        <w:ind w:left="0"/>
        <w:jc w:val="both"/>
      </w:pPr>
      <w:r>
        <w:rPr>
          <w:rFonts w:ascii="Times New Roman"/>
          <w:b w:val="false"/>
          <w:i w:val="false"/>
          <w:color w:val="000000"/>
          <w:sz w:val="28"/>
        </w:rPr>
        <w:t>
      2) әлеуметтік төлемді тағайындау, төлеу, сондай-ақ тағайындауға өтініш беру фактілерінің болмауы.</w:t>
      </w:r>
    </w:p>
    <w:p>
      <w:pPr>
        <w:spacing w:after="0"/>
        <w:ind w:left="0"/>
        <w:jc w:val="both"/>
      </w:pPr>
      <w:r>
        <w:rPr>
          <w:rFonts w:ascii="Times New Roman"/>
          <w:b w:val="false"/>
          <w:i w:val="false"/>
          <w:color w:val="000000"/>
          <w:sz w:val="28"/>
        </w:rPr>
        <w:t>
      Көрсетілген параметрлер бойынша тексерудің оң нәтижесі болған жағдайда "Е-макет" АЦЖ-да азаматтардың әлеуметтік төлем тағайындауға өтініштерін (өтінімдерін) тіркейтін электрондық журналында өтініш автоматты түрде тіркеледі, кейіннен өтініш берушіге Қор филиалы директорының ЭЦҚ-мен куәландырылған электрондық өтініштің қабылданғаны туралы хабарлама жіберіледі.</w:t>
      </w:r>
    </w:p>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Қор филиалының әлеуметтік төлемді тағайындау (қайта есептеу) немесе тағайындаудан бас тарту туралы Қор филиалы шешімінің жобасы қалыптастырылады, олар Қордың филиалына түседі.</w:t>
      </w:r>
    </w:p>
    <w:p>
      <w:pPr>
        <w:spacing w:after="0"/>
        <w:ind w:left="0"/>
        <w:jc w:val="both"/>
      </w:pPr>
      <w:r>
        <w:rPr>
          <w:rFonts w:ascii="Times New Roman"/>
          <w:b w:val="false"/>
          <w:i w:val="false"/>
          <w:color w:val="000000"/>
          <w:sz w:val="28"/>
        </w:rPr>
        <w:t>
      ЦЖ арқылы көрсетілген параметрлер бойынша тексеруден өтпеген жағдайда портал өтініш берушіге электрондық өтініштің қабылданбағаны туралы хабарлама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55"/>
    <w:p>
      <w:pPr>
        <w:spacing w:after="0"/>
        <w:ind w:left="0"/>
        <w:jc w:val="both"/>
      </w:pPr>
      <w:r>
        <w:rPr>
          <w:rFonts w:ascii="Times New Roman"/>
          <w:b w:val="false"/>
          <w:i w:val="false"/>
          <w:color w:val="000000"/>
          <w:sz w:val="28"/>
        </w:rPr>
        <w:t xml:space="preserve">
      14. Кодекстің </w:t>
      </w:r>
      <w:r>
        <w:rPr>
          <w:rFonts w:ascii="Times New Roman"/>
          <w:b w:val="false"/>
          <w:i w:val="false"/>
          <w:color w:val="000000"/>
          <w:sz w:val="28"/>
        </w:rPr>
        <w:t>239-бабында</w:t>
      </w:r>
      <w:r>
        <w:rPr>
          <w:rFonts w:ascii="Times New Roman"/>
          <w:b w:val="false"/>
          <w:i w:val="false"/>
          <w:color w:val="000000"/>
          <w:sz w:val="28"/>
        </w:rPr>
        <w:t xml:space="preserve"> көзделген негіздер бойынша адамда әлеуметтік төлем тағайындау құқығы туындаған кезде, өтініш берушінің ұялы байланыс абоненттік құрылғысының телефон нөмірі порталда тіркелген жағдайда проактивті қызмет ұсынылады.</w:t>
      </w:r>
    </w:p>
    <w:bookmarkEnd w:id="55"/>
    <w:p>
      <w:pPr>
        <w:spacing w:after="0"/>
        <w:ind w:left="0"/>
        <w:jc w:val="both"/>
      </w:pPr>
      <w:r>
        <w:rPr>
          <w:rFonts w:ascii="Times New Roman"/>
          <w:b w:val="false"/>
          <w:i w:val="false"/>
          <w:color w:val="000000"/>
          <w:sz w:val="28"/>
        </w:rPr>
        <w:t xml:space="preserve">
      "Е-макет" АЦЖ арқылы автоматтандырылған режимде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корпорация арқылы әлеуметтік төлемді тағайындауға өтініш бланкісінде көзделген шарттарды қабылдау (бұдан әрі – шарттар), әлеуметтік төлемді алу мүмкіндігі туралы әлеуетті өтініш берушіге оның ұялы байланыс абоненттік құрылғысының нөміріне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56"/>
    <w:p>
      <w:pPr>
        <w:spacing w:after="0"/>
        <w:ind w:left="0"/>
        <w:jc w:val="both"/>
      </w:pPr>
      <w:r>
        <w:rPr>
          <w:rFonts w:ascii="Times New Roman"/>
          <w:b w:val="false"/>
          <w:i w:val="false"/>
          <w:color w:val="000000"/>
          <w:sz w:val="28"/>
        </w:rPr>
        <w:t>
      15. Проактивті қызметті алуға келісімді растау және шарттарды қабылдау үшін әлеуетті өтініш беруші "Е-макет" АЦЖ интеграциясы іске асырылған екінші деңгейдегі банктердің ұсынған тізімінен банктік шотты таңдайды және "Е-макет" АЦЖ ұсынатын сандардың комбинациясын теру арқылы жауап хабарлама жібереді.</w:t>
      </w:r>
    </w:p>
    <w:bookmarkEnd w:id="56"/>
    <w:p>
      <w:pPr>
        <w:spacing w:after="0"/>
        <w:ind w:left="0"/>
        <w:jc w:val="both"/>
      </w:pPr>
      <w:r>
        <w:rPr>
          <w:rFonts w:ascii="Times New Roman"/>
          <w:b w:val="false"/>
          <w:i w:val="false"/>
          <w:color w:val="000000"/>
          <w:sz w:val="28"/>
        </w:rPr>
        <w:t>
      Күнтізбелік үш күн ішінде өтініш берушінің келісімі болмаған жағдайда проактивті қызмет көрсетуден бас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57"/>
    <w:p>
      <w:pPr>
        <w:spacing w:after="0"/>
        <w:ind w:left="0"/>
        <w:jc w:val="both"/>
      </w:pPr>
      <w:r>
        <w:rPr>
          <w:rFonts w:ascii="Times New Roman"/>
          <w:b w:val="false"/>
          <w:i w:val="false"/>
          <w:color w:val="000000"/>
          <w:sz w:val="28"/>
        </w:rPr>
        <w:t>
      16. Проактивті қызмет арқылы әлеуметтік төлем алуға жүгінген кезде осы Қағидалардың 8-тармағында көзделген қажетті мәліметтерді алу үшін "Е-макет" АЦЖ-дан мемлекеттік органдардың және (немесе) ұйымдардың ЦЖ-на сұрау салулар жіберіледі.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58"/>
    <w:p>
      <w:pPr>
        <w:spacing w:after="0"/>
        <w:ind w:left="0"/>
        <w:jc w:val="both"/>
      </w:pPr>
      <w:r>
        <w:rPr>
          <w:rFonts w:ascii="Times New Roman"/>
          <w:b w:val="false"/>
          <w:i w:val="false"/>
          <w:color w:val="000000"/>
          <w:sz w:val="28"/>
        </w:rPr>
        <w:t>
      17. Өтініш берушінің проактивті қызмет көрсетуге келісімін алғаннан кейін "Е-макет" АЦЖ-ға әлеуметтік төлем тағайындауға азаматтардың өтініштерін (өтінімдерін) тіркеудің электрондық журналында өтінімді автоматты түрде тіркеу жүргізіледі, содан кейін өтініш берушіге ұялы байланыс абоненттік құрылғысына әлеуметтік төлемге өтінімді қабылдау туралы хабарлама жіберіледі.</w:t>
      </w:r>
    </w:p>
    <w:bookmarkEnd w:id="58"/>
    <w:p>
      <w:pPr>
        <w:spacing w:after="0"/>
        <w:ind w:left="0"/>
        <w:jc w:val="both"/>
      </w:pPr>
      <w:r>
        <w:rPr>
          <w:rFonts w:ascii="Times New Roman"/>
          <w:b w:val="false"/>
          <w:i w:val="false"/>
          <w:color w:val="000000"/>
          <w:sz w:val="28"/>
        </w:rPr>
        <w:t xml:space="preserve">
      "Е-макет" АЦЖ-да автоматты түрде ЭІМ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Қор филиалының әлеуметтік төлемді тағайындау (қайта есептеу) немесе тағайындаудан бас тарту туралы шешім жобасы қалыптастырылады, олар Қордың филиалына түседі.</w:t>
      </w:r>
    </w:p>
    <w:p>
      <w:pPr>
        <w:spacing w:after="0"/>
        <w:ind w:left="0"/>
        <w:jc w:val="both"/>
      </w:pPr>
      <w:r>
        <w:rPr>
          <w:rFonts w:ascii="Times New Roman"/>
          <w:b w:val="false"/>
          <w:i w:val="false"/>
          <w:color w:val="000000"/>
          <w:sz w:val="28"/>
        </w:rPr>
        <w:t>
      ЭІМ-да тағайындау (тағайындаудан бас тарту) туралы шешім қабылдау үшін қажетті мәліметтер болмаған немесе дұрыс болмаған жағдайда, Қор филиалы әлеуметтік төлем тағайындаудан бас тарту туралы шешім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59"/>
    <w:p>
      <w:pPr>
        <w:spacing w:after="0"/>
        <w:ind w:left="0"/>
        <w:jc w:val="both"/>
      </w:pPr>
      <w:r>
        <w:rPr>
          <w:rFonts w:ascii="Times New Roman"/>
          <w:b w:val="false"/>
          <w:i w:val="false"/>
          <w:color w:val="000000"/>
          <w:sz w:val="28"/>
        </w:rPr>
        <w:t>
      18. Әлеуметтік төлемді тағайындау туралы түскен өтініштер, оның ішінде электрондық өтініштер келіп түскен күні сол жұмыс күні ішінде, ал жұмыс күнінен тыс келіп түскен жағдайда – өтініш келіп түскен күннен кейінгі бірінші жұмыс күні:</w:t>
      </w:r>
    </w:p>
    <w:bookmarkEnd w:id="59"/>
    <w:p>
      <w:pPr>
        <w:spacing w:after="0"/>
        <w:ind w:left="0"/>
        <w:jc w:val="both"/>
      </w:pPr>
      <w:r>
        <w:rPr>
          <w:rFonts w:ascii="Times New Roman"/>
          <w:b w:val="false"/>
          <w:i w:val="false"/>
          <w:color w:val="000000"/>
          <w:sz w:val="28"/>
        </w:rPr>
        <w:t xml:space="preserve">
      Мемлекеттік корпорация жүгінген кезде –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Мемлекеттік корпорацияда әлеуметтік төлемді тағайындауға азаматтардың өтiнiштерiн тіркеудің және есепке алудың электрондық журналы;</w:t>
      </w:r>
    </w:p>
    <w:p>
      <w:pPr>
        <w:spacing w:after="0"/>
        <w:ind w:left="0"/>
        <w:jc w:val="both"/>
      </w:pPr>
      <w:r>
        <w:rPr>
          <w:rFonts w:ascii="Times New Roman"/>
          <w:b w:val="false"/>
          <w:i w:val="false"/>
          <w:color w:val="000000"/>
          <w:sz w:val="28"/>
        </w:rPr>
        <w:t xml:space="preserve">
      портал, сондай-ақ проактивті қызмет арқылы әлеуметтік төлем алуға өтініш білдірген кезде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әлеуметтік төлемді тағайындауға азаматтардың өтініштерін (өтінімдерін) тіркеудің электрондық журналында тіркеледі.</w:t>
      </w:r>
    </w:p>
    <w:bookmarkStart w:name="z32" w:id="60"/>
    <w:p>
      <w:pPr>
        <w:spacing w:after="0"/>
        <w:ind w:left="0"/>
        <w:jc w:val="both"/>
      </w:pPr>
      <w:r>
        <w:rPr>
          <w:rFonts w:ascii="Times New Roman"/>
          <w:b w:val="false"/>
          <w:i w:val="false"/>
          <w:color w:val="000000"/>
          <w:sz w:val="28"/>
        </w:rPr>
        <w:t xml:space="preserve">
      19. Осы Қағидалардың </w:t>
      </w:r>
      <w:r>
        <w:rPr>
          <w:rFonts w:ascii="Times New Roman"/>
          <w:b w:val="false"/>
          <w:i w:val="false"/>
          <w:color w:val="000000"/>
          <w:sz w:val="28"/>
        </w:rPr>
        <w:t>18-тармағына</w:t>
      </w:r>
      <w:r>
        <w:rPr>
          <w:rFonts w:ascii="Times New Roman"/>
          <w:b w:val="false"/>
          <w:i w:val="false"/>
          <w:color w:val="000000"/>
          <w:sz w:val="28"/>
        </w:rPr>
        <w:t xml:space="preserve"> сәйкес электрондық журналдарда көрсетілген өтініштерді немесе өтінімдерді тіркеу күні Қордан әлеуметтік төлем тағайындауға өтініш берген күн болып табылады.</w:t>
      </w:r>
    </w:p>
    <w:bookmarkEnd w:id="60"/>
    <w:p>
      <w:pPr>
        <w:spacing w:after="0"/>
        <w:ind w:left="0"/>
        <w:jc w:val="both"/>
      </w:pPr>
      <w:r>
        <w:rPr>
          <w:rFonts w:ascii="Times New Roman"/>
          <w:b w:val="false"/>
          <w:i w:val="false"/>
          <w:color w:val="000000"/>
          <w:sz w:val="28"/>
        </w:rPr>
        <w:t>
      Бұл ретте, берілетін деректердің толықтығын, түпнұсқалылығын, дұрыстығын, бұрмаланбауын және уақтылығын ақпаратты беретін ЦЖ әкімшілері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61"/>
    <w:p>
      <w:pPr>
        <w:spacing w:after="0"/>
        <w:ind w:left="0"/>
        <w:jc w:val="both"/>
      </w:pPr>
      <w:r>
        <w:rPr>
          <w:rFonts w:ascii="Times New Roman"/>
          <w:b w:val="false"/>
          <w:i w:val="false"/>
          <w:color w:val="000000"/>
          <w:sz w:val="28"/>
        </w:rPr>
        <w:t xml:space="preserve">
      20. Мемлекеттік корпорацияның бөлімшесі екі жұмыс күні ішінде түскен құжаттар топтамасының толықтығын тексереді, ЭІМ қалыптастырады,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нысандар бойынша міндетті әлеуметтік сақтандыру жүйесіне қатысушының міндетті әлеуметтік сақтандыру жүйесіне қатысу өтілі және орташа айлық кірісі туралы анықтаманы,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Қор филиалының әлеуметтік төлемді тағайындау (қайта есептеу) немесе тағайындаудан бас тарту туралы шешімінің жобасын қалыптастырады. Қалыптастырылған ЭІМ-ді бөлімше Мемлекеттік корпорацияның астана, облыстардағы және республикалық маңызы бар қалалардағы филиалдарына (бұдан әрі – Мемлекеттік корпорацияның филиалдары) жібереді.</w:t>
      </w:r>
    </w:p>
    <w:bookmarkEnd w:id="61"/>
    <w:p>
      <w:pPr>
        <w:spacing w:after="0"/>
        <w:ind w:left="0"/>
        <w:jc w:val="both"/>
      </w:pPr>
      <w:r>
        <w:rPr>
          <w:rFonts w:ascii="Times New Roman"/>
          <w:b w:val="false"/>
          <w:i w:val="false"/>
          <w:color w:val="000000"/>
          <w:sz w:val="28"/>
        </w:rPr>
        <w:t>
      Мемлекеттік корпорацияның филиалы екі жұмыс күні ішінде келіп түскен құжаттарды қарайды, ЭІМ-ді ресімдеудің дұрыстығын, әлеуметтік төлем мөлшерінің есептелуін тексереді және ЭІМ-ді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4" w:id="62"/>
    <w:p>
      <w:pPr>
        <w:spacing w:after="0"/>
        <w:ind w:left="0"/>
        <w:jc w:val="both"/>
      </w:pPr>
      <w:r>
        <w:rPr>
          <w:rFonts w:ascii="Times New Roman"/>
          <w:b w:val="false"/>
          <w:i w:val="false"/>
          <w:color w:val="000000"/>
          <w:sz w:val="28"/>
        </w:rPr>
        <w:t>
      21. Қордың филиалы Мемлекеттік корпорациядан ЭІМ келіп түскен күннен бастап төрт жұмыс күні ішінде, сондай-ақ, өтініш беруші портал, проактивті қызмет арқылы жүгінген кезде ЭІМ-ін шешімнің жобасын қарайды және әлеуметтік төлемді тағайындау немесе тағайындаудан бас тарту туралы шешім қабылдайды.</w:t>
      </w:r>
    </w:p>
    <w:bookmarkEnd w:id="62"/>
    <w:p>
      <w:pPr>
        <w:spacing w:after="0"/>
        <w:ind w:left="0"/>
        <w:jc w:val="both"/>
      </w:pPr>
      <w:r>
        <w:rPr>
          <w:rFonts w:ascii="Times New Roman"/>
          <w:b w:val="false"/>
          <w:i w:val="false"/>
          <w:color w:val="000000"/>
          <w:sz w:val="28"/>
        </w:rPr>
        <w:t xml:space="preserve">
      Әлеуметтік төлемді тағайындаудан бас тарту үшін негіздер анықталған кезде Қор филиалы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алдын ала шешім туралы хабарлама жібереді, ал ЭІМ-да ұялы байланыс абоненттік құрылғысының нөмірі болмаған жағдайда Мемлекеттік корпорацияның бөлімшесі арқылы жібереді.</w:t>
      </w:r>
    </w:p>
    <w:p>
      <w:pPr>
        <w:spacing w:after="0"/>
        <w:ind w:left="0"/>
        <w:jc w:val="both"/>
      </w:pPr>
      <w:r>
        <w:rPr>
          <w:rFonts w:ascii="Times New Roman"/>
          <w:b w:val="false"/>
          <w:i w:val="false"/>
          <w:color w:val="000000"/>
          <w:sz w:val="28"/>
        </w:rPr>
        <w:t>
      Өтініш берушінің алдын ала шешімге қарсылығын оны алған күннен бастап екі жұмыс күні ішінде Қордың филиалы қабылдайды.</w:t>
      </w:r>
    </w:p>
    <w:p>
      <w:pPr>
        <w:spacing w:after="0"/>
        <w:ind w:left="0"/>
        <w:jc w:val="both"/>
      </w:pPr>
      <w:r>
        <w:rPr>
          <w:rFonts w:ascii="Times New Roman"/>
          <w:b w:val="false"/>
          <w:i w:val="false"/>
          <w:color w:val="000000"/>
          <w:sz w:val="28"/>
        </w:rPr>
        <w:t>
      Бұл ретте, егер белгіленген мерзімде өтініш беруші қарсылық білдірмесе және ауызша айтпаса, бұл алдын ала шешімге қарсылықтың болмауына тең болады.</w:t>
      </w:r>
    </w:p>
    <w:p>
      <w:pPr>
        <w:spacing w:after="0"/>
        <w:ind w:left="0"/>
        <w:jc w:val="both"/>
      </w:pPr>
      <w:r>
        <w:rPr>
          <w:rFonts w:ascii="Times New Roman"/>
          <w:b w:val="false"/>
          <w:i w:val="false"/>
          <w:color w:val="000000"/>
          <w:sz w:val="28"/>
        </w:rPr>
        <w:t xml:space="preserve">
      Өтініш беруші алдын ала шешім бойынша қарсылық білдірген немесе ауызша айтқан жағдайда, Қор филиалы өтініш берушіге тыңдауды өткізу уақыты мен орны туралы хабарлама жібереді. </w:t>
      </w:r>
    </w:p>
    <w:p>
      <w:pPr>
        <w:spacing w:after="0"/>
        <w:ind w:left="0"/>
        <w:jc w:val="both"/>
      </w:pPr>
      <w:r>
        <w:rPr>
          <w:rFonts w:ascii="Times New Roman"/>
          <w:b w:val="false"/>
          <w:i w:val="false"/>
          <w:color w:val="000000"/>
          <w:sz w:val="28"/>
        </w:rPr>
        <w:t>
      Бұл ретте, ЦЖ - да ұялы телефон нөмірі болған кезде тыңдауды өткізу уақыты мен орны туралы хабарлама өтініш берушіге оның ұялы телефонына "Е-макет" АЦЖ-дан хабарламаларды Short Message Service (Шорт месседж сервис) (бұдан әрі – sms-хабарлама) беру арқылы жолданады, ал ол болмаған жағдайда - Мемлекеттік корпорацияның бөлімшесі арқылы өтініш беруші жеке хабарландырылады.</w:t>
      </w:r>
    </w:p>
    <w:p>
      <w:pPr>
        <w:spacing w:after="0"/>
        <w:ind w:left="0"/>
        <w:jc w:val="both"/>
      </w:pPr>
      <w:r>
        <w:rPr>
          <w:rFonts w:ascii="Times New Roman"/>
          <w:b w:val="false"/>
          <w:i w:val="false"/>
          <w:color w:val="000000"/>
          <w:sz w:val="28"/>
        </w:rPr>
        <w:t>
      Өтініш берушінің ауызша нысанда берілген қарсылығы тыңдау хаттамасына енгізіледі.</w:t>
      </w:r>
    </w:p>
    <w:p>
      <w:pPr>
        <w:spacing w:after="0"/>
        <w:ind w:left="0"/>
        <w:jc w:val="both"/>
      </w:pPr>
      <w:r>
        <w:rPr>
          <w:rFonts w:ascii="Times New Roman"/>
          <w:b w:val="false"/>
          <w:i w:val="false"/>
          <w:color w:val="000000"/>
          <w:sz w:val="28"/>
        </w:rPr>
        <w:t>
      Тыңдау нәтижелері бойынша Қор филиалы әлеуметтік төлемді тағайындау немесе тағайындаудан бас тарту туралы шешім қабылдайды.</w:t>
      </w:r>
    </w:p>
    <w:p>
      <w:pPr>
        <w:spacing w:after="0"/>
        <w:ind w:left="0"/>
        <w:jc w:val="both"/>
      </w:pPr>
      <w:r>
        <w:rPr>
          <w:rFonts w:ascii="Times New Roman"/>
          <w:b w:val="false"/>
          <w:i w:val="false"/>
          <w:color w:val="000000"/>
          <w:sz w:val="28"/>
        </w:rPr>
        <w:t>
      Өтініш беруші Мемлекеттік корпорация арқылы жүгінген жағдайда Қордың филиалы мемлекеттік көрсетілетін қызмет нәтижесін "цифрлық үкімет" шлюзі арқылы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63"/>
    <w:p>
      <w:pPr>
        <w:spacing w:after="0"/>
        <w:ind w:left="0"/>
        <w:jc w:val="both"/>
      </w:pPr>
      <w:r>
        <w:rPr>
          <w:rFonts w:ascii="Times New Roman"/>
          <w:b w:val="false"/>
          <w:i w:val="false"/>
          <w:color w:val="000000"/>
          <w:sz w:val="28"/>
        </w:rPr>
        <w:t>
      22. Қор филиалдарының әлеуметтік төлемді тағайындау үшін қажетті құжаттардың (мәліметтердің) дұрыстығын тексеруі мынадай негіздердің бірі болған кезде жүзеге асырылады:</w:t>
      </w:r>
    </w:p>
    <w:bookmarkEnd w:id="63"/>
    <w:p>
      <w:pPr>
        <w:spacing w:after="0"/>
        <w:ind w:left="0"/>
        <w:jc w:val="both"/>
      </w:pPr>
      <w:r>
        <w:rPr>
          <w:rFonts w:ascii="Times New Roman"/>
          <w:b w:val="false"/>
          <w:i w:val="false"/>
          <w:color w:val="000000"/>
          <w:sz w:val="28"/>
        </w:rPr>
        <w:t>
      әлеуметтік аударымдардың уақтылы және (немесе) толық түспеуі;</w:t>
      </w:r>
    </w:p>
    <w:p>
      <w:pPr>
        <w:spacing w:after="0"/>
        <w:ind w:left="0"/>
        <w:jc w:val="both"/>
      </w:pPr>
      <w:r>
        <w:rPr>
          <w:rFonts w:ascii="Times New Roman"/>
          <w:b w:val="false"/>
          <w:i w:val="false"/>
          <w:color w:val="000000"/>
          <w:sz w:val="28"/>
        </w:rPr>
        <w:t>
      міндетті зейнетақы жарналарының аударылған сомалары бойынша әлеуметтік аударымдардың төленген сомаларының қызметкердің кірісіне және (немесе) дара кәсіпкерлер мен жеке практикамен айналысатын адамдардың, сондай-ақ шаруа немесе фермер қожалықтары басшыларының кірісіне сәйкес келмеуі;</w:t>
      </w:r>
    </w:p>
    <w:p>
      <w:pPr>
        <w:spacing w:after="0"/>
        <w:ind w:left="0"/>
        <w:jc w:val="both"/>
      </w:pPr>
      <w:r>
        <w:rPr>
          <w:rFonts w:ascii="Times New Roman"/>
          <w:b w:val="false"/>
          <w:i w:val="false"/>
          <w:color w:val="000000"/>
          <w:sz w:val="28"/>
        </w:rPr>
        <w:t>
      құжаттардың және мемлекеттік органдардың және (немесе) ұйымдардың ЦЖ-дағы мәліметтердің сәйкес келмеуі;</w:t>
      </w:r>
    </w:p>
    <w:p>
      <w:pPr>
        <w:spacing w:after="0"/>
        <w:ind w:left="0"/>
        <w:jc w:val="both"/>
      </w:pPr>
      <w:r>
        <w:rPr>
          <w:rFonts w:ascii="Times New Roman"/>
          <w:b w:val="false"/>
          <w:i w:val="false"/>
          <w:color w:val="000000"/>
          <w:sz w:val="28"/>
        </w:rPr>
        <w:t>
      орналасқан жері мен қызметі әртүрлі өңірлерде (облыс/қала) тіркелген екі және одан да көп төлеушілерден бір кезең үшін әлеуметтік аударымдардың түсуі.</w:t>
      </w:r>
    </w:p>
    <w:p>
      <w:pPr>
        <w:spacing w:after="0"/>
        <w:ind w:left="0"/>
        <w:jc w:val="both"/>
      </w:pPr>
      <w:r>
        <w:rPr>
          <w:rFonts w:ascii="Times New Roman"/>
          <w:b w:val="false"/>
          <w:i w:val="false"/>
          <w:color w:val="000000"/>
          <w:sz w:val="28"/>
        </w:rPr>
        <w:t>
      Құжаттардың (мәліметтердің) дұрыстығын тексеру мақсатында Қор филиалы төрт жұмыс күні ішінде, оның ішінде ЦЖ арқылы мемлекеттік органдарға және тиісті ұйымдарға, төлеушіге, бірыңғай төлем төлеушіге, өтініш берушіге сұрау салулар жібереді.</w:t>
      </w:r>
    </w:p>
    <w:p>
      <w:pPr>
        <w:spacing w:after="0"/>
        <w:ind w:left="0"/>
        <w:jc w:val="both"/>
      </w:pPr>
      <w:r>
        <w:rPr>
          <w:rFonts w:ascii="Times New Roman"/>
          <w:b w:val="false"/>
          <w:i w:val="false"/>
          <w:color w:val="000000"/>
          <w:sz w:val="28"/>
        </w:rPr>
        <w:t>
      Бұл ретте әлеуметтік аударымдар түскен кірістің дұрыстығын тексеру мынадай:</w:t>
      </w:r>
    </w:p>
    <w:p>
      <w:pPr>
        <w:spacing w:after="0"/>
        <w:ind w:left="0"/>
        <w:jc w:val="both"/>
      </w:pPr>
      <w:r>
        <w:rPr>
          <w:rFonts w:ascii="Times New Roman"/>
          <w:b w:val="false"/>
          <w:i w:val="false"/>
          <w:color w:val="000000"/>
          <w:sz w:val="28"/>
        </w:rPr>
        <w:t>
      міндетті зейнетақы жарналарын, әлеуметтік медициналық сақтандыру қорына жарналарды аудару туралы және олардың Қорға әлеуметтік аударымдар, "Қазақстан Республикасы Қаржы министрлігі Мемлекеттік кірістер комитетінің" ЦЖ жеке табыс салығы мен әлеуметтік салық мөлшеріне сәйкестігі туралы;</w:t>
      </w:r>
    </w:p>
    <w:p>
      <w:pPr>
        <w:spacing w:after="0"/>
        <w:ind w:left="0"/>
        <w:jc w:val="both"/>
      </w:pPr>
      <w:r>
        <w:rPr>
          <w:rFonts w:ascii="Times New Roman"/>
          <w:b w:val="false"/>
          <w:i w:val="false"/>
          <w:color w:val="000000"/>
          <w:sz w:val="28"/>
        </w:rPr>
        <w:t>
      "Еңбек шарттарын есепке алудың бірыңғай жүйесі" ЦЖ-дағы еңбек шарты туралы мәліметтермен расталады.</w:t>
      </w:r>
    </w:p>
    <w:p>
      <w:pPr>
        <w:spacing w:after="0"/>
        <w:ind w:left="0"/>
        <w:jc w:val="both"/>
      </w:pPr>
      <w:r>
        <w:rPr>
          <w:rFonts w:ascii="Times New Roman"/>
          <w:b w:val="false"/>
          <w:i w:val="false"/>
          <w:color w:val="000000"/>
          <w:sz w:val="28"/>
        </w:rPr>
        <w:t>
      Қор филиалы әлеуметтік төлемдерді тағайындау кезінде өтініш берушіден растайтын құжатты (құжаттарды) сұрату арқылы дара кәсіпкерлерден, шаруа немесе фермер қожалықтарынан, жауапкершілігі шектеулі серіктестіктерден, жеке практикамен айналысатын адамдардан әлеуметтік аударымдар түскен кірісті алу фактісін тексереді.</w:t>
      </w:r>
    </w:p>
    <w:p>
      <w:pPr>
        <w:spacing w:after="0"/>
        <w:ind w:left="0"/>
        <w:jc w:val="both"/>
      </w:pPr>
      <w:r>
        <w:rPr>
          <w:rFonts w:ascii="Times New Roman"/>
          <w:b w:val="false"/>
          <w:i w:val="false"/>
          <w:color w:val="000000"/>
          <w:sz w:val="28"/>
        </w:rPr>
        <w:t>
      Растайтын құжаттарға мыналар жатады:</w:t>
      </w:r>
    </w:p>
    <w:p>
      <w:pPr>
        <w:spacing w:after="0"/>
        <w:ind w:left="0"/>
        <w:jc w:val="both"/>
      </w:pPr>
      <w:r>
        <w:rPr>
          <w:rFonts w:ascii="Times New Roman"/>
          <w:b w:val="false"/>
          <w:i w:val="false"/>
          <w:color w:val="000000"/>
          <w:sz w:val="28"/>
        </w:rPr>
        <w:t xml:space="preserve">
      "Банктік шоттың бар екендігі және нөмірі туралы анықтаманы және банктік шот бойынша ақша қалдығы мен қозғалысы туралы үзінді-көшірмені ресімдеуге және олардың мазмұнына қойылатын талаптарды бекіту туралы" Қазақстан Республикасы Ұлттық Банкі Басқармасының 2016 жылғы 31 тамыздағы № 219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14340 болып тіркелген) (бұдан әрі – ҚР ҰБ Басқармасының қаулысы) талаптарына сәйкес берілген жеке тұлғаның жалақы жобасы бойынша ақша қаражатының қозғалысы бойынша айналымдары бар шоттан үзінді көшірме;</w:t>
      </w:r>
    </w:p>
    <w:p>
      <w:pPr>
        <w:spacing w:after="0"/>
        <w:ind w:left="0"/>
        <w:jc w:val="both"/>
      </w:pPr>
      <w:r>
        <w:rPr>
          <w:rFonts w:ascii="Times New Roman"/>
          <w:b w:val="false"/>
          <w:i w:val="false"/>
          <w:color w:val="000000"/>
          <w:sz w:val="28"/>
        </w:rPr>
        <w:t xml:space="preserve">
      ҚР ҰБ Басқармасы қаулысының талаптарына сәйкес келетін дара кәсіпкердің, шаруа (фермер) қожалығы басшысының, жеке практикамен айналысатын адамдардың ақша қаражатының айналымы бар банктік шотынан үзінді көшірме, "Арнаулы салық режимін қолдану кезінде салықтық міндеттемелер мен әлеуметтік төлемдер бойынша міндеттемелерді орындау мақсаттары үшін арнаулы мобильді қосымшаны пайдалану қағидаларын және арнаулы мобильді қосымша чегінің мазмұнын бекіту туралы" Қазақстан Республикасы Қаржы министрінің м.а. 2025 жылғы 30 қазандағы № 647 бұйрығына (Нормативтік құқықтық актілерді мемлекеттік тіркеу тізілімінде № 37269 болып тіркелген) </w:t>
      </w:r>
      <w:r>
        <w:rPr>
          <w:rFonts w:ascii="Times New Roman"/>
          <w:b w:val="false"/>
          <w:i w:val="false"/>
          <w:color w:val="000000"/>
          <w:sz w:val="28"/>
        </w:rPr>
        <w:t>2-қосымшаның</w:t>
      </w:r>
      <w:r>
        <w:rPr>
          <w:rFonts w:ascii="Times New Roman"/>
          <w:b w:val="false"/>
          <w:i w:val="false"/>
          <w:color w:val="000000"/>
          <w:sz w:val="28"/>
        </w:rPr>
        <w:t xml:space="preserve"> талапталарына сәйкес арнайы мобильді қосымшаның чектері және (немесе) әлеуметтік төлемге құқық туындағанға дейін мемлекеттік кірістер органдарында тіркелген "Бақылау-касса машиналарын қолдануға байланысты кейбір мәселелер туралы" Қазақстан Республикасы Қаржы министрінің 2025 жылғы 24 қазандағы № 626 бұйрығына (Нормативтік құқықтық актілерді мемлекеттік тіркеу тізілімінде № 37238 болып тіркелген) </w:t>
      </w:r>
      <w:r>
        <w:rPr>
          <w:rFonts w:ascii="Times New Roman"/>
          <w:b w:val="false"/>
          <w:i w:val="false"/>
          <w:color w:val="000000"/>
          <w:sz w:val="28"/>
        </w:rPr>
        <w:t>1-қосымшаның</w:t>
      </w:r>
      <w:r>
        <w:rPr>
          <w:rFonts w:ascii="Times New Roman"/>
          <w:b w:val="false"/>
          <w:i w:val="false"/>
          <w:color w:val="000000"/>
          <w:sz w:val="28"/>
        </w:rPr>
        <w:t xml:space="preserve"> талаптарына сәйкес келетін бақылау-касса машинасының фискалдық белгісі бар чектер.</w:t>
      </w:r>
    </w:p>
    <w:p>
      <w:pPr>
        <w:spacing w:after="0"/>
        <w:ind w:left="0"/>
        <w:jc w:val="both"/>
      </w:pPr>
      <w:r>
        <w:rPr>
          <w:rFonts w:ascii="Times New Roman"/>
          <w:b w:val="false"/>
          <w:i w:val="false"/>
          <w:color w:val="000000"/>
          <w:sz w:val="28"/>
        </w:rPr>
        <w:t>
      Ұсынылған растайтын құжаттар Қорға әлеуметтік аударымдар жүргізілген кіріске сәйкес келуге тиіс;</w:t>
      </w:r>
    </w:p>
    <w:p>
      <w:pPr>
        <w:spacing w:after="0"/>
        <w:ind w:left="0"/>
        <w:jc w:val="both"/>
      </w:pPr>
      <w:r>
        <w:rPr>
          <w:rFonts w:ascii="Times New Roman"/>
          <w:b w:val="false"/>
          <w:i w:val="false"/>
          <w:color w:val="000000"/>
          <w:sz w:val="28"/>
        </w:rPr>
        <w:t xml:space="preserve">
      "Бастапқы есепке алу құжаттарының нысандарын бекіту туралы" Қазақстан Республикасы Қаржы министрінің 2012 жылғы 20 желтоқсандағы № 562 бұйрығына (Нормативтік құқықтық актілерді мемлекеттік тіркеу тізілімінде № 8265 болып тіркелген)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нысандар бойынша көзделген шығыс кассалық ордер және (немесе) қызметкердің жалақысын есептеудің төлем ведомосінің көшірмесі.</w:t>
      </w:r>
    </w:p>
    <w:p>
      <w:pPr>
        <w:spacing w:after="0"/>
        <w:ind w:left="0"/>
        <w:jc w:val="both"/>
      </w:pPr>
      <w:r>
        <w:rPr>
          <w:rFonts w:ascii="Times New Roman"/>
          <w:b w:val="false"/>
          <w:i w:val="false"/>
          <w:color w:val="000000"/>
          <w:sz w:val="28"/>
        </w:rPr>
        <w:t xml:space="preserve">
      Бұл ретте, әлеуметтік төлемді тағайындау туралы шешім қабылдауда орын алған кідірістер және шешім қабылдау мерзімдерінің ұзартылуы туралы, бірақ ЭІМ тексеруге жіберілген күннен бастап бір айдан аспайтын мерзімге, өтініш берушіге Мемлекеттік корпорацияның бөлімшесі жазбаша нысанда хабарлайды, ал портал арқылы жүгінген кезде өтініш беруші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асыраушысынан айырылу жағдайы бойынша әлеуметтік төлемді тағайындауға арналған құжаттарға тексеру жүргізу туралы "Е-макет" АЦЖ-мен электрондық хабарлама (бұдан әрі – құжаттарды тексеру туралы хабарлама) жіберу жолымен порталға өтініш берушінің "жеке кабинетіне" хабарланады.</w:t>
      </w:r>
    </w:p>
    <w:p>
      <w:pPr>
        <w:spacing w:after="0"/>
        <w:ind w:left="0"/>
        <w:jc w:val="both"/>
      </w:pPr>
      <w:r>
        <w:rPr>
          <w:rFonts w:ascii="Times New Roman"/>
          <w:b w:val="false"/>
          <w:i w:val="false"/>
          <w:color w:val="000000"/>
          <w:sz w:val="28"/>
        </w:rPr>
        <w:t>
      Мемлекеттік корпорацияның бөлімшесі Қордың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құжаттарды тексеру туралы хабарлама беру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жіберу арқылы хабардар етеді.</w:t>
      </w:r>
    </w:p>
    <w:p>
      <w:pPr>
        <w:spacing w:after="0"/>
        <w:ind w:left="0"/>
        <w:jc w:val="both"/>
      </w:pPr>
      <w:r>
        <w:rPr>
          <w:rFonts w:ascii="Times New Roman"/>
          <w:b w:val="false"/>
          <w:i w:val="false"/>
          <w:color w:val="000000"/>
          <w:sz w:val="28"/>
        </w:rPr>
        <w:t xml:space="preserve">
      Құжаттарды тексеру туралы sms-хабарламалар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нысанда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Бұл ретте Қор филиалының сұрау салуына мемлекеттік органдардан, ұйымдардан, төлеушіден, бірыңғай төлемді төлеушілерден, өтініш берушілерден құжаттар және (немесе) мәліметтер берілген кезде Қор филиалы оларды ЭІМ-не қосу үшін Мемлекеттік корпорацияның бөлімшесіне жібереді, ал мәліметтер мемлекеттік органдардың және (немесе) ұйымдардың ЦЖ-і мен "Е -макет" АЦЖ интеграциялануы арқылы келіп түскен кезде олар ЭІМ-ге автоматты режимде Мемлекеттік корпорацияның қатысуынсыз тіркеледі.</w:t>
      </w:r>
    </w:p>
    <w:p>
      <w:pPr>
        <w:spacing w:after="0"/>
        <w:ind w:left="0"/>
        <w:jc w:val="both"/>
      </w:pPr>
      <w:r>
        <w:rPr>
          <w:rFonts w:ascii="Times New Roman"/>
          <w:b w:val="false"/>
          <w:i w:val="false"/>
          <w:color w:val="000000"/>
          <w:sz w:val="28"/>
        </w:rPr>
        <w:t>
      Мемлекеттік корпорация ЭІМ-ні ұсынылған құжаттармен және (немесе) мәліметтермен олар Мемлекеттік корпорацияның бөлімшесіне келіп түскен күннен кейін екі жұмыс күні ішінде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64"/>
    <w:p>
      <w:pPr>
        <w:spacing w:after="0"/>
        <w:ind w:left="0"/>
        <w:jc w:val="both"/>
      </w:pPr>
      <w:r>
        <w:rPr>
          <w:rFonts w:ascii="Times New Roman"/>
          <w:b w:val="false"/>
          <w:i w:val="false"/>
          <w:color w:val="000000"/>
          <w:sz w:val="28"/>
        </w:rPr>
        <w:t xml:space="preserve">
      23. Тексеру мерзімі Қор филиалы ЭІМ тексеруге жіберген күннен бастап бір айдан аспайды. </w:t>
      </w:r>
    </w:p>
    <w:bookmarkEnd w:id="64"/>
    <w:p>
      <w:pPr>
        <w:spacing w:after="0"/>
        <w:ind w:left="0"/>
        <w:jc w:val="both"/>
      </w:pPr>
      <w:r>
        <w:rPr>
          <w:rFonts w:ascii="Times New Roman"/>
          <w:b w:val="false"/>
          <w:i w:val="false"/>
          <w:color w:val="000000"/>
          <w:sz w:val="28"/>
        </w:rPr>
        <w:t>
      Жүргізілген тексеру нәтижелерін ескере отырып, Қор филиалы әлеуметтік төлемді тағайындау немесе тағайындаудан бас тарту туралы шешім қабылдайды.</w:t>
      </w:r>
    </w:p>
    <w:bookmarkStart w:name="z37" w:id="65"/>
    <w:p>
      <w:pPr>
        <w:spacing w:after="0"/>
        <w:ind w:left="0"/>
        <w:jc w:val="both"/>
      </w:pPr>
      <w:r>
        <w:rPr>
          <w:rFonts w:ascii="Times New Roman"/>
          <w:b w:val="false"/>
          <w:i w:val="false"/>
          <w:color w:val="000000"/>
          <w:sz w:val="28"/>
        </w:rPr>
        <w:t xml:space="preserve">
      24. Егер Қор филиалы осы Қағидалардың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26-тармақтарында</w:t>
      </w:r>
      <w:r>
        <w:rPr>
          <w:rFonts w:ascii="Times New Roman"/>
          <w:b w:val="false"/>
          <w:i w:val="false"/>
          <w:color w:val="000000"/>
          <w:sz w:val="28"/>
        </w:rPr>
        <w:t xml:space="preserve"> көзделген жүргізілген тексеру нәтижелері бойынша төлеуші және (немесе) бірыңғай төлемді төлеуші әлеуметтік төлемді есептеу кезінде ескерілетін кезеңге келетін айлар (ай) үшін:</w:t>
      </w:r>
    </w:p>
    <w:bookmarkEnd w:id="65"/>
    <w:p>
      <w:pPr>
        <w:spacing w:after="0"/>
        <w:ind w:left="0"/>
        <w:jc w:val="both"/>
      </w:pPr>
      <w:r>
        <w:rPr>
          <w:rFonts w:ascii="Times New Roman"/>
          <w:b w:val="false"/>
          <w:i w:val="false"/>
          <w:color w:val="000000"/>
          <w:sz w:val="28"/>
        </w:rPr>
        <w:t xml:space="preserve">
      артық (қате) төленген әлеуметтік аударымдарды, бірыңғай төлем құрамындағы әлеуметтік аударымдарды қайтару жүзеге асырылмаған, Қор филиалы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төлеуші беретін міндетті әлеуметтік сақтандыру жүйесіне қатысушының ай сайынғы кірісі туралы анықтама негізінде артық (қате) төленген әлеуметтік аударымдардың сомаларын есепке алмағанда, әлеуметтік төлем мөлшерін есептеуді жүргізеді;</w:t>
      </w:r>
    </w:p>
    <w:p>
      <w:pPr>
        <w:spacing w:after="0"/>
        <w:ind w:left="0"/>
        <w:jc w:val="both"/>
      </w:pPr>
      <w:r>
        <w:rPr>
          <w:rFonts w:ascii="Times New Roman"/>
          <w:b w:val="false"/>
          <w:i w:val="false"/>
          <w:color w:val="000000"/>
          <w:sz w:val="28"/>
        </w:rPr>
        <w:t>
      бірыңғай төлем құрамындағы әлеуметтік аударымдар жүргізілмеген не толық көлемде жүргізілмеген, Қор филиалы көрсетілген айларда (айда) нақты түскен әлеуметтік аударымдар негізінде әлеуметтік төлем мөлшерін есептеуді жүргізеді.</w:t>
      </w:r>
    </w:p>
    <w:p>
      <w:pPr>
        <w:spacing w:after="0"/>
        <w:ind w:left="0"/>
        <w:jc w:val="both"/>
      </w:pPr>
      <w:r>
        <w:rPr>
          <w:rFonts w:ascii="Times New Roman"/>
          <w:b w:val="false"/>
          <w:i w:val="false"/>
          <w:color w:val="000000"/>
          <w:sz w:val="28"/>
        </w:rPr>
        <w:t xml:space="preserve">
      Бұл ретте, егер мемлекеттік органдардың және (немесе) ұйымдардың ЦЖ-дағы мәліметтері бойынша, оның ішінде өтініш берушінің қатысуымен жүргізілген тексеру нәтижелері бойынша осы тармақтың бірінші бөлігінде көзделген әлеуметтік аударымдардың, бірыңғай төлем құрамындағы әлеуметтік аударымдардың сәйкес келмеу жағдайы сақталса, өтініш берушінің таңдауы бойынша Қор филиалы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Мемлекеттік корпорация бөлімшесіне берілетін өтініш берушінің келісімі негізінде әлеуметтік аударымдар сәйкес келмейтін айларды (айды) ескермей әлеуметтік төлем мөлшерін есептеуді жүргізеді, не сот шешімінің негізінде осы тармақта көрсетілген айларды (айды) ескере отырып, төлем мөлшерін есептеуді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8" w:id="66"/>
    <w:p>
      <w:pPr>
        <w:spacing w:after="0"/>
        <w:ind w:left="0"/>
        <w:jc w:val="both"/>
      </w:pPr>
      <w:r>
        <w:rPr>
          <w:rFonts w:ascii="Times New Roman"/>
          <w:b w:val="false"/>
          <w:i w:val="false"/>
          <w:color w:val="000000"/>
          <w:sz w:val="28"/>
        </w:rPr>
        <w:t xml:space="preserve">
      25. Негіздер болған кезде Қордың филиалы ЭІМ қарау кезінде Мемлекеттік корпорацияның бөлімшесінен өтініш берушінің әлеуметтік төлем бойынша іс макетін электрондық құжатпен салыстыру үшін жалпы орта, техникалық, кәсіптік, орта білімнен кейінгі, жоғары, жоғары оқу орнынан кейінгі білім беру ұйымдарының анықтамасының түпнұсқасын сұратады. </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26. Егер әлеуметтік төлемді тағайындау (тағайындаудан бас тарту) туралы шешім қабылдау үшін ЭІМ-ге қосымша құжаттарды (мәліметтерді) қосу қажеттігі анықталса, Қор филиалы ЭІМ-ді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әлеуметтік төлемді тағайындауға арналған құжаттарды жете ресімдеу қажеттігі туралы хабардар ете отырып, Мемлекеттік корпорация бөлімшесіне қайтарады.</w:t>
      </w:r>
    </w:p>
    <w:p>
      <w:pPr>
        <w:spacing w:after="0"/>
        <w:ind w:left="0"/>
        <w:jc w:val="both"/>
      </w:pPr>
      <w:r>
        <w:rPr>
          <w:rFonts w:ascii="Times New Roman"/>
          <w:b w:val="false"/>
          <w:i w:val="false"/>
          <w:color w:val="000000"/>
          <w:sz w:val="28"/>
        </w:rPr>
        <w:t>
      Бұл ретте Қор филиалы:</w:t>
      </w:r>
    </w:p>
    <w:p>
      <w:pPr>
        <w:spacing w:after="0"/>
        <w:ind w:left="0"/>
        <w:jc w:val="both"/>
      </w:pPr>
      <w:r>
        <w:rPr>
          <w:rFonts w:ascii="Times New Roman"/>
          <w:b w:val="false"/>
          <w:i w:val="false"/>
          <w:color w:val="000000"/>
          <w:sz w:val="28"/>
        </w:rPr>
        <w:t>
      талап етілетін құжаттың атауын;</w:t>
      </w:r>
    </w:p>
    <w:p>
      <w:pPr>
        <w:spacing w:after="0"/>
        <w:ind w:left="0"/>
        <w:jc w:val="both"/>
      </w:pPr>
      <w:r>
        <w:rPr>
          <w:rFonts w:ascii="Times New Roman"/>
          <w:b w:val="false"/>
          <w:i w:val="false"/>
          <w:color w:val="000000"/>
          <w:sz w:val="28"/>
        </w:rPr>
        <w:t>
      әлеуметтік төлем мөлшерін айқындау үшін есептеу кезеңінде кірістерді және (немесе) әлеуметтік аударымдарды және (немесе) міндетті зейнетақы жарналарын растау қажет болған кезде – растауға қажет кезеңдерді (кезеңді);</w:t>
      </w:r>
    </w:p>
    <w:p>
      <w:pPr>
        <w:spacing w:after="0"/>
        <w:ind w:left="0"/>
        <w:jc w:val="both"/>
      </w:pPr>
      <w:r>
        <w:rPr>
          <w:rFonts w:ascii="Times New Roman"/>
          <w:b w:val="false"/>
          <w:i w:val="false"/>
          <w:color w:val="000000"/>
          <w:sz w:val="28"/>
        </w:rPr>
        <w:t>
      әлеуметтік төлем мөлшерін айқындау үшін есептеу кезеңінде әлеуметтік аударымдар сәйкес келмеген, оның ішінде олар болмаған және (немесе) оларды қайтару қажеттігі болған кезде – сәйкестендіруге қажет кезеңдерді (кезеңді) көрсете отырып, қосымша құжаттарды ұсыну қажеттігі туралы хабарламаны қалыптастыруды қамтамасыз етеді.</w:t>
      </w:r>
    </w:p>
    <w:p>
      <w:pPr>
        <w:spacing w:after="0"/>
        <w:ind w:left="0"/>
        <w:jc w:val="both"/>
      </w:pPr>
      <w:r>
        <w:rPr>
          <w:rFonts w:ascii="Times New Roman"/>
          <w:b w:val="false"/>
          <w:i w:val="false"/>
          <w:color w:val="000000"/>
          <w:sz w:val="28"/>
        </w:rPr>
        <w:t>
      Мемлекеттік корпорация бөлімшесі Қор филиалынан электрондық хабарлама келіп түскен күннен бастап үш жұмыс күні ішінде өтініш берушіні:</w:t>
      </w:r>
    </w:p>
    <w:p>
      <w:pPr>
        <w:spacing w:after="0"/>
        <w:ind w:left="0"/>
        <w:jc w:val="both"/>
      </w:pPr>
      <w:r>
        <w:rPr>
          <w:rFonts w:ascii="Times New Roman"/>
          <w:b w:val="false"/>
          <w:i w:val="false"/>
          <w:color w:val="000000"/>
          <w:sz w:val="28"/>
        </w:rPr>
        <w:t xml:space="preserve">
      өтініш беруші жеке өзі жүгінген кезде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әлеуметтік төлемді тағайындауға арналған құжаттарды жете ресімдеу қажеттігі туралы хабарламаны тапсыру арқылы;</w:t>
      </w:r>
    </w:p>
    <w:p>
      <w:pPr>
        <w:spacing w:after="0"/>
        <w:ind w:left="0"/>
        <w:jc w:val="both"/>
      </w:pPr>
      <w:r>
        <w:rPr>
          <w:rFonts w:ascii="Times New Roman"/>
          <w:b w:val="false"/>
          <w:i w:val="false"/>
          <w:color w:val="000000"/>
          <w:sz w:val="28"/>
        </w:rPr>
        <w:t>
      ЦЖ-да өтініш берушінің ұялы телефонының нөмірі болған кезде ұялы телефонына sms-хабарлама беру арқылы Мемлекеттік корпорацияның бөлімшесіне жиырма бес жұмыс күні ішінде қосымша құжаттарды ұсыну қажеттігі туралы хабардар етеді.</w:t>
      </w:r>
    </w:p>
    <w:p>
      <w:pPr>
        <w:spacing w:after="0"/>
        <w:ind w:left="0"/>
        <w:jc w:val="both"/>
      </w:pPr>
      <w:r>
        <w:rPr>
          <w:rFonts w:ascii="Times New Roman"/>
          <w:b w:val="false"/>
          <w:i w:val="false"/>
          <w:color w:val="000000"/>
          <w:sz w:val="28"/>
        </w:rPr>
        <w:t xml:space="preserve">
      Құжаттарды жете ресімдеу туралы sms-хабарламалар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p>
      <w:pPr>
        <w:spacing w:after="0"/>
        <w:ind w:left="0"/>
        <w:jc w:val="both"/>
      </w:pPr>
      <w:r>
        <w:rPr>
          <w:rFonts w:ascii="Times New Roman"/>
          <w:b w:val="false"/>
          <w:i w:val="false"/>
          <w:color w:val="000000"/>
          <w:sz w:val="28"/>
        </w:rPr>
        <w:t>
      Қосымша құжаттарды ұсыну қажеттігі туралы хабарламаны алғаннан кейін өтініш берушіде сұрақтар болған кезде Мемлекеттік корпорацияның бөлімшесі өтініш берушімен түсіндіру жұмыстарын жүргізеді.</w:t>
      </w:r>
    </w:p>
    <w:p>
      <w:pPr>
        <w:spacing w:after="0"/>
        <w:ind w:left="0"/>
        <w:jc w:val="both"/>
      </w:pPr>
      <w:r>
        <w:rPr>
          <w:rFonts w:ascii="Times New Roman"/>
          <w:b w:val="false"/>
          <w:i w:val="false"/>
          <w:color w:val="000000"/>
          <w:sz w:val="28"/>
        </w:rPr>
        <w:t>
      ЭІМ-ге қосымша құжаттарды (мәліметтерді) қосу қажет болған кезде Қордың филиалы "Е-макет" АЦЖ арқылы ЭІМ-ді Мемлекеттік корпорацияның бөлімшесіне қайтарады, бұл ретте өтініш берушіге әлеуметтік төлемді тағайындауға арналған құжаттарды толық ресімдеу қажеттілігі туралы ұялы телефонға sms-хабарлама, ал порталға "жеке кабинетке" осы Қағидаларға 18-қосымшаға сәйкес нысан бойынша әлеуметтік төлем тағайындауға құжаттарды толық ресімдеу қажеттілігі туралы электрондық хабарлама жіберіледі.</w:t>
      </w:r>
    </w:p>
    <w:p>
      <w:pPr>
        <w:spacing w:after="0"/>
        <w:ind w:left="0"/>
        <w:jc w:val="both"/>
      </w:pPr>
      <w:r>
        <w:rPr>
          <w:rFonts w:ascii="Times New Roman"/>
          <w:b w:val="false"/>
          <w:i w:val="false"/>
          <w:color w:val="000000"/>
          <w:sz w:val="28"/>
        </w:rPr>
        <w:t>
      Мемлекеттік корпорация Мемлекеттік корпорацияның бөлімшесіне келіп түскен күннен кейін екі жұмыс күні ішінде өтініш беруші ұсынған қосымша құжаттармен ЭІМ толықтырады және оны Қордың филиалына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67"/>
    <w:p>
      <w:pPr>
        <w:spacing w:after="0"/>
        <w:ind w:left="0"/>
        <w:jc w:val="both"/>
      </w:pPr>
      <w:r>
        <w:rPr>
          <w:rFonts w:ascii="Times New Roman"/>
          <w:b w:val="false"/>
          <w:i w:val="false"/>
          <w:color w:val="000000"/>
          <w:sz w:val="28"/>
        </w:rPr>
        <w:t>
      27. Жете ресімдеу мерзімі Қордың филиалы ЭІМ жете ресімдеуге жіберген күннен бастап бір айдан аспайды.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1" w:id="68"/>
    <w:p>
      <w:pPr>
        <w:spacing w:after="0"/>
        <w:ind w:left="0"/>
        <w:jc w:val="both"/>
      </w:pPr>
      <w:r>
        <w:rPr>
          <w:rFonts w:ascii="Times New Roman"/>
          <w:b w:val="false"/>
          <w:i w:val="false"/>
          <w:color w:val="000000"/>
          <w:sz w:val="28"/>
        </w:rPr>
        <w:t>
      28. Егер отыз жұмыс күні ішінде талап етілетін құжаттар ұсынылмаса, Қор филиалы әлеуметтік төлемді тағайындаудан бас тарту туралы шешім қабылдайды.</w:t>
      </w:r>
    </w:p>
    <w:bookmarkEnd w:id="68"/>
    <w:bookmarkStart w:name="z42" w:id="69"/>
    <w:p>
      <w:pPr>
        <w:spacing w:after="0"/>
        <w:ind w:left="0"/>
        <w:jc w:val="both"/>
      </w:pPr>
      <w:r>
        <w:rPr>
          <w:rFonts w:ascii="Times New Roman"/>
          <w:b w:val="false"/>
          <w:i w:val="false"/>
          <w:color w:val="000000"/>
          <w:sz w:val="28"/>
        </w:rPr>
        <w:t>
      29. Мемлекеттік корпорация арқылы өтініш берген кезде Мемлекеттік корпорацияның бөлімшесі өтініш берушіні Қор филиалы қабылдаған әлеуметтік төлемді тағайындау немесе тағайындаудан бас тарту туралы шешім жөнінде:</w:t>
      </w:r>
    </w:p>
    <w:bookmarkEnd w:id="69"/>
    <w:p>
      <w:pPr>
        <w:spacing w:after="0"/>
        <w:ind w:left="0"/>
        <w:jc w:val="both"/>
      </w:pPr>
      <w:r>
        <w:rPr>
          <w:rFonts w:ascii="Times New Roman"/>
          <w:b w:val="false"/>
          <w:i w:val="false"/>
          <w:color w:val="000000"/>
          <w:sz w:val="28"/>
        </w:rPr>
        <w:t xml:space="preserve">
      өтініш беруші жеке өзі жүгінген кезде осы Қағидалардың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әлеуметтік төлемді тағайындау (тағайындаудан бас тарту) туралы хабарламаны тапсыру арқылы;</w:t>
      </w:r>
    </w:p>
    <w:p>
      <w:pPr>
        <w:spacing w:after="0"/>
        <w:ind w:left="0"/>
        <w:jc w:val="both"/>
      </w:pPr>
      <w:r>
        <w:rPr>
          <w:rFonts w:ascii="Times New Roman"/>
          <w:b w:val="false"/>
          <w:i w:val="false"/>
          <w:color w:val="000000"/>
          <w:sz w:val="28"/>
        </w:rPr>
        <w:t>
      ЦЖ-да ұялы телефонының нөмірі болған кезде sms-хабарлама өтініш берушінің ұялы телефонына жіберу арқылы хабардар етеді.</w:t>
      </w:r>
    </w:p>
    <w:p>
      <w:pPr>
        <w:spacing w:after="0"/>
        <w:ind w:left="0"/>
        <w:jc w:val="both"/>
      </w:pPr>
      <w:r>
        <w:rPr>
          <w:rFonts w:ascii="Times New Roman"/>
          <w:b w:val="false"/>
          <w:i w:val="false"/>
          <w:color w:val="000000"/>
          <w:sz w:val="28"/>
        </w:rPr>
        <w:t>
      Әлеуметтік төлемге проактивті қызмет арқылы жүгінген кезде Қор филиалының әлеуметтік төлемді тағайындау немесе тағайындаудан бас тарту туралы шешімі өтініш берушінің ұялы телефонына sms-хабарлама жіберу арқылы хабарланады.</w:t>
      </w:r>
    </w:p>
    <w:p>
      <w:pPr>
        <w:spacing w:after="0"/>
        <w:ind w:left="0"/>
        <w:jc w:val="both"/>
      </w:pPr>
      <w:r>
        <w:rPr>
          <w:rFonts w:ascii="Times New Roman"/>
          <w:b w:val="false"/>
          <w:i w:val="false"/>
          <w:color w:val="000000"/>
          <w:sz w:val="28"/>
        </w:rPr>
        <w:t xml:space="preserve">
      Әлеуметтік төлемді тағайындау немесе тағайындаудан бас тарту туралы sms-хабарламалар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әлеуметтік төлем бойынша sms-хабарламалар журналында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70"/>
    <w:p>
      <w:pPr>
        <w:spacing w:after="0"/>
        <w:ind w:left="0"/>
        <w:jc w:val="both"/>
      </w:pPr>
      <w:r>
        <w:rPr>
          <w:rFonts w:ascii="Times New Roman"/>
          <w:b w:val="false"/>
          <w:i w:val="false"/>
          <w:color w:val="000000"/>
          <w:sz w:val="28"/>
        </w:rPr>
        <w:t xml:space="preserve">
      30. Өтініш беруші портал арқылы жүгінген кезде Қор филиалы қабылдаған шешімнің қорытындысы бойынша "Е-макет" АЦЖ-да электрондық құжат нысанында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әлеуметтік төлемді тағайындау (тағайындаудан бас тарту) туралы хабарлама қалыптастырылады, Қор филиалы басшысының ЭЦҚ-мен куәландырылады және порталға өтініш берушінің "жеке кабинетіне" жіберіледі.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71"/>
    <w:p>
      <w:pPr>
        <w:spacing w:after="0"/>
        <w:ind w:left="0"/>
        <w:jc w:val="both"/>
      </w:pPr>
      <w:r>
        <w:rPr>
          <w:rFonts w:ascii="Times New Roman"/>
          <w:b w:val="false"/>
          <w:i w:val="false"/>
          <w:color w:val="000000"/>
          <w:sz w:val="28"/>
        </w:rPr>
        <w:t>
      31. Әлеуметтік төлемдерді тағайындаудан бас тарту туралы шешім қабылданған жағдайда Қор филиалы шешімде бас тарту себебін көрсетеді.</w:t>
      </w:r>
    </w:p>
    <w:bookmarkEnd w:id="71"/>
    <w:bookmarkStart w:name="z45" w:id="72"/>
    <w:p>
      <w:pPr>
        <w:spacing w:after="0"/>
        <w:ind w:left="0"/>
        <w:jc w:val="both"/>
      </w:pPr>
      <w:r>
        <w:rPr>
          <w:rFonts w:ascii="Times New Roman"/>
          <w:b w:val="false"/>
          <w:i w:val="false"/>
          <w:color w:val="000000"/>
          <w:sz w:val="28"/>
        </w:rPr>
        <w:t>
      32. Сот шешімімен іс-әрекетке қабілетсіз немесе әрекетке қабілеті шектеулі деп танылған қамқоршылықтағы (қорғаншылықтағы) адам үшін төлемдер алатын қамқоршы (қорғаншы) ауысқан, асырауындағы адамдардың саны артқан, оның ішінде асыраушысынан айырылу жағдайы бойынша әлеуметтік төлемнің үлесін бөлген кезде, Мемлекеттік корпорацияның бөлімшесі жаңадан ұсынылған мәліметтермен және құжаттармен толықтырылған ЭІМ дайындайды, шешім жобасын қалыптастырады және оны бекіту үшін Қордың филиалына жібереді.</w:t>
      </w:r>
    </w:p>
    <w:bookmarkEnd w:id="72"/>
    <w:p>
      <w:pPr>
        <w:spacing w:after="0"/>
        <w:ind w:left="0"/>
        <w:jc w:val="both"/>
      </w:pPr>
      <w:r>
        <w:rPr>
          <w:rFonts w:ascii="Times New Roman"/>
          <w:b w:val="false"/>
          <w:i w:val="false"/>
          <w:color w:val="000000"/>
          <w:sz w:val="28"/>
        </w:rPr>
        <w:t>
      ЦЖ-да әлеуметтік төлем алушының тегі, аты, әкесінің аты (ол болған жағдайда), туған күні өзгерген кезде ЭІМ-де өзгерістер автоматты режимде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 w:id="73"/>
    <w:p>
      <w:pPr>
        <w:spacing w:after="0"/>
        <w:ind w:left="0"/>
        <w:jc w:val="both"/>
      </w:pPr>
      <w:r>
        <w:rPr>
          <w:rFonts w:ascii="Times New Roman"/>
          <w:b w:val="false"/>
          <w:i w:val="false"/>
          <w:color w:val="000000"/>
          <w:sz w:val="28"/>
        </w:rPr>
        <w:t>
      33. Әлеуметтік төлемнің мөлшерін есептеу міндетті әлеуметтік сақтандыру жүйесіне қатысушының әлеуметтік аударымдарды есептеу объектісі ретінде ескерілген орташа айлық кірісі және тиісті коэффициенттер негізге алына отырып жүргізіледі.</w:t>
      </w:r>
    </w:p>
    <w:bookmarkEnd w:id="73"/>
    <w:p>
      <w:pPr>
        <w:spacing w:after="0"/>
        <w:ind w:left="0"/>
        <w:jc w:val="both"/>
      </w:pPr>
      <w:r>
        <w:rPr>
          <w:rFonts w:ascii="Times New Roman"/>
          <w:b w:val="false"/>
          <w:i w:val="false"/>
          <w:color w:val="000000"/>
          <w:sz w:val="28"/>
        </w:rPr>
        <w:t>
      Бұл ретте әлеуметтік төлемнің мөлшерін есептеу үшін міндетті әлеуметтік сақтандыру жүйесіне қатысушының кірісінің орташа айлық мөлшеріне Қазақстан Республикасының заңнамасына сәйкес бюджет қаражаты есебінен алынған жеке көмекшілерге материалдық пайда қосылады.</w:t>
      </w:r>
    </w:p>
    <w:p>
      <w:pPr>
        <w:spacing w:after="0"/>
        <w:ind w:left="0"/>
        <w:jc w:val="both"/>
      </w:pPr>
      <w:r>
        <w:rPr>
          <w:rFonts w:ascii="Times New Roman"/>
          <w:b w:val="false"/>
          <w:i w:val="false"/>
          <w:color w:val="000000"/>
          <w:sz w:val="28"/>
        </w:rPr>
        <w:t>
      Әлеуметтік төлемдер мөлшерін есептеген және өзгерткен кезде тиындармен есептелген сомалар бір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74"/>
    <w:p>
      <w:pPr>
        <w:spacing w:after="0"/>
        <w:ind w:left="0"/>
        <w:jc w:val="both"/>
      </w:pPr>
      <w:r>
        <w:rPr>
          <w:rFonts w:ascii="Times New Roman"/>
          <w:b w:val="false"/>
          <w:i w:val="false"/>
          <w:color w:val="000000"/>
          <w:sz w:val="28"/>
        </w:rPr>
        <w:t>
      35. Әлеуметтік төлемнің мөлшерін есептеу кезінде әлеуметтік аударымдарды есептеу объектісі ретінде ескерілген орташа айлық кіріс мөлшері әлеуметтік төлемді алу құқығы туындаған айдың алдындағы соңғы күнтізбелік жиырма төрт ай ішінде (осы кезеңде әлеуметтік аударымдарда үзілістердің болу-болмауына қарамастан) әлеуметтік аударымдар жүргізілген кірістер сомасын жиырма төртке бөлу жолымен мынадай формула бойынша айқындалады:</w:t>
      </w:r>
    </w:p>
    <w:bookmarkEnd w:id="74"/>
    <w:p>
      <w:pPr>
        <w:spacing w:after="0"/>
        <w:ind w:left="0"/>
        <w:jc w:val="both"/>
      </w:pPr>
      <w:r>
        <w:rPr>
          <w:rFonts w:ascii="Times New Roman"/>
          <w:b w:val="false"/>
          <w:i w:val="false"/>
          <w:color w:val="000000"/>
          <w:sz w:val="28"/>
        </w:rPr>
        <w:t>
      ОАК = (АК1 + АК2 + АК3...... + АК24) / 24, мұндағы:</w:t>
      </w:r>
    </w:p>
    <w:p>
      <w:pPr>
        <w:spacing w:after="0"/>
        <w:ind w:left="0"/>
        <w:jc w:val="both"/>
      </w:pPr>
      <w:r>
        <w:rPr>
          <w:rFonts w:ascii="Times New Roman"/>
          <w:b w:val="false"/>
          <w:i w:val="false"/>
          <w:color w:val="000000"/>
          <w:sz w:val="28"/>
        </w:rPr>
        <w:t>
      ОАК –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АК – әлеуметтік аударымдарды есептеу объектісі ретінде ескерілген ай сайынғы кіріс.</w:t>
      </w:r>
    </w:p>
    <w:p>
      <w:pPr>
        <w:spacing w:after="0"/>
        <w:ind w:left="0"/>
        <w:jc w:val="both"/>
      </w:pPr>
      <w:r>
        <w:rPr>
          <w:rFonts w:ascii="Times New Roman"/>
          <w:b w:val="false"/>
          <w:i w:val="false"/>
          <w:color w:val="000000"/>
          <w:sz w:val="28"/>
        </w:rPr>
        <w:t>
      Кодекстің 101-1-бабында көрсетілген адамдар үшін әлеуметтік аударымдарды есептеу объектісі ретінде есепке алынған ай сайынғы кіріс Қазақстан Республикасының Салық кодексінде көзделген арнайы мобильдік қосымшаға сәйкес мәліметтермен қосымша расталады.</w:t>
      </w:r>
    </w:p>
    <w:p>
      <w:pPr>
        <w:spacing w:after="0"/>
        <w:ind w:left="0"/>
        <w:jc w:val="both"/>
      </w:pPr>
      <w:r>
        <w:rPr>
          <w:rFonts w:ascii="Times New Roman"/>
          <w:b w:val="false"/>
          <w:i w:val="false"/>
          <w:color w:val="000000"/>
          <w:sz w:val="28"/>
        </w:rPr>
        <w:t xml:space="preserve">
      Бірыңғай төлем төлеушінің жұмыскерлері болып табылатын адамдар үшін АК осы Қағиданың </w:t>
      </w:r>
      <w:r>
        <w:rPr>
          <w:rFonts w:ascii="Times New Roman"/>
          <w:b w:val="false"/>
          <w:i w:val="false"/>
          <w:color w:val="000000"/>
          <w:sz w:val="28"/>
        </w:rPr>
        <w:t>39-тармағына</w:t>
      </w:r>
      <w:r>
        <w:rPr>
          <w:rFonts w:ascii="Times New Roman"/>
          <w:b w:val="false"/>
          <w:i w:val="false"/>
          <w:color w:val="000000"/>
          <w:sz w:val="28"/>
        </w:rPr>
        <w:t xml:space="preserve">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 w:id="75"/>
    <w:p>
      <w:pPr>
        <w:spacing w:after="0"/>
        <w:ind w:left="0"/>
        <w:jc w:val="both"/>
      </w:pPr>
      <w:r>
        <w:rPr>
          <w:rFonts w:ascii="Times New Roman"/>
          <w:b w:val="false"/>
          <w:i w:val="false"/>
          <w:color w:val="000000"/>
          <w:sz w:val="28"/>
        </w:rPr>
        <w:t xml:space="preserve">
      36. Осы Қағидалардың 35-тармағында көзделген тәртіппен әлеуметтік аударымдарды есептеу объектісі ретінде ескерілген орташа айлық кіріс мөлшерін айқындау кезінде Кодекстің 118-бабы 3-тармағының екінші бөлігінде көзделген кірістер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субъект қызметіне әлеуметтік аударымдар мөлшерлемесіне 0 түзету коэффициентін қолдану кезеңіне міндетті әлеуметтік сақтандыру жүйесіне қатысушының ай сайынғы кірісі туралы төлеуші беретін анықтаманың негізінде ескеріледі.</w:t>
      </w:r>
    </w:p>
    <w:bookmarkEnd w:id="75"/>
    <w:p>
      <w:pPr>
        <w:spacing w:after="0"/>
        <w:ind w:left="0"/>
        <w:jc w:val="both"/>
      </w:pPr>
      <w:r>
        <w:rPr>
          <w:rFonts w:ascii="Times New Roman"/>
          <w:b w:val="false"/>
          <w:i w:val="false"/>
          <w:color w:val="000000"/>
          <w:sz w:val="28"/>
        </w:rPr>
        <w:t>
      Бұл ретте, төтенше жағдай, шектеу іс-шаралары қолданылған кезеңде қызметтің шектелуіне байланысты кірісінен айырылу жағдайы бойынша орталықтандырылған деректер базасының мәліметтерімен расталған әлеуметтік төлемді алу кезеңдері орташа айлық кіріс мөлшерінің есебінен алып тасталады және орташа айлық кіріс мөлшерін айқындау кезеңі басталардың тура алдындағы басқа айлармен ауыстырылады.</w:t>
      </w:r>
    </w:p>
    <w:p>
      <w:pPr>
        <w:spacing w:after="0"/>
        <w:ind w:left="0"/>
        <w:jc w:val="both"/>
      </w:pPr>
      <w:r>
        <w:rPr>
          <w:rFonts w:ascii="Times New Roman"/>
          <w:b w:val="false"/>
          <w:i w:val="false"/>
          <w:color w:val="000000"/>
          <w:sz w:val="28"/>
        </w:rPr>
        <w:t>
      Егер орташа айлық кіріс мөлшерін айқындау кезеңі басталардың алдындағы айлар (ай) өтініш берушінің төтенше жағдай, шектеу іс-шаралары қолданылған кезеңде қызметтің шектелуіне байланысты кірісінен айырылу жағдайы бойынша әлеуметтік төлемді алу кезеңіне келсе, онда бұл айлар (ай) осындай төлемдерді алу кезеңі басталардың алдындағы айлармен (аймен) ауыстырылады.</w:t>
      </w:r>
    </w:p>
    <w:p>
      <w:pPr>
        <w:spacing w:after="0"/>
        <w:ind w:left="0"/>
        <w:jc w:val="both"/>
      </w:pPr>
      <w:r>
        <w:rPr>
          <w:rFonts w:ascii="Times New Roman"/>
          <w:b w:val="false"/>
          <w:i w:val="false"/>
          <w:color w:val="000000"/>
          <w:sz w:val="28"/>
        </w:rPr>
        <w:t xml:space="preserve">
      Асыраушысынан айырылу жағдайы бойынша әлеуметтік төлемді есептеу кезінде Кодекстің 101-1 және 102-1-баптарында көрсетілген адамдар үшін әлеуметтік аударымдар жүргізілген әрбір ай үшін кіріс нақты келіп түскен айда әлеуметтік аударымдар сомасын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әлеуметтік аударымдар мөлшерлемесіне бөлу жолымен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Еңбек және халықты әлеуметтік қорғау министрінің 30.09.2024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0" w:id="76"/>
    <w:p>
      <w:pPr>
        <w:spacing w:after="0"/>
        <w:ind w:left="0"/>
        <w:jc w:val="both"/>
      </w:pPr>
      <w:r>
        <w:rPr>
          <w:rFonts w:ascii="Times New Roman"/>
          <w:b w:val="false"/>
          <w:i w:val="false"/>
          <w:color w:val="000000"/>
          <w:sz w:val="28"/>
        </w:rPr>
        <w:t xml:space="preserve">
      37. Бірыңғай төлемді төлеушінің жұмыскерлері болып табылатын адамдардың кірісінен басқа, әлеуметтік аударымдарды есептеу объектісі ретінде есепке алынған ай сайынғы кіріс Кодекстің 244-бабының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көрсетілген ай үшін төлеушіден түскен әлеуметтік аударымдар сомасын әлеуметтік аударымдар мөлшерлемесіне бөлу және алынған нәтижені жүзге көбейту арқылы мынадай формула бойынша есептеледі:</w:t>
      </w:r>
    </w:p>
    <w:bookmarkEnd w:id="76"/>
    <w:p>
      <w:pPr>
        <w:spacing w:after="0"/>
        <w:ind w:left="0"/>
        <w:jc w:val="both"/>
      </w:pPr>
      <w:r>
        <w:rPr>
          <w:rFonts w:ascii="Times New Roman"/>
          <w:b w:val="false"/>
          <w:i w:val="false"/>
          <w:color w:val="000000"/>
          <w:sz w:val="28"/>
        </w:rPr>
        <w:t>
      АК = ӘА а / S әа х 100, мұндағы:</w:t>
      </w:r>
    </w:p>
    <w:p>
      <w:pPr>
        <w:spacing w:after="0"/>
        <w:ind w:left="0"/>
        <w:jc w:val="both"/>
      </w:pPr>
      <w:r>
        <w:rPr>
          <w:rFonts w:ascii="Times New Roman"/>
          <w:b w:val="false"/>
          <w:i w:val="false"/>
          <w:color w:val="000000"/>
          <w:sz w:val="28"/>
        </w:rPr>
        <w:t>
      ӘА а – бір айдағы әлеуметтік аударымдар;</w:t>
      </w:r>
    </w:p>
    <w:p>
      <w:pPr>
        <w:spacing w:after="0"/>
        <w:ind w:left="0"/>
        <w:jc w:val="both"/>
      </w:pPr>
      <w:r>
        <w:rPr>
          <w:rFonts w:ascii="Times New Roman"/>
          <w:b w:val="false"/>
          <w:i w:val="false"/>
          <w:color w:val="000000"/>
          <w:sz w:val="28"/>
        </w:rPr>
        <w:t>
      S әа – әлеуметтік аударымдар мөлшерлемесі.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77"/>
    <w:p>
      <w:pPr>
        <w:spacing w:after="0"/>
        <w:ind w:left="0"/>
        <w:jc w:val="both"/>
      </w:pPr>
      <w:r>
        <w:rPr>
          <w:rFonts w:ascii="Times New Roman"/>
          <w:b w:val="false"/>
          <w:i w:val="false"/>
          <w:color w:val="000000"/>
          <w:sz w:val="28"/>
        </w:rPr>
        <w:t xml:space="preserve">
      39. Бірыңғай төлемді төлеушінің қызметкерлері болып табылатын адамдар үшін әлеуметтік аударымдарды есептеу объектісі ретінде ескерілген ай сайынғы кіріс көрсетілген ай үшін бірыңғай төлемге енгізілген, келіп түскен әлеуметтік аударымдардың сомасын Кодекстің 244-бабының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бөлігіне сәйкес тиісті жылға белгіленген бірыңғай төлем мөлшерлемесіндегі әлеуметтік аударымдардың үлесіне бөлу және алынған нәтижені Салық кодексінің 776-3-бабының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тиісті жылға белгіленген салық салу объектісіне қолданылатын бірыңғай төлем мөлшерлемесіне бөлу жолымен, мынадай формула бойынша есептеледі:</w:t>
      </w:r>
    </w:p>
    <w:bookmarkEnd w:id="77"/>
    <w:p>
      <w:pPr>
        <w:spacing w:after="0"/>
        <w:ind w:left="0"/>
        <w:jc w:val="both"/>
      </w:pPr>
      <w:r>
        <w:rPr>
          <w:rFonts w:ascii="Times New Roman"/>
          <w:b w:val="false"/>
          <w:i w:val="false"/>
          <w:color w:val="000000"/>
          <w:sz w:val="28"/>
        </w:rPr>
        <w:t>
      АК = ӘА а / БТ мөлшерлемесіне ӘА үлесі / БТ мөлшерлемесі, мұндағы:</w:t>
      </w:r>
    </w:p>
    <w:p>
      <w:pPr>
        <w:spacing w:after="0"/>
        <w:ind w:left="0"/>
        <w:jc w:val="both"/>
      </w:pPr>
      <w:r>
        <w:rPr>
          <w:rFonts w:ascii="Times New Roman"/>
          <w:b w:val="false"/>
          <w:i w:val="false"/>
          <w:color w:val="000000"/>
          <w:sz w:val="28"/>
        </w:rPr>
        <w:t>
      ӘА а – бірыңғай төлемге енгізілген бір айдағы әлеуметтік аударымдар сомасы;</w:t>
      </w:r>
    </w:p>
    <w:p>
      <w:pPr>
        <w:spacing w:after="0"/>
        <w:ind w:left="0"/>
        <w:jc w:val="both"/>
      </w:pPr>
      <w:r>
        <w:rPr>
          <w:rFonts w:ascii="Times New Roman"/>
          <w:b w:val="false"/>
          <w:i w:val="false"/>
          <w:color w:val="000000"/>
          <w:sz w:val="28"/>
        </w:rPr>
        <w:t>
      БТ мөлшерлемесіне ӘА үлесі – бірыңғай төлем мөлшерлемесіндегі әлеуметтік аударымдардың үлесі, %;</w:t>
      </w:r>
    </w:p>
    <w:p>
      <w:pPr>
        <w:spacing w:after="0"/>
        <w:ind w:left="0"/>
        <w:jc w:val="both"/>
      </w:pPr>
      <w:r>
        <w:rPr>
          <w:rFonts w:ascii="Times New Roman"/>
          <w:b w:val="false"/>
          <w:i w:val="false"/>
          <w:color w:val="000000"/>
          <w:sz w:val="28"/>
        </w:rPr>
        <w:t>
      БТ мөлшерлемесі – салық салу объектісіне қолданылатын бірыңғай төлем ставкасы, %.</w:t>
      </w:r>
    </w:p>
    <w:bookmarkStart w:name="z53" w:id="78"/>
    <w:p>
      <w:pPr>
        <w:spacing w:after="0"/>
        <w:ind w:left="0"/>
        <w:jc w:val="both"/>
      </w:pPr>
      <w:r>
        <w:rPr>
          <w:rFonts w:ascii="Times New Roman"/>
          <w:b w:val="false"/>
          <w:i w:val="false"/>
          <w:color w:val="000000"/>
          <w:sz w:val="28"/>
        </w:rPr>
        <w:t>
      40. Әлеуметтік төлемнің ай сайынғы мөлшері әлеуметтік аударымдарды есептеу объектісі ретінде ескерілген кірістің орташа айлық мөлшерін әлеуметтік төлемге құқық туындаған күнге республикалық бюджет туралы заңда белгіленген ең төмен жалақы мөлшерінің 50 пайызын шегеріп, тиісті кірісті алмастыру, қатысу өтілі және асырауындағылар санының коэффициенттеріне көбейту жолымен мынадай формула бойынша айқындалады.</w:t>
      </w:r>
    </w:p>
    <w:bookmarkEnd w:id="78"/>
    <w:p>
      <w:pPr>
        <w:spacing w:after="0"/>
        <w:ind w:left="0"/>
        <w:jc w:val="both"/>
      </w:pPr>
      <w:r>
        <w:rPr>
          <w:rFonts w:ascii="Times New Roman"/>
          <w:b w:val="false"/>
          <w:i w:val="false"/>
          <w:color w:val="000000"/>
          <w:sz w:val="28"/>
        </w:rPr>
        <w:t>
      ӘТаа = (ОАК– 50 % ЕТЖ) х КАК х ҚӨК х АСК, мұндағы:</w:t>
      </w:r>
    </w:p>
    <w:p>
      <w:pPr>
        <w:spacing w:after="0"/>
        <w:ind w:left="0"/>
        <w:jc w:val="both"/>
      </w:pPr>
      <w:r>
        <w:rPr>
          <w:rFonts w:ascii="Times New Roman"/>
          <w:b w:val="false"/>
          <w:i w:val="false"/>
          <w:color w:val="000000"/>
          <w:sz w:val="28"/>
        </w:rPr>
        <w:t>
      ӘТаа – әлеуметтік төлем;</w:t>
      </w:r>
    </w:p>
    <w:p>
      <w:pPr>
        <w:spacing w:after="0"/>
        <w:ind w:left="0"/>
        <w:jc w:val="both"/>
      </w:pPr>
      <w:r>
        <w:rPr>
          <w:rFonts w:ascii="Times New Roman"/>
          <w:b w:val="false"/>
          <w:i w:val="false"/>
          <w:color w:val="000000"/>
          <w:sz w:val="28"/>
        </w:rPr>
        <w:t xml:space="preserve">
      ОАК – осы Қағидалардың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36-тармақтарына</w:t>
      </w:r>
      <w:r>
        <w:rPr>
          <w:rFonts w:ascii="Times New Roman"/>
          <w:b w:val="false"/>
          <w:i w:val="false"/>
          <w:color w:val="000000"/>
          <w:sz w:val="28"/>
        </w:rPr>
        <w:t xml:space="preserve"> сәйкес айқындалатын міндетті әлеуметтік сақтандыру жүйесіне қатысушының орташа айлық кірісі;</w:t>
      </w:r>
    </w:p>
    <w:p>
      <w:pPr>
        <w:spacing w:after="0"/>
        <w:ind w:left="0"/>
        <w:jc w:val="both"/>
      </w:pPr>
      <w:r>
        <w:rPr>
          <w:rFonts w:ascii="Times New Roman"/>
          <w:b w:val="false"/>
          <w:i w:val="false"/>
          <w:color w:val="000000"/>
          <w:sz w:val="28"/>
        </w:rPr>
        <w:t>
      ЕТЖ – әлеуметтік төлемге құқық туындаған күнге республикалық бюджет туралы заңда белгіленген ең төмен жалақының мөлшері;</w:t>
      </w:r>
    </w:p>
    <w:p>
      <w:pPr>
        <w:spacing w:after="0"/>
        <w:ind w:left="0"/>
        <w:jc w:val="both"/>
      </w:pPr>
      <w:r>
        <w:rPr>
          <w:rFonts w:ascii="Times New Roman"/>
          <w:b w:val="false"/>
          <w:i w:val="false"/>
          <w:color w:val="000000"/>
          <w:sz w:val="28"/>
        </w:rPr>
        <w:t>
      КАК – кірісті алмастыру коэффициенті;</w:t>
      </w:r>
    </w:p>
    <w:p>
      <w:pPr>
        <w:spacing w:after="0"/>
        <w:ind w:left="0"/>
        <w:jc w:val="both"/>
      </w:pPr>
      <w:r>
        <w:rPr>
          <w:rFonts w:ascii="Times New Roman"/>
          <w:b w:val="false"/>
          <w:i w:val="false"/>
          <w:color w:val="000000"/>
          <w:sz w:val="28"/>
        </w:rPr>
        <w:t>
      ҚӨК – қатысу өтілінің коэффициенті;</w:t>
      </w:r>
    </w:p>
    <w:p>
      <w:pPr>
        <w:spacing w:after="0"/>
        <w:ind w:left="0"/>
        <w:jc w:val="both"/>
      </w:pPr>
      <w:r>
        <w:rPr>
          <w:rFonts w:ascii="Times New Roman"/>
          <w:b w:val="false"/>
          <w:i w:val="false"/>
          <w:color w:val="000000"/>
          <w:sz w:val="28"/>
        </w:rPr>
        <w:t>
      АСК – асырауындағылар санының коэффициенті.</w:t>
      </w:r>
    </w:p>
    <w:p>
      <w:pPr>
        <w:spacing w:after="0"/>
        <w:ind w:left="0"/>
        <w:jc w:val="both"/>
      </w:pPr>
      <w:r>
        <w:rPr>
          <w:rFonts w:ascii="Times New Roman"/>
          <w:b w:val="false"/>
          <w:i w:val="false"/>
          <w:color w:val="000000"/>
          <w:sz w:val="28"/>
        </w:rPr>
        <w:t>
      АСК асырауында бiр адам болса – 0,5; асырауында екi адам болса – 0,65; асырауында үш адам болса – 0,8; асырауында төрт және одан көп адам болса – 1,0 болады.</w:t>
      </w:r>
    </w:p>
    <w:p>
      <w:pPr>
        <w:spacing w:after="0"/>
        <w:ind w:left="0"/>
        <w:jc w:val="both"/>
      </w:pPr>
      <w:r>
        <w:rPr>
          <w:rFonts w:ascii="Times New Roman"/>
          <w:b w:val="false"/>
          <w:i w:val="false"/>
          <w:color w:val="000000"/>
          <w:sz w:val="28"/>
        </w:rPr>
        <w:t>
      Кірісті алмастыру коэффициенті 0,6-ны құрайды.</w:t>
      </w:r>
    </w:p>
    <w:p>
      <w:pPr>
        <w:spacing w:after="0"/>
        <w:ind w:left="0"/>
        <w:jc w:val="both"/>
      </w:pPr>
      <w:r>
        <w:rPr>
          <w:rFonts w:ascii="Times New Roman"/>
          <w:b w:val="false"/>
          <w:i w:val="false"/>
          <w:color w:val="000000"/>
          <w:sz w:val="28"/>
        </w:rPr>
        <w:t>
      Бұл ретте, ҚӨК:</w:t>
      </w:r>
    </w:p>
    <w:p>
      <w:pPr>
        <w:spacing w:after="0"/>
        <w:ind w:left="0"/>
        <w:jc w:val="both"/>
      </w:pPr>
      <w:r>
        <w:rPr>
          <w:rFonts w:ascii="Times New Roman"/>
          <w:b w:val="false"/>
          <w:i w:val="false"/>
          <w:color w:val="000000"/>
          <w:sz w:val="28"/>
        </w:rPr>
        <w:t>
      алты айдан кем болғанда – 0,1-ді;</w:t>
      </w:r>
    </w:p>
    <w:p>
      <w:pPr>
        <w:spacing w:after="0"/>
        <w:ind w:left="0"/>
        <w:jc w:val="both"/>
      </w:pPr>
      <w:r>
        <w:rPr>
          <w:rFonts w:ascii="Times New Roman"/>
          <w:b w:val="false"/>
          <w:i w:val="false"/>
          <w:color w:val="000000"/>
          <w:sz w:val="28"/>
        </w:rPr>
        <w:t>
      алты айдан он екі айға дейін – 0,7-ні;</w:t>
      </w:r>
    </w:p>
    <w:p>
      <w:pPr>
        <w:spacing w:after="0"/>
        <w:ind w:left="0"/>
        <w:jc w:val="both"/>
      </w:pPr>
      <w:r>
        <w:rPr>
          <w:rFonts w:ascii="Times New Roman"/>
          <w:b w:val="false"/>
          <w:i w:val="false"/>
          <w:color w:val="000000"/>
          <w:sz w:val="28"/>
        </w:rPr>
        <w:t>
      он екі айдан жиырма төрт айға дейін – 0,75-ті;</w:t>
      </w:r>
    </w:p>
    <w:p>
      <w:pPr>
        <w:spacing w:after="0"/>
        <w:ind w:left="0"/>
        <w:jc w:val="both"/>
      </w:pPr>
      <w:r>
        <w:rPr>
          <w:rFonts w:ascii="Times New Roman"/>
          <w:b w:val="false"/>
          <w:i w:val="false"/>
          <w:color w:val="000000"/>
          <w:sz w:val="28"/>
        </w:rPr>
        <w:t>
      жиырма төрт айдан отыз алты айға дейін – 0,85-ті;</w:t>
      </w:r>
    </w:p>
    <w:p>
      <w:pPr>
        <w:spacing w:after="0"/>
        <w:ind w:left="0"/>
        <w:jc w:val="both"/>
      </w:pPr>
      <w:r>
        <w:rPr>
          <w:rFonts w:ascii="Times New Roman"/>
          <w:b w:val="false"/>
          <w:i w:val="false"/>
          <w:color w:val="000000"/>
          <w:sz w:val="28"/>
        </w:rPr>
        <w:t>
      отыз алты айдан қырық сегіз айға дейін – 0,9-ды;</w:t>
      </w:r>
    </w:p>
    <w:p>
      <w:pPr>
        <w:spacing w:after="0"/>
        <w:ind w:left="0"/>
        <w:jc w:val="both"/>
      </w:pPr>
      <w:r>
        <w:rPr>
          <w:rFonts w:ascii="Times New Roman"/>
          <w:b w:val="false"/>
          <w:i w:val="false"/>
          <w:color w:val="000000"/>
          <w:sz w:val="28"/>
        </w:rPr>
        <w:t>
      қырық сегіз айдан алпыс айға дейін – 0,95-ті;</w:t>
      </w:r>
    </w:p>
    <w:p>
      <w:pPr>
        <w:spacing w:after="0"/>
        <w:ind w:left="0"/>
        <w:jc w:val="both"/>
      </w:pPr>
      <w:r>
        <w:rPr>
          <w:rFonts w:ascii="Times New Roman"/>
          <w:b w:val="false"/>
          <w:i w:val="false"/>
          <w:color w:val="000000"/>
          <w:sz w:val="28"/>
        </w:rPr>
        <w:t>
      алпыс айдан жетпіс екі айға дейін – 1,0-ді құрайды;</w:t>
      </w:r>
    </w:p>
    <w:p>
      <w:pPr>
        <w:spacing w:after="0"/>
        <w:ind w:left="0"/>
        <w:jc w:val="both"/>
      </w:pPr>
      <w:r>
        <w:rPr>
          <w:rFonts w:ascii="Times New Roman"/>
          <w:b w:val="false"/>
          <w:i w:val="false"/>
          <w:color w:val="000000"/>
          <w:sz w:val="28"/>
        </w:rPr>
        <w:t>
      алпыс және одан да көп айдан бастап – 1,0-ге міндетті әлеуметтік сақтандыру жүйесіне қатысу өтілінің әрбір он екі айы үшін 0,02 қосылады, бірақ 1,3-тен аспайды.</w:t>
      </w:r>
    </w:p>
    <w:p>
      <w:pPr>
        <w:spacing w:after="0"/>
        <w:ind w:left="0"/>
        <w:jc w:val="both"/>
      </w:pPr>
      <w:r>
        <w:rPr>
          <w:rFonts w:ascii="Times New Roman"/>
          <w:b w:val="false"/>
          <w:i w:val="false"/>
          <w:color w:val="000000"/>
          <w:sz w:val="28"/>
        </w:rPr>
        <w:t>
      Қатысу өтілі 72 және одан да көп айды құраса, ҚӨК мынадай формула бойынша айқындалады:</w:t>
      </w:r>
    </w:p>
    <w:p>
      <w:pPr>
        <w:spacing w:after="0"/>
        <w:ind w:left="0"/>
        <w:jc w:val="both"/>
      </w:pPr>
      <w:r>
        <w:rPr>
          <w:rFonts w:ascii="Times New Roman"/>
          <w:b w:val="false"/>
          <w:i w:val="false"/>
          <w:color w:val="000000"/>
          <w:sz w:val="28"/>
        </w:rPr>
        <w:t xml:space="preserve">
      ҚӨК = 1,0+0,02 * ТҰТАС ((Аәа-60 ай) / 12 ай), мұндағы </w:t>
      </w:r>
    </w:p>
    <w:p>
      <w:pPr>
        <w:spacing w:after="0"/>
        <w:ind w:left="0"/>
        <w:jc w:val="both"/>
      </w:pPr>
      <w:r>
        <w:rPr>
          <w:rFonts w:ascii="Times New Roman"/>
          <w:b w:val="false"/>
          <w:i w:val="false"/>
          <w:color w:val="000000"/>
          <w:sz w:val="28"/>
        </w:rPr>
        <w:t>
      1,0 – ҚӨК қатысу өтілі алпыс айдан жетпіс екі айға дейін;</w:t>
      </w:r>
    </w:p>
    <w:p>
      <w:pPr>
        <w:spacing w:after="0"/>
        <w:ind w:left="0"/>
        <w:jc w:val="both"/>
      </w:pPr>
      <w:r>
        <w:rPr>
          <w:rFonts w:ascii="Times New Roman"/>
          <w:b w:val="false"/>
          <w:i w:val="false"/>
          <w:color w:val="000000"/>
          <w:sz w:val="28"/>
        </w:rPr>
        <w:t xml:space="preserve">
      Айырмашылықты бөлуден ТҰТАС (Аәа – 60 ай) 12 айға – бес жылдан асатын қатысу өтілінен кейін әрбір жыл үшін 0,02 мәні қолданылатын толық жылдар саны. </w:t>
      </w:r>
    </w:p>
    <w:p>
      <w:pPr>
        <w:spacing w:after="0"/>
        <w:ind w:left="0"/>
        <w:jc w:val="both"/>
      </w:pPr>
      <w:r>
        <w:rPr>
          <w:rFonts w:ascii="Times New Roman"/>
          <w:b w:val="false"/>
          <w:i w:val="false"/>
          <w:color w:val="000000"/>
          <w:sz w:val="28"/>
        </w:rPr>
        <w:t>
      Аәа – әлеуметтік аударымдар түскен күнтізбелік айлардың жалпы саны.</w:t>
      </w:r>
    </w:p>
    <w:p>
      <w:pPr>
        <w:spacing w:after="0"/>
        <w:ind w:left="0"/>
        <w:jc w:val="both"/>
      </w:pPr>
      <w:r>
        <w:rPr>
          <w:rFonts w:ascii="Times New Roman"/>
          <w:b w:val="false"/>
          <w:i w:val="false"/>
          <w:color w:val="000000"/>
          <w:sz w:val="28"/>
        </w:rPr>
        <w:t xml:space="preserve">
      Қатысу өтілінің коэффициентін айқындау кезінде Кодекстің 240-бабы </w:t>
      </w:r>
      <w:r>
        <w:rPr>
          <w:rFonts w:ascii="Times New Roman"/>
          <w:b w:val="false"/>
          <w:i w:val="false"/>
          <w:color w:val="000000"/>
          <w:sz w:val="28"/>
        </w:rPr>
        <w:t>2-тармағының</w:t>
      </w:r>
      <w:r>
        <w:rPr>
          <w:rFonts w:ascii="Times New Roman"/>
          <w:b w:val="false"/>
          <w:i w:val="false"/>
          <w:color w:val="000000"/>
          <w:sz w:val="28"/>
        </w:rPr>
        <w:t xml:space="preserve"> төртінші бөлігінде айқындалған кезеңдер есептеледі.</w:t>
      </w:r>
    </w:p>
    <w:bookmarkStart w:name="z54" w:id="79"/>
    <w:p>
      <w:pPr>
        <w:spacing w:after="0"/>
        <w:ind w:left="0"/>
        <w:jc w:val="both"/>
      </w:pPr>
      <w:r>
        <w:rPr>
          <w:rFonts w:ascii="Times New Roman"/>
          <w:b w:val="false"/>
          <w:i w:val="false"/>
          <w:color w:val="000000"/>
          <w:sz w:val="28"/>
        </w:rPr>
        <w:t xml:space="preserve">
      41. Бұл ретте, егер төлеуші және (немесе) бірыңғай төлемді төлеуші осы Қағидалардың </w:t>
      </w:r>
      <w:r>
        <w:rPr>
          <w:rFonts w:ascii="Times New Roman"/>
          <w:b w:val="false"/>
          <w:i w:val="false"/>
          <w:color w:val="000000"/>
          <w:sz w:val="28"/>
        </w:rPr>
        <w:t>24-тармағына</w:t>
      </w:r>
      <w:r>
        <w:rPr>
          <w:rFonts w:ascii="Times New Roman"/>
          <w:b w:val="false"/>
          <w:i w:val="false"/>
          <w:color w:val="000000"/>
          <w:sz w:val="28"/>
        </w:rPr>
        <w:t xml:space="preserve"> сәйкес артық (қате) төленген әлеуметтік аударымдарды, бірыңғай төлем құрамындағы әлеуметтік аударымдарды қайтаруды жүзеге асырмаса, Мемлекеттік корпорация бөлімшесінің маманы міндетті әлеуметтік сақтандыру жүйесіне қатысушының ай сайынғы кірісін есептеуде төленген әлеуметтік аударымдардың сомаларын артық (қате) төленген әлеуметтік аударымдар сомасына азайту жағына қарай түзетуді жүзеге асырады.</w:t>
      </w:r>
    </w:p>
    <w:bookmarkEnd w:id="79"/>
    <w:bookmarkStart w:name="z55" w:id="80"/>
    <w:p>
      <w:pPr>
        <w:spacing w:after="0"/>
        <w:ind w:left="0"/>
        <w:jc w:val="both"/>
      </w:pPr>
      <w:r>
        <w:rPr>
          <w:rFonts w:ascii="Times New Roman"/>
          <w:b w:val="false"/>
          <w:i w:val="false"/>
          <w:color w:val="000000"/>
          <w:sz w:val="28"/>
        </w:rPr>
        <w:t>
      42. Егер әлеуметтік төлемнің есептелген мөлшері теріс мәнді құрайтын болса, онда Қордың филиалы әлеуметтік төлем тағайындаудан бас тарту туралы шешім шығарады.</w:t>
      </w:r>
    </w:p>
    <w:bookmarkEnd w:id="80"/>
    <w:bookmarkStart w:name="z56" w:id="81"/>
    <w:p>
      <w:pPr>
        <w:spacing w:after="0"/>
        <w:ind w:left="0"/>
        <w:jc w:val="both"/>
      </w:pPr>
      <w:r>
        <w:rPr>
          <w:rFonts w:ascii="Times New Roman"/>
          <w:b w:val="false"/>
          <w:i w:val="false"/>
          <w:color w:val="000000"/>
          <w:sz w:val="28"/>
        </w:rPr>
        <w:t xml:space="preserve">
      43. Бір төлеушіден немесе бірыңғай төлем төлеушіден бір ай үшін міндетті әлеуметтік сақтандыру жүйесіне қатысушының пайдасына әлеуметтік аударымдар бірнеше рет келіп түскен жағдайда, осы ай үшін әлеуметтік төлемді есептеу үшін қабылданатын жиынтық кіріс республикалық бюджет туралы заңда тиісті қаржы жылына белгіленген ең төмен жалақының жеті еселенген мөлшерінен аспайды. </w:t>
      </w:r>
    </w:p>
    <w:bookmarkEnd w:id="81"/>
    <w:bookmarkStart w:name="z57" w:id="82"/>
    <w:p>
      <w:pPr>
        <w:spacing w:after="0"/>
        <w:ind w:left="0"/>
        <w:jc w:val="both"/>
      </w:pPr>
      <w:r>
        <w:rPr>
          <w:rFonts w:ascii="Times New Roman"/>
          <w:b w:val="false"/>
          <w:i w:val="false"/>
          <w:color w:val="000000"/>
          <w:sz w:val="28"/>
        </w:rPr>
        <w:t>
      44. Міндетті әлеуметтік сақтандыру жүйесіне қатысушының пайдасына бір ай ішінде екі және одан да көп төлеушілерден және (немесе) бірыңғай төлем төлеушілерден әлеуметтік аударымдар түскен кезде түскен әлеуметтік аударымдар бойынша әрбір төлеушіден түсетін ай сайынғы кіріс республикалық бюджет туралы заңда тиісті қаржы жылына белгіленген ең төмен жалақының жеті еселенген мөлшерінен аспайтын мөлшерде қабылданады, олар кейіннен жинақталады.</w:t>
      </w:r>
    </w:p>
    <w:bookmarkEnd w:id="82"/>
    <w:bookmarkStart w:name="z58" w:id="83"/>
    <w:p>
      <w:pPr>
        <w:spacing w:after="0"/>
        <w:ind w:left="0"/>
        <w:jc w:val="both"/>
      </w:pPr>
      <w:r>
        <w:rPr>
          <w:rFonts w:ascii="Times New Roman"/>
          <w:b w:val="false"/>
          <w:i w:val="false"/>
          <w:color w:val="000000"/>
          <w:sz w:val="28"/>
        </w:rPr>
        <w:t>
      45. Қорға әлеуметтік төлемді есептеу үшін қабылданатын кезеңге келетін әлеуметтік аударымдар оны тағайындауға өтініш берілген күннен кейін түскен жағдайда, әлеуметтік төлемнің мөлшерін есептеуде (айқындауда) есепке алынбайды.</w:t>
      </w:r>
    </w:p>
    <w:bookmarkEnd w:id="83"/>
    <w:bookmarkStart w:name="z59" w:id="84"/>
    <w:p>
      <w:pPr>
        <w:spacing w:after="0"/>
        <w:ind w:left="0"/>
        <w:jc w:val="both"/>
      </w:pPr>
      <w:r>
        <w:rPr>
          <w:rFonts w:ascii="Times New Roman"/>
          <w:b w:val="false"/>
          <w:i w:val="false"/>
          <w:color w:val="000000"/>
          <w:sz w:val="28"/>
        </w:rPr>
        <w:t xml:space="preserve">
      46. Сот актілері мен сотқа дейінгі тергеп-тексеру органының актілері негізінде заңсыз деп танылған кірістен түскен, әлеуметтік төлемдердің мөлшерін айқындау кезінде есепке алынған кезең үшін төленген әлеуметтік аударымдар міндетті әлеуметтік сақтандыру жүйесіне қатысушының әлеуметтік төлем тағайындау үшін кейінгі жүгінуі кезінде есепке алынбайды. </w:t>
      </w:r>
    </w:p>
    <w:bookmarkEnd w:id="84"/>
    <w:p>
      <w:pPr>
        <w:spacing w:after="0"/>
        <w:ind w:left="0"/>
        <w:jc w:val="both"/>
      </w:pPr>
      <w:r>
        <w:rPr>
          <w:rFonts w:ascii="Times New Roman"/>
          <w:b w:val="false"/>
          <w:i w:val="false"/>
          <w:color w:val="000000"/>
          <w:sz w:val="28"/>
        </w:rPr>
        <w:t>
      Бұл ретте, сот актілері мен сотқа дейінгі тергеп-тексеру органының актілері негізінде заңсыз деп танылған кірістен түскен әлеуметтік аударымдар бойынша ақпарат уәкілетті мемлекеттік органның ЦЖ арқылы Мемлекеттік корпорацияға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0" w:id="85"/>
    <w:p>
      <w:pPr>
        <w:spacing w:after="0"/>
        <w:ind w:left="0"/>
        <w:jc w:val="left"/>
      </w:pPr>
      <w:r>
        <w:rPr>
          <w:rFonts w:ascii="Times New Roman"/>
          <w:b/>
          <w:i w:val="false"/>
          <w:color w:val="000000"/>
        </w:rPr>
        <w:t xml:space="preserve"> 3-тарау. Әлеуметтік төлемдерді тоқтата тұру, қайта есептеу, қайта бастау, тоқтату және тағайындау (тағайындаудан бас тарту) туралы шешімді қайта қарау тәртібі</w:t>
      </w:r>
    </w:p>
    <w:bookmarkEnd w:id="85"/>
    <w:bookmarkStart w:name="z61" w:id="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Әлеуметтік төлем мынадай мәліметтер, оның ішінде ЦЖ-дан алынған мәліметтер келіп түскен айдан кейінгі айдың бірінші күнінен бастап тоқтатыла тұрады:</w:t>
      </w:r>
    </w:p>
    <w:bookmarkEnd w:id="86"/>
    <w:bookmarkStart w:name="z204" w:id="87"/>
    <w:p>
      <w:pPr>
        <w:spacing w:after="0"/>
        <w:ind w:left="0"/>
        <w:jc w:val="both"/>
      </w:pPr>
      <w:r>
        <w:rPr>
          <w:rFonts w:ascii="Times New Roman"/>
          <w:b w:val="false"/>
          <w:i w:val="false"/>
          <w:color w:val="000000"/>
          <w:sz w:val="28"/>
        </w:rPr>
        <w:t>
      1) алушының банктік шоты бойынша үш және одан да көп ай бойы шығыс операцияларының болмауы туралы мәлімет. Бұл ретте әлеуметтік төлем тоқтатыла тұрған күннен бастап қайта басталады.</w:t>
      </w:r>
    </w:p>
    <w:bookmarkEnd w:id="87"/>
    <w:bookmarkStart w:name="z205" w:id="88"/>
    <w:p>
      <w:pPr>
        <w:spacing w:after="0"/>
        <w:ind w:left="0"/>
        <w:jc w:val="both"/>
      </w:pPr>
      <w:r>
        <w:rPr>
          <w:rFonts w:ascii="Times New Roman"/>
          <w:b w:val="false"/>
          <w:i w:val="false"/>
          <w:color w:val="000000"/>
          <w:sz w:val="28"/>
        </w:rPr>
        <w:t>
      Осы мақсатта Мемлекеттік корпорацияның бөлімшесі:</w:t>
      </w:r>
    </w:p>
    <w:bookmarkEnd w:id="88"/>
    <w:bookmarkStart w:name="z206" w:id="89"/>
    <w:p>
      <w:pPr>
        <w:spacing w:after="0"/>
        <w:ind w:left="0"/>
        <w:jc w:val="both"/>
      </w:pPr>
      <w:r>
        <w:rPr>
          <w:rFonts w:ascii="Times New Roman"/>
          <w:b w:val="false"/>
          <w:i w:val="false"/>
          <w:color w:val="000000"/>
          <w:sz w:val="28"/>
        </w:rPr>
        <w:t>
      екінші деңгейдегі банктермен,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ұйымдармен, "Қазпошта" акционерлік қоғамының аумақтық бөлімшелерімен (бұдан әрі – әлеуметтік төлемдерді беру жөніндегі ұйымдар) тоқсан сайын алушының банк шоты бойынша үш және одан да көп ай шығыс операцияларының болмау фактісіне салыстырып тексеруді жүргізеді;</w:t>
      </w:r>
    </w:p>
    <w:bookmarkEnd w:id="89"/>
    <w:bookmarkStart w:name="z207" w:id="90"/>
    <w:p>
      <w:pPr>
        <w:spacing w:after="0"/>
        <w:ind w:left="0"/>
        <w:jc w:val="both"/>
      </w:pPr>
      <w:r>
        <w:rPr>
          <w:rFonts w:ascii="Times New Roman"/>
          <w:b w:val="false"/>
          <w:i w:val="false"/>
          <w:color w:val="000000"/>
          <w:sz w:val="28"/>
        </w:rPr>
        <w:t>
      салыстырып тексеру қорытындысы бойынша, есепті тоқсаннан кейінгі айдың 25-күніне дейінгі мерзімде Мемлекеттік корпорацияның бөлімшесі әлеуметтік төлем алушыны телефон арқылы және (немесе) АЖ-да ұялы телефон нөмірі болған кезде оның ұялы телефонына sms-хабарлама беру арқылы, алушыны хабарлама алған айдан кейінгі айдың 1-күніне дейінгі мерзімде жеке басын куәландыратын құжатты көрсете отырып, Мемлекеттік корпорацияның бөлімшесіне жеке өтініш жасау қажеттігі туралы хабардар етеді;</w:t>
      </w:r>
    </w:p>
    <w:bookmarkEnd w:id="90"/>
    <w:bookmarkStart w:name="z208" w:id="91"/>
    <w:p>
      <w:pPr>
        <w:spacing w:after="0"/>
        <w:ind w:left="0"/>
        <w:jc w:val="both"/>
      </w:pPr>
      <w:r>
        <w:rPr>
          <w:rFonts w:ascii="Times New Roman"/>
          <w:b w:val="false"/>
          <w:i w:val="false"/>
          <w:color w:val="000000"/>
          <w:sz w:val="28"/>
        </w:rPr>
        <w:t>
      егер алушы Мемлекеттік корпорацияның бөлімшесіне белгіленген мерзімде келмеген жағдайда, алушы хабардар етілген айдан кейінгі айдың 1-күнінен бастап әлеуметтік төлем тоқтатыла тұрады;</w:t>
      </w:r>
    </w:p>
    <w:bookmarkEnd w:id="91"/>
    <w:bookmarkStart w:name="z209" w:id="92"/>
    <w:p>
      <w:pPr>
        <w:spacing w:after="0"/>
        <w:ind w:left="0"/>
        <w:jc w:val="both"/>
      </w:pPr>
      <w:r>
        <w:rPr>
          <w:rFonts w:ascii="Times New Roman"/>
          <w:b w:val="false"/>
          <w:i w:val="false"/>
          <w:color w:val="000000"/>
          <w:sz w:val="28"/>
        </w:rPr>
        <w:t>
      2) алушының Қазақстан Республикасының шегінен тыс жерге тұрақты тұруға кетуі туралы мәліметтер.</w:t>
      </w:r>
    </w:p>
    <w:bookmarkEnd w:id="92"/>
    <w:bookmarkStart w:name="z210" w:id="93"/>
    <w:p>
      <w:pPr>
        <w:spacing w:after="0"/>
        <w:ind w:left="0"/>
        <w:jc w:val="both"/>
      </w:pPr>
      <w:r>
        <w:rPr>
          <w:rFonts w:ascii="Times New Roman"/>
          <w:b w:val="false"/>
          <w:i w:val="false"/>
          <w:color w:val="000000"/>
          <w:sz w:val="28"/>
        </w:rPr>
        <w:t>
      Әлеуметтік төлем алушы болып табылатын Қазақстан Республикасының шегінен тыс жерге тұрақты тұруға кеткен және кері қайтып келген адамға шығу елінде төлем алмаған жағдайда әлеуметтік төлем тоқтатылған күннен бастап, бірақ оны алуға жүгінудің алдындағы үш жылдан аспайтын уақытқа әлеуметтік төлем қайта басталады.</w:t>
      </w:r>
    </w:p>
    <w:bookmarkEnd w:id="93"/>
    <w:bookmarkStart w:name="z211" w:id="94"/>
    <w:p>
      <w:pPr>
        <w:spacing w:after="0"/>
        <w:ind w:left="0"/>
        <w:jc w:val="both"/>
      </w:pPr>
      <w:r>
        <w:rPr>
          <w:rFonts w:ascii="Times New Roman"/>
          <w:b w:val="false"/>
          <w:i w:val="false"/>
          <w:color w:val="000000"/>
          <w:sz w:val="28"/>
        </w:rPr>
        <w:t>
      Бұл ретте әлеуметтік төлем Қазақстан Республикасының шегінен тыс жерге кеткен кезде белгіленген мөлшерде қайта басталады. Егер кету кезеңінде әлеуметтік төлемді арттыру жүргізілсе, оның мөлшері осы арттыруларды ескере отырып белгіленеді.</w:t>
      </w:r>
    </w:p>
    <w:bookmarkEnd w:id="94"/>
    <w:bookmarkStart w:name="z212" w:id="95"/>
    <w:p>
      <w:pPr>
        <w:spacing w:after="0"/>
        <w:ind w:left="0"/>
        <w:jc w:val="both"/>
      </w:pPr>
      <w:r>
        <w:rPr>
          <w:rFonts w:ascii="Times New Roman"/>
          <w:b w:val="false"/>
          <w:i w:val="false"/>
          <w:color w:val="000000"/>
          <w:sz w:val="28"/>
        </w:rPr>
        <w:t>
      Шығу елінде төлемдерді алған болса, Қазақстан Республикасындағы тұрақты тұрғылықты жері бойынша тіркелген жағдайда әлеуметтік төлем жүгінген күннен бастап, Қазақстан Республикасының шегінен тыс жерге кету кезінде белгіленген мөлшерде қайта басталады;</w:t>
      </w:r>
    </w:p>
    <w:bookmarkEnd w:id="95"/>
    <w:bookmarkStart w:name="z213" w:id="96"/>
    <w:p>
      <w:pPr>
        <w:spacing w:after="0"/>
        <w:ind w:left="0"/>
        <w:jc w:val="both"/>
      </w:pPr>
      <w:r>
        <w:rPr>
          <w:rFonts w:ascii="Times New Roman"/>
          <w:b w:val="false"/>
          <w:i w:val="false"/>
          <w:color w:val="000000"/>
          <w:sz w:val="28"/>
        </w:rPr>
        <w:t>
      3) алушының бас бостандығынан айыру түрінде сот тағайындаған қылмыстық жазаны өтеуі туралы мәліметтер. Бұл ретте әлеуметтік төлем қорғаншы (қамқоршы) тағайындаған адамға тоқтатыла тұрған күннен бастап жүргізіледі;</w:t>
      </w:r>
    </w:p>
    <w:bookmarkEnd w:id="96"/>
    <w:bookmarkStart w:name="z214" w:id="97"/>
    <w:p>
      <w:pPr>
        <w:spacing w:after="0"/>
        <w:ind w:left="0"/>
        <w:jc w:val="both"/>
      </w:pPr>
      <w:r>
        <w:rPr>
          <w:rFonts w:ascii="Times New Roman"/>
          <w:b w:val="false"/>
          <w:i w:val="false"/>
          <w:color w:val="000000"/>
          <w:sz w:val="28"/>
        </w:rPr>
        <w:t>
      4) шетел азаматының немесе азаматтығы жоқ адамның жеке басын куәландыратын құжаттың, қандас куәлігінің қолданылу мерзімінің өтуі туралы мәлімет. Бұл ретте әлеуметтік төлем Қазақстан Республикасының аумағында тұрақты тұратын шетел азаматының немесе азаматтығы жоқ адамның жеке басын куәландыратын құжат, қандастың куәлігі берілген күннен бастап қайта басталады;</w:t>
      </w:r>
    </w:p>
    <w:bookmarkEnd w:id="97"/>
    <w:bookmarkStart w:name="z215" w:id="98"/>
    <w:p>
      <w:pPr>
        <w:spacing w:after="0"/>
        <w:ind w:left="0"/>
        <w:jc w:val="both"/>
      </w:pPr>
      <w:r>
        <w:rPr>
          <w:rFonts w:ascii="Times New Roman"/>
          <w:b w:val="false"/>
          <w:i w:val="false"/>
          <w:color w:val="000000"/>
          <w:sz w:val="28"/>
        </w:rPr>
        <w:t>
      5) әлеуметтік төлемді алушыға қатысты жедел-іздестіру іс-шараларын жүргізу туралы немесе хабарсыз кету фактісін растайтын құжаттың болуы туралы мәліметтер. Бұл ретте әлеуметтік төлем адамды хабарсыз кетті деп тану туралы сот шешімінің күшін жою туралы сот актісі күшіне енген күннен бастап, бірақ тоқтатыла тұрған күннен кейін қайта басталады;</w:t>
      </w:r>
    </w:p>
    <w:bookmarkEnd w:id="98"/>
    <w:bookmarkStart w:name="z216" w:id="99"/>
    <w:p>
      <w:pPr>
        <w:spacing w:after="0"/>
        <w:ind w:left="0"/>
        <w:jc w:val="both"/>
      </w:pPr>
      <w:r>
        <w:rPr>
          <w:rFonts w:ascii="Times New Roman"/>
          <w:b w:val="false"/>
          <w:i w:val="false"/>
          <w:color w:val="000000"/>
          <w:sz w:val="28"/>
        </w:rPr>
        <w:t xml:space="preserve">
      6) алушының "Қазақстан Республикасының азаматтығы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Қазақстан Республикасының азаматтығын тоқтатуы туралы мәліметтер. Бұл ретте әлеуметтік төлем Қазақстан Республикасының аумағында тұрақты тұратын шетел азаматының немесе азаматтығы жоқ адамның жеке басын куәландыратын құжат берілген күннен бастап қайта басталады;</w:t>
      </w:r>
    </w:p>
    <w:bookmarkEnd w:id="99"/>
    <w:bookmarkStart w:name="z217" w:id="100"/>
    <w:p>
      <w:pPr>
        <w:spacing w:after="0"/>
        <w:ind w:left="0"/>
        <w:jc w:val="both"/>
      </w:pPr>
      <w:r>
        <w:rPr>
          <w:rFonts w:ascii="Times New Roman"/>
          <w:b w:val="false"/>
          <w:i w:val="false"/>
          <w:color w:val="000000"/>
          <w:sz w:val="28"/>
        </w:rPr>
        <w:t>
      7) он сегіз жастан асқан алушыны (асырауындағы адамды) білім беру ұйымынан шығару туралы немесе оны сырттай оқу нысанына ауыстыру туралы мәліметтер. Бұл ретте әлеуметтік төлем білім беру ұйымдарында күндізгі оқу нысанында оқуды қайта бастаған күннен бастап қайта басталады;</w:t>
      </w:r>
    </w:p>
    <w:bookmarkEnd w:id="100"/>
    <w:bookmarkStart w:name="z218" w:id="101"/>
    <w:p>
      <w:pPr>
        <w:spacing w:after="0"/>
        <w:ind w:left="0"/>
        <w:jc w:val="both"/>
      </w:pPr>
      <w:r>
        <w:rPr>
          <w:rFonts w:ascii="Times New Roman"/>
          <w:b w:val="false"/>
          <w:i w:val="false"/>
          <w:color w:val="000000"/>
          <w:sz w:val="28"/>
        </w:rPr>
        <w:t>
      8) алушының қайтыс болуы (оны қайтыс болды деп жариялау туралы сот шешімінің заңды күшіне енуі) туралы мәліметтер. Бұл ретте, әлеуметтік төлем қорғаншы (қамқоршы) тағайындаған адамға тоқтатыла тұрған күннен бастап жүргізіледі;</w:t>
      </w:r>
    </w:p>
    <w:bookmarkEnd w:id="101"/>
    <w:bookmarkStart w:name="z219" w:id="102"/>
    <w:p>
      <w:pPr>
        <w:spacing w:after="0"/>
        <w:ind w:left="0"/>
        <w:jc w:val="both"/>
      </w:pPr>
      <w:r>
        <w:rPr>
          <w:rFonts w:ascii="Times New Roman"/>
          <w:b w:val="false"/>
          <w:i w:val="false"/>
          <w:color w:val="000000"/>
          <w:sz w:val="28"/>
        </w:rPr>
        <w:t>
      9) алушыны ата-ана құқықтарынан айыру немесе шектеу туралы, баланы асырап алу туралы шешімді жарамсыз деп тану немесе оның күшін жою туралы мәліметтер. Бұл ретте қамқоршы (қорғаншы) болып тағайындалған адамға әлеуметтік төлем тоқтатыла тұрған күннен бастап жүргізіледі. Ата-ана құқықтарын қалпына келтіру кезінде әлеуметтік төлем ата-ана құқықтарын қалпына келтіру немесе шектеулердің күшін жою туралы сот шешімі күшіне енген күннен бастап қайта басталады;</w:t>
      </w:r>
    </w:p>
    <w:bookmarkEnd w:id="102"/>
    <w:bookmarkStart w:name="z220" w:id="103"/>
    <w:p>
      <w:pPr>
        <w:spacing w:after="0"/>
        <w:ind w:left="0"/>
        <w:jc w:val="both"/>
      </w:pPr>
      <w:r>
        <w:rPr>
          <w:rFonts w:ascii="Times New Roman"/>
          <w:b w:val="false"/>
          <w:i w:val="false"/>
          <w:color w:val="000000"/>
          <w:sz w:val="28"/>
        </w:rPr>
        <w:t>
      10) Қазақстан Республикасының неке-отбасы заңнамасында белгіленген жағдайларда қамқоршыны (қорғаншыны) өз міндеттерін атқарудан босату немесе шеттету туралы мәліметтер. Бұл ретте әлеуметтік төлем қамқоршы (қорғаншы) болып тағайындалған адамға немесе қамқоршы (қорғаншы) мәртебесі қалпына келтірілген адамға тоқтатыла тұрған күннен бастап жүргізіледі;</w:t>
      </w:r>
    </w:p>
    <w:bookmarkEnd w:id="103"/>
    <w:bookmarkStart w:name="z221" w:id="104"/>
    <w:p>
      <w:pPr>
        <w:spacing w:after="0"/>
        <w:ind w:left="0"/>
        <w:jc w:val="both"/>
      </w:pPr>
      <w:r>
        <w:rPr>
          <w:rFonts w:ascii="Times New Roman"/>
          <w:b w:val="false"/>
          <w:i w:val="false"/>
          <w:color w:val="000000"/>
          <w:sz w:val="28"/>
        </w:rPr>
        <w:t>
      11) хабарсыз кетті деп танылған немесе қайтыс болды деп жарияланған адамдардың жеке зейнетақы шоттарына әлеуметтік аударымдардың, сондай-ақ міндетті зейнетақы жарналарының, міндетті кәсіптік зейнетақы жарналарының келіп түсуі немесе азаматтың тірі болу фактісін растайтын ақпараттың келіп түсуі туралы мәліметтер. Бұл ретте, егер азаматтың тірі екені расталса, әлеуметтік төлем тоқтатылады, расталмаған жағдайда – әлеуметтік төлем тоқтатыла тұрған күннен бастап қайта басталады;</w:t>
      </w:r>
    </w:p>
    <w:bookmarkEnd w:id="104"/>
    <w:bookmarkStart w:name="z222" w:id="105"/>
    <w:p>
      <w:pPr>
        <w:spacing w:after="0"/>
        <w:ind w:left="0"/>
        <w:jc w:val="both"/>
      </w:pPr>
      <w:r>
        <w:rPr>
          <w:rFonts w:ascii="Times New Roman"/>
          <w:b w:val="false"/>
          <w:i w:val="false"/>
          <w:color w:val="000000"/>
          <w:sz w:val="28"/>
        </w:rPr>
        <w:t>
      12) өтініш берушінің әлеуметтік төлемнің мөлшерін негізсіз айқындауға алып келген анық емес мәліметтерді ұсынуы туралы мәліметтер, оның ішінде құқық қорғау органдарынан және (немесе) өзге де арнаулы органдардан олардың іс жүргізуінде істердің (материалдардың) бар екендігі туралы мәліметтер келіп түскен кезде.</w:t>
      </w:r>
    </w:p>
    <w:bookmarkEnd w:id="105"/>
    <w:bookmarkStart w:name="z223" w:id="106"/>
    <w:p>
      <w:pPr>
        <w:spacing w:after="0"/>
        <w:ind w:left="0"/>
        <w:jc w:val="both"/>
      </w:pPr>
      <w:r>
        <w:rPr>
          <w:rFonts w:ascii="Times New Roman"/>
          <w:b w:val="false"/>
          <w:i w:val="false"/>
          <w:color w:val="000000"/>
          <w:sz w:val="28"/>
        </w:rPr>
        <w:t xml:space="preserve">
      Бұл ретте әлеуметтік төлемнің мөлшерін қайта қарау оны тағайындаған күннен бастап осы Қағидаларға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21-тармақтарда</w:t>
      </w:r>
      <w:r>
        <w:rPr>
          <w:rFonts w:ascii="Times New Roman"/>
          <w:b w:val="false"/>
          <w:i w:val="false"/>
          <w:color w:val="000000"/>
          <w:sz w:val="28"/>
        </w:rPr>
        <w:t xml:space="preserve"> көзделген тәртіппен және мерзімде қайта қаралады.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 w:id="107"/>
    <w:p>
      <w:pPr>
        <w:spacing w:after="0"/>
        <w:ind w:left="0"/>
        <w:jc w:val="both"/>
      </w:pPr>
      <w:r>
        <w:rPr>
          <w:rFonts w:ascii="Times New Roman"/>
          <w:b w:val="false"/>
          <w:i w:val="false"/>
          <w:color w:val="000000"/>
          <w:sz w:val="28"/>
        </w:rPr>
        <w:t>
      48. Қор филиалы осы Қағидалардың 47-тармағында көзделген мәліметтер келіп түскен кезде әлеуметтік төлемді тоқтата тұру (қайта бастау, тоқтату) туралы шешімді (бұдан әрі – шешім) келіп түскен күннен бастап екі жұмыс күн ішінде тоқтата тұру туралы шешімді:</w:t>
      </w:r>
    </w:p>
    <w:bookmarkEnd w:id="10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мемлекеттік органдардың және (немесе) ұйымдардың ЦЖ-дан Қордың филиалына мәліметтер келіп түскен күні;</w:t>
      </w:r>
    </w:p>
    <w:p>
      <w:pPr>
        <w:spacing w:after="0"/>
        <w:ind w:left="0"/>
        <w:jc w:val="both"/>
      </w:pPr>
      <w:r>
        <w:rPr>
          <w:rFonts w:ascii="Times New Roman"/>
          <w:b w:val="false"/>
          <w:i w:val="false"/>
          <w:color w:val="000000"/>
          <w:sz w:val="28"/>
        </w:rPr>
        <w:t xml:space="preserve">
      мемлекеттік органдардан және (немесе) ұйымдардан және (немесе) әлеуметтік төлем алушыдан тікелей мемлекеттік корпорация бөлімшесіне келіп түскен мәліметтер (құжаттар) негізінде екі жұмыс күні ішінде қалыптастырылған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Мемлекеттік корпорация бөлімшесінен әлеуметтік төлемді тоқтата тұру туралы Қор филиалының шешімнің жобасы келіп түскен күні қабылдайды.</w:t>
      </w:r>
    </w:p>
    <w:p>
      <w:pPr>
        <w:spacing w:after="0"/>
        <w:ind w:left="0"/>
        <w:jc w:val="both"/>
      </w:pPr>
      <w:r>
        <w:rPr>
          <w:rFonts w:ascii="Times New Roman"/>
          <w:b w:val="false"/>
          <w:i w:val="false"/>
          <w:color w:val="000000"/>
          <w:sz w:val="28"/>
        </w:rPr>
        <w:t>
      Мемлекеттік корпорацияның бөлімшесі Қор филиалының шешімі негізінде әлеуметтік төлемді жүзеге асыруды тоқтата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3" w:id="108"/>
    <w:p>
      <w:pPr>
        <w:spacing w:after="0"/>
        <w:ind w:left="0"/>
        <w:jc w:val="both"/>
      </w:pPr>
      <w:r>
        <w:rPr>
          <w:rFonts w:ascii="Times New Roman"/>
          <w:b w:val="false"/>
          <w:i w:val="false"/>
          <w:color w:val="000000"/>
          <w:sz w:val="28"/>
        </w:rPr>
        <w:t xml:space="preserve">
      49. Әлеуметтік төлем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берілген алушының Мемлекеттік корпорация арқылы әлеуметтік төлемді тағайындауға өтініші бойынша әлеуметтік төлемді алуға құқық сақталған жағдайда әлеуметтік төлемді тоқтата тұруды туындатқан мән-жайлардың аяқталғанын растайтын ЦЖ-дан алынған құжаттардың және (немесе) мәліметтердің негізінде қайта басталады. </w:t>
      </w:r>
    </w:p>
    <w:bookmarkEnd w:id="108"/>
    <w:p>
      <w:pPr>
        <w:spacing w:after="0"/>
        <w:ind w:left="0"/>
        <w:jc w:val="both"/>
      </w:pPr>
      <w:r>
        <w:rPr>
          <w:rFonts w:ascii="Times New Roman"/>
          <w:b w:val="false"/>
          <w:i w:val="false"/>
          <w:color w:val="000000"/>
          <w:sz w:val="28"/>
        </w:rPr>
        <w:t xml:space="preserve">
      Бұл ретте, Мемлекеттік корпорацияның бөлімшесі әлеуметтік төлемді қайта бастау үшін қажетті өтініш пен құжаттарды қабылдауды жүзеге асырады, олармен алушының ЭІМ толықтырады,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әлеуметтік төлемді қайта бастау туралы шешімнің жобасын қалыптастырады және оны Қор филиалына бекітуге жібереді.</w:t>
      </w:r>
    </w:p>
    <w:p>
      <w:pPr>
        <w:spacing w:after="0"/>
        <w:ind w:left="0"/>
        <w:jc w:val="both"/>
      </w:pPr>
      <w:r>
        <w:rPr>
          <w:rFonts w:ascii="Times New Roman"/>
          <w:b w:val="false"/>
          <w:i w:val="false"/>
          <w:color w:val="000000"/>
          <w:sz w:val="28"/>
        </w:rPr>
        <w:t>
      Әлеуметтік төлемді қайта бастау туралы шешімді Қор филиалы шешім жобасы келіп түскен күннен бастап екі жұмыс күні ішінде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 w:id="109"/>
    <w:p>
      <w:pPr>
        <w:spacing w:after="0"/>
        <w:ind w:left="0"/>
        <w:jc w:val="both"/>
      </w:pPr>
      <w:r>
        <w:rPr>
          <w:rFonts w:ascii="Times New Roman"/>
          <w:b w:val="false"/>
          <w:i w:val="false"/>
          <w:color w:val="000000"/>
          <w:sz w:val="28"/>
        </w:rPr>
        <w:t>
      50. Қайтыс болған (сот хабарсыз кетті деп таныған немесе қайтыс болды деп жариялаған) асыраушының асырауында болған, бала кезден бірінші немесе екінші топтағы мүгедектігі бар адамдар деп танылған адамдарға қайта куәландыру кезінде, әлеуметтік төлем Қор филиалының шешімі негізінде қайта куәландыру күнінен қайта басталады.</w:t>
      </w:r>
    </w:p>
    <w:bookmarkEnd w:id="109"/>
    <w:p>
      <w:pPr>
        <w:spacing w:after="0"/>
        <w:ind w:left="0"/>
        <w:jc w:val="both"/>
      </w:pPr>
      <w:r>
        <w:rPr>
          <w:rFonts w:ascii="Times New Roman"/>
          <w:b w:val="false"/>
          <w:i w:val="false"/>
          <w:color w:val="000000"/>
          <w:sz w:val="28"/>
        </w:rPr>
        <w:t>
      Мемлекеттік корпорацияның маманы күндізгі оқу нысаны бойынша оқушылар немесе студенттер болып табылатын отбасы мүшелері бойынша "электрондық үкімет" шлюзі арқылы тиісті АЖ-ға сұрау салу негізінде әлеуметтік төлемді қайта қарау шешімінің жобасын қалыптастырады.</w:t>
      </w:r>
    </w:p>
    <w:p>
      <w:pPr>
        <w:spacing w:after="0"/>
        <w:ind w:left="0"/>
        <w:jc w:val="both"/>
      </w:pPr>
      <w:r>
        <w:rPr>
          <w:rFonts w:ascii="Times New Roman"/>
          <w:b w:val="false"/>
          <w:i w:val="false"/>
          <w:color w:val="000000"/>
          <w:sz w:val="28"/>
        </w:rPr>
        <w:t>
      Мемлекеттік корпорацияның маманы күндізгі оқу нысаны бойынша оқушылар немесе студенттер болып табылатын отбасы мүшелері бойынша "цифрлық үкімет" шлюзі арқылы тиісті ЦЖ-ға сұрау салу негізінде әлеуметтік төлемді қайта қарау шешімінің жобасын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Еңбек және халықты әлеуметтік қорғау министрінің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65" w:id="110"/>
    <w:p>
      <w:pPr>
        <w:spacing w:after="0"/>
        <w:ind w:left="0"/>
        <w:jc w:val="both"/>
      </w:pPr>
      <w:r>
        <w:rPr>
          <w:rFonts w:ascii="Times New Roman"/>
          <w:b w:val="false"/>
          <w:i w:val="false"/>
          <w:color w:val="000000"/>
          <w:sz w:val="28"/>
        </w:rPr>
        <w:t>
      51. Асырауындағы адамдар саны ұлғаю кезінде асыраушысынан айырылу жағдайы бойынша әлеуметтік төлемнің мөлшерін қайта есептеу әлеуметтік төлемді алушының, қайтыс болған (сот хабарсыз кетті деп таныған немесе қайтыс болды деп жариялаған) асыраушының асырауында болған отбасы мүшелерінің жазбаша өтініші негізінде:</w:t>
      </w:r>
    </w:p>
    <w:bookmarkEnd w:id="110"/>
    <w:p>
      <w:pPr>
        <w:spacing w:after="0"/>
        <w:ind w:left="0"/>
        <w:jc w:val="both"/>
      </w:pPr>
      <w:r>
        <w:rPr>
          <w:rFonts w:ascii="Times New Roman"/>
          <w:b w:val="false"/>
          <w:i w:val="false"/>
          <w:color w:val="000000"/>
          <w:sz w:val="28"/>
        </w:rPr>
        <w:t>
      жалпы орта, техникалық, кәсіптік, ортадан кейінгі, жоғары, жоғары оқу орнынан кейінгі білім беру ұйымдарынан анықтама ұсынған кезде оқу кезеңінің басталу күнінен;</w:t>
      </w:r>
    </w:p>
    <w:p>
      <w:pPr>
        <w:spacing w:after="0"/>
        <w:ind w:left="0"/>
        <w:jc w:val="both"/>
      </w:pPr>
      <w:r>
        <w:rPr>
          <w:rFonts w:ascii="Times New Roman"/>
          <w:b w:val="false"/>
          <w:i w:val="false"/>
          <w:color w:val="000000"/>
          <w:sz w:val="28"/>
        </w:rPr>
        <w:t xml:space="preserve">
      Кодекстің 239-бабы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негіз бойынша қайтыс болған (сот хабарсыз кетті деп таныған немесе қайтыс болды деп жариялаған) асыраушының асырауында болған отбасының мүшесін әлеуметтік төлем алушының асырауындағылардың құрамына қосқан кезде асыраушы қайтыс болған күннен бастап (асыраушы қайтыс болғаннан кейін туған кезде, баланың туған күнінен ерте емес) жүргізіледі.</w:t>
      </w:r>
    </w:p>
    <w:p>
      <w:pPr>
        <w:spacing w:after="0"/>
        <w:ind w:left="0"/>
        <w:jc w:val="both"/>
      </w:pPr>
      <w:r>
        <w:rPr>
          <w:rFonts w:ascii="Times New Roman"/>
          <w:b w:val="false"/>
          <w:i w:val="false"/>
          <w:color w:val="000000"/>
          <w:sz w:val="28"/>
        </w:rPr>
        <w:t>
      Әлеуметтік төлемнің үлесін бөлуге құқығы бар адамдарға әлеуметтік төлем мөлшерін қайта есептеу жазбаша өтініш берген күннен бастап жүргізіледі.</w:t>
      </w:r>
    </w:p>
    <w:p>
      <w:pPr>
        <w:spacing w:after="0"/>
        <w:ind w:left="0"/>
        <w:jc w:val="both"/>
      </w:pPr>
      <w:r>
        <w:rPr>
          <w:rFonts w:ascii="Times New Roman"/>
          <w:b w:val="false"/>
          <w:i w:val="false"/>
          <w:color w:val="000000"/>
          <w:sz w:val="28"/>
        </w:rPr>
        <w:t xml:space="preserve">
      Егер қайтыс болған (сот хабарсыз кетті деп таныған немесе қайтыс болды деп жариялаған) асыраушысының асырауында болған отбасы мүшелерінің бірі әлеуметтік төлем алуға өтініш жасау құқығын іске асырмаса, онда ол Кодекстің 239-бабының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әлеуметтік төлем бөлінген жағдайда ол Қорға жүгінген күннен бастап аталған адамға, ал бөлінбеген жағдайда – әлеуметтік төлем құқығы туындаған күннен бастап тағайындалады.</w:t>
      </w:r>
    </w:p>
    <w:p>
      <w:pPr>
        <w:spacing w:after="0"/>
        <w:ind w:left="0"/>
        <w:jc w:val="both"/>
      </w:pPr>
      <w:r>
        <w:rPr>
          <w:rFonts w:ascii="Times New Roman"/>
          <w:b w:val="false"/>
          <w:i w:val="false"/>
          <w:color w:val="000000"/>
          <w:sz w:val="28"/>
        </w:rPr>
        <w:t xml:space="preserve">
      Бұл ретте, мөлшерді қайта есептеу (қайта қарау) әлеуметтік төлемнің жүргізілген көтерулерін ескере отырып, өтініш берілген сәтте қолданыста болатын есептеу параметрлері бойынша әлеуметтік төлемге құқық туындаған күннен бастап жүргізіледі. Асырауындағы адамдар саны азайған кезде әлеуметтік төлем мөлшерін қайта есептеуді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мемлекеттік органдардың және (немесе) ұйымдардың ЦЖ-дан мәліметтер алу жолымен Қор филиалдары әлеуметтік төлемді қайта есептеу туралы Қор филиалының шешімі негізінде жүргізеді.</w:t>
      </w:r>
    </w:p>
    <w:p>
      <w:pPr>
        <w:spacing w:after="0"/>
        <w:ind w:left="0"/>
        <w:jc w:val="both"/>
      </w:pPr>
      <w:r>
        <w:rPr>
          <w:rFonts w:ascii="Times New Roman"/>
          <w:b w:val="false"/>
          <w:i w:val="false"/>
          <w:color w:val="000000"/>
          <w:sz w:val="28"/>
        </w:rPr>
        <w:t xml:space="preserve">
      Мемлекеттік органдардың және (немесе) ұйымдардың ЦЖ-дан мәліметтер болмаған кезде, асырауындағы адамдардың саны азайған кезде Мемлекеттік корпорацияның бөлімшесі қайтыс болған (сот хабарсыз кетті деп таныған немесе қайтыс болды деп жарияланған) асыраушының асырауындағы адамдардың біріне әлеуметтік төлем тоқтатылған күннен бастап әлеуметтік төлем тағайындау (қайта есептеу) немесе тағайындаудан бас тарту туралы шешімнің жобасын қалыптастырады және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Қордың филиалына жібереді.</w:t>
      </w:r>
    </w:p>
    <w:p>
      <w:pPr>
        <w:spacing w:after="0"/>
        <w:ind w:left="0"/>
        <w:jc w:val="both"/>
      </w:pPr>
      <w:r>
        <w:rPr>
          <w:rFonts w:ascii="Times New Roman"/>
          <w:b w:val="false"/>
          <w:i w:val="false"/>
          <w:color w:val="000000"/>
          <w:sz w:val="28"/>
        </w:rPr>
        <w:t>
      Өтініш беруші асыраушысынан айырылған адамдар үшін әлеуметтік төлемнің мөлшеріне әсер ететін мән-жайлар туралы уақтылы хабарламаған жағдайда, олардың мөлшері көрсетілген мән-жайлар басталған сәттен бастап, бірақ олар тағайындалған сәттен ерте емес қайта қаралады.</w:t>
      </w:r>
    </w:p>
    <w:p>
      <w:pPr>
        <w:spacing w:after="0"/>
        <w:ind w:left="0"/>
        <w:jc w:val="both"/>
      </w:pPr>
      <w:r>
        <w:rPr>
          <w:rFonts w:ascii="Times New Roman"/>
          <w:b w:val="false"/>
          <w:i w:val="false"/>
          <w:color w:val="000000"/>
          <w:sz w:val="28"/>
        </w:rPr>
        <w:t>
      Әлеуметтік төлемнің жаңа мөлшері әлеуметтік төлемнің ағымдағы мөлшерін асырауындағы адамдар санының ағымдағы коэффициентіне бөлу және нәтижені жаңадан белгіленген асырауындағы адамдар санының коэффициентіне көбейту арқылы есептеледі.</w:t>
      </w:r>
    </w:p>
    <w:p>
      <w:pPr>
        <w:spacing w:after="0"/>
        <w:ind w:left="0"/>
        <w:jc w:val="both"/>
      </w:pPr>
      <w:r>
        <w:rPr>
          <w:rFonts w:ascii="Times New Roman"/>
          <w:b w:val="false"/>
          <w:i w:val="false"/>
          <w:color w:val="000000"/>
          <w:sz w:val="28"/>
        </w:rPr>
        <w:t>
      Әлеуметтік төлемді алушының әлеуметтік төлем мөлшерін қайта есептеу туралы өтініші негізінде Мемлекеттік корпорация бөлімшесі осы Қағидаларға 11-қосымшаға сәйкес нысан бойынша Қор филиалының бекітуі үшін әлеуметтік төлемді тағайындау (қайта есептеу) немесе тағайындаудан бас тарту туралы Қор филиалының шешім жобасын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111"/>
    <w:p>
      <w:pPr>
        <w:spacing w:after="0"/>
        <w:ind w:left="0"/>
        <w:jc w:val="both"/>
      </w:pPr>
      <w:r>
        <w:rPr>
          <w:rFonts w:ascii="Times New Roman"/>
          <w:b w:val="false"/>
          <w:i w:val="false"/>
          <w:color w:val="000000"/>
          <w:sz w:val="28"/>
        </w:rPr>
        <w:t>
      52. Қор филиалы мыналар келіп түскен күннен бастап екі жұмыс күні ішінде әлеуметтік төлемді тоқтату туралы шешім қабылдайды:</w:t>
      </w:r>
    </w:p>
    <w:bookmarkEnd w:id="11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мемлекеттік органдардың және (немесе) ұйымдардың ЦЖ-дан мынадай мәліметтер келіп түскенде:</w:t>
      </w:r>
    </w:p>
    <w:p>
      <w:pPr>
        <w:spacing w:after="0"/>
        <w:ind w:left="0"/>
        <w:jc w:val="both"/>
      </w:pPr>
      <w:r>
        <w:rPr>
          <w:rFonts w:ascii="Times New Roman"/>
          <w:b w:val="false"/>
          <w:i w:val="false"/>
          <w:color w:val="000000"/>
          <w:sz w:val="28"/>
        </w:rPr>
        <w:t>
      қайтыс болған (сот хабарсыз кетті деп таныған немесе қайтыс болды деп жариялаған) асыраушының асырауында болған жалғыз адамның қайтыс болуы туралы. Бұл ретте әлеуметтік төлем қайтыс болған (сот хабарсыз кетті деп таныған немесе қайтыс болды деп жариялаған) айды қоса алғанда жүзеге асырылады;</w:t>
      </w:r>
    </w:p>
    <w:p>
      <w:pPr>
        <w:spacing w:after="0"/>
        <w:ind w:left="0"/>
        <w:jc w:val="both"/>
      </w:pPr>
      <w:r>
        <w:rPr>
          <w:rFonts w:ascii="Times New Roman"/>
          <w:b w:val="false"/>
          <w:i w:val="false"/>
          <w:color w:val="000000"/>
          <w:sz w:val="28"/>
        </w:rPr>
        <w:t>
      медициналық-әлеуметтік сараптама бөлімшесі қайтыс болған (сот хабарсыз кетті деп таныған немесе қайтыс болды деп жариялаған) асыраушының асырауында болған жалғыз адамды еңбекке қабілетті деп тану туралы шешім шығарған жағдайда. Бұл ретте, әлеуметтік төлем ол еңбекке қабілетті деп танылған айдан кейінгі айдың бірінші күнінен бастап тоқтатылады;</w:t>
      </w:r>
    </w:p>
    <w:p>
      <w:pPr>
        <w:spacing w:after="0"/>
        <w:ind w:left="0"/>
        <w:jc w:val="both"/>
      </w:pPr>
      <w:r>
        <w:rPr>
          <w:rFonts w:ascii="Times New Roman"/>
          <w:b w:val="false"/>
          <w:i w:val="false"/>
          <w:color w:val="000000"/>
          <w:sz w:val="28"/>
        </w:rPr>
        <w:t>
      қайтыс болған (сот хабарсыз кетті деп таныған немесе қайтыс болды деп жариялаған) асыраушының асырауында болған жалғыз адамның мүгедектігін белгілеу мерзімі аяқталған күннен бастап. Бұл ретте әлеуметтік төлем мүгедектік белгіленген мерзім аяқталған күннен бастап тоқтатылады;</w:t>
      </w:r>
    </w:p>
    <w:p>
      <w:pPr>
        <w:spacing w:after="0"/>
        <w:ind w:left="0"/>
        <w:jc w:val="both"/>
      </w:pPr>
      <w:r>
        <w:rPr>
          <w:rFonts w:ascii="Times New Roman"/>
          <w:b w:val="false"/>
          <w:i w:val="false"/>
          <w:color w:val="000000"/>
          <w:sz w:val="28"/>
        </w:rPr>
        <w:t xml:space="preserve">
      2) Мемлекеттік корпорация бөлімшесінен мынадай жағдайларда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әлеуметтік төлемді тоқтату туралы Қор филиалының мемлекеттік органдардан және (немесе) ұйымдардан түскен мәліметтер (құжаттар) негізінде екі жұмыс күні ішінде қалыптастырылған шешім жобасы:</w:t>
      </w:r>
    </w:p>
    <w:p>
      <w:pPr>
        <w:spacing w:after="0"/>
        <w:ind w:left="0"/>
        <w:jc w:val="both"/>
      </w:pPr>
      <w:r>
        <w:rPr>
          <w:rFonts w:ascii="Times New Roman"/>
          <w:b w:val="false"/>
          <w:i w:val="false"/>
          <w:color w:val="000000"/>
          <w:sz w:val="28"/>
        </w:rPr>
        <w:t>
      алушы әлеуметтік төлем тағайындау туралы шешім қабылдауға негіз болған анық емес құжаттарды (мәліметтерді) ұсынған жағдай. Бұл ретте, әлеуметтік төлем тағайындалған күнінен бастап тоқтатылады;</w:t>
      </w:r>
    </w:p>
    <w:p>
      <w:pPr>
        <w:spacing w:after="0"/>
        <w:ind w:left="0"/>
        <w:jc w:val="both"/>
      </w:pPr>
      <w:r>
        <w:rPr>
          <w:rFonts w:ascii="Times New Roman"/>
          <w:b w:val="false"/>
          <w:i w:val="false"/>
          <w:color w:val="000000"/>
          <w:sz w:val="28"/>
        </w:rPr>
        <w:t xml:space="preserve">
      алушы осы Қағидалардың </w:t>
      </w:r>
      <w:r>
        <w:rPr>
          <w:rFonts w:ascii="Times New Roman"/>
          <w:b w:val="false"/>
          <w:i w:val="false"/>
          <w:color w:val="000000"/>
          <w:sz w:val="28"/>
        </w:rPr>
        <w:t>24-қосымшасына</w:t>
      </w:r>
      <w:r>
        <w:rPr>
          <w:rFonts w:ascii="Times New Roman"/>
          <w:b w:val="false"/>
          <w:i w:val="false"/>
          <w:color w:val="000000"/>
          <w:sz w:val="28"/>
        </w:rPr>
        <w:t xml:space="preserve"> сәйкес нысан бойынша алушы әлеуметтік төлемді тоқтатуға өтініш берген жағдай. Бұл ретте, әлеуметтік төлем өтініш берілген айдан кейінгі айдың бірінші күнінен бастап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112"/>
    <w:p>
      <w:pPr>
        <w:spacing w:after="0"/>
        <w:ind w:left="0"/>
        <w:jc w:val="both"/>
      </w:pPr>
      <w:r>
        <w:rPr>
          <w:rFonts w:ascii="Times New Roman"/>
          <w:b w:val="false"/>
          <w:i w:val="false"/>
          <w:color w:val="000000"/>
          <w:sz w:val="28"/>
        </w:rPr>
        <w:t>
      53. Мемлекеттік корпорацияның бөлімшесі Қор филиалының шешімі негізінде әлеуметтік төлемді жүзеге асыруды тоқтатады.</w:t>
      </w:r>
    </w:p>
    <w:bookmarkEnd w:id="112"/>
    <w:p>
      <w:pPr>
        <w:spacing w:after="0"/>
        <w:ind w:left="0"/>
        <w:jc w:val="both"/>
      </w:pPr>
      <w:r>
        <w:rPr>
          <w:rFonts w:ascii="Times New Roman"/>
          <w:b w:val="false"/>
          <w:i w:val="false"/>
          <w:color w:val="000000"/>
          <w:sz w:val="28"/>
        </w:rPr>
        <w:t xml:space="preserve">
      Бұл ретте, Мемлекеттік корпорацияның бөлімшесі Қор филиалының шешімі келіп түскен күннен бастап үш жұмыс күні ішінде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себептерін көрсете отырып, өтініш беруші жеке өзі жүгінген кезде әлеуметтік төлемді тоқтату туралы хабарлама беру жолымен немесе өтініш берушінің ұялы телефонына sms-хабарлама беру арқылы алушыны хабардар етеді.</w:t>
      </w:r>
    </w:p>
    <w:p>
      <w:pPr>
        <w:spacing w:after="0"/>
        <w:ind w:left="0"/>
        <w:jc w:val="both"/>
      </w:pPr>
      <w:r>
        <w:rPr>
          <w:rFonts w:ascii="Times New Roman"/>
          <w:b w:val="false"/>
          <w:i w:val="false"/>
          <w:color w:val="000000"/>
          <w:sz w:val="28"/>
        </w:rPr>
        <w:t xml:space="preserve">
      Алушының хабарландырылуы туралы sms-хабарлама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sms-хабарламалар журналында тіркеледі.</w:t>
      </w:r>
    </w:p>
    <w:bookmarkStart w:name="z68" w:id="113"/>
    <w:p>
      <w:pPr>
        <w:spacing w:after="0"/>
        <w:ind w:left="0"/>
        <w:jc w:val="both"/>
      </w:pPr>
      <w:r>
        <w:rPr>
          <w:rFonts w:ascii="Times New Roman"/>
          <w:b w:val="false"/>
          <w:i w:val="false"/>
          <w:color w:val="000000"/>
          <w:sz w:val="28"/>
        </w:rPr>
        <w:t xml:space="preserve">
      54. Әлеуметтік төлемді есептеу үшін қабылданған кезең үшін Қорға әлеуметтік аударымдар оны тағайындауға өтініш берілген күннен кейін түскен кезде алушыға тағайындалған әлеуметтік төлем мөлшерін қайта есептеу жүргізілмейді. </w:t>
      </w:r>
    </w:p>
    <w:bookmarkEnd w:id="113"/>
    <w:bookmarkStart w:name="z69" w:id="114"/>
    <w:p>
      <w:pPr>
        <w:spacing w:after="0"/>
        <w:ind w:left="0"/>
        <w:jc w:val="both"/>
      </w:pPr>
      <w:r>
        <w:rPr>
          <w:rFonts w:ascii="Times New Roman"/>
          <w:b w:val="false"/>
          <w:i w:val="false"/>
          <w:color w:val="000000"/>
          <w:sz w:val="28"/>
        </w:rPr>
        <w:t xml:space="preserve">
      55. Қор филиалы </w:t>
      </w:r>
      <w:r>
        <w:rPr>
          <w:rFonts w:ascii="Times New Roman"/>
          <w:b w:val="false"/>
          <w:i w:val="false"/>
          <w:color w:val="000000"/>
          <w:sz w:val="28"/>
        </w:rPr>
        <w:t>Кодекстің</w:t>
      </w:r>
      <w:r>
        <w:rPr>
          <w:rFonts w:ascii="Times New Roman"/>
          <w:b w:val="false"/>
          <w:i w:val="false"/>
          <w:color w:val="000000"/>
          <w:sz w:val="28"/>
        </w:rPr>
        <w:t xml:space="preserve"> және осы Қағидалардың шарттарына, сондай-ақ осындай шешімдер шығарылған кезде қолданыста болған заңнамаға қайшы келетін заңсыз тағайындалған (тағайындаудан бас тартылған), тоқтатыла тұрған, қайта басталған, тоқтатылған әлеуметтік төлемдер анықталған жағдайда әлеуметтік төлемдерді тағайындау (тағайындаудан бас тарту), тоқтата тұру, қайта бастау, тоқтату туралы, оның ішінде әлеуметтік сақтандыру саласындағы бақылау және қадағалау жөніндегі ведомствоның аумақтық бөлімшелері қабылдаған әлеуметтік төлемдер сот шешімдері, әлеуметтік сақтандыру саласындағы бақылау және қадағалау жөніндегі ведомствоның немесе Қордың жазбаша тапсырмалары негізінде қабылданған шешімдерді қайта қарайды.</w:t>
      </w:r>
    </w:p>
    <w:bookmarkEnd w:id="114"/>
    <w:bookmarkStart w:name="z175" w:id="115"/>
    <w:p>
      <w:pPr>
        <w:spacing w:after="0"/>
        <w:ind w:left="0"/>
        <w:jc w:val="both"/>
      </w:pPr>
      <w:r>
        <w:rPr>
          <w:rFonts w:ascii="Times New Roman"/>
          <w:b w:val="false"/>
          <w:i w:val="false"/>
          <w:color w:val="000000"/>
          <w:sz w:val="28"/>
        </w:rPr>
        <w:t>
      55-1. Қор жыл сайын осы Қағидалардың 22-тармағына сәйкес бұрын тексеру жүргізілген алушыларға қатысты дара кәсіпкерлерден, шаруа (фермер) қожалықтарының басшыларынан, сондай-ақ олардың жалдамалы жұмыскерлері болып табылатын жеке тұлғалардан төленетін әлеуметтік төлемнің мөлшерін айқындау үшін қабылданған кіріс бойынша Қазақстан Республикасы Қаржы министрлігінің Мемлекеттік кірістер комитетімен мәліметтерді салыстырып тексеруді жүзеге асырады.</w:t>
      </w:r>
    </w:p>
    <w:bookmarkEnd w:id="115"/>
    <w:p>
      <w:pPr>
        <w:spacing w:after="0"/>
        <w:ind w:left="0"/>
        <w:jc w:val="both"/>
      </w:pPr>
      <w:r>
        <w:rPr>
          <w:rFonts w:ascii="Times New Roman"/>
          <w:b w:val="false"/>
          <w:i w:val="false"/>
          <w:color w:val="000000"/>
          <w:sz w:val="28"/>
        </w:rPr>
        <w:t xml:space="preserve">
      Бұл ретте, кірісті тексеру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талап қою мерзімі өткенге дейін жүргізіледі, оның барысында салық төлеуші (салық агенті) салық есептілігіне өзгерістер мен толықтырулар енгізуге құқылы.</w:t>
      </w:r>
    </w:p>
    <w:p>
      <w:pPr>
        <w:spacing w:after="0"/>
        <w:ind w:left="0"/>
        <w:jc w:val="both"/>
      </w:pPr>
      <w:r>
        <w:rPr>
          <w:rFonts w:ascii="Times New Roman"/>
          <w:b w:val="false"/>
          <w:i w:val="false"/>
          <w:color w:val="000000"/>
          <w:sz w:val="28"/>
        </w:rPr>
        <w:t>
      Салыстырып тексеру нәтижелері бойынша Мемлекеттік кірістер комитетінің деректері бойынша сәйкессіздік анықталған жағдайда әлеуметтік төлемнің мөлшері қайта қаралуға жатады.</w:t>
      </w:r>
    </w:p>
    <w:p>
      <w:pPr>
        <w:spacing w:after="0"/>
        <w:ind w:left="0"/>
        <w:jc w:val="both"/>
      </w:pPr>
      <w:r>
        <w:rPr>
          <w:rFonts w:ascii="Times New Roman"/>
          <w:b w:val="false"/>
          <w:i w:val="false"/>
          <w:color w:val="000000"/>
          <w:sz w:val="28"/>
        </w:rPr>
        <w:t>
      Артық есептелген (төленген) әлеуметтік төлемдердің сомаларын өтеу осы Қағидаларда белгіленген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0" w:id="116"/>
    <w:p>
      <w:pPr>
        <w:spacing w:after="0"/>
        <w:ind w:left="0"/>
        <w:jc w:val="left"/>
      </w:pPr>
      <w:r>
        <w:rPr>
          <w:rFonts w:ascii="Times New Roman"/>
          <w:b/>
          <w:i w:val="false"/>
          <w:color w:val="000000"/>
        </w:rPr>
        <w:t xml:space="preserve"> 4-тарау. Әлеуметтік төлемді жүзеге асыру тәртібі</w:t>
      </w:r>
    </w:p>
    <w:bookmarkEnd w:id="116"/>
    <w:bookmarkStart w:name="z71" w:id="117"/>
    <w:p>
      <w:pPr>
        <w:spacing w:after="0"/>
        <w:ind w:left="0"/>
        <w:jc w:val="both"/>
      </w:pPr>
      <w:r>
        <w:rPr>
          <w:rFonts w:ascii="Times New Roman"/>
          <w:b w:val="false"/>
          <w:i w:val="false"/>
          <w:color w:val="000000"/>
          <w:sz w:val="28"/>
        </w:rPr>
        <w:t xml:space="preserve">
      56. Қазақстан Республикасына тұрақты тұруға келген адамдар не Қазақстан Республикасының басқа өңірлерінен келген алушылар, егер заңдарда және халықаралық шарттарда өзгеше көзделмесе,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әлеуметтік төлемді алушының ісіне сұрау салуға өтініш береді.</w:t>
      </w:r>
    </w:p>
    <w:bookmarkEnd w:id="117"/>
    <w:p>
      <w:pPr>
        <w:spacing w:after="0"/>
        <w:ind w:left="0"/>
        <w:jc w:val="both"/>
      </w:pPr>
      <w:r>
        <w:rPr>
          <w:rFonts w:ascii="Times New Roman"/>
          <w:b w:val="false"/>
          <w:i w:val="false"/>
          <w:color w:val="000000"/>
          <w:sz w:val="28"/>
        </w:rPr>
        <w:t>
      Мемлекеттік корпорацияның бөлімшесі алушының ісіне сұрау салуды өтініш берушінің бұрынғы тұрған жері бойынша жүзеге асырады.</w:t>
      </w:r>
    </w:p>
    <w:bookmarkStart w:name="z72" w:id="118"/>
    <w:p>
      <w:pPr>
        <w:spacing w:after="0"/>
        <w:ind w:left="0"/>
        <w:jc w:val="both"/>
      </w:pPr>
      <w:r>
        <w:rPr>
          <w:rFonts w:ascii="Times New Roman"/>
          <w:b w:val="false"/>
          <w:i w:val="false"/>
          <w:color w:val="000000"/>
          <w:sz w:val="28"/>
        </w:rPr>
        <w:t xml:space="preserve">
      57. Басқа елдерден Қазақстан Республикасына тұрақты тұруға келген адамдар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корпорация арқылы әлеуметтік төлемді тағайындауға өтінішті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Негізгі талаптар тізбесінде көзделген құжаттарды ұсынады.</w:t>
      </w:r>
    </w:p>
    <w:bookmarkEnd w:id="118"/>
    <w:bookmarkStart w:name="z73" w:id="119"/>
    <w:p>
      <w:pPr>
        <w:spacing w:after="0"/>
        <w:ind w:left="0"/>
        <w:jc w:val="both"/>
      </w:pPr>
      <w:r>
        <w:rPr>
          <w:rFonts w:ascii="Times New Roman"/>
          <w:b w:val="false"/>
          <w:i w:val="false"/>
          <w:color w:val="000000"/>
          <w:sz w:val="28"/>
        </w:rPr>
        <w:t>
      58. Қазақстан Республикасынан тыс жерге тұрақты тұруға кеткен және қайтып келген, әлеуметтік төлемді алушылар болып табылатын адамдар кеткен елінде әлеуметтік төлемді алмаған кезде, әлеуметтік төлем тоқтатылған күннен бастап, бірақ Негізгі талаптар тізбесінде көзделген құжаттар негізінде оларды алу үшін жүгінер алдындағы үш жылдан асырылмай қалпына келтіріледі.</w:t>
      </w:r>
    </w:p>
    <w:bookmarkEnd w:id="119"/>
    <w:p>
      <w:pPr>
        <w:spacing w:after="0"/>
        <w:ind w:left="0"/>
        <w:jc w:val="both"/>
      </w:pPr>
      <w:r>
        <w:rPr>
          <w:rFonts w:ascii="Times New Roman"/>
          <w:b w:val="false"/>
          <w:i w:val="false"/>
          <w:color w:val="000000"/>
          <w:sz w:val="28"/>
        </w:rPr>
        <w:t>
      Бұл ретте әлеуметтік төлемдер Қазақстан Республикасының шегінен тыс жерге кету сәтінде белгіленген мөлшерде қалпына келтіріледі. Егер кету кезеңінде әлеуметтік төлемдерге арттыру жүргізілген болса, олардың мөлшері осы арттырулар ескеріле отырып белгіленеді.</w:t>
      </w:r>
    </w:p>
    <w:p>
      <w:pPr>
        <w:spacing w:after="0"/>
        <w:ind w:left="0"/>
        <w:jc w:val="both"/>
      </w:pPr>
      <w:r>
        <w:rPr>
          <w:rFonts w:ascii="Times New Roman"/>
          <w:b w:val="false"/>
          <w:i w:val="false"/>
          <w:color w:val="000000"/>
          <w:sz w:val="28"/>
        </w:rPr>
        <w:t>
      Кеткен елінде төлемді алған кезде, әлеуметтік төлем Қазақстан Республикасында тұрғылықты жері бойынша тіркелген жағдайда, Қазақстан Республикасынан тыс тұрған уақытта белгіленген мөлшерде Негізгі талаптар тізбесінде көзделген құжаттар негізінде қайта жүргізіледі.</w:t>
      </w:r>
    </w:p>
    <w:p>
      <w:pPr>
        <w:spacing w:after="0"/>
        <w:ind w:left="0"/>
        <w:jc w:val="both"/>
      </w:pPr>
      <w:r>
        <w:rPr>
          <w:rFonts w:ascii="Times New Roman"/>
          <w:b w:val="false"/>
          <w:i w:val="false"/>
          <w:color w:val="000000"/>
          <w:sz w:val="28"/>
        </w:rPr>
        <w:t xml:space="preserve">
      Қайта бастау туралы шешімді бекітуді осы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Қордың филиалы жүргізеді.</w:t>
      </w:r>
    </w:p>
    <w:bookmarkStart w:name="z74" w:id="120"/>
    <w:p>
      <w:pPr>
        <w:spacing w:after="0"/>
        <w:ind w:left="0"/>
        <w:jc w:val="both"/>
      </w:pPr>
      <w:r>
        <w:rPr>
          <w:rFonts w:ascii="Times New Roman"/>
          <w:b w:val="false"/>
          <w:i w:val="false"/>
          <w:color w:val="000000"/>
          <w:sz w:val="28"/>
        </w:rPr>
        <w:t>
      59. Қазақстан Республикасының басқа өңірлеріне кеткен әлеуметтік төлем алушының ісі Мемлекеттік корпорацияның басқа бөлімшелерінің электрондық сұрау салуы бойынша жіберіледі.</w:t>
      </w:r>
    </w:p>
    <w:bookmarkEnd w:id="120"/>
    <w:p>
      <w:pPr>
        <w:spacing w:after="0"/>
        <w:ind w:left="0"/>
        <w:jc w:val="both"/>
      </w:pPr>
      <w:r>
        <w:rPr>
          <w:rFonts w:ascii="Times New Roman"/>
          <w:b w:val="false"/>
          <w:i w:val="false"/>
          <w:color w:val="000000"/>
          <w:sz w:val="28"/>
        </w:rPr>
        <w:t>
      Алушының жаңа тұрғылықты жері бойынша Мемлекеттік корпорацияның бөлімшесі өтінішті берген күннен бастап екі жұмыс күн ішінде алушының бұрынғы тұрғылықты жері бойынша Мемлекеттік корпорацияның бөлімшесіне электрондық сұрау салу жібереді.</w:t>
      </w:r>
    </w:p>
    <w:p>
      <w:pPr>
        <w:spacing w:after="0"/>
        <w:ind w:left="0"/>
        <w:jc w:val="both"/>
      </w:pPr>
      <w:r>
        <w:rPr>
          <w:rFonts w:ascii="Times New Roman"/>
          <w:b w:val="false"/>
          <w:i w:val="false"/>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нысан бойынша Мемлекеттік корпорация бөлімшесінің ЭЦҚ-сымен куәландырылған электрондық анықтама-аттестатты қалыптастырады және алушының жаңа тұрғылықты жері бойынша Мемлекеттік корпорацияның бөлімшесіне жолдайды.</w:t>
      </w:r>
    </w:p>
    <w:bookmarkStart w:name="z75" w:id="121"/>
    <w:p>
      <w:pPr>
        <w:spacing w:after="0"/>
        <w:ind w:left="0"/>
        <w:jc w:val="both"/>
      </w:pPr>
      <w:r>
        <w:rPr>
          <w:rFonts w:ascii="Times New Roman"/>
          <w:b w:val="false"/>
          <w:i w:val="false"/>
          <w:color w:val="000000"/>
          <w:sz w:val="28"/>
        </w:rPr>
        <w:t xml:space="preserve">
      60. Алушы Қазақстан Республикасының шегінен тыс жерге кеткен жағдайда Мемлекеттік корпорацияның бөлімшесі алушының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өтініші негізінде алушының ісін алушының қолына береді немесе басқа елдердің уәкілетті органдарының сұрау салуы бойынша жіберіледі.</w:t>
      </w:r>
    </w:p>
    <w:bookmarkEnd w:id="121"/>
    <w:p>
      <w:pPr>
        <w:spacing w:after="0"/>
        <w:ind w:left="0"/>
        <w:jc w:val="both"/>
      </w:pPr>
      <w:r>
        <w:rPr>
          <w:rFonts w:ascii="Times New Roman"/>
          <w:b w:val="false"/>
          <w:i w:val="false"/>
          <w:color w:val="000000"/>
          <w:sz w:val="28"/>
        </w:rPr>
        <w:t xml:space="preserve">
      Алушының қағаз жеткізгіштегі ісі болмаған кезде Мемлекеттік корпорацияның бөлімшесі ЭІМ негізінде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әлеуметтік төлем алушының ісінің қағаз нұсқасын қалыптастырады және алушының қолына беріледі немесе басқа елдердің уәкілетті органдарының сұрау салуы бойынша жібереді.</w:t>
      </w:r>
    </w:p>
    <w:bookmarkStart w:name="z76" w:id="122"/>
    <w:p>
      <w:pPr>
        <w:spacing w:after="0"/>
        <w:ind w:left="0"/>
        <w:jc w:val="both"/>
      </w:pPr>
      <w:r>
        <w:rPr>
          <w:rFonts w:ascii="Times New Roman"/>
          <w:b w:val="false"/>
          <w:i w:val="false"/>
          <w:color w:val="000000"/>
          <w:sz w:val="28"/>
        </w:rPr>
        <w:t xml:space="preserve">
      61. Қордан төленетін әлеуметтік төлемдердің мөлшерін арттыру Кодекстің 240-бабының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 Үкіметінің шешімі негізінде арттыру күніне тиісті әлеуметтік төлемдер тағайындалған адамдарға жүргізіледі.</w:t>
      </w:r>
    </w:p>
    <w:bookmarkEnd w:id="122"/>
    <w:p>
      <w:pPr>
        <w:spacing w:after="0"/>
        <w:ind w:left="0"/>
        <w:jc w:val="both"/>
      </w:pPr>
      <w:r>
        <w:rPr>
          <w:rFonts w:ascii="Times New Roman"/>
          <w:b w:val="false"/>
          <w:i w:val="false"/>
          <w:color w:val="000000"/>
          <w:sz w:val="28"/>
        </w:rPr>
        <w:t>
      Арттыру – арттыру күніне тағайындалған әлеуметтік төлемнің мөлшерін тиісті арттыру процентіне көбейту жолымен жүргізіледі.</w:t>
      </w:r>
    </w:p>
    <w:bookmarkStart w:name="z77" w:id="123"/>
    <w:p>
      <w:pPr>
        <w:spacing w:after="0"/>
        <w:ind w:left="0"/>
        <w:jc w:val="both"/>
      </w:pPr>
      <w:r>
        <w:rPr>
          <w:rFonts w:ascii="Times New Roman"/>
          <w:b w:val="false"/>
          <w:i w:val="false"/>
          <w:color w:val="000000"/>
          <w:sz w:val="28"/>
        </w:rPr>
        <w:t xml:space="preserve">
      62. Мемлекеттік корпорацияның бөлімшесі Қор филиалының бекітуі үшін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нысан бойынша әлеуметтік төлем тағайындалған әрбір адам бойынша төленетін әлеуметтік төлемнің мөлшерін арттыру туралы шешімдердің жобаларын қалыптастырады.</w:t>
      </w:r>
    </w:p>
    <w:bookmarkEnd w:id="123"/>
    <w:bookmarkStart w:name="z78" w:id="124"/>
    <w:p>
      <w:pPr>
        <w:spacing w:after="0"/>
        <w:ind w:left="0"/>
        <w:jc w:val="both"/>
      </w:pPr>
      <w:r>
        <w:rPr>
          <w:rFonts w:ascii="Times New Roman"/>
          <w:b w:val="false"/>
          <w:i w:val="false"/>
          <w:color w:val="000000"/>
          <w:sz w:val="28"/>
        </w:rPr>
        <w:t xml:space="preserve">
      63. Қор филиалы бекіткен әлеуметтік төлемді тағайындау (қайта есептеу, қайта бастау) туралы шешімдердің негізінде Мемлекеттік корпорация бес жұмыс күні ішінде тағайындалған (қайта есептелген, қайта басталған) әлеуметтік төлемнің сомаларын қорға ай сайын төлем айының алдындағы айдың 27-күнiне ұсынылатын әлеуметтік төлемдерге қаражат қажеттілігіне қосуды қамтамасыз етеді. </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9" w:id="125"/>
    <w:p>
      <w:pPr>
        <w:spacing w:after="0"/>
        <w:ind w:left="0"/>
        <w:jc w:val="both"/>
      </w:pPr>
      <w:r>
        <w:rPr>
          <w:rFonts w:ascii="Times New Roman"/>
          <w:b w:val="false"/>
          <w:i w:val="false"/>
          <w:color w:val="000000"/>
          <w:sz w:val="28"/>
        </w:rPr>
        <w:t>
      64. Қор әлеуметтік төлемге қаражаттың қажеттілігін есептеу бойынша болжамды деректерді күнделікті негізде қалыптастырады.</w:t>
      </w:r>
    </w:p>
    <w:bookmarkEnd w:id="125"/>
    <w:bookmarkStart w:name="z80" w:id="126"/>
    <w:p>
      <w:pPr>
        <w:spacing w:after="0"/>
        <w:ind w:left="0"/>
        <w:jc w:val="both"/>
      </w:pPr>
      <w:r>
        <w:rPr>
          <w:rFonts w:ascii="Times New Roman"/>
          <w:b w:val="false"/>
          <w:i w:val="false"/>
          <w:color w:val="000000"/>
          <w:sz w:val="28"/>
        </w:rPr>
        <w:t>
      65. Қор әлеуметтік төлемдерді кесте бойынша жүзеге асыру үшін Мемлекеттік корпорацияға күн сайын қаржыландыруды жүргізеді.</w:t>
      </w:r>
    </w:p>
    <w:bookmarkEnd w:id="126"/>
    <w:p>
      <w:pPr>
        <w:spacing w:after="0"/>
        <w:ind w:left="0"/>
        <w:jc w:val="both"/>
      </w:pPr>
      <w:r>
        <w:rPr>
          <w:rFonts w:ascii="Times New Roman"/>
          <w:b w:val="false"/>
          <w:i w:val="false"/>
          <w:color w:val="000000"/>
          <w:sz w:val="28"/>
        </w:rPr>
        <w:t>
      Мемлекеттік корпорация қаражат ала отырып, алушыларға әлеуметтік төлемді төлеуді үш жұмыс күні ішінде жүзеге асырады.</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ай сайын есепті айдан кейінгі айдың 20-күнінен кешіктірмей әлеуметтік төлемдерді жүзеге асыру үшін аударылған қаражат бойынша Қормен салыстырып тексеру актісіне қол қояды;</w:t>
      </w:r>
    </w:p>
    <w:p>
      <w:pPr>
        <w:spacing w:after="0"/>
        <w:ind w:left="0"/>
        <w:jc w:val="both"/>
      </w:pPr>
      <w:r>
        <w:rPr>
          <w:rFonts w:ascii="Times New Roman"/>
          <w:b w:val="false"/>
          <w:i w:val="false"/>
          <w:color w:val="000000"/>
          <w:sz w:val="28"/>
        </w:rPr>
        <w:t xml:space="preserve">
      есепті айдан кейінгі айдың үш жұмыс күнінен кешіктірмей Қорға аударылған әлеуметтік төлем сомалары бойынша, сондай-ақ одан артық есептелген (төленген) әлеуметтік төлемнің және одан ұсталған міндетті зейнетақы жарналарының қайтарылуы бойынша ақпаратты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Қордың Мемлекеттік корпорациядағы асыраушысынан айырылу жағдайы бойынша әлеуметтік төлем бойынша ақша қаражатының қозғалысы туралы мәліметтер нысанында Қорға береді;</w:t>
      </w:r>
    </w:p>
    <w:p>
      <w:pPr>
        <w:spacing w:after="0"/>
        <w:ind w:left="0"/>
        <w:jc w:val="both"/>
      </w:pPr>
      <w:r>
        <w:rPr>
          <w:rFonts w:ascii="Times New Roman"/>
          <w:b w:val="false"/>
          <w:i w:val="false"/>
          <w:color w:val="000000"/>
          <w:sz w:val="28"/>
        </w:rPr>
        <w:t>
      Қорға жіберілген хабарламалар бойынша есепті айдан кейінгі айдың үш жұмыс күнінен кешіктірмей әлеуметтік төлемнің артық есептелген (төленген) сомасын қайтару қажеттігі туралы ақпарат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1" w:id="127"/>
    <w:p>
      <w:pPr>
        <w:spacing w:after="0"/>
        <w:ind w:left="0"/>
        <w:jc w:val="both"/>
      </w:pPr>
      <w:r>
        <w:rPr>
          <w:rFonts w:ascii="Times New Roman"/>
          <w:b w:val="false"/>
          <w:i w:val="false"/>
          <w:color w:val="000000"/>
          <w:sz w:val="28"/>
        </w:rPr>
        <w:t>
      66. Мемлекеттік корпорация әлеуметтік төлемдерді:</w:t>
      </w:r>
    </w:p>
    <w:bookmarkEnd w:id="127"/>
    <w:p>
      <w:pPr>
        <w:spacing w:after="0"/>
        <w:ind w:left="0"/>
        <w:jc w:val="both"/>
      </w:pPr>
      <w:r>
        <w:rPr>
          <w:rFonts w:ascii="Times New Roman"/>
          <w:b w:val="false"/>
          <w:i w:val="false"/>
          <w:color w:val="000000"/>
          <w:sz w:val="28"/>
        </w:rPr>
        <w:t xml:space="preserve">
      қаражатты алушылардың банк шоттарына немесе электрондық ақшаны электрондық ақшаның электрондық әмияндарына аудару; </w:t>
      </w:r>
    </w:p>
    <w:p>
      <w:pPr>
        <w:spacing w:after="0"/>
        <w:ind w:left="0"/>
        <w:jc w:val="both"/>
      </w:pPr>
      <w:r>
        <w:rPr>
          <w:rFonts w:ascii="Times New Roman"/>
          <w:b w:val="false"/>
          <w:i w:val="false"/>
          <w:color w:val="000000"/>
          <w:sz w:val="28"/>
        </w:rPr>
        <w:t>
      "Қазпошта" акционерлік қоғамының аумақтық бөлімшелері арқылы алушыларға үйлеріне жеткізіп беру жолымен жүргiзедi.</w:t>
      </w:r>
    </w:p>
    <w:p>
      <w:pPr>
        <w:spacing w:after="0"/>
        <w:ind w:left="0"/>
        <w:jc w:val="both"/>
      </w:pPr>
      <w:r>
        <w:rPr>
          <w:rFonts w:ascii="Times New Roman"/>
          <w:b w:val="false"/>
          <w:i w:val="false"/>
          <w:color w:val="000000"/>
          <w:sz w:val="28"/>
        </w:rPr>
        <w:t>
      Әлеуметтік төлемдерді алушыларға үйге жеткізіп беру мынадай санаттағы адамдарға: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pPr>
        <w:spacing w:after="0"/>
        <w:ind w:left="0"/>
        <w:jc w:val="both"/>
      </w:pPr>
      <w:r>
        <w:rPr>
          <w:rFonts w:ascii="Times New Roman"/>
          <w:b w:val="false"/>
          <w:i w:val="false"/>
          <w:color w:val="000000"/>
          <w:sz w:val="28"/>
        </w:rPr>
        <w:t>
      "Қазпошта" акционерлік қоғамының аумақтық бөлімшелері болмаған ауылдық жерде тұратын адамдарға жүргізіледі.</w:t>
      </w:r>
    </w:p>
    <w:bookmarkStart w:name="z176" w:id="128"/>
    <w:p>
      <w:pPr>
        <w:spacing w:after="0"/>
        <w:ind w:left="0"/>
        <w:jc w:val="both"/>
      </w:pPr>
      <w:r>
        <w:rPr>
          <w:rFonts w:ascii="Times New Roman"/>
          <w:b w:val="false"/>
          <w:i w:val="false"/>
          <w:color w:val="000000"/>
          <w:sz w:val="28"/>
        </w:rPr>
        <w:t>
      66-1. Мемлекеттік корпорацияның әлеуметтік төлемдерді ұйымдастыру бойынша қызметтерін көрсеткені үшін ақы төлеу банктік қызметтерге ақы төлеуді қоса алғанда, Кодекске сәйкес бюджет қаражаты есебінен жүзеге асырылады.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66-1-тармақпен толықтырылды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2" w:id="129"/>
    <w:p>
      <w:pPr>
        <w:spacing w:after="0"/>
        <w:ind w:left="0"/>
        <w:jc w:val="both"/>
      </w:pPr>
      <w:r>
        <w:rPr>
          <w:rFonts w:ascii="Times New Roman"/>
          <w:b w:val="false"/>
          <w:i w:val="false"/>
          <w:color w:val="000000"/>
          <w:sz w:val="28"/>
        </w:rPr>
        <w:t>
      67. Алушының (қамқоршының, қорғаншының) банк шотының нөмірі, төлеу тәсілі, алушының (қамқоршының, қорғаншының) тұрғылықты жері өзгерген жағдайда алушы (қамқоршы, қорғаншы) Мемлекеттік корпорацияның бөлімшесіне тиісті өзгерістерді растайтын құжаттармен осындай өзгерістер туралы өтініш береді.</w:t>
      </w:r>
    </w:p>
    <w:bookmarkEnd w:id="129"/>
    <w:bookmarkStart w:name="z83" w:id="130"/>
    <w:p>
      <w:pPr>
        <w:spacing w:after="0"/>
        <w:ind w:left="0"/>
        <w:jc w:val="both"/>
      </w:pPr>
      <w:r>
        <w:rPr>
          <w:rFonts w:ascii="Times New Roman"/>
          <w:b w:val="false"/>
          <w:i w:val="false"/>
          <w:color w:val="000000"/>
          <w:sz w:val="28"/>
        </w:rPr>
        <w:t>
      68. Егер адам түзеу мекемесіне орналастырылған сәтте әлеуметтік төлем алушы болып табылса, түзеу мекемесі орналасқан жердегі Мемлекеттік корпорацияның бөлімшесі түзеу мекемесінің әкімшілігі ұсынған, көрсетілген адамның өтініші негізінде әлеуметтік төлемді жүзеге асырады.</w:t>
      </w:r>
    </w:p>
    <w:bookmarkEnd w:id="130"/>
    <w:bookmarkStart w:name="z84" w:id="131"/>
    <w:p>
      <w:pPr>
        <w:spacing w:after="0"/>
        <w:ind w:left="0"/>
        <w:jc w:val="both"/>
      </w:pPr>
      <w:r>
        <w:rPr>
          <w:rFonts w:ascii="Times New Roman"/>
          <w:b w:val="false"/>
          <w:i w:val="false"/>
          <w:color w:val="000000"/>
          <w:sz w:val="28"/>
        </w:rPr>
        <w:t>
      69. Алушы түзеу мекемелерінде болған уақытында әлеуметтік төлемдерді алмаған жағдайда, төлем осы Қағидаларға сәйкес қалпына келтіріледі.</w:t>
      </w:r>
    </w:p>
    <w:bookmarkEnd w:id="131"/>
    <w:bookmarkStart w:name="z85" w:id="132"/>
    <w:p>
      <w:pPr>
        <w:spacing w:after="0"/>
        <w:ind w:left="0"/>
        <w:jc w:val="both"/>
      </w:pPr>
      <w:r>
        <w:rPr>
          <w:rFonts w:ascii="Times New Roman"/>
          <w:b w:val="false"/>
          <w:i w:val="false"/>
          <w:color w:val="000000"/>
          <w:sz w:val="28"/>
        </w:rPr>
        <w:t>
      70. Мемлекеттік корпорацияның және (немесе) Қор филиалының кінәсінен уақтылы не толық алынбаған әлеуметтік төлемдер сомаларын төлеу мынадай жағдайларда:</w:t>
      </w:r>
    </w:p>
    <w:bookmarkEnd w:id="132"/>
    <w:p>
      <w:pPr>
        <w:spacing w:after="0"/>
        <w:ind w:left="0"/>
        <w:jc w:val="both"/>
      </w:pPr>
      <w:r>
        <w:rPr>
          <w:rFonts w:ascii="Times New Roman"/>
          <w:b w:val="false"/>
          <w:i w:val="false"/>
          <w:color w:val="000000"/>
          <w:sz w:val="28"/>
        </w:rPr>
        <w:t>
      1) әлеуметтік төлем алушы әлеуметтік төлемдердің уақтылы не толық төлемегенін өздігінен анықтаған кезде Мемлекеттік корпорацияның бөлімшесіне өтінішпен жүгінгенде;</w:t>
      </w:r>
    </w:p>
    <w:p>
      <w:pPr>
        <w:spacing w:after="0"/>
        <w:ind w:left="0"/>
        <w:jc w:val="both"/>
      </w:pPr>
      <w:r>
        <w:rPr>
          <w:rFonts w:ascii="Times New Roman"/>
          <w:b w:val="false"/>
          <w:i w:val="false"/>
          <w:color w:val="000000"/>
          <w:sz w:val="28"/>
        </w:rPr>
        <w:t>
      2) алушыға әлеуметтік төлемдер сомаларын төлеу (тағайындау) туралы соттың шешімі келіп түскенде;</w:t>
      </w:r>
    </w:p>
    <w:p>
      <w:pPr>
        <w:spacing w:after="0"/>
        <w:ind w:left="0"/>
        <w:jc w:val="both"/>
      </w:pPr>
      <w:r>
        <w:rPr>
          <w:rFonts w:ascii="Times New Roman"/>
          <w:b w:val="false"/>
          <w:i w:val="false"/>
          <w:color w:val="000000"/>
          <w:sz w:val="28"/>
        </w:rPr>
        <w:t xml:space="preserve">
      3) міндетті әлеуметтік сақтандыру саласындағы бақылау және қадағалау жөніндегі ведомство, Мемлекеттік корпорация немесе Қор әлеуметтік төлемдердің уақтылы не толық төленбегенін анықтағанда оған құқық туындаған күннен бастап өткен уақыт үшін мерзімдерді шектемей төленеді. </w:t>
      </w:r>
    </w:p>
    <w:bookmarkStart w:name="z86" w:id="133"/>
    <w:p>
      <w:pPr>
        <w:spacing w:after="0"/>
        <w:ind w:left="0"/>
        <w:jc w:val="both"/>
      </w:pPr>
      <w:r>
        <w:rPr>
          <w:rFonts w:ascii="Times New Roman"/>
          <w:b w:val="false"/>
          <w:i w:val="false"/>
          <w:color w:val="000000"/>
          <w:sz w:val="28"/>
        </w:rPr>
        <w:t>
      71. Әлеуметтік төлем сомаларын уақтылы не толық төлемеу фактісі анықталған кезде Мемлекеттік корпорация:</w:t>
      </w:r>
    </w:p>
    <w:bookmarkEnd w:id="133"/>
    <w:p>
      <w:pPr>
        <w:spacing w:after="0"/>
        <w:ind w:left="0"/>
        <w:jc w:val="both"/>
      </w:pPr>
      <w:r>
        <w:rPr>
          <w:rFonts w:ascii="Times New Roman"/>
          <w:b w:val="false"/>
          <w:i w:val="false"/>
          <w:color w:val="000000"/>
          <w:sz w:val="28"/>
        </w:rPr>
        <w:t>
      алушылар бойынша уақтылы не толық төленбеу себебін анықтайды;</w:t>
      </w:r>
    </w:p>
    <w:p>
      <w:pPr>
        <w:spacing w:after="0"/>
        <w:ind w:left="0"/>
        <w:jc w:val="both"/>
      </w:pPr>
      <w:r>
        <w:rPr>
          <w:rFonts w:ascii="Times New Roman"/>
          <w:b w:val="false"/>
          <w:i w:val="false"/>
          <w:color w:val="000000"/>
          <w:sz w:val="28"/>
        </w:rPr>
        <w:t>
      уақтылы немесе толық алынбаған әлеуметтік төлем сомаларын төлеу үшін қажетті қаражаттың қосымша қажеттілігі сомасының есебін жасайды;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уақтылы не толық алынбаған әлеуметтік төлем сомаларын төлеу туралы шешімнің жобасын қалыптастырады және бекіту үшін Қордың филиалына жібереді.</w:t>
      </w:r>
    </w:p>
    <w:bookmarkStart w:name="z87" w:id="134"/>
    <w:p>
      <w:pPr>
        <w:spacing w:after="0"/>
        <w:ind w:left="0"/>
        <w:jc w:val="both"/>
      </w:pPr>
      <w:r>
        <w:rPr>
          <w:rFonts w:ascii="Times New Roman"/>
          <w:b w:val="false"/>
          <w:i w:val="false"/>
          <w:color w:val="000000"/>
          <w:sz w:val="28"/>
        </w:rPr>
        <w:t>
      72. Қор филиалының және (немесе) оның лауазымды адамдарының, Мемлекеттік корпорацияның және (немесе) оның мемлекеттік қызметтер көрсету мәселелері бойынша қызметкерлерінің әрекеттеріне (әрекетсіздіктеріне) шағымдану Қор филиалы басшысының атына, Мемлекеттік корпорацияның немесе Қор басшысының атына, уәкілетті мемлекеттік орган басшысының атына беріледі.</w:t>
      </w:r>
    </w:p>
    <w:bookmarkEnd w:id="134"/>
    <w:p>
      <w:pPr>
        <w:spacing w:after="0"/>
        <w:ind w:left="0"/>
        <w:jc w:val="both"/>
      </w:pPr>
      <w:r>
        <w:rPr>
          <w:rFonts w:ascii="Times New Roman"/>
          <w:b w:val="false"/>
          <w:i w:val="false"/>
          <w:color w:val="000000"/>
          <w:sz w:val="28"/>
        </w:rPr>
        <w:t>
      Қор филиалының атына келіп түскен өтініш берушінің шағымы ол тіркелген күннен бастап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xml:space="preserve">
      ӘРПК-нің 98-бабы </w:t>
      </w:r>
      <w:r>
        <w:rPr>
          <w:rFonts w:ascii="Times New Roman"/>
          <w:b w:val="false"/>
          <w:i w:val="false"/>
          <w:color w:val="000000"/>
          <w:sz w:val="28"/>
        </w:rPr>
        <w:t>3-тармағына</w:t>
      </w:r>
      <w:r>
        <w:rPr>
          <w:rFonts w:ascii="Times New Roman"/>
          <w:b w:val="false"/>
          <w:i w:val="false"/>
          <w:color w:val="000000"/>
          <w:sz w:val="28"/>
        </w:rPr>
        <w:t xml:space="preserve"> сәйкес шағымды қарайтын орган әкімшілік актісіне, әкімшілік әрекетiне (әрекетсiздiгiне) дау айтылатын лауазымды адамды, ӘРПК-нің </w:t>
      </w:r>
      <w:r>
        <w:rPr>
          <w:rFonts w:ascii="Times New Roman"/>
          <w:b w:val="false"/>
          <w:i w:val="false"/>
          <w:color w:val="000000"/>
          <w:sz w:val="28"/>
        </w:rPr>
        <w:t>73-бабына</w:t>
      </w:r>
      <w:r>
        <w:rPr>
          <w:rFonts w:ascii="Times New Roman"/>
          <w:b w:val="false"/>
          <w:i w:val="false"/>
          <w:color w:val="000000"/>
          <w:sz w:val="28"/>
        </w:rPr>
        <w:t xml:space="preserve"> сәйкес әкімшілік рәсімге қатысушыны тыңдайды.</w:t>
      </w:r>
    </w:p>
    <w:p>
      <w:pPr>
        <w:spacing w:after="0"/>
        <w:ind w:left="0"/>
        <w:jc w:val="both"/>
      </w:pPr>
      <w:r>
        <w:rPr>
          <w:rFonts w:ascii="Times New Roman"/>
          <w:b w:val="false"/>
          <w:i w:val="false"/>
          <w:color w:val="000000"/>
          <w:sz w:val="28"/>
        </w:rPr>
        <w:t xml:space="preserve">
      Қор филиалының немесе Мемлекеттік корпорацияның атына түскен өтініш берушінің шағымы әкімшілік іспен түскен күнінен бастап үш жұмыс күнінен кешіктірілмей шағымды қарайтын органға жіберіледі. </w:t>
      </w:r>
    </w:p>
    <w:p>
      <w:pPr>
        <w:spacing w:after="0"/>
        <w:ind w:left="0"/>
        <w:jc w:val="both"/>
      </w:pPr>
      <w:r>
        <w:rPr>
          <w:rFonts w:ascii="Times New Roman"/>
          <w:b w:val="false"/>
          <w:i w:val="false"/>
          <w:color w:val="000000"/>
          <w:sz w:val="28"/>
        </w:rPr>
        <w:t>
      Бұл ретте, Қордың филиалы, Мемлекеттік корпорация, егер ол үш жұмыс күні ішінде шағымда көрсетілген талаптарды толық қанағаттандыратын шешім не өзге әкімшілік әрекет қабылдаса, шағымды қарайтын органға шағымды жібермеуге құқылы.</w:t>
      </w:r>
    </w:p>
    <w:p>
      <w:pPr>
        <w:spacing w:after="0"/>
        <w:ind w:left="0"/>
        <w:jc w:val="both"/>
      </w:pPr>
      <w:r>
        <w:rPr>
          <w:rFonts w:ascii="Times New Roman"/>
          <w:b w:val="false"/>
          <w:i w:val="false"/>
          <w:color w:val="000000"/>
          <w:sz w:val="28"/>
        </w:rPr>
        <w:t>
      Шағымды қарайтын органның атына келіп түскен өтініш берушінің шағымы ол тіркелген күннен бастап он бес жұмыс күні ішінде қаралуға жатады.</w:t>
      </w:r>
    </w:p>
    <w:bookmarkStart w:name="z88" w:id="135"/>
    <w:p>
      <w:pPr>
        <w:spacing w:after="0"/>
        <w:ind w:left="0"/>
        <w:jc w:val="both"/>
      </w:pPr>
      <w:r>
        <w:rPr>
          <w:rFonts w:ascii="Times New Roman"/>
          <w:b w:val="false"/>
          <w:i w:val="false"/>
          <w:color w:val="000000"/>
          <w:sz w:val="28"/>
        </w:rPr>
        <w:t>
      73. Өтініш беруші көрсетілген мемлекеттік қызметтер нәтижесімен келіспеген жағдайда Қазақстан Республикасының заңнамасымен белгіленген тәртіппен сотқа жүгінеді.</w:t>
      </w:r>
    </w:p>
    <w:bookmarkEnd w:id="135"/>
    <w:bookmarkStart w:name="z89" w:id="136"/>
    <w:p>
      <w:pPr>
        <w:spacing w:after="0"/>
        <w:ind w:left="0"/>
        <w:jc w:val="both"/>
      </w:pPr>
      <w:r>
        <w:rPr>
          <w:rFonts w:ascii="Times New Roman"/>
          <w:b w:val="false"/>
          <w:i w:val="false"/>
          <w:color w:val="000000"/>
          <w:sz w:val="28"/>
        </w:rPr>
        <w:t xml:space="preserve">
      74. Егер Қазақстан Республикасының заңдарында өзгеше көзделмесе, ҚР ӘРПК-нің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сотқа шағымдануға жол беріледі. </w:t>
      </w:r>
    </w:p>
    <w:bookmarkEnd w:id="136"/>
    <w:bookmarkStart w:name="z90" w:id="137"/>
    <w:p>
      <w:pPr>
        <w:spacing w:after="0"/>
        <w:ind w:left="0"/>
        <w:jc w:val="both"/>
      </w:pPr>
      <w:r>
        <w:rPr>
          <w:rFonts w:ascii="Times New Roman"/>
          <w:b w:val="false"/>
          <w:i w:val="false"/>
          <w:color w:val="000000"/>
          <w:sz w:val="28"/>
        </w:rPr>
        <w:t xml:space="preserve">
      75. Мемлекеттік корпорацияның бөлімшесі Қор филиалының шешімі негізінде әлеуметтік төлемді алу шарттарының өзгеруіне байланысты оның артық есептелген (төленген) сомалары анықталған күннен бастап үш жұмыс күні ішінде алушыны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нысан бойынша себептерін көрсете отырып, әлеуметтік төлемнің артық есептелген (төленген) сомасын қайтару қажеттігі туралы хабардар етеді.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1" w:id="138"/>
    <w:p>
      <w:pPr>
        <w:spacing w:after="0"/>
        <w:ind w:left="0"/>
        <w:jc w:val="both"/>
      </w:pPr>
      <w:r>
        <w:rPr>
          <w:rFonts w:ascii="Times New Roman"/>
          <w:b w:val="false"/>
          <w:i w:val="false"/>
          <w:color w:val="000000"/>
          <w:sz w:val="28"/>
        </w:rPr>
        <w:t>
      76. Әлеуметтік төлемдердің артық есептелген (төленген) сомаларын қайтару Қорға аудару үшін Мемлекеттік корпорацияның шотына:</w:t>
      </w:r>
    </w:p>
    <w:bookmarkEnd w:id="138"/>
    <w:p>
      <w:pPr>
        <w:spacing w:after="0"/>
        <w:ind w:left="0"/>
        <w:jc w:val="both"/>
      </w:pPr>
      <w:r>
        <w:rPr>
          <w:rFonts w:ascii="Times New Roman"/>
          <w:b w:val="false"/>
          <w:i w:val="false"/>
          <w:color w:val="000000"/>
          <w:sz w:val="28"/>
        </w:rPr>
        <w:t xml:space="preserve">
      алушының өтініші бойынша, оның Мемлекеттік корпорацияның шотына ақша қаражатын енгізу немесе әлеуметтік төлемнен ұстап қалуға өтініш беру арқылы. Алушының әлеуметтік төлемнен ұстап қалуға өтініші келіп түскен жағдайда Мемлекеттік корпорацияның бөлімшесі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Мемлекеттік корпорация бөлімшесі дайындаған Қор филиалының әлеуметтік төлем сомасын ұстап қалу туралы шешімі негізінде ұстап қалуды жүргізеді;</w:t>
      </w:r>
    </w:p>
    <w:p>
      <w:pPr>
        <w:spacing w:after="0"/>
        <w:ind w:left="0"/>
        <w:jc w:val="both"/>
      </w:pPr>
      <w:r>
        <w:rPr>
          <w:rFonts w:ascii="Times New Roman"/>
          <w:b w:val="false"/>
          <w:i w:val="false"/>
          <w:color w:val="000000"/>
          <w:sz w:val="28"/>
        </w:rPr>
        <w:t>
      Мемлекеттік корпорация бөлімшесі хатының негізінде жүзеге асырылады.</w:t>
      </w:r>
    </w:p>
    <w:p>
      <w:pPr>
        <w:spacing w:after="0"/>
        <w:ind w:left="0"/>
        <w:jc w:val="both"/>
      </w:pPr>
      <w:r>
        <w:rPr>
          <w:rFonts w:ascii="Times New Roman"/>
          <w:b w:val="false"/>
          <w:i w:val="false"/>
          <w:color w:val="000000"/>
          <w:sz w:val="28"/>
        </w:rPr>
        <w:t>
      Бұл ретте, Мемлекеттік корпорацияның бөлімшесі әлеуметтік төлемдерді беру жөніндегі ұйымға Қорға аудару үшін төлемдерді Мемлекеттік корпорацияға қайтарудың негізділігін растайтын қажетті құжатты (ЦЖ-дан алынған алушының қайтыс болғаны не Қазақстан Республикасының шегінен тыс жерге кетуі туралы мәліметтерді) қоса бере отырып, хат ұсынады;</w:t>
      </w:r>
    </w:p>
    <w:p>
      <w:pPr>
        <w:spacing w:after="0"/>
        <w:ind w:left="0"/>
        <w:jc w:val="both"/>
      </w:pPr>
      <w:r>
        <w:rPr>
          <w:rFonts w:ascii="Times New Roman"/>
          <w:b w:val="false"/>
          <w:i w:val="false"/>
          <w:color w:val="000000"/>
          <w:sz w:val="28"/>
        </w:rPr>
        <w:t>
      соттың шешімі бойынша;</w:t>
      </w:r>
    </w:p>
    <w:p>
      <w:pPr>
        <w:spacing w:after="0"/>
        <w:ind w:left="0"/>
        <w:jc w:val="both"/>
      </w:pPr>
      <w:r>
        <w:rPr>
          <w:rFonts w:ascii="Times New Roman"/>
          <w:b w:val="false"/>
          <w:i w:val="false"/>
          <w:color w:val="000000"/>
          <w:sz w:val="28"/>
        </w:rPr>
        <w:t>
      үшінші тұлғалардан ерікті түрде, әлеуметтік төлемді алушының тегін, атын, әкесінің атын (ол болған жағдайда) және жеке сәйкестендіру нөмірін көрсете отырып жүзеге асырылады.</w:t>
      </w:r>
    </w:p>
    <w:p>
      <w:pPr>
        <w:spacing w:after="0"/>
        <w:ind w:left="0"/>
        <w:jc w:val="both"/>
      </w:pPr>
      <w:r>
        <w:rPr>
          <w:rFonts w:ascii="Times New Roman"/>
          <w:b w:val="false"/>
          <w:i w:val="false"/>
          <w:color w:val="000000"/>
          <w:sz w:val="28"/>
        </w:rPr>
        <w:t>
      Мемлекеттік корпорация есепті айдан кейінгі айдың үш жұмыс күнінен кешіктірмей Қордың шотына әлеуметтік төлемнің және одан ұсталған міндетті зейнетақы жарналарының қайтаруға жататын артық есептелген (төленген) сомаларын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2" w:id="139"/>
    <w:p>
      <w:pPr>
        <w:spacing w:after="0"/>
        <w:ind w:left="0"/>
        <w:jc w:val="both"/>
      </w:pPr>
      <w:r>
        <w:rPr>
          <w:rFonts w:ascii="Times New Roman"/>
          <w:b w:val="false"/>
          <w:i w:val="false"/>
          <w:color w:val="000000"/>
          <w:sz w:val="28"/>
        </w:rPr>
        <w:t>
      77. Әлеуметтік төлемнің сомалары қате аударылған жағдайларда Мемлекеттік корпорация әлеуметтік төлемдерді беру жөніндегі ұйымға Мемлекеттік корпорация мен әлеуметтік төлемдерді беру жөніндегі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bookmarkEnd w:id="139"/>
    <w:p>
      <w:pPr>
        <w:spacing w:after="0"/>
        <w:ind w:left="0"/>
        <w:jc w:val="both"/>
      </w:pPr>
      <w:r>
        <w:rPr>
          <w:rFonts w:ascii="Times New Roman"/>
          <w:b w:val="false"/>
          <w:i w:val="false"/>
          <w:color w:val="000000"/>
          <w:sz w:val="28"/>
        </w:rPr>
        <w:t>
      Әлеуметтік төлемдерді беру жөніндегі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bookmarkStart w:name="z93" w:id="140"/>
    <w:p>
      <w:pPr>
        <w:spacing w:after="0"/>
        <w:ind w:left="0"/>
        <w:jc w:val="both"/>
      </w:pPr>
      <w:r>
        <w:rPr>
          <w:rFonts w:ascii="Times New Roman"/>
          <w:b w:val="false"/>
          <w:i w:val="false"/>
          <w:color w:val="000000"/>
          <w:sz w:val="28"/>
        </w:rPr>
        <w:t>
      78. Мемлекеттік корпорацияның бөлімшесіне қатыссыз себептермен алушыларға артық есептелген (төленген) әлеуметтік төлемдер сомаларын есептен шығару үшін Қордың, Мемлекеттік корпорация бөлімшесінің маманы Қордың мүддесін білдіруге берілген сенімхат негізінде, Қазақстан Республикасының қолданыстағы азаматтық-процессуалдық заңнамасымен белгіленген тәртіппен сот органдарына борышкердің қайда екендігі белгісіз болуына, борышкердің (жауапкердің) кім екенін анықтауға мүмкіндік болмауына немесе мұрагерлерінің болмауына байланысты соманы қайтару мүмкін еместігі туралы сот шешімін шығару үшін өтінішпен жүгінеді.</w:t>
      </w:r>
    </w:p>
    <w:bookmarkEnd w:id="140"/>
    <w:p>
      <w:pPr>
        <w:spacing w:after="0"/>
        <w:ind w:left="0"/>
        <w:jc w:val="both"/>
      </w:pPr>
      <w:r>
        <w:rPr>
          <w:rFonts w:ascii="Times New Roman"/>
          <w:b w:val="false"/>
          <w:i w:val="false"/>
          <w:color w:val="000000"/>
          <w:sz w:val="28"/>
        </w:rPr>
        <w:t xml:space="preserve">
      Артық аударылған (төленген) сомаларды есептен шығару есептен шығару актісі бойынша сот актілерінің негізінде жүргізіледі, олар үш жыл сақталады. </w:t>
      </w:r>
    </w:p>
    <w:bookmarkStart w:name="z94" w:id="141"/>
    <w:p>
      <w:pPr>
        <w:spacing w:after="0"/>
        <w:ind w:left="0"/>
        <w:jc w:val="both"/>
      </w:pPr>
      <w:r>
        <w:rPr>
          <w:rFonts w:ascii="Times New Roman"/>
          <w:b w:val="false"/>
          <w:i w:val="false"/>
          <w:color w:val="000000"/>
          <w:sz w:val="28"/>
        </w:rPr>
        <w:t>
      79. Уәкілетті мемлекеттік органның ЦЖ-ы олардың мақсатына сәйкес ЦЖ үздіксіз жұмыс істеуін және өзектілендірілуін қамтамасыз етуге бағытталған кешенді іс-шараларды қамтамасыз етеді. Уәкілетті мемлекеттік органның ЦЖ берілетін деректердің толықтығын, дұрыстығын, өзектілігін және уақтылығын қамтамасыз етеді.</w:t>
      </w:r>
    </w:p>
    <w:bookmarkEnd w:id="141"/>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 мемлекеттік органдарының Бірыңғай тасымалдау (ақпарат беру) ортасы арқылы жүзеге асырылады. Ақпарат алмасу кезінде ақпаратты қорғау мемлекеттік органдардың бірыңғай қорғалған ақпарат беру ортасын пайдалану есебінен де, техникалық және ұйымдастырушылық сипаттағы іс-шаралар есебінен де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5" w:id="142"/>
    <w:p>
      <w:pPr>
        <w:spacing w:after="0"/>
        <w:ind w:left="0"/>
        <w:jc w:val="both"/>
      </w:pPr>
      <w:r>
        <w:rPr>
          <w:rFonts w:ascii="Times New Roman"/>
          <w:b w:val="false"/>
          <w:i w:val="false"/>
          <w:color w:val="000000"/>
          <w:sz w:val="28"/>
        </w:rPr>
        <w:t>
      80. Төлем жүзеге асырылатын әлеуметтік төлем алушылардың істері (қолданыстағы істер) Мемлекеттік корпорацияның мұрағатында сақталады.</w:t>
      </w:r>
    </w:p>
    <w:bookmarkEnd w:id="142"/>
    <w:p>
      <w:pPr>
        <w:spacing w:after="0"/>
        <w:ind w:left="0"/>
        <w:jc w:val="both"/>
      </w:pPr>
      <w:r>
        <w:rPr>
          <w:rFonts w:ascii="Times New Roman"/>
          <w:b w:val="false"/>
          <w:i w:val="false"/>
          <w:color w:val="000000"/>
          <w:sz w:val="28"/>
        </w:rPr>
        <w:t>
      ЭІМ уәкілетті мемлекеттік органның ЦЖ-да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80-тармаққа өзгеріс енгізілді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143"/>
    <w:p>
      <w:pPr>
        <w:spacing w:after="0"/>
        <w:ind w:left="0"/>
        <w:jc w:val="both"/>
      </w:pPr>
      <w:r>
        <w:rPr>
          <w:rFonts w:ascii="Times New Roman"/>
          <w:b w:val="false"/>
          <w:i w:val="false"/>
          <w:color w:val="000000"/>
          <w:sz w:val="28"/>
        </w:rPr>
        <w:t>
      81. Төлемі тоқтатыла тұрған әлеуметтік төлем алушылардың істері алушының жүгінуіне дейін "Бақылауда" белгісімен қолданыстағы істерден жеке сақталады.</w:t>
      </w:r>
    </w:p>
    <w:bookmarkEnd w:id="143"/>
    <w:p>
      <w:pPr>
        <w:spacing w:after="0"/>
        <w:ind w:left="0"/>
        <w:jc w:val="both"/>
      </w:pPr>
      <w:r>
        <w:rPr>
          <w:rFonts w:ascii="Times New Roman"/>
          <w:b w:val="false"/>
          <w:i w:val="false"/>
          <w:color w:val="000000"/>
          <w:sz w:val="28"/>
        </w:rPr>
        <w:t>
      Алты айдан кейін соңғы төлемнің күні мен сомасын көрсете отырып іс есептен шығарылады және Мемлекеттік корпорацияның архивіне тапсырылады. Мемлекеттік корпорация алты айдан астам мерзімге тоқтатыла тұрған әлеуметтік төлем алушылардың істері бойынша әлеуметтік төлемдерді Қор филиалының шешімі бойынша қайта басталады.</w:t>
      </w:r>
    </w:p>
    <w:p>
      <w:pPr>
        <w:spacing w:after="0"/>
        <w:ind w:left="0"/>
        <w:jc w:val="both"/>
      </w:pPr>
      <w:r>
        <w:rPr>
          <w:rFonts w:ascii="Times New Roman"/>
          <w:b w:val="false"/>
          <w:i w:val="false"/>
          <w:color w:val="000000"/>
          <w:sz w:val="28"/>
        </w:rPr>
        <w:t>
      Әлеуметтік төлем алушының ісінің телнұсқасын қалпына келтіру Қор филиалының шешімі негізінде жүзеге асырылады.</w:t>
      </w:r>
    </w:p>
    <w:p>
      <w:pPr>
        <w:spacing w:after="0"/>
        <w:ind w:left="0"/>
        <w:jc w:val="both"/>
      </w:pPr>
      <w:r>
        <w:rPr>
          <w:rFonts w:ascii="Times New Roman"/>
          <w:b w:val="false"/>
          <w:i w:val="false"/>
          <w:color w:val="000000"/>
          <w:sz w:val="28"/>
        </w:rPr>
        <w:t>
      Әлеуметтік төлем алушының қалпына келтірілген ісінің телнұсқасы мұқабасының оң жақ үстіңгі бұрышында "Телнұсқа" деген белгі қойылады.</w:t>
      </w:r>
    </w:p>
    <w:bookmarkStart w:name="z97" w:id="144"/>
    <w:p>
      <w:pPr>
        <w:spacing w:after="0"/>
        <w:ind w:left="0"/>
        <w:jc w:val="both"/>
      </w:pPr>
      <w:r>
        <w:rPr>
          <w:rFonts w:ascii="Times New Roman"/>
          <w:b w:val="false"/>
          <w:i w:val="false"/>
          <w:color w:val="000000"/>
          <w:sz w:val="28"/>
        </w:rPr>
        <w:t>
      82. Қордың филиалдары мемлекеттік қызмет көрсету сатысы туралы деректерді мемлекеттік қызмет көрсету мониторингінің ЦЖ-ға автоматтандырылған режимде енгізуді қамтамасыз етеді.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Еңбек және халықты әлеуметтік қорғау министрінің 26.05.2026 </w:t>
      </w:r>
      <w:r>
        <w:rPr>
          <w:rFonts w:ascii="Times New Roman"/>
          <w:b w:val="false"/>
          <w:i w:val="false"/>
          <w:color w:val="000000"/>
          <w:sz w:val="28"/>
        </w:rPr>
        <w:t>№ 192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төлемнің мөлшерін есептеу</w:t>
            </w:r>
            <w:r>
              <w:br/>
            </w:r>
            <w:r>
              <w:rPr>
                <w:rFonts w:ascii="Times New Roman"/>
                <w:b w:val="false"/>
                <w:i w:val="false"/>
                <w:color w:val="000000"/>
                <w:sz w:val="20"/>
              </w:rPr>
              <w:t>(айқындау), оны тағайындау,</w:t>
            </w:r>
            <w:r>
              <w:br/>
            </w:r>
            <w:r>
              <w:rPr>
                <w:rFonts w:ascii="Times New Roman"/>
                <w:b w:val="false"/>
                <w:i w:val="false"/>
                <w:color w:val="000000"/>
                <w:sz w:val="20"/>
              </w:rPr>
              <w:t>жүзеге асыру, тоқтата тұру, 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 (тағайындаудан</w:t>
            </w:r>
            <w:r>
              <w:br/>
            </w:r>
            <w:r>
              <w:rPr>
                <w:rFonts w:ascii="Times New Roman"/>
                <w:b w:val="false"/>
                <w:i w:val="false"/>
                <w:color w:val="000000"/>
                <w:sz w:val="20"/>
              </w:rPr>
              <w:t>бас тарту) 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Ауданның коды</w:t>
            </w:r>
            <w:r>
              <w:br/>
            </w:r>
            <w:r>
              <w:rPr>
                <w:rFonts w:ascii="Times New Roman"/>
                <w:b w:val="false"/>
                <w:i w:val="false"/>
                <w:color w:val="000000"/>
                <w:sz w:val="20"/>
              </w:rPr>
              <w:t>____________________</w:t>
            </w:r>
            <w:r>
              <w:br/>
            </w:r>
            <w:r>
              <w:rPr>
                <w:rFonts w:ascii="Times New Roman"/>
                <w:b w:val="false"/>
                <w:i w:val="false"/>
                <w:color w:val="000000"/>
                <w:sz w:val="20"/>
              </w:rPr>
              <w:t>облысы (қаласы) бойынша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сақтандыру қоры" акционерлік</w:t>
            </w:r>
            <w:r>
              <w:br/>
            </w:r>
            <w:r>
              <w:rPr>
                <w:rFonts w:ascii="Times New Roman"/>
                <w:b w:val="false"/>
                <w:i w:val="false"/>
                <w:color w:val="000000"/>
                <w:sz w:val="20"/>
              </w:rPr>
              <w:t xml:space="preserve">қоғамының филиалы </w:t>
            </w:r>
          </w:p>
        </w:tc>
      </w:tr>
    </w:tbl>
    <w:bookmarkStart w:name="z99" w:id="145"/>
    <w:p>
      <w:pPr>
        <w:spacing w:after="0"/>
        <w:ind w:left="0"/>
        <w:jc w:val="left"/>
      </w:pPr>
      <w:r>
        <w:rPr>
          <w:rFonts w:ascii="Times New Roman"/>
          <w:b/>
          <w:i w:val="false"/>
          <w:color w:val="000000"/>
        </w:rPr>
        <w:t xml:space="preserve"> Мемлекеттік корпорация арқылы асыраушысынан айырылу жағдайы бойынша әлеуметтік төлемді тағайындауға өтініш</w:t>
      </w:r>
    </w:p>
    <w:bookmarkEnd w:id="145"/>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 жылғы "__"_____________________</w:t>
      </w:r>
    </w:p>
    <w:p>
      <w:pPr>
        <w:spacing w:after="0"/>
        <w:ind w:left="0"/>
        <w:jc w:val="both"/>
      </w:pPr>
      <w:r>
        <w:rPr>
          <w:rFonts w:ascii="Times New Roman"/>
          <w:b w:val="false"/>
          <w:i w:val="false"/>
          <w:color w:val="000000"/>
          <w:sz w:val="28"/>
        </w:rPr>
        <w:t>
      Жеке сәйкестендіру нөмірі (ЖСН): 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______________________________</w:t>
            </w:r>
          </w:p>
          <w:p>
            <w:pPr>
              <w:spacing w:after="20"/>
              <w:ind w:left="20"/>
              <w:jc w:val="both"/>
            </w:pPr>
            <w:r>
              <w:rPr>
                <w:rFonts w:ascii="Times New Roman"/>
                <w:b w:val="false"/>
                <w:i w:val="false"/>
                <w:color w:val="000000"/>
                <w:sz w:val="20"/>
              </w:rPr>
              <w:t>
Банктің атауы ___________________________________</w:t>
            </w:r>
          </w:p>
          <w:p>
            <w:pPr>
              <w:spacing w:after="20"/>
              <w:ind w:left="20"/>
              <w:jc w:val="both"/>
            </w:pPr>
            <w:r>
              <w:rPr>
                <w:rFonts w:ascii="Times New Roman"/>
                <w:b w:val="false"/>
                <w:i w:val="false"/>
                <w:color w:val="000000"/>
                <w:sz w:val="20"/>
              </w:rPr>
              <w:t>
Банк шотының № 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әмияны_________________________________________________</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Маған асыраушысынан айырылу жағдайы бойынша әлеуметтік төлем (үлесті бөлуді, жалғастыруды, қайта есептеуді) (көрсете отырып асырауындағы адамдардың саны) тағайындауды сұраймын.</w:t>
      </w:r>
    </w:p>
    <w:p>
      <w:pPr>
        <w:spacing w:after="0"/>
        <w:ind w:left="0"/>
        <w:jc w:val="both"/>
      </w:pPr>
      <w:r>
        <w:rPr>
          <w:rFonts w:ascii="Times New Roman"/>
          <w:b w:val="false"/>
          <w:i w:val="false"/>
          <w:color w:val="000000"/>
          <w:sz w:val="28"/>
        </w:rPr>
        <w:t>
      Отбасы құрамы туралы мәліметтер:</w:t>
      </w:r>
    </w:p>
    <w:p>
      <w:pPr>
        <w:spacing w:after="0"/>
        <w:ind w:left="0"/>
        <w:jc w:val="both"/>
      </w:pPr>
      <w:r>
        <w:rPr>
          <w:rFonts w:ascii="Times New Roman"/>
          <w:b w:val="false"/>
          <w:i w:val="false"/>
          <w:color w:val="000000"/>
          <w:sz w:val="28"/>
        </w:rPr>
        <w:t>
      1) _________________________________________</w:t>
      </w:r>
    </w:p>
    <w:p>
      <w:pPr>
        <w:spacing w:after="0"/>
        <w:ind w:left="0"/>
        <w:jc w:val="both"/>
      </w:pPr>
      <w:r>
        <w:rPr>
          <w:rFonts w:ascii="Times New Roman"/>
          <w:b w:val="false"/>
          <w:i w:val="false"/>
          <w:color w:val="000000"/>
          <w:sz w:val="28"/>
        </w:rPr>
        <w:t>
      2) _________________________________________</w:t>
      </w:r>
    </w:p>
    <w:p>
      <w:pPr>
        <w:spacing w:after="0"/>
        <w:ind w:left="0"/>
        <w:jc w:val="both"/>
      </w:pPr>
      <w:r>
        <w:rPr>
          <w:rFonts w:ascii="Times New Roman"/>
          <w:b w:val="false"/>
          <w:i w:val="false"/>
          <w:color w:val="000000"/>
          <w:sz w:val="28"/>
        </w:rPr>
        <w:t>
      3) _________________________________________</w:t>
      </w:r>
    </w:p>
    <w:p>
      <w:pPr>
        <w:spacing w:after="0"/>
        <w:ind w:left="0"/>
        <w:jc w:val="both"/>
      </w:pPr>
      <w:r>
        <w:rPr>
          <w:rFonts w:ascii="Times New Roman"/>
          <w:b w:val="false"/>
          <w:i w:val="false"/>
          <w:color w:val="000000"/>
          <w:sz w:val="28"/>
        </w:rPr>
        <w:t>
      4) _________________________________________</w:t>
      </w:r>
    </w:p>
    <w:p>
      <w:pPr>
        <w:spacing w:after="0"/>
        <w:ind w:left="0"/>
        <w:jc w:val="both"/>
      </w:pPr>
      <w:r>
        <w:rPr>
          <w:rFonts w:ascii="Times New Roman"/>
          <w:b w:val="false"/>
          <w:i w:val="false"/>
          <w:color w:val="000000"/>
          <w:sz w:val="28"/>
        </w:rPr>
        <w:t>
      5) _________________________________________</w:t>
      </w:r>
    </w:p>
    <w:p>
      <w:pPr>
        <w:spacing w:after="0"/>
        <w:ind w:left="0"/>
        <w:jc w:val="both"/>
      </w:pPr>
      <w:r>
        <w:rPr>
          <w:rFonts w:ascii="Times New Roman"/>
          <w:b w:val="false"/>
          <w:i w:val="false"/>
          <w:color w:val="000000"/>
          <w:sz w:val="28"/>
        </w:rPr>
        <w:t>
      6) _________________________________________</w:t>
      </w:r>
    </w:p>
    <w:p>
      <w:pPr>
        <w:spacing w:after="0"/>
        <w:ind w:left="0"/>
        <w:jc w:val="both"/>
      </w:pPr>
      <w:r>
        <w:rPr>
          <w:rFonts w:ascii="Times New Roman"/>
          <w:b w:val="false"/>
          <w:i w:val="false"/>
          <w:color w:val="000000"/>
          <w:sz w:val="28"/>
        </w:rPr>
        <w:t>
      7) _________________________________________</w:t>
      </w:r>
    </w:p>
    <w:p>
      <w:pPr>
        <w:spacing w:after="0"/>
        <w:ind w:left="0"/>
        <w:jc w:val="both"/>
      </w:pPr>
      <w:r>
        <w:rPr>
          <w:rFonts w:ascii="Times New Roman"/>
          <w:b w:val="false"/>
          <w:i w:val="false"/>
          <w:color w:val="000000"/>
          <w:sz w:val="28"/>
        </w:rPr>
        <w:t>
      Асыраушысынан айырылу жағдайы бойынша әлеуметтік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туралы күнтізбелік он күн ішінде хабарлау қажеттігі туралы хабардармын.</w:t>
      </w:r>
    </w:p>
    <w:p>
      <w:pPr>
        <w:spacing w:after="0"/>
        <w:ind w:left="0"/>
        <w:jc w:val="both"/>
      </w:pPr>
      <w:r>
        <w:rPr>
          <w:rFonts w:ascii="Times New Roman"/>
          <w:b w:val="false"/>
          <w:i w:val="false"/>
          <w:color w:val="000000"/>
          <w:sz w:val="28"/>
        </w:rPr>
        <w:t>
      Отбасының мүшелері күндізгі оқу нысаны бойынша білім алатын оқушылар немесе студенттер болып табылатыны туралы жалпы орта, техникалық және кәсіптік, орта білімнен кейінгі, жоғары және (немесе) жоғары оқу орнынан кейінгі білім беру ұйымдарынан анықтаманы жыл сайын (оқу жылының басында) ұсыну қажеттігі туралы хабардармын.</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Дербес деректерімді беру, оның ішінде "Дербес деректер және оларды қорғау туралы" Қазақстан Республикасының Заңына сәйкес дербес деректерді трансшекаралық беруді жүзеге асыру құқығымен Қазақстан Республикасының заңнамасында жол берілген кез келген тәсілмен әлеуметтік төлемдерді тағайындау, қайта бастау, қайта есептеу үшін, сондай-ақ Қазақстан Республикасының заңнамасына және (немесе) Қазақстан Республикасы ратификациялаған халықаралық шарттарға сәйкес Мемлекеттік корпорацияның өз міндеттемелерін орындауы үшін тұрақты негізде Қазақстан Республикасының заңнамасымен рұқсат етілетін менің дербес деректерімді жинауға және өңдеуге, сақтауға және пайдалануға келісім беремін: иә/жоқ.</w:t>
      </w:r>
    </w:p>
    <w:p>
      <w:pPr>
        <w:spacing w:after="0"/>
        <w:ind w:left="0"/>
        <w:jc w:val="both"/>
      </w:pPr>
      <w:r>
        <w:rPr>
          <w:rFonts w:ascii="Times New Roman"/>
          <w:b w:val="false"/>
          <w:i w:val="false"/>
          <w:color w:val="000000"/>
          <w:sz w:val="28"/>
        </w:rPr>
        <w:t>
      Мен өтініш берген сәтте келіп түскен әлеуметтік аударымдар бойынша асыраушысынан айырылу жағдайы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 иә/жоқ.</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"Казпошта" акционерлік қоғамының аумақтық құрылымдық бөлімшелеріндегі банк шотының нөмірі туралы мәліметтерді алуға келісім беремін: иә/жоқ.</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асыраушысынан айырылу жағдайы бойынша әлеуметтік төлемді тағайындау үшін қажетті мәліметтерді алуға келісім беремін: иә/жоқ.</w:t>
      </w:r>
    </w:p>
    <w:p>
      <w:pPr>
        <w:spacing w:after="0"/>
        <w:ind w:left="0"/>
        <w:jc w:val="both"/>
      </w:pPr>
      <w:r>
        <w:rPr>
          <w:rFonts w:ascii="Times New Roman"/>
          <w:b w:val="false"/>
          <w:i w:val="false"/>
          <w:color w:val="000000"/>
          <w:sz w:val="28"/>
        </w:rPr>
        <w:t>
      Асыраушысынан айырылу жағдайы бойынша әлеуметтік төлем тағайындау (бас тарту) туралы шешім қабылдау туралы телефон байланысы арқылы SMS-хабарлама жолымен хабарламаға алуға келісім беремін: иә / жоқ.</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асыраушысынан айырылу жағдайы бойынша әлеуметтік төлемдерді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электрондық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Төлеуші-ұйымның байланыс телефоны, электрондық мекенжай, орналасқан жері</w:t>
      </w:r>
    </w:p>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Телефоны ____________</w:t>
      </w:r>
    </w:p>
    <w:p>
      <w:pPr>
        <w:spacing w:after="0"/>
        <w:ind w:left="0"/>
        <w:jc w:val="both"/>
      </w:pPr>
      <w:r>
        <w:rPr>
          <w:rFonts w:ascii="Times New Roman"/>
          <w:b w:val="false"/>
          <w:i w:val="false"/>
          <w:color w:val="000000"/>
          <w:sz w:val="28"/>
        </w:rPr>
        <w:t>
      Ұялы телефоны __________</w:t>
      </w:r>
    </w:p>
    <w:p>
      <w:pPr>
        <w:spacing w:after="0"/>
        <w:ind w:left="0"/>
        <w:jc w:val="both"/>
      </w:pPr>
      <w:r>
        <w:rPr>
          <w:rFonts w:ascii="Times New Roman"/>
          <w:b w:val="false"/>
          <w:i w:val="false"/>
          <w:color w:val="000000"/>
          <w:sz w:val="28"/>
        </w:rPr>
        <w:t>
      Өтініш берген күні: 20 ____ жылғы "___" _________</w:t>
      </w:r>
    </w:p>
    <w:p>
      <w:pPr>
        <w:spacing w:after="0"/>
        <w:ind w:left="0"/>
        <w:jc w:val="both"/>
      </w:pPr>
      <w:r>
        <w:rPr>
          <w:rFonts w:ascii="Times New Roman"/>
          <w:b w:val="false"/>
          <w:i w:val="false"/>
          <w:color w:val="000000"/>
          <w:sz w:val="28"/>
        </w:rPr>
        <w:t>
      Өтініш берушінің қолы ___________________</w:t>
      </w:r>
    </w:p>
    <w:p>
      <w:pPr>
        <w:spacing w:after="0"/>
        <w:ind w:left="0"/>
        <w:jc w:val="both"/>
      </w:pPr>
      <w:r>
        <w:rPr>
          <w:rFonts w:ascii="Times New Roman"/>
          <w:b w:val="false"/>
          <w:i w:val="false"/>
          <w:color w:val="000000"/>
          <w:sz w:val="28"/>
        </w:rPr>
        <w:t>
      Құжаттар қабылдаған адамның тегі, аты, әкесінің аты (ол болған жағдайда) және қолы</w:t>
      </w:r>
    </w:p>
    <w:p>
      <w:pPr>
        <w:spacing w:after="0"/>
        <w:ind w:left="0"/>
        <w:jc w:val="both"/>
      </w:pPr>
      <w:r>
        <w:rPr>
          <w:rFonts w:ascii="Times New Roman"/>
          <w:b w:val="false"/>
          <w:i w:val="false"/>
          <w:color w:val="000000"/>
          <w:sz w:val="28"/>
        </w:rPr>
        <w:t xml:space="preserve">
      _ _ _ _ _ _ _ _ _ _ _ _ _ _ _ _ _ _ _ _ _ _ _ _ _ _ _ __ _ _ _ _ _ _ _ _ _ _ _ _ </w:t>
      </w:r>
    </w:p>
    <w:p>
      <w:pPr>
        <w:spacing w:after="0"/>
        <w:ind w:left="0"/>
        <w:jc w:val="both"/>
      </w:pPr>
      <w:r>
        <w:rPr>
          <w:rFonts w:ascii="Times New Roman"/>
          <w:b w:val="false"/>
          <w:i w:val="false"/>
          <w:color w:val="000000"/>
          <w:sz w:val="28"/>
        </w:rPr>
        <w:t xml:space="preserve">                               (үзбелі талонды қию сызығы)</w:t>
      </w:r>
    </w:p>
    <w:p>
      <w:pPr>
        <w:spacing w:after="0"/>
        <w:ind w:left="0"/>
        <w:jc w:val="both"/>
      </w:pPr>
      <w:r>
        <w:rPr>
          <w:rFonts w:ascii="Times New Roman"/>
          <w:b w:val="false"/>
          <w:i w:val="false"/>
          <w:color w:val="000000"/>
          <w:sz w:val="28"/>
        </w:rPr>
        <w:t>
      ___________________________________________өтініші қоса берілген құжаттармен</w:t>
      </w:r>
    </w:p>
    <w:p>
      <w:pPr>
        <w:spacing w:after="0"/>
        <w:ind w:left="0"/>
        <w:jc w:val="both"/>
      </w:pPr>
      <w:r>
        <w:rPr>
          <w:rFonts w:ascii="Times New Roman"/>
          <w:b w:val="false"/>
          <w:i w:val="false"/>
          <w:color w:val="000000"/>
          <w:sz w:val="28"/>
        </w:rPr>
        <w:t>
      қабылданды, өтініш тіркелген күн:</w:t>
      </w:r>
    </w:p>
    <w:p>
      <w:pPr>
        <w:spacing w:after="0"/>
        <w:ind w:left="0"/>
        <w:jc w:val="both"/>
      </w:pPr>
      <w:r>
        <w:rPr>
          <w:rFonts w:ascii="Times New Roman"/>
          <w:b w:val="false"/>
          <w:i w:val="false"/>
          <w:color w:val="000000"/>
          <w:sz w:val="28"/>
        </w:rPr>
        <w:t>
      20___жылғы "___"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әлеуметтік төлемді тағайындауға қажетті құжаттың (құжаттардың) жоқ екені</w:t>
      </w:r>
    </w:p>
    <w:p>
      <w:pPr>
        <w:spacing w:after="0"/>
        <w:ind w:left="0"/>
        <w:jc w:val="both"/>
      </w:pPr>
      <w:r>
        <w:rPr>
          <w:rFonts w:ascii="Times New Roman"/>
          <w:b w:val="false"/>
          <w:i w:val="false"/>
          <w:color w:val="000000"/>
          <w:sz w:val="28"/>
        </w:rPr>
        <w:t xml:space="preserve"> анықталған жағдайларда, мемлекеттік қызмет көрсету мерзімі қолданыстағы заңнамаға сәйкес ұзартылады.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төлемнің мөлшерін есептеу</w:t>
            </w:r>
            <w:r>
              <w:br/>
            </w:r>
            <w:r>
              <w:rPr>
                <w:rFonts w:ascii="Times New Roman"/>
                <w:b w:val="false"/>
                <w:i w:val="false"/>
                <w:color w:val="000000"/>
                <w:sz w:val="20"/>
              </w:rPr>
              <w:t>(айқындау), оны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Ауданның коды</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облысы (қаласы) бойынша</w:t>
      </w:r>
    </w:p>
    <w:p>
      <w:pPr>
        <w:spacing w:after="0"/>
        <w:ind w:left="0"/>
        <w:jc w:val="both"/>
      </w:pPr>
      <w:r>
        <w:rPr>
          <w:rFonts w:ascii="Times New Roman"/>
          <w:b w:val="false"/>
          <w:i w:val="false"/>
          <w:color w:val="000000"/>
          <w:sz w:val="28"/>
        </w:rPr>
        <w:t>
      "Мемлекеттік әлеуметтік сақтандыру қоры"</w:t>
      </w:r>
    </w:p>
    <w:p>
      <w:pPr>
        <w:spacing w:after="0"/>
        <w:ind w:left="0"/>
        <w:jc w:val="both"/>
      </w:pPr>
      <w:r>
        <w:rPr>
          <w:rFonts w:ascii="Times New Roman"/>
          <w:b w:val="false"/>
          <w:i w:val="false"/>
          <w:color w:val="000000"/>
          <w:sz w:val="28"/>
        </w:rPr>
        <w:t>
      акционерлік қоғамының филиалы</w:t>
      </w:r>
    </w:p>
    <w:bookmarkStart w:name="z101" w:id="146"/>
    <w:p>
      <w:pPr>
        <w:spacing w:after="0"/>
        <w:ind w:left="0"/>
        <w:jc w:val="left"/>
      </w:pPr>
      <w:r>
        <w:rPr>
          <w:rFonts w:ascii="Times New Roman"/>
          <w:b/>
          <w:i w:val="false"/>
          <w:color w:val="000000"/>
        </w:rPr>
        <w:t xml:space="preserve"> "Цифрлық үкімет" веб-порталы арқылы асыраушысынан айырылу жағдайы бойынша әлеуметтік төлемді тағайындауға өтініш</w:t>
      </w:r>
    </w:p>
    <w:bookmarkEnd w:id="146"/>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Өтініш беруші туралы мәліметтер:</w:t>
      </w:r>
    </w:p>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Азамат 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______ жылғы "_____" ____________</w:t>
      </w:r>
    </w:p>
    <w:p>
      <w:pPr>
        <w:spacing w:after="0"/>
        <w:ind w:left="0"/>
        <w:jc w:val="both"/>
      </w:pPr>
      <w:r>
        <w:rPr>
          <w:rFonts w:ascii="Times New Roman"/>
          <w:b w:val="false"/>
          <w:i w:val="false"/>
          <w:color w:val="000000"/>
          <w:sz w:val="28"/>
        </w:rPr>
        <w:t>
      Маған асыраушысынан айырылу жағдайы бойынша әлеуметтік төлем тағайындауды сұраймын.</w:t>
      </w:r>
    </w:p>
    <w:p>
      <w:pPr>
        <w:spacing w:after="0"/>
        <w:ind w:left="0"/>
        <w:jc w:val="both"/>
      </w:pPr>
      <w:r>
        <w:rPr>
          <w:rFonts w:ascii="Times New Roman"/>
          <w:b w:val="false"/>
          <w:i w:val="false"/>
          <w:color w:val="000000"/>
          <w:sz w:val="28"/>
        </w:rPr>
        <w:t>
      Мемлекеттік органдардың растауы: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басын куәландыратын құжаттың түрі: 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Банктің атауы ___________________________</w:t>
            </w:r>
          </w:p>
          <w:p>
            <w:pPr>
              <w:spacing w:after="20"/>
              <w:ind w:left="20"/>
              <w:jc w:val="both"/>
            </w:pPr>
            <w:r>
              <w:rPr>
                <w:rFonts w:ascii="Times New Roman"/>
                <w:b w:val="false"/>
                <w:i w:val="false"/>
                <w:color w:val="000000"/>
                <w:sz w:val="20"/>
              </w:rPr>
              <w:t>
Банк шотының №____________________________________</w:t>
            </w:r>
          </w:p>
          <w:p>
            <w:pPr>
              <w:spacing w:after="20"/>
              <w:ind w:left="20"/>
              <w:jc w:val="both"/>
            </w:pPr>
            <w:r>
              <w:rPr>
                <w:rFonts w:ascii="Times New Roman"/>
                <w:b w:val="false"/>
                <w:i w:val="false"/>
                <w:color w:val="000000"/>
                <w:sz w:val="20"/>
              </w:rPr>
              <w:t>
Шот түрі: ағымдағы________________________________________</w:t>
            </w:r>
          </w:p>
          <w:p>
            <w:pPr>
              <w:spacing w:after="20"/>
              <w:ind w:left="20"/>
              <w:jc w:val="both"/>
            </w:pPr>
            <w:r>
              <w:rPr>
                <w:rFonts w:ascii="Times New Roman"/>
                <w:b w:val="false"/>
                <w:i w:val="false"/>
                <w:color w:val="000000"/>
                <w:sz w:val="20"/>
              </w:rPr>
              <w:t>
________________________________________ ________________________________________</w:t>
            </w:r>
          </w:p>
          <w:p>
            <w:pPr>
              <w:spacing w:after="20"/>
              <w:ind w:left="20"/>
              <w:jc w:val="both"/>
            </w:pPr>
            <w:r>
              <w:rPr>
                <w:rFonts w:ascii="Times New Roman"/>
                <w:b w:val="false"/>
                <w:i w:val="false"/>
                <w:color w:val="000000"/>
                <w:sz w:val="20"/>
              </w:rPr>
              <w:t>
Екінші деңгейдегі банк (ЕДБ):деректемелері</w:t>
            </w:r>
          </w:p>
          <w:p>
            <w:pPr>
              <w:spacing w:after="20"/>
              <w:ind w:left="20"/>
              <w:jc w:val="both"/>
            </w:pPr>
            <w:r>
              <w:rPr>
                <w:rFonts w:ascii="Times New Roman"/>
                <w:b w:val="false"/>
                <w:i w:val="false"/>
                <w:color w:val="000000"/>
                <w:sz w:val="20"/>
              </w:rPr>
              <w:t>
Банктік сәйкестендіру коды: __________________________</w:t>
            </w:r>
          </w:p>
          <w:p>
            <w:pPr>
              <w:spacing w:after="20"/>
              <w:ind w:left="20"/>
              <w:jc w:val="both"/>
            </w:pPr>
            <w:r>
              <w:rPr>
                <w:rFonts w:ascii="Times New Roman"/>
                <w:b w:val="false"/>
                <w:i w:val="false"/>
                <w:color w:val="000000"/>
                <w:sz w:val="20"/>
              </w:rPr>
              <w:t>
Жеке сәйкестендіру коды:_____________________</w:t>
            </w:r>
          </w:p>
          <w:p>
            <w:pPr>
              <w:spacing w:after="20"/>
              <w:ind w:left="20"/>
              <w:jc w:val="both"/>
            </w:pPr>
            <w:r>
              <w:rPr>
                <w:rFonts w:ascii="Times New Roman"/>
                <w:b w:val="false"/>
                <w:i w:val="false"/>
                <w:color w:val="000000"/>
                <w:sz w:val="20"/>
              </w:rPr>
              <w:t>
Бизнес сәйкестендіру нөмірі: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ақшаның электрондық әмияны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Жүктеу</w:t>
            </w:r>
          </w:p>
        </w:tc>
      </w:tr>
    </w:tbl>
    <w:p>
      <w:pPr>
        <w:spacing w:after="0"/>
        <w:ind w:left="0"/>
        <w:jc w:val="left"/>
      </w:pPr>
      <w:r>
        <w:rPr>
          <w:rFonts w:ascii="Times New Roman"/>
          <w:b/>
          <w:i w:val="false"/>
          <w:color w:val="000000"/>
        </w:rPr>
        <w:t xml:space="preserve"> Өтініш берушінің отбасы құрамы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мүшелерінің тегі, аты, әкесінің аты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туыстық қатынасы ескерту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және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Өтініш берушіге/асырауындағы адамға қамқоршылық/қорғаншылық белгілеу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Қамқоршылық/қорғаншылық туралы шешімнің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Қамқоршылық/ қорғаншылық туралы шешімді берген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Қамқоршының тегі, аты, әкесінің аты (ол болған жағдайда), туған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Қамқоршылығындағы/ асырауындағы адамның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Қамқоршылығындағы/ асырауындағы адамның туған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left"/>
      </w:pPr>
      <w:r>
        <w:rPr>
          <w:rFonts w:ascii="Times New Roman"/>
          <w:b/>
          <w:i w:val="false"/>
          <w:color w:val="000000"/>
        </w:rPr>
        <w:t xml:space="preserve"> Асырап алу туралы АХАТ цифрлық жүйесінен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(ол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алынған баланың тегі, аты, әкесінің аты (ол болған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Асырап алған баланың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берген органның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Шешімнің заңды күшіне енген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құжаттардың анықтығын қамтамасыз етемін және ұсынылған құжаттардың түпнұсқалығын растаймын.</w:t>
      </w:r>
    </w:p>
    <w:p>
      <w:pPr>
        <w:spacing w:after="0"/>
        <w:ind w:left="0"/>
        <w:jc w:val="both"/>
      </w:pPr>
      <w:r>
        <w:rPr>
          <w:rFonts w:ascii="Times New Roman"/>
          <w:b w:val="false"/>
          <w:i w:val="false"/>
          <w:color w:val="000000"/>
          <w:sz w:val="28"/>
        </w:rPr>
        <w:t>
      Төлемді тағайындау, қайта бастау, сондай-ақ Мемлекеттік корпорацияның Қазақстан Республикасының заңнамасына және (немесе) Қазақстан Республикасы ратификациялаған халықаралық шарттарға сәйкес менің дербес деректерімді үшінші тұлғаларға беру құқығымен өз міндеттемелерін орындауы үшін қажетті тұрақты негізде Қазақстан Республикасының заңнамасында рұқсат етілген кез келген тәсілмен менің дербес деректерімді жинауға және өңдеуге, оның ішінде "Дербес деректер және оларды қорғау туралы" Қазақстан Республикасының Заңына сәйкес деректерді трансшекаралық беруді жүзеге асыруға келісім беремін.</w:t>
      </w:r>
    </w:p>
    <w:p>
      <w:pPr>
        <w:spacing w:after="0"/>
        <w:ind w:left="0"/>
        <w:jc w:val="both"/>
      </w:pPr>
      <w:r>
        <w:rPr>
          <w:rFonts w:ascii="Times New Roman"/>
          <w:b w:val="false"/>
          <w:i w:val="false"/>
          <w:color w:val="000000"/>
          <w:sz w:val="28"/>
        </w:rPr>
        <w:t>
      Өтініш берген сәтімде келіп түскен әлеуметтік аударымдар бойынша асыраушысынан айырылу жағдайы бойынша әлеуметтік төлемді тағайындау үшін орташа айлық кірісті айқындауға келісім беремін, келіп түскен әлеуметтік аударымдар туралы хабарламамен таныстым.</w:t>
      </w:r>
    </w:p>
    <w:p>
      <w:pPr>
        <w:spacing w:after="0"/>
        <w:ind w:left="0"/>
        <w:jc w:val="both"/>
      </w:pPr>
      <w:r>
        <w:rPr>
          <w:rFonts w:ascii="Times New Roman"/>
          <w:b w:val="false"/>
          <w:i w:val="false"/>
          <w:color w:val="000000"/>
          <w:sz w:val="28"/>
        </w:rPr>
        <w:t>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p>
      <w:pPr>
        <w:spacing w:after="0"/>
        <w:ind w:left="0"/>
        <w:jc w:val="both"/>
      </w:pPr>
      <w:r>
        <w:rPr>
          <w:rFonts w:ascii="Times New Roman"/>
          <w:b w:val="false"/>
          <w:i w:val="false"/>
          <w:color w:val="000000"/>
          <w:sz w:val="28"/>
        </w:rPr>
        <w:t xml:space="preserve">
      Қазақстан Республикасы Салық Кодексінің 45-бабының </w:t>
      </w:r>
      <w:r>
        <w:rPr>
          <w:rFonts w:ascii="Times New Roman"/>
          <w:b w:val="false"/>
          <w:i w:val="false"/>
          <w:color w:val="000000"/>
          <w:sz w:val="28"/>
        </w:rPr>
        <w:t>5 тармағына</w:t>
      </w:r>
      <w:r>
        <w:rPr>
          <w:rFonts w:ascii="Times New Roman"/>
          <w:b w:val="false"/>
          <w:i w:val="false"/>
          <w:color w:val="000000"/>
          <w:sz w:val="28"/>
        </w:rPr>
        <w:t xml:space="preserve"> сәйкес құпия болып табылатын салық органдарынан асыраушысынан айырылу жағдайы бойынша әлеуметтік төлемді тағайындау үшін қажетті мәліметтерді алуға келісім беремін:</w:t>
      </w:r>
    </w:p>
    <w:p>
      <w:pPr>
        <w:spacing w:after="0"/>
        <w:ind w:left="0"/>
        <w:jc w:val="both"/>
      </w:pPr>
      <w:r>
        <w:rPr>
          <w:rFonts w:ascii="Times New Roman"/>
          <w:b w:val="false"/>
          <w:i w:val="false"/>
          <w:color w:val="000000"/>
          <w:sz w:val="28"/>
        </w:rPr>
        <w:t>
      Асыраушысынан айырылу жағдайы бойынша әлеуметтік төлем тағайындау (бас тарту) туралы шешім қабылдау туралы sms-хабарлама жолымен телефон байланысы арқылы хабарламаға келісім беремін.</w:t>
      </w:r>
    </w:p>
    <w:p>
      <w:pPr>
        <w:spacing w:after="0"/>
        <w:ind w:left="0"/>
        <w:jc w:val="both"/>
      </w:pPr>
      <w:r>
        <w:rPr>
          <w:rFonts w:ascii="Times New Roman"/>
          <w:b w:val="false"/>
          <w:i w:val="false"/>
          <w:color w:val="000000"/>
          <w:sz w:val="28"/>
        </w:rPr>
        <w:t>
      Бюджеттен және (немесе) Мемлекеттік әлеуметтік сақтандыру қорынан төленетін жәрдемақыларды және (немесе) асыраушысынан айырылуы жағдайы бойынша әлеуметтік төлемдерді есептеу үшін жеке банк шотын немесе электрондық ақшаның электрондық әмиянын ашу мүмкіндігі, сондай-ақ осы шоттағы ақшаны, оның ішінде электрондық ақшаның электродық әмиянындағы электрондық ақшаны үшінші тұлғалардың өндіріп алуына жол берілмейтіндігі туралы хабардармын.</w:t>
      </w:r>
    </w:p>
    <w:p>
      <w:pPr>
        <w:spacing w:after="0"/>
        <w:ind w:left="0"/>
        <w:jc w:val="both"/>
      </w:pPr>
      <w:r>
        <w:rPr>
          <w:rFonts w:ascii="Times New Roman"/>
          <w:b w:val="false"/>
          <w:i w:val="false"/>
          <w:color w:val="000000"/>
          <w:sz w:val="28"/>
        </w:rPr>
        <w:t>
      Төлеуші-ұйымның байланыс телефоны, электрондық мекенжайы, орналасқан жері ______________________________________________________</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____________</w:t>
      </w:r>
    </w:p>
    <w:p>
      <w:pPr>
        <w:spacing w:after="0"/>
        <w:ind w:left="0"/>
        <w:jc w:val="both"/>
      </w:pPr>
      <w:r>
        <w:rPr>
          <w:rFonts w:ascii="Times New Roman"/>
          <w:b w:val="false"/>
          <w:i w:val="false"/>
          <w:color w:val="000000"/>
          <w:sz w:val="28"/>
        </w:rPr>
        <w:t>
      ұялы телефоны __________</w:t>
      </w:r>
    </w:p>
    <w:p>
      <w:pPr>
        <w:spacing w:after="0"/>
        <w:ind w:left="0"/>
        <w:jc w:val="both"/>
      </w:pPr>
      <w:r>
        <w:rPr>
          <w:rFonts w:ascii="Times New Roman"/>
          <w:b w:val="false"/>
          <w:i w:val="false"/>
          <w:color w:val="000000"/>
          <w:sz w:val="28"/>
        </w:rPr>
        <w:t>
      Өтініш беруші туралы мәліметтерді Қазақстан Республикасының Әділет министрлігі (ҚР Әділетмині) растайды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(ҚР Әділетмині электрондық цифрлық қолтаңбасы (ЭЦҚ))</w:t>
      </w:r>
    </w:p>
    <w:p>
      <w:pPr>
        <w:spacing w:after="0"/>
        <w:ind w:left="0"/>
        <w:jc w:val="both"/>
      </w:pPr>
      <w:r>
        <w:rPr>
          <w:rFonts w:ascii="Times New Roman"/>
          <w:b w:val="false"/>
          <w:i w:val="false"/>
          <w:color w:val="000000"/>
          <w:sz w:val="28"/>
        </w:rPr>
        <w:t>
      Өтініш берушінің банктік деректемелерін ЕДБ растайды ______________________</w:t>
      </w:r>
    </w:p>
    <w:p>
      <w:pPr>
        <w:spacing w:after="0"/>
        <w:ind w:left="0"/>
        <w:jc w:val="both"/>
      </w:pPr>
      <w:r>
        <w:rPr>
          <w:rFonts w:ascii="Times New Roman"/>
          <w:b w:val="false"/>
          <w:i w:val="false"/>
          <w:color w:val="000000"/>
          <w:sz w:val="28"/>
        </w:rPr>
        <w:t>
      (ЕДБ ЭЦҚ)</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"Ұсынылған деректердің дұрыстығын растаймын" ЭЦҚ</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Төленетін төлем мөлшерінің өзгеруіне әкелетін барлық өзгерістер (тоқтата тұру, тоқтату), сондай-ақ тұрғылықты жерімнің (оның ішінде Қазақстан Республикасының шегінен тыс жерге кету), анкета деректерінің, банк деректемелерінің өзгеруі туралы Мемлекеттік корпорацияның бөлімшесіне осындай өзгерістер туындаған күннен бастап он күнтізбелік күн ішінде хабарлау қажеттігі туралы хабардармын.</w:t>
      </w:r>
    </w:p>
    <w:p>
      <w:pPr>
        <w:spacing w:after="0"/>
        <w:ind w:left="0"/>
        <w:jc w:val="both"/>
      </w:pPr>
      <w:r>
        <w:rPr>
          <w:rFonts w:ascii="Times New Roman"/>
          <w:b w:val="false"/>
          <w:i w:val="false"/>
          <w:color w:val="000000"/>
          <w:sz w:val="28"/>
        </w:rPr>
        <w:t>
      ЭЦҚ ______________________________________</w:t>
      </w:r>
    </w:p>
    <w:p>
      <w:pPr>
        <w:spacing w:after="0"/>
        <w:ind w:left="0"/>
        <w:jc w:val="both"/>
      </w:pPr>
      <w:r>
        <w:rPr>
          <w:rFonts w:ascii="Times New Roman"/>
          <w:b w:val="false"/>
          <w:i w:val="false"/>
          <w:color w:val="000000"/>
          <w:sz w:val="28"/>
        </w:rPr>
        <w:t>
      Өтінішке қол қойылған күні мен уақыты:</w:t>
      </w:r>
    </w:p>
    <w:p>
      <w:pPr>
        <w:spacing w:after="0"/>
        <w:ind w:left="0"/>
        <w:jc w:val="both"/>
      </w:pPr>
      <w:r>
        <w:rPr>
          <w:rFonts w:ascii="Times New Roman"/>
          <w:b w:val="false"/>
          <w:i w:val="false"/>
          <w:color w:val="000000"/>
          <w:sz w:val="28"/>
        </w:rPr>
        <w:t>
      _____._______.____ жыл _____сағат _____минут _____секунд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төлемнің мөлшерін есептеу</w:t>
            </w:r>
            <w:r>
              <w:br/>
            </w:r>
            <w:r>
              <w:rPr>
                <w:rFonts w:ascii="Times New Roman"/>
                <w:b w:val="false"/>
                <w:i w:val="false"/>
                <w:color w:val="000000"/>
                <w:sz w:val="20"/>
              </w:rPr>
              <w:t>(айқындау), оны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 тағайындау"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 және оның филиалдары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 2) "цифрлық үкімет" веб-порталы (www.egov.kz) (бұдан әрі - портал); 3) ұялы байланыс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өтініш тіркелген күннен бастап - сегіз жұмыс күні</w:t>
            </w:r>
          </w:p>
          <w:p>
            <w:pPr>
              <w:spacing w:after="20"/>
              <w:ind w:left="20"/>
              <w:jc w:val="both"/>
            </w:pPr>
            <w:r>
              <w:rPr>
                <w:rFonts w:ascii="Times New Roman"/>
                <w:b w:val="false"/>
                <w:i w:val="false"/>
                <w:color w:val="000000"/>
                <w:sz w:val="20"/>
              </w:rPr>
              <w:t>
Мемлекеттік корпорацияға құжаттар топтамасын тапсыру үшін күтудің ең ұзақ рұқсат етілген уақыты – 15 минут.</w:t>
            </w:r>
          </w:p>
          <w:p>
            <w:pPr>
              <w:spacing w:after="20"/>
              <w:ind w:left="20"/>
              <w:jc w:val="both"/>
            </w:pPr>
            <w:r>
              <w:rPr>
                <w:rFonts w:ascii="Times New Roman"/>
                <w:b w:val="false"/>
                <w:i w:val="false"/>
                <w:color w:val="000000"/>
                <w:sz w:val="20"/>
              </w:rPr>
              <w:t>
Мемлекеттік корпорацияда көрсетілетін қызметті алушыға қызмет көрсетудің уақыты – 20 минут.</w:t>
            </w:r>
          </w:p>
          <w:p>
            <w:pPr>
              <w:spacing w:after="20"/>
              <w:ind w:left="20"/>
              <w:jc w:val="both"/>
            </w:pPr>
            <w:r>
              <w:rPr>
                <w:rFonts w:ascii="Times New Roman"/>
                <w:b w:val="false"/>
                <w:i w:val="false"/>
                <w:color w:val="000000"/>
                <w:sz w:val="20"/>
              </w:rPr>
              <w:t>
Портал немесе ұялы байланыстың абоненттік құрылғысы (проактивті қызмет арқылы) электрондық өтініш (өтінім) тіркелген күннен бастап –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цифрландырылған) /қағаз түрінде/проактивті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19-қосымшаға сәйкес нысан бойынша асыраушысынан айырылу жағдайы бойынша әлеуметтік төлемді тағайындау (тағайындаудан бас тарту) туралы хабарлама. Порталда: осы Қағидаларға 19-қосымшаға сәйкес нысан бойынша асыраушысынан айырылу жағдайы бойынша әлеуметтік төлемді тағайындау (тағайындаудан бас тарту) туралы Көрсетілетін қызметті беруші филиалы басшысының ЭЦҚ-мен куәландырылған порталға өтініш берушінің "жеке кабинетіне" жіберілген электрондық хабарлама. Ұялы байланыстың абоненттік құрылғысы (проактивті қызмет арқылы) көрсету кезінде: өтініш берушінің ұялы телефонына sms-хабарлама.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 – өтініштерді қабылдау және мемлекеттік қызметтердің дайын нәтижелерін беру Мемлекеттік корпорация арқылы дүйсенбіден жұманы қоса алғанда сағат 9.00-ден 18.00-ге дейін үзіліссіз жүзеге асырылады, Қазақстан Республикасының Еңбек кодексіне сәйкес мереке және демалыс күндерінен басқа, Мемлекеттік корпорацияның халыққа қызмет көрсету кезекші бөлімдері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xml:space="preserve">
2)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сенбі, жексенбі және мереке күндерінен басқа, дүйсенбіден жұманы қоса алғанда, сағат 13.00-ден 14.30-ға дейін түскі үзіліспен сағат 8.00-ден 17.30-ға дейін.</w:t>
            </w:r>
          </w:p>
          <w:p>
            <w:pPr>
              <w:spacing w:after="20"/>
              <w:ind w:left="20"/>
              <w:jc w:val="both"/>
            </w:pPr>
            <w:r>
              <w:rPr>
                <w:rFonts w:ascii="Times New Roman"/>
                <w:b w:val="false"/>
                <w:i w:val="false"/>
                <w:color w:val="000000"/>
                <w:sz w:val="20"/>
              </w:rPr>
              <w:t>
3) портал - тәулік бойы, жөндеу жұмыстарын жүргізуге байланысты техникалық үзілістерді қоспағанда. Өтініш беруші портал арқылы жұмыс уақыты аяқталғаннан кейін жүгінгенде, Қазақстан Республикасының Еңбек кодексіне сәйкес демалыс және мереке күндері асыраушысынан айырылу жағдайы бойынша әлеуметтік төлем тағайындауға өтініш берген кезде өтінішті қабылдау және мемлекеттік көрсетілетін қызмет нәтижесін беру келесі жұмыс күні іске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үшін өтініш беруші (немесе нотариат растаған сенімхат бойынша оның өкілі) Мемлекеттік корпорацияға жүгінген кезде осы Қағидаларға 1-қосымшаға сәйкес нысан бойынша өтінішті және мынадай құжаттарды ұсынады: 1) "Жеке басты куәландыратын құжаттар туралы" Қазақстан Республикасының Заңы 6-бабының 1-тармағына сәйкес жеке басты куәландыратын құжат не цифрлық құжаттар сервисінен электрондық құжат немесе қандас мәртебесі бар адамдар үшін қандас куәлігі не цифрлық құжаттар сервисінен электрондық құжат (жеке басын сәйкестендіру үшін талап етіледі); Асыраушысының қайтыс болуы туралы куәлік (не қайтыс болу туралы азаматтық хал актілері жазбаларындағы мәліметтерді қамтитын анықтама немесе портал арқылы алынған қайтыс болу туралы хабарлама) немесе адамды хабар-ошарсыз кетті деп тану немесе қайтыс болды деп жариялау туралы сот шешімі; 3) сәйкестендіру үшін баланың (балалардың) туу туралы куәлігі (куәліктері) не цифрлық құжаттар сервисінен электрондық құжат (не туу туралы азаматтық хал актілері жазбаларынан мәліметтерді қамтитын анықтама); 4) қайтыс болған (сот хабарсыз кетті деп таныған немесе қайтыс болды деп жариялаған) адаммен туыстық қатынастарды растайтын құжаттар немесе мәліметтер, баланың (балалардың) туу туралы мәліметтері, қайтыс болған асыраушының консулдық легализациясы не арнайы штампы (апостилы) болған кезде шет мемлекеттердің құзырлы органдары берген баланың Қазақстан Республикасынан тыс жерде тууын тіркеу туралы және неке (ерлі-зайыптылық) және некені бұзу туралы, асырап алу туралы, әке (ана) болуды белгілеу туралы куәліктер; 5) жалпы орта, техникалық, кәсіптік, орта білімнен кейінгі, жоғары, жоғары оқу орнынан кейінгі білім беру ұйымынан он сегіз жастан жиырма үш жасқа дейінгі отбасы мүшелерінің күндізгі оқу нысаны бойынша білім алушылар немесе білім алушылар болып табылатыны туралы осы Қағидаларға 4-қосымшаға сәйкес нысан бойынша анықтамалар (жыл сайын жаңартылады). Бұл ретте Қазақстан Республикасынан тыс жерлерде білім беру ұйымдарында оқыған жағдайда білім беру ұйымынан анықтама ұсынылады, онда: оқу орнының толық атауы, білім алушының тегі, аты, әкесінің аты (бар болса), оның туған күні, оқу нысаны (бар болса), көрсетілген курста оқу курсы мен кезеңі, білім беру ұйымының мөрі және уәкілетті тұлғаның қолы. Білім алушының академиялық демалыста болуы білім беру ұйымының анықтамасымен расталады; 6) қорғаншылық (қамқоршылық) белгіленген кезде, қорғаншылық (қамқоршылық) белгіленгенін растайтын құжат ұсынылады. Құжаттарды мемлекеттік цифрлық жүйелерден, соның ішінде цифрлық құжаттардың сервисінен алу мүмкіндігі болған кезде оларды ұсыну талап етілмейді. Өтініш беруші осы тармақта көрсетілген құжаттарды Мемлекеттік корпорацияға берген кезде көрсетілетін қызметті алушыға өтініште көзделген құжаттарды қабылдау туралы белгісі бар электрондық қолхат немесе үзбелі талон беріледі. 2. Өтініш беруші Мемлекеттік қызмет көрсету үшін портал арқылы жүгінген кезде осы Қағидаларға 2-қосымшаға сәйкес өзінің электрондық цифрлық қолтаңбасымен (бұдан әрі – ЭЦҚ) куәландырылған электрондық құжат нысанындағы өтінішті ұсынады. Өтініш берушінің жеке басын куәландыратын құжаттар туралы, банктерде және (немесе) банк операцияларының жекелеген түрлерін жүзеге асыратын ұйымдарда ашылған банк шотының нөмірі туралы мәліметтерді, сондай-ақ Мемлекеттік корпорация бөлімшесінде жүгінген кезде көзделген және электрондық өтініште қамтылған құжаттар туралы мәліметтерді өтініш беруші "цифрлық үкімет" шлюзі арқылы тиісті мемлекеттік цифрлық жүйелерден алады. Өтініш берушіге құжаттарды портал арқылы берген кезде – оның "жеке кабинетінде" мемлекеттік қызмет көрсету үшін сұрау салудың қабылданғаны туралы мәртебе көрсетіледі. 3. Проактивті қызмет арқылы: асыраушысынан айырылу жағдай бойынша әлеуметтік төлем тағайындау үшін – көрсетілетін қызметті алушының проактивті қызмет көрсетуге келісімі, сондай-ақ көрсетілетін қызметті алушы ұялы байланыс абоненттік құрылғысы арқылы жіберетін банктік шот нөмірін растау немесе ұсыну. Бұл ретте, оларды екінші деңгейдегі банктен алу мүмкін болған кезде банк шотының нөмірін ұсыну талап етілмейді. Көрсетілетін қызметті берушілер цифрлық құжаттардың сервисінен цифрлық құжаттарды порталдың хабарламасына жауап ретінде бір реттік құпия сөзді жіберу жолымен немесе қысқа мәтінді хабар жіберу жолымен порталында тіркелген пайдаланушының ұялы байланыс абоненттік нөмірі арқылы ұсынылған құжат иесінің келісімі жағдайында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 (өтінішті қабылдамау)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 2) көрсетілетін қызметті алушының және (немесе) мемлекеттік қызмет көрсету үшін қажетті ұсынылған құжаттардың, деректердің және мәліметтердің Қағидаларда белгіленген талаптарға сәйкес келмеуі; 3) тексеру кезінде Көрсетілетін қызметті беруші сұратқан асыраушысынан айырылу жағдайы бойынша әлеуметтік төлем тағайындау үшін қажетті құжатты және (немесе) мәліметтерді ұсынбауы;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 5) асыраушысынан айрылу жағдайы бойынша әлеуметтік төлемнің есептелген мөлшерінің теріс мәні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көрсетілетін қызметтің ерекшеліктері ескеріле отырып қойылатын өзге талаптар және Мемлекеттік корпорация арқылы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қағаз нысанында, электрондық нысанында, сондай-ақ проактивті қызмет арқылы (көрсетілетін қызметті алушының ұялы байланыс абоненттік құрылғысының телефон нөмірін порталда тіркеген, міндетті әлеуметтік сақтандыру саласындағы бақылау жөніндегі уәкілетті орган "АХАЖ "Тіркеу пункті" цифрлық жүйесінде еңбекке қабілетсіз асырауындағы адамдар болған жеке тұлғаның қайтыс болуын тіркеу туралы хабарламаны алған кезде, асыраушысының міндетті әлеуметтік сақтандыру жүйесіне қатысу фактісінің болуы) көрсетіледі. Проактивті қызмет арқылы асыраушысынан айырылу жағдайы бойынша әлеуметтік төлем тағайындау қызметтерді көрсету субъектісінің бастамасымен ұсынылады, оны көрсету үшін қызметті алу субъектісінің ұялы байланыс абоненттік құрылғысы арқылы жіберілген міндетті келісімі қажет.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 Өтініш берушінің мемлекеттік қызметті көрсету тәртібі мен статусы туралы ақпаратты "1414", 8-800-080-7777 Бірыңғай байланыс орталығы арқылы алуға мүмкіндігі бар. Мемлекеттік қызметтер көрсетілетін мекенжайлар мынадай интернет-ресурстарда орналастырылған: 1) Қазақстан Республикасы Еңбек және халықты әлеуметтік қорғау министрлігі – www. enbek.gov.kz, "Мемлекеттік қызметтер" бөлімі; 2) "Азаматтарға арналған үкімет" Мемлекеттік корпорациясы – www. gov4c. kz. Цифрлық құжаттардың сервисі ЭЦҚ немесе бір реттік құпиясөзді пайдалана отырып, "Egov mobile" мобильді қосымшада тіркелген пайдаланушылар үшін қолжетімді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Оқу орнының</w:t>
      </w:r>
    </w:p>
    <w:p>
      <w:pPr>
        <w:spacing w:after="0"/>
        <w:ind w:left="0"/>
        <w:jc w:val="both"/>
      </w:pPr>
      <w:r>
        <w:rPr>
          <w:rFonts w:ascii="Times New Roman"/>
          <w:b w:val="false"/>
          <w:i w:val="false"/>
          <w:color w:val="000000"/>
          <w:sz w:val="28"/>
        </w:rPr>
        <w:t>
      бұрыштама мөртабаны</w:t>
      </w:r>
    </w:p>
    <w:p>
      <w:pPr>
        <w:spacing w:after="0"/>
        <w:ind w:left="0"/>
        <w:jc w:val="both"/>
      </w:pPr>
      <w:r>
        <w:rPr>
          <w:rFonts w:ascii="Times New Roman"/>
          <w:b w:val="false"/>
          <w:i w:val="false"/>
          <w:color w:val="000000"/>
          <w:sz w:val="28"/>
        </w:rPr>
        <w:t>
      берiлген күнi, шығ. №</w:t>
      </w:r>
    </w:p>
    <w:bookmarkStart w:name="z104" w:id="147"/>
    <w:p>
      <w:pPr>
        <w:spacing w:after="0"/>
        <w:ind w:left="0"/>
        <w:jc w:val="left"/>
      </w:pPr>
      <w:r>
        <w:rPr>
          <w:rFonts w:ascii="Times New Roman"/>
          <w:b/>
          <w:i w:val="false"/>
          <w:color w:val="000000"/>
        </w:rPr>
        <w:t xml:space="preserve"> АНЫҚТАМА</w:t>
      </w:r>
    </w:p>
    <w:bookmarkEnd w:id="147"/>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w:t>
      </w:r>
    </w:p>
    <w:p>
      <w:pPr>
        <w:spacing w:after="0"/>
        <w:ind w:left="0"/>
        <w:jc w:val="both"/>
      </w:pPr>
      <w:r>
        <w:rPr>
          <w:rFonts w:ascii="Times New Roman"/>
          <w:b w:val="false"/>
          <w:i w:val="false"/>
          <w:color w:val="000000"/>
          <w:sz w:val="28"/>
        </w:rPr>
        <w:t>
      Анықтама Азаматқа (ке)берілген</w:t>
      </w:r>
    </w:p>
    <w:p>
      <w:pPr>
        <w:spacing w:after="0"/>
        <w:ind w:left="0"/>
        <w:jc w:val="both"/>
      </w:pPr>
      <w:r>
        <w:rPr>
          <w:rFonts w:ascii="Times New Roman"/>
          <w:b w:val="false"/>
          <w:i w:val="false"/>
          <w:color w:val="000000"/>
          <w:sz w:val="28"/>
        </w:rPr>
        <w:t>
      ________________________________________________________________ (күні көрсетіле</w:t>
      </w:r>
    </w:p>
    <w:p>
      <w:pPr>
        <w:spacing w:after="0"/>
        <w:ind w:left="0"/>
        <w:jc w:val="both"/>
      </w:pPr>
      <w:r>
        <w:rPr>
          <w:rFonts w:ascii="Times New Roman"/>
          <w:b w:val="false"/>
          <w:i w:val="false"/>
          <w:color w:val="000000"/>
          <w:sz w:val="28"/>
        </w:rPr>
        <w:t>
      отырып, білім алушының тегі, аты, әкесінің аты (бар болса) ЖСН) бұл шын мәнінде білім</w:t>
      </w:r>
    </w:p>
    <w:p>
      <w:pPr>
        <w:spacing w:after="0"/>
        <w:ind w:left="0"/>
        <w:jc w:val="both"/>
      </w:pPr>
      <w:r>
        <w:rPr>
          <w:rFonts w:ascii="Times New Roman"/>
          <w:b w:val="false"/>
          <w:i w:val="false"/>
          <w:color w:val="000000"/>
          <w:sz w:val="28"/>
        </w:rPr>
        <w:t>
      алушы болып табылады ____________________________________________ (білім беру</w:t>
      </w:r>
    </w:p>
    <w:p>
      <w:pPr>
        <w:spacing w:after="0"/>
        <w:ind w:left="0"/>
        <w:jc w:val="both"/>
      </w:pPr>
      <w:r>
        <w:rPr>
          <w:rFonts w:ascii="Times New Roman"/>
          <w:b w:val="false"/>
          <w:i w:val="false"/>
          <w:color w:val="000000"/>
          <w:sz w:val="28"/>
        </w:rPr>
        <w:t>
      ұйымының толық атауы және мекен-жайы)</w:t>
      </w:r>
    </w:p>
    <w:p>
      <w:pPr>
        <w:spacing w:after="0"/>
        <w:ind w:left="0"/>
        <w:jc w:val="both"/>
      </w:pPr>
      <w:r>
        <w:rPr>
          <w:rFonts w:ascii="Times New Roman"/>
          <w:b w:val="false"/>
          <w:i w:val="false"/>
          <w:color w:val="000000"/>
          <w:sz w:val="28"/>
        </w:rPr>
        <w:t>
      ____________________________________________ __________________ сынып / курс</w:t>
      </w:r>
    </w:p>
    <w:p>
      <w:pPr>
        <w:spacing w:after="0"/>
        <w:ind w:left="0"/>
        <w:jc w:val="both"/>
      </w:pPr>
      <w:r>
        <w:rPr>
          <w:rFonts w:ascii="Times New Roman"/>
          <w:b w:val="false"/>
          <w:i w:val="false"/>
          <w:color w:val="000000"/>
          <w:sz w:val="28"/>
        </w:rPr>
        <w:t>
      Топтың, Литердің атауы, топтың коды _____________________________ оқыту нысаны</w:t>
      </w:r>
    </w:p>
    <w:p>
      <w:pPr>
        <w:spacing w:after="0"/>
        <w:ind w:left="0"/>
        <w:jc w:val="both"/>
      </w:pPr>
      <w:r>
        <w:rPr>
          <w:rFonts w:ascii="Times New Roman"/>
          <w:b w:val="false"/>
          <w:i w:val="false"/>
          <w:color w:val="000000"/>
          <w:sz w:val="28"/>
        </w:rPr>
        <w:t>
      ______________________ Анықтама 20 _ _ _ / 20 _ _ оқу жылына жарамды. Анықтама ұсыну</w:t>
      </w:r>
    </w:p>
    <w:p>
      <w:pPr>
        <w:spacing w:after="0"/>
        <w:ind w:left="0"/>
        <w:jc w:val="both"/>
      </w:pPr>
      <w:r>
        <w:rPr>
          <w:rFonts w:ascii="Times New Roman"/>
          <w:b w:val="false"/>
          <w:i w:val="false"/>
          <w:color w:val="000000"/>
          <w:sz w:val="28"/>
        </w:rPr>
        <w:t>
      үшін берілген_________________________ талап ету орны бойынша. Білім беру</w:t>
      </w:r>
    </w:p>
    <w:p>
      <w:pPr>
        <w:spacing w:after="0"/>
        <w:ind w:left="0"/>
        <w:jc w:val="both"/>
      </w:pPr>
      <w:r>
        <w:rPr>
          <w:rFonts w:ascii="Times New Roman"/>
          <w:b w:val="false"/>
          <w:i w:val="false"/>
          <w:color w:val="000000"/>
          <w:sz w:val="28"/>
        </w:rPr>
        <w:t>
      ұйымдарында оқу мерзімі____________ жылдар, оқу кезеңі 20 _ _ жылғы _ _ __ _ - 20___</w:t>
      </w:r>
    </w:p>
    <w:p>
      <w:pPr>
        <w:spacing w:after="0"/>
        <w:ind w:left="0"/>
        <w:jc w:val="both"/>
      </w:pPr>
      <w:r>
        <w:rPr>
          <w:rFonts w:ascii="Times New Roman"/>
          <w:b w:val="false"/>
          <w:i w:val="false"/>
          <w:color w:val="000000"/>
          <w:sz w:val="28"/>
        </w:rPr>
        <w:t>
      жылғы_________. Ескерту: Анықтама 1 жылға жарамды Басып шығару орны білім беру</w:t>
      </w:r>
    </w:p>
    <w:p>
      <w:pPr>
        <w:spacing w:after="0"/>
        <w:ind w:left="0"/>
        <w:jc w:val="both"/>
      </w:pPr>
      <w:r>
        <w:rPr>
          <w:rFonts w:ascii="Times New Roman"/>
          <w:b w:val="false"/>
          <w:i w:val="false"/>
          <w:color w:val="000000"/>
          <w:sz w:val="28"/>
        </w:rPr>
        <w:t>
      ұйымдары Білім беру ұйымының басшысы ____________________________________________</w:t>
      </w:r>
    </w:p>
    <w:p>
      <w:pPr>
        <w:spacing w:after="0"/>
        <w:ind w:left="0"/>
        <w:jc w:val="both"/>
      </w:pPr>
      <w:r>
        <w:rPr>
          <w:rFonts w:ascii="Times New Roman"/>
          <w:b w:val="false"/>
          <w:i w:val="false"/>
          <w:color w:val="000000"/>
          <w:sz w:val="28"/>
        </w:rPr>
        <w:t>
      (Тегі, Аты, Әкесінің аты (бар болса). (қолтаңба немесе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төлемнің мөлшерін есептеу</w:t>
            </w:r>
            <w:r>
              <w:br/>
            </w:r>
            <w:r>
              <w:rPr>
                <w:rFonts w:ascii="Times New Roman"/>
                <w:b w:val="false"/>
                <w:i w:val="false"/>
                <w:color w:val="000000"/>
                <w:sz w:val="20"/>
              </w:rPr>
              <w:t>(айқындау), оны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 xml:space="preserve">Нысан </w:t>
            </w:r>
          </w:p>
        </w:tc>
      </w:tr>
    </w:tbl>
    <w:bookmarkStart w:name="z106" w:id="148"/>
    <w:p>
      <w:pPr>
        <w:spacing w:after="0"/>
        <w:ind w:left="0"/>
        <w:jc w:val="left"/>
      </w:pPr>
      <w:r>
        <w:rPr>
          <w:rFonts w:ascii="Times New Roman"/>
          <w:b/>
          <w:i w:val="false"/>
          <w:color w:val="000000"/>
        </w:rPr>
        <w:t xml:space="preserve"> Міндетті әлеуметтік сақтандыру жүйесіне қатысушы (қайтыс болған асыраушы) үшін асыраушысынан айырылу жағдайы бойынша әлеуметтік төлемнің мөлшерін айқындау үшін есепті кезеңге түскен әлеуметтік аударымдар туралы</w:t>
      </w:r>
    </w:p>
    <w:bookmarkEnd w:id="148"/>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 ______ хабарлама</w:t>
      </w:r>
    </w:p>
    <w:p>
      <w:pPr>
        <w:spacing w:after="0"/>
        <w:ind w:left="0"/>
        <w:jc w:val="both"/>
      </w:pPr>
      <w:r>
        <w:rPr>
          <w:rFonts w:ascii="Times New Roman"/>
          <w:b w:val="false"/>
          <w:i w:val="false"/>
          <w:color w:val="000000"/>
          <w:sz w:val="28"/>
        </w:rPr>
        <w:t>
      20____ жылғы "_____" _______________</w:t>
      </w:r>
    </w:p>
    <w:p>
      <w:pPr>
        <w:spacing w:after="0"/>
        <w:ind w:left="0"/>
        <w:jc w:val="both"/>
      </w:pPr>
      <w:r>
        <w:rPr>
          <w:rFonts w:ascii="Times New Roman"/>
          <w:b w:val="false"/>
          <w:i w:val="false"/>
          <w:color w:val="000000"/>
          <w:sz w:val="28"/>
        </w:rPr>
        <w:t>
      "Мемлекеттік әлеуметтік сақтандыру қоры" акционерлік қоғамы Сіздің назарыңызға жеткізеді</w:t>
      </w:r>
    </w:p>
    <w:p>
      <w:pPr>
        <w:spacing w:after="0"/>
        <w:ind w:left="0"/>
        <w:jc w:val="both"/>
      </w:pPr>
      <w:r>
        <w:rPr>
          <w:rFonts w:ascii="Times New Roman"/>
          <w:b w:val="false"/>
          <w:i w:val="false"/>
          <w:color w:val="000000"/>
          <w:sz w:val="28"/>
        </w:rPr>
        <w:t>
      Өтініш берушінің тегі, аты, әкесінің аты (ол болған жағдайда) __________________________________</w:t>
      </w:r>
    </w:p>
    <w:p>
      <w:pPr>
        <w:spacing w:after="0"/>
        <w:ind w:left="0"/>
        <w:jc w:val="both"/>
      </w:pPr>
      <w:r>
        <w:rPr>
          <w:rFonts w:ascii="Times New Roman"/>
          <w:b w:val="false"/>
          <w:i w:val="false"/>
          <w:color w:val="000000"/>
          <w:sz w:val="28"/>
        </w:rPr>
        <w:t>
      Міндетті әлеуметтік сақтандыру жүйесіне қатысушының (қайтыс болған асыраушы үшін) туған күні________________________________</w:t>
      </w:r>
    </w:p>
    <w:p>
      <w:pPr>
        <w:spacing w:after="0"/>
        <w:ind w:left="0"/>
        <w:jc w:val="both"/>
      </w:pPr>
      <w:r>
        <w:rPr>
          <w:rFonts w:ascii="Times New Roman"/>
          <w:b w:val="false"/>
          <w:i w:val="false"/>
          <w:color w:val="000000"/>
          <w:sz w:val="28"/>
        </w:rPr>
        <w:t>
      Жеке сәйкестендіру нөмірі (ЖСН):__________________________________</w:t>
      </w:r>
    </w:p>
    <w:p>
      <w:pPr>
        <w:spacing w:after="0"/>
        <w:ind w:left="0"/>
        <w:jc w:val="both"/>
      </w:pPr>
      <w:r>
        <w:rPr>
          <w:rFonts w:ascii="Times New Roman"/>
          <w:b w:val="false"/>
          <w:i w:val="false"/>
          <w:color w:val="000000"/>
          <w:sz w:val="28"/>
        </w:rPr>
        <w:t>
      Тәуекел күні:__________________________________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үшін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аударымның сомасы, тенге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сомалары,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Айлық кірісті анықтау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аударымдардан қабылданған сома,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жарналарынан қабылданған сомалар,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табыс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 - сәйкессіздік бар немесе кезеңде әлеуметтік аударымдар түспеген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Ұсыныс: 6-бағанда сіз өтініш берген күні анықталған "Е-макет" АЦЖ міндетті зейнетақы жарналарының аударылған сомаларына сәйкес қызметкердің табысына әлеуметтік аударымдар сәйкес келмеген жағдайда, тиісті жолда" (!) ", яғни белгі сәйкессіздіктер анықталған кезеңдерді (айларды) көрсетеді, мұндай фактілер Мемлекеттік әлеуметтік сақтандыру қорының филиалымен қосымша ресімдеуді (тексеруді) талап етеді.</w:t>
      </w:r>
    </w:p>
    <w:p>
      <w:pPr>
        <w:spacing w:after="0"/>
        <w:ind w:left="0"/>
        <w:jc w:val="both"/>
      </w:pPr>
      <w:r>
        <w:rPr>
          <w:rFonts w:ascii="Times New Roman"/>
          <w:b w:val="false"/>
          <w:i w:val="false"/>
          <w:color w:val="000000"/>
          <w:sz w:val="28"/>
        </w:rPr>
        <w:t>
      Жауапты маман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08" w:id="149"/>
    <w:p>
      <w:pPr>
        <w:spacing w:after="0"/>
        <w:ind w:left="0"/>
        <w:jc w:val="left"/>
      </w:pPr>
      <w:r>
        <w:rPr>
          <w:rFonts w:ascii="Times New Roman"/>
          <w:b/>
          <w:i w:val="false"/>
          <w:color w:val="000000"/>
        </w:rPr>
        <w:t xml:space="preserve"> Өтінішті және құжаттарды қабылдаудан бас тарту туралы қолхат</w:t>
      </w:r>
    </w:p>
    <w:bookmarkEnd w:id="149"/>
    <w:p>
      <w:pPr>
        <w:spacing w:after="0"/>
        <w:ind w:left="0"/>
        <w:jc w:val="both"/>
      </w:pPr>
      <w:r>
        <w:rPr>
          <w:rFonts w:ascii="Times New Roman"/>
          <w:b w:val="false"/>
          <w:i w:val="false"/>
          <w:color w:val="000000"/>
          <w:sz w:val="28"/>
        </w:rPr>
        <w:t>
      20__ жылғы "__" _______________</w:t>
      </w:r>
    </w:p>
    <w:p>
      <w:pPr>
        <w:spacing w:after="0"/>
        <w:ind w:left="0"/>
        <w:jc w:val="both"/>
      </w:pPr>
      <w:r>
        <w:rPr>
          <w:rFonts w:ascii="Times New Roman"/>
          <w:b w:val="false"/>
          <w:i w:val="false"/>
          <w:color w:val="000000"/>
          <w:sz w:val="28"/>
        </w:rPr>
        <w:t>
      Азамат _______________________________________________________________ (өтініш берушінің тегі, аты, әкесінің аты (бар болса)</w:t>
      </w:r>
    </w:p>
    <w:p>
      <w:pPr>
        <w:spacing w:after="0"/>
        <w:ind w:left="0"/>
        <w:jc w:val="both"/>
      </w:pPr>
      <w:r>
        <w:rPr>
          <w:rFonts w:ascii="Times New Roman"/>
          <w:b w:val="false"/>
          <w:i w:val="false"/>
          <w:color w:val="000000"/>
          <w:sz w:val="28"/>
        </w:rPr>
        <w:t>
      Туған күні _____ жылғы "___" ___________________</w:t>
      </w:r>
    </w:p>
    <w:p>
      <w:pPr>
        <w:spacing w:after="0"/>
        <w:ind w:left="0"/>
        <w:jc w:val="both"/>
      </w:pPr>
      <w:r>
        <w:rPr>
          <w:rFonts w:ascii="Times New Roman"/>
          <w:b w:val="false"/>
          <w:i w:val="false"/>
          <w:color w:val="000000"/>
          <w:sz w:val="28"/>
        </w:rPr>
        <w:t>
      Өтініш берген күні 20__ жылғы "__" ____________</w:t>
      </w:r>
    </w:p>
    <w:p>
      <w:pPr>
        <w:spacing w:after="0"/>
        <w:ind w:left="0"/>
        <w:jc w:val="both"/>
      </w:pPr>
      <w:r>
        <w:rPr>
          <w:rFonts w:ascii="Times New Roman"/>
          <w:b w:val="false"/>
          <w:i w:val="false"/>
          <w:color w:val="000000"/>
          <w:sz w:val="28"/>
        </w:rPr>
        <w:t xml:space="preserve">
      Асыраушысынан айырылу жағдайы бойынша әлеуметтік төлем тағайындауға өтінішті </w:t>
      </w:r>
    </w:p>
    <w:p>
      <w:pPr>
        <w:spacing w:after="0"/>
        <w:ind w:left="0"/>
        <w:jc w:val="both"/>
      </w:pPr>
      <w:r>
        <w:rPr>
          <w:rFonts w:ascii="Times New Roman"/>
          <w:b w:val="false"/>
          <w:i w:val="false"/>
          <w:color w:val="000000"/>
          <w:sz w:val="28"/>
        </w:rPr>
        <w:t xml:space="preserve">
      қабылдаудан_______________________________________ байланысты бас тартылды.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(жауапты адамның тегі, аты, әкесінің аты (бар болса) және лауазымы)</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коды_______________________</w:t>
      </w:r>
    </w:p>
    <w:p>
      <w:pPr>
        <w:spacing w:after="0"/>
        <w:ind w:left="0"/>
        <w:jc w:val="both"/>
      </w:pPr>
      <w:r>
        <w:rPr>
          <w:rFonts w:ascii="Times New Roman"/>
          <w:b w:val="false"/>
          <w:i w:val="false"/>
          <w:color w:val="000000"/>
          <w:sz w:val="28"/>
        </w:rPr>
        <w:t>
      Облыс(қала) _____________________</w:t>
      </w:r>
    </w:p>
    <w:p>
      <w:pPr>
        <w:spacing w:after="0"/>
        <w:ind w:left="0"/>
        <w:jc w:val="both"/>
      </w:pPr>
      <w:r>
        <w:rPr>
          <w:rFonts w:ascii="Times New Roman"/>
          <w:b w:val="false"/>
          <w:i w:val="false"/>
          <w:color w:val="000000"/>
          <w:sz w:val="28"/>
        </w:rPr>
        <w:t xml:space="preserve">
      _____________________ облысы (қаласы) бойынша </w:t>
      </w:r>
    </w:p>
    <w:bookmarkStart w:name="z110" w:id="150"/>
    <w:p>
      <w:pPr>
        <w:spacing w:after="0"/>
        <w:ind w:left="0"/>
        <w:jc w:val="left"/>
      </w:pPr>
      <w:r>
        <w:rPr>
          <w:rFonts w:ascii="Times New Roman"/>
          <w:b/>
          <w:i w:val="false"/>
          <w:color w:val="000000"/>
        </w:rPr>
        <w:t xml:space="preserve"> "Мемлекеттік әлеуметтік сақтандыру қоры" акционерлік қоғамы филиалының асыраушысынан айырылу жағдайы бойынша әлеуметтік төлемді тағайындау (қайта есептеу) немесе тағайындаудан бас тарту туралы 20____ жылғы "__" _______________№ _______ шешімі</w:t>
      </w:r>
    </w:p>
    <w:bookmarkEnd w:id="150"/>
    <w:p>
      <w:pPr>
        <w:spacing w:after="0"/>
        <w:ind w:left="0"/>
        <w:jc w:val="both"/>
      </w:pPr>
      <w:r>
        <w:rPr>
          <w:rFonts w:ascii="Times New Roman"/>
          <w:b w:val="false"/>
          <w:i w:val="false"/>
          <w:color w:val="ff0000"/>
          <w:sz w:val="28"/>
        </w:rPr>
        <w:t xml:space="preserve">
      Ескерту. 7-қосымшасының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239</w:t>
      </w:r>
      <w:r>
        <w:rPr>
          <w:rFonts w:ascii="Times New Roman"/>
          <w:b w:val="false"/>
          <w:i w:val="false"/>
          <w:color w:val="000000"/>
          <w:sz w:val="28"/>
        </w:rPr>
        <w:t xml:space="preserve">, </w:t>
      </w:r>
      <w:r>
        <w:rPr>
          <w:rFonts w:ascii="Times New Roman"/>
          <w:b w:val="false"/>
          <w:i w:val="false"/>
          <w:color w:val="000000"/>
          <w:sz w:val="28"/>
        </w:rPr>
        <w:t>240-баптарына</w:t>
      </w:r>
      <w:r>
        <w:rPr>
          <w:rFonts w:ascii="Times New Roman"/>
          <w:b w:val="false"/>
          <w:i w:val="false"/>
          <w:color w:val="000000"/>
          <w:sz w:val="28"/>
        </w:rPr>
        <w:t xml:space="preserve"> сәйкес асыраушысынан айырылу жағдайы бойынша әлеуметтік төлем (бұдан әрі - әлеуметтік төлем) тағайындалсын (қайта есептелсін).</w:t>
      </w:r>
    </w:p>
    <w:p>
      <w:pPr>
        <w:spacing w:after="0"/>
        <w:ind w:left="0"/>
        <w:jc w:val="both"/>
      </w:pPr>
      <w:r>
        <w:rPr>
          <w:rFonts w:ascii="Times New Roman"/>
          <w:b w:val="false"/>
          <w:i w:val="false"/>
          <w:color w:val="000000"/>
          <w:sz w:val="28"/>
        </w:rPr>
        <w:t>
      Істің № ____________________</w:t>
      </w:r>
    </w:p>
    <w:p>
      <w:pPr>
        <w:spacing w:after="0"/>
        <w:ind w:left="0"/>
        <w:jc w:val="both"/>
      </w:pPr>
      <w:r>
        <w:rPr>
          <w:rFonts w:ascii="Times New Roman"/>
          <w:b w:val="false"/>
          <w:i w:val="false"/>
          <w:color w:val="000000"/>
          <w:sz w:val="28"/>
        </w:rPr>
        <w:t>
      Тегі 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w:t>
      </w:r>
    </w:p>
    <w:p>
      <w:pPr>
        <w:spacing w:after="0"/>
        <w:ind w:left="0"/>
        <w:jc w:val="both"/>
      </w:pPr>
      <w:r>
        <w:rPr>
          <w:rFonts w:ascii="Times New Roman"/>
          <w:b w:val="false"/>
          <w:i w:val="false"/>
          <w:color w:val="000000"/>
          <w:sz w:val="28"/>
        </w:rPr>
        <w:t xml:space="preserve">
      Туған күні __________________ жынысы ________________________________ </w:t>
      </w:r>
    </w:p>
    <w:p>
      <w:pPr>
        <w:spacing w:after="0"/>
        <w:ind w:left="0"/>
        <w:jc w:val="both"/>
      </w:pPr>
      <w:r>
        <w:rPr>
          <w:rFonts w:ascii="Times New Roman"/>
          <w:b w:val="false"/>
          <w:i w:val="false"/>
          <w:color w:val="000000"/>
          <w:sz w:val="28"/>
        </w:rPr>
        <w:t>
      (күні, айы, жылы)                   (ер, әйел)</w:t>
      </w:r>
    </w:p>
    <w:p>
      <w:pPr>
        <w:spacing w:after="0"/>
        <w:ind w:left="0"/>
        <w:jc w:val="both"/>
      </w:pPr>
      <w:r>
        <w:rPr>
          <w:rFonts w:ascii="Times New Roman"/>
          <w:b w:val="false"/>
          <w:i w:val="false"/>
          <w:color w:val="000000"/>
          <w:sz w:val="28"/>
        </w:rPr>
        <w:t xml:space="preserve">
      Жүгінген күні: 20___ жылғы "____" ___________________ </w:t>
      </w:r>
    </w:p>
    <w:p>
      <w:pPr>
        <w:spacing w:after="0"/>
        <w:ind w:left="0"/>
        <w:jc w:val="both"/>
      </w:pPr>
      <w:r>
        <w:rPr>
          <w:rFonts w:ascii="Times New Roman"/>
          <w:b w:val="false"/>
          <w:i w:val="false"/>
          <w:color w:val="000000"/>
          <w:sz w:val="28"/>
        </w:rPr>
        <w:t>
      Әлеуметтік төлем құқығының пайда болған күні 20__ жылғы "___" _______</w:t>
      </w:r>
    </w:p>
    <w:p>
      <w:pPr>
        <w:spacing w:after="0"/>
        <w:ind w:left="0"/>
        <w:jc w:val="both"/>
      </w:pPr>
      <w:r>
        <w:rPr>
          <w:rFonts w:ascii="Times New Roman"/>
          <w:b w:val="false"/>
          <w:i w:val="false"/>
          <w:color w:val="000000"/>
          <w:sz w:val="28"/>
        </w:rPr>
        <w:t>
      Асырауындағы адамдардың жалпы саны______________________________</w:t>
      </w:r>
    </w:p>
    <w:p>
      <w:pPr>
        <w:spacing w:after="0"/>
        <w:ind w:left="0"/>
        <w:jc w:val="both"/>
      </w:pPr>
      <w:r>
        <w:rPr>
          <w:rFonts w:ascii="Times New Roman"/>
          <w:b w:val="false"/>
          <w:i w:val="false"/>
          <w:color w:val="000000"/>
          <w:sz w:val="28"/>
        </w:rPr>
        <w:t>
      Қайтыс болған асыраушының міндетті әлеуметтік сақтандыру жүйесіне қатысу өтілі</w:t>
      </w:r>
    </w:p>
    <w:p>
      <w:pPr>
        <w:spacing w:after="0"/>
        <w:ind w:left="0"/>
        <w:jc w:val="both"/>
      </w:pPr>
      <w:r>
        <w:rPr>
          <w:rFonts w:ascii="Times New Roman"/>
          <w:b w:val="false"/>
          <w:i w:val="false"/>
          <w:color w:val="000000"/>
          <w:sz w:val="28"/>
        </w:rPr>
        <w:t>
      20__ жылғы "____" _____________ _____ ай.</w:t>
      </w:r>
    </w:p>
    <w:p>
      <w:pPr>
        <w:spacing w:after="0"/>
        <w:ind w:left="0"/>
        <w:jc w:val="both"/>
      </w:pPr>
      <w:r>
        <w:rPr>
          <w:rFonts w:ascii="Times New Roman"/>
          <w:b w:val="false"/>
          <w:i w:val="false"/>
          <w:color w:val="000000"/>
          <w:sz w:val="28"/>
        </w:rPr>
        <w:t>
      20__ жылғы "___" ________ бастап 20__ жылғы "___" __________ қоса алғанда</w:t>
      </w:r>
    </w:p>
    <w:p>
      <w:pPr>
        <w:spacing w:after="0"/>
        <w:ind w:left="0"/>
        <w:jc w:val="both"/>
      </w:pPr>
      <w:r>
        <w:rPr>
          <w:rFonts w:ascii="Times New Roman"/>
          <w:b w:val="false"/>
          <w:i w:val="false"/>
          <w:color w:val="000000"/>
          <w:sz w:val="28"/>
        </w:rPr>
        <w:t>
      __________________________________________ теңге орташа айлық кіріс ескерілді.</w:t>
      </w:r>
    </w:p>
    <w:p>
      <w:pPr>
        <w:spacing w:after="0"/>
        <w:ind w:left="0"/>
        <w:jc w:val="both"/>
      </w:pPr>
      <w:r>
        <w:rPr>
          <w:rFonts w:ascii="Times New Roman"/>
          <w:b w:val="false"/>
          <w:i w:val="false"/>
          <w:color w:val="000000"/>
          <w:sz w:val="28"/>
        </w:rPr>
        <w:t>
      Асыраушысынан айырылу жағдайы бойынша әлеуметтік төлемнің жалпы мөлшері</w:t>
      </w:r>
    </w:p>
    <w:p>
      <w:pPr>
        <w:spacing w:after="0"/>
        <w:ind w:left="0"/>
        <w:jc w:val="both"/>
      </w:pPr>
      <w:r>
        <w:rPr>
          <w:rFonts w:ascii="Times New Roman"/>
          <w:b w:val="false"/>
          <w:i w:val="false"/>
          <w:color w:val="000000"/>
          <w:sz w:val="28"/>
        </w:rPr>
        <w:t xml:space="preserve">
      20__ жылғы ________ бастап 20____жылғы________дейін ___________________ теңге. </w:t>
      </w:r>
    </w:p>
    <w:p>
      <w:pPr>
        <w:spacing w:after="0"/>
        <w:ind w:left="0"/>
        <w:jc w:val="both"/>
      </w:pPr>
      <w:r>
        <w:rPr>
          <w:rFonts w:ascii="Times New Roman"/>
          <w:b w:val="false"/>
          <w:i w:val="false"/>
          <w:color w:val="000000"/>
          <w:sz w:val="28"/>
        </w:rPr>
        <w:t>
      (сомасы сандармен және жазумен)</w:t>
      </w:r>
    </w:p>
    <w:p>
      <w:pPr>
        <w:spacing w:after="0"/>
        <w:ind w:left="0"/>
        <w:jc w:val="both"/>
      </w:pPr>
      <w:r>
        <w:rPr>
          <w:rFonts w:ascii="Times New Roman"/>
          <w:b w:val="false"/>
          <w:i w:val="false"/>
          <w:color w:val="000000"/>
          <w:sz w:val="28"/>
        </w:rPr>
        <w:t>
      2. Асыраушысынан айырылу жағдайы бойынша әлеуметтік төлемнің үлесі ____ адамға бөлінсін:</w:t>
      </w:r>
    </w:p>
    <w:p>
      <w:pPr>
        <w:spacing w:after="0"/>
        <w:ind w:left="0"/>
        <w:jc w:val="both"/>
      </w:pPr>
      <w:r>
        <w:rPr>
          <w:rFonts w:ascii="Times New Roman"/>
          <w:b w:val="false"/>
          <w:i w:val="false"/>
          <w:color w:val="000000"/>
          <w:sz w:val="28"/>
        </w:rPr>
        <w:t>
      Негізгі алушыға ______ теңге мөлшерінде 20__ жылғы "____" _____________</w:t>
      </w:r>
    </w:p>
    <w:p>
      <w:pPr>
        <w:spacing w:after="0"/>
        <w:ind w:left="0"/>
        <w:jc w:val="both"/>
      </w:pPr>
      <w:r>
        <w:rPr>
          <w:rFonts w:ascii="Times New Roman"/>
          <w:b w:val="false"/>
          <w:i w:val="false"/>
          <w:color w:val="000000"/>
          <w:sz w:val="28"/>
        </w:rPr>
        <w:t>
      бастап 20__ жылғы "____" _____________ дейін</w:t>
      </w:r>
    </w:p>
    <w:p>
      <w:pPr>
        <w:spacing w:after="0"/>
        <w:ind w:left="0"/>
        <w:jc w:val="both"/>
      </w:pPr>
      <w:r>
        <w:rPr>
          <w:rFonts w:ascii="Times New Roman"/>
          <w:b w:val="false"/>
          <w:i w:val="false"/>
          <w:color w:val="000000"/>
          <w:sz w:val="28"/>
        </w:rPr>
        <w:t xml:space="preserve">
      Азамат_____ ______________________________________ </w:t>
      </w:r>
    </w:p>
    <w:p>
      <w:pPr>
        <w:spacing w:after="0"/>
        <w:ind w:left="0"/>
        <w:jc w:val="both"/>
      </w:pPr>
      <w:r>
        <w:rPr>
          <w:rFonts w:ascii="Times New Roman"/>
          <w:b w:val="false"/>
          <w:i w:val="false"/>
          <w:color w:val="000000"/>
          <w:sz w:val="28"/>
        </w:rPr>
        <w:t>
      (тегі, аты, әкесінің аты (бар болса), мекенжайы)</w:t>
      </w:r>
    </w:p>
    <w:p>
      <w:pPr>
        <w:spacing w:after="0"/>
        <w:ind w:left="0"/>
        <w:jc w:val="both"/>
      </w:pPr>
      <w:r>
        <w:rPr>
          <w:rFonts w:ascii="Times New Roman"/>
          <w:b w:val="false"/>
          <w:i w:val="false"/>
          <w:color w:val="000000"/>
          <w:sz w:val="28"/>
        </w:rPr>
        <w:t xml:space="preserve">
      а) асырауындағы адамға _______________________________________________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xml:space="preserve">
      б) асырауындағы адамға ______________________________________________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1) үлестік алушыға 20__ жылғы "____" _____________</w:t>
      </w:r>
    </w:p>
    <w:p>
      <w:pPr>
        <w:spacing w:after="0"/>
        <w:ind w:left="0"/>
        <w:jc w:val="both"/>
      </w:pPr>
      <w:r>
        <w:rPr>
          <w:rFonts w:ascii="Times New Roman"/>
          <w:b w:val="false"/>
          <w:i w:val="false"/>
          <w:color w:val="000000"/>
          <w:sz w:val="28"/>
        </w:rPr>
        <w:t>
      бастап 20__ жылғы "____" _____________ дейін__________ теңге</w:t>
      </w:r>
    </w:p>
    <w:p>
      <w:pPr>
        <w:spacing w:after="0"/>
        <w:ind w:left="0"/>
        <w:jc w:val="both"/>
      </w:pPr>
      <w:r>
        <w:rPr>
          <w:rFonts w:ascii="Times New Roman"/>
          <w:b w:val="false"/>
          <w:i w:val="false"/>
          <w:color w:val="000000"/>
          <w:sz w:val="28"/>
        </w:rPr>
        <w:t xml:space="preserve">
      Азамат___________________________________________________ </w:t>
      </w:r>
    </w:p>
    <w:p>
      <w:pPr>
        <w:spacing w:after="0"/>
        <w:ind w:left="0"/>
        <w:jc w:val="both"/>
      </w:pPr>
      <w:r>
        <w:rPr>
          <w:rFonts w:ascii="Times New Roman"/>
          <w:b w:val="false"/>
          <w:i w:val="false"/>
          <w:color w:val="000000"/>
          <w:sz w:val="28"/>
        </w:rPr>
        <w:t>
      (тегі, аты, әкесінің аты (бар болса), мекенжайы)</w:t>
      </w:r>
    </w:p>
    <w:p>
      <w:pPr>
        <w:spacing w:after="0"/>
        <w:ind w:left="0"/>
        <w:jc w:val="both"/>
      </w:pPr>
      <w:r>
        <w:rPr>
          <w:rFonts w:ascii="Times New Roman"/>
          <w:b w:val="false"/>
          <w:i w:val="false"/>
          <w:color w:val="000000"/>
          <w:sz w:val="28"/>
        </w:rPr>
        <w:t>
      а) асырауындағы адамға 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2) үлестік алушыға 20__ жылғы "____" _____________</w:t>
      </w:r>
    </w:p>
    <w:p>
      <w:pPr>
        <w:spacing w:after="0"/>
        <w:ind w:left="0"/>
        <w:jc w:val="both"/>
      </w:pPr>
      <w:r>
        <w:rPr>
          <w:rFonts w:ascii="Times New Roman"/>
          <w:b w:val="false"/>
          <w:i w:val="false"/>
          <w:color w:val="000000"/>
          <w:sz w:val="28"/>
        </w:rPr>
        <w:t>
      бастап 20__ жылғы "____" _____________ дейін__________ теңге</w:t>
      </w:r>
    </w:p>
    <w:p>
      <w:pPr>
        <w:spacing w:after="0"/>
        <w:ind w:left="0"/>
        <w:jc w:val="both"/>
      </w:pPr>
      <w:r>
        <w:rPr>
          <w:rFonts w:ascii="Times New Roman"/>
          <w:b w:val="false"/>
          <w:i w:val="false"/>
          <w:color w:val="000000"/>
          <w:sz w:val="28"/>
        </w:rPr>
        <w:t>
      Азамат___________________________________________________</w:t>
      </w:r>
    </w:p>
    <w:p>
      <w:pPr>
        <w:spacing w:after="0"/>
        <w:ind w:left="0"/>
        <w:jc w:val="both"/>
      </w:pPr>
      <w:r>
        <w:rPr>
          <w:rFonts w:ascii="Times New Roman"/>
          <w:b w:val="false"/>
          <w:i w:val="false"/>
          <w:color w:val="000000"/>
          <w:sz w:val="28"/>
        </w:rPr>
        <w:t>
      (тегі, аты, әкесінің аты (бар болса), мекенжайы)</w:t>
      </w:r>
    </w:p>
    <w:p>
      <w:pPr>
        <w:spacing w:after="0"/>
        <w:ind w:left="0"/>
        <w:jc w:val="both"/>
      </w:pPr>
      <w:r>
        <w:rPr>
          <w:rFonts w:ascii="Times New Roman"/>
          <w:b w:val="false"/>
          <w:i w:val="false"/>
          <w:color w:val="000000"/>
          <w:sz w:val="28"/>
        </w:rPr>
        <w:t>
      а) асырауындағы адамға _________________________________________________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Бөлінген үлестер саны бойынша жалғастыру</w:t>
      </w:r>
    </w:p>
    <w:p>
      <w:pPr>
        <w:spacing w:after="0"/>
        <w:ind w:left="0"/>
        <w:jc w:val="both"/>
      </w:pPr>
      <w:r>
        <w:rPr>
          <w:rFonts w:ascii="Times New Roman"/>
          <w:b w:val="false"/>
          <w:i w:val="false"/>
          <w:color w:val="000000"/>
          <w:sz w:val="28"/>
        </w:rPr>
        <w:t>
      3. Асыраушысынан айырылу жағдайы бойынша әлеуметтік төлем тағайындаудан бас тартылсын.</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xml:space="preserve">
      Филиал басшысы 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Филиал маманы 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12" w:id="151"/>
    <w:p>
      <w:pPr>
        <w:spacing w:after="0"/>
        <w:ind w:left="0"/>
        <w:jc w:val="left"/>
      </w:pPr>
      <w:r>
        <w:rPr>
          <w:rFonts w:ascii="Times New Roman"/>
          <w:b/>
          <w:i w:val="false"/>
          <w:color w:val="000000"/>
        </w:rPr>
        <w:t xml:space="preserve"> Мемлекеттік корпорацияда асыраушысынан айырылу жағдайы бойынша әлеуметтік төлемді тағайындауға азаматтардың өтiнiштерiн тіркеудің және есепке алудың электрондық журналы</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шешімнің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bookmarkStart w:name="z114" w:id="152"/>
    <w:p>
      <w:pPr>
        <w:spacing w:after="0"/>
        <w:ind w:left="0"/>
        <w:jc w:val="left"/>
      </w:pPr>
      <w:r>
        <w:rPr>
          <w:rFonts w:ascii="Times New Roman"/>
          <w:b/>
          <w:i w:val="false"/>
          <w:color w:val="000000"/>
        </w:rPr>
        <w:t xml:space="preserve"> Асыраушысынан айырылу жағдайы бойынша әлеуметтік төлемді тағайындауға азаматтардың өтiнiштерiн (өтінімдерін) тіркеудің электрондық журналы</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келіп түскен уакыты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тегі, аты, әкесінің аты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ЖСН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(тағайындаудан бас тарту) туралы шешімнің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төлемнің мөлшері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ЭІМ дәрежесі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116" w:id="153"/>
    <w:p>
      <w:pPr>
        <w:spacing w:after="0"/>
        <w:ind w:left="0"/>
        <w:jc w:val="left"/>
      </w:pPr>
      <w:r>
        <w:rPr>
          <w:rFonts w:ascii="Times New Roman"/>
          <w:b/>
          <w:i w:val="false"/>
          <w:color w:val="000000"/>
        </w:rPr>
        <w:t xml:space="preserve"> Міндетті әлеуметтік сақтандыру жүйесіне қатысушының міндетті әлеуметтік сақтандыру жүйесіне қатысу өтілі және орташа айлық кірісі туралы анықтама</w:t>
      </w:r>
    </w:p>
    <w:bookmarkEnd w:id="153"/>
    <w:p>
      <w:pPr>
        <w:spacing w:after="0"/>
        <w:ind w:left="0"/>
        <w:jc w:val="both"/>
      </w:pPr>
      <w:r>
        <w:rPr>
          <w:rFonts w:ascii="Times New Roman"/>
          <w:b w:val="false"/>
          <w:i w:val="false"/>
          <w:color w:val="ff0000"/>
          <w:sz w:val="28"/>
        </w:rPr>
        <w:t xml:space="preserve">
      Ескерту. 10-қосымшасының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 </w:t>
      </w:r>
    </w:p>
    <w:p>
      <w:pPr>
        <w:spacing w:after="0"/>
        <w:ind w:left="0"/>
        <w:jc w:val="left"/>
      </w:pPr>
      <w:r>
        <w:rPr>
          <w:rFonts w:ascii="Times New Roman"/>
          <w:b/>
          <w:i w:val="false"/>
          <w:color w:val="000000"/>
        </w:rPr>
        <w:t xml:space="preserve"> ___________________________________________________________  (Мемлекеттік корпорация бөлімшесінің атауы)</w:t>
      </w:r>
    </w:p>
    <w:p>
      <w:pPr>
        <w:spacing w:after="0"/>
        <w:ind w:left="0"/>
        <w:jc w:val="both"/>
      </w:pPr>
      <w:r>
        <w:rPr>
          <w:rFonts w:ascii="Times New Roman"/>
          <w:b w:val="false"/>
          <w:i w:val="false"/>
          <w:color w:val="000000"/>
          <w:sz w:val="28"/>
        </w:rPr>
        <w:t>
      Жеке шотының № _____________________________________________</w:t>
      </w:r>
    </w:p>
    <w:p>
      <w:pPr>
        <w:spacing w:after="0"/>
        <w:ind w:left="0"/>
        <w:jc w:val="both"/>
      </w:pPr>
      <w:r>
        <w:rPr>
          <w:rFonts w:ascii="Times New Roman"/>
          <w:b w:val="false"/>
          <w:i w:val="false"/>
          <w:color w:val="000000"/>
          <w:sz w:val="28"/>
        </w:rPr>
        <w:t>
      Жеке сәйкестендіру нөмері (ЖСН)_____________________</w:t>
      </w:r>
    </w:p>
    <w:p>
      <w:pPr>
        <w:spacing w:after="0"/>
        <w:ind w:left="0"/>
        <w:jc w:val="both"/>
      </w:pPr>
      <w:r>
        <w:rPr>
          <w:rFonts w:ascii="Times New Roman"/>
          <w:b w:val="false"/>
          <w:i w:val="false"/>
          <w:color w:val="000000"/>
          <w:sz w:val="28"/>
        </w:rPr>
        <w:t>
      Тегі 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бірыңғай төлем төлеушінің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 төленген күн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 төлеушінің</w:t>
            </w:r>
          </w:p>
          <w:p>
            <w:pPr>
              <w:spacing w:after="20"/>
              <w:ind w:left="20"/>
              <w:jc w:val="both"/>
            </w:pPr>
            <w:r>
              <w:rPr>
                <w:rFonts w:ascii="Times New Roman"/>
                <w:b w:val="false"/>
                <w:i w:val="false"/>
                <w:color w:val="000000"/>
                <w:sz w:val="20"/>
              </w:rPr>
              <w:t>
БСН/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Кезеңі (айы және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аударымдардың сомасы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Жиыны:</w:t>
      </w:r>
    </w:p>
    <w:p>
      <w:pPr>
        <w:spacing w:after="0"/>
        <w:ind w:left="0"/>
        <w:jc w:val="both"/>
      </w:pPr>
      <w:r>
        <w:rPr>
          <w:rFonts w:ascii="Times New Roman"/>
          <w:b w:val="false"/>
          <w:i w:val="false"/>
          <w:color w:val="000000"/>
          <w:sz w:val="28"/>
        </w:rPr>
        <w:t>
      Міндетті әлеуметтік сақтандыру жүйесіне қатысудың жалпы өтілі</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(4-бағандағы күнтізбелік айлардың саны жазбаша)</w:t>
      </w:r>
    </w:p>
    <w:p>
      <w:pPr>
        <w:spacing w:after="0"/>
        <w:ind w:left="0"/>
        <w:jc w:val="both"/>
      </w:pPr>
      <w:r>
        <w:rPr>
          <w:rFonts w:ascii="Times New Roman"/>
          <w:b w:val="false"/>
          <w:i w:val="false"/>
          <w:color w:val="000000"/>
          <w:sz w:val="28"/>
        </w:rPr>
        <w:t xml:space="preserve">
      Әлеуметтік төлем мөлшерін есептеу, қайта есептеу үшін </w:t>
      </w:r>
    </w:p>
    <w:p>
      <w:pPr>
        <w:spacing w:after="0"/>
        <w:ind w:left="0"/>
        <w:jc w:val="both"/>
      </w:pPr>
      <w:r>
        <w:rPr>
          <w:rFonts w:ascii="Times New Roman"/>
          <w:b w:val="false"/>
          <w:i w:val="false"/>
          <w:color w:val="000000"/>
          <w:sz w:val="28"/>
        </w:rPr>
        <w:t>
      соңғы 24 айдағы орташа айлық кіріс _______</w:t>
      </w:r>
    </w:p>
    <w:p>
      <w:pPr>
        <w:spacing w:after="0"/>
        <w:ind w:left="0"/>
        <w:jc w:val="both"/>
      </w:pPr>
      <w:r>
        <w:rPr>
          <w:rFonts w:ascii="Times New Roman"/>
          <w:b w:val="false"/>
          <w:i w:val="false"/>
          <w:color w:val="000000"/>
          <w:sz w:val="28"/>
        </w:rPr>
        <w:t>
      Жауапты орындаушы: ________________________________________</w:t>
      </w:r>
    </w:p>
    <w:p>
      <w:pPr>
        <w:spacing w:after="0"/>
        <w:ind w:left="0"/>
        <w:jc w:val="both"/>
      </w:pPr>
      <w:r>
        <w:rPr>
          <w:rFonts w:ascii="Times New Roman"/>
          <w:b w:val="false"/>
          <w:i w:val="false"/>
          <w:color w:val="000000"/>
          <w:sz w:val="28"/>
        </w:rPr>
        <w:t>
      Үзінді көшірменің күні және уақыты:_________________________________</w:t>
      </w:r>
    </w:p>
    <w:p>
      <w:pPr>
        <w:spacing w:after="0"/>
        <w:ind w:left="0"/>
        <w:jc w:val="both"/>
      </w:pPr>
      <w:r>
        <w:rPr>
          <w:rFonts w:ascii="Times New Roman"/>
          <w:b w:val="false"/>
          <w:i w:val="false"/>
          <w:color w:val="000000"/>
          <w:sz w:val="28"/>
        </w:rPr>
        <w:t>
      Басып шығарылған күн:___________________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w:t>
      </w:r>
    </w:p>
    <w:p>
      <w:pPr>
        <w:spacing w:after="0"/>
        <w:ind w:left="0"/>
        <w:jc w:val="both"/>
      </w:pPr>
      <w:r>
        <w:rPr>
          <w:rFonts w:ascii="Times New Roman"/>
          <w:b w:val="false"/>
          <w:i w:val="false"/>
          <w:color w:val="000000"/>
          <w:sz w:val="28"/>
        </w:rPr>
        <w:t xml:space="preserve">
      Облыс (қала) _____________________ </w:t>
      </w:r>
    </w:p>
    <w:bookmarkStart w:name="z118" w:id="154"/>
    <w:p>
      <w:pPr>
        <w:spacing w:after="0"/>
        <w:ind w:left="0"/>
        <w:jc w:val="left"/>
      </w:pPr>
      <w:r>
        <w:rPr>
          <w:rFonts w:ascii="Times New Roman"/>
          <w:b/>
          <w:i w:val="false"/>
          <w:color w:val="000000"/>
        </w:rPr>
        <w:t xml:space="preserve"> _______________________ облысы (қаласы) бойынша "Мемлекеттік әлеуметтік сақтандыру қоры" акционерлік қоғамы филиалының асыраушысынан айырылуы жағдайы бойынша әлеуметтік төлемді тағайындау (қайта есептеу) немесе тағайындаудан бас тарту туралы 20__ жылғы "___" ____________ № _________ шешімі</w:t>
      </w:r>
    </w:p>
    <w:bookmarkEnd w:id="154"/>
    <w:p>
      <w:pPr>
        <w:spacing w:after="0"/>
        <w:ind w:left="0"/>
        <w:jc w:val="both"/>
      </w:pPr>
      <w:r>
        <w:rPr>
          <w:rFonts w:ascii="Times New Roman"/>
          <w:b w:val="false"/>
          <w:i w:val="false"/>
          <w:color w:val="ff0000"/>
          <w:sz w:val="28"/>
        </w:rPr>
        <w:t xml:space="preserve">
      Ескерту. 11-қосымшасының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w:t>
      </w:r>
      <w:r>
        <w:rPr>
          <w:rFonts w:ascii="Times New Roman"/>
          <w:b w:val="false"/>
          <w:i w:val="false"/>
          <w:color w:val="000000"/>
          <w:sz w:val="28"/>
        </w:rPr>
        <w:t>239</w:t>
      </w:r>
      <w:r>
        <w:rPr>
          <w:rFonts w:ascii="Times New Roman"/>
          <w:b w:val="false"/>
          <w:i w:val="false"/>
          <w:color w:val="000000"/>
          <w:sz w:val="28"/>
        </w:rPr>
        <w:t xml:space="preserve">, </w:t>
      </w:r>
      <w:r>
        <w:rPr>
          <w:rFonts w:ascii="Times New Roman"/>
          <w:b w:val="false"/>
          <w:i w:val="false"/>
          <w:color w:val="000000"/>
          <w:sz w:val="28"/>
        </w:rPr>
        <w:t>240-баптарына</w:t>
      </w:r>
      <w:r>
        <w:rPr>
          <w:rFonts w:ascii="Times New Roman"/>
          <w:b w:val="false"/>
          <w:i w:val="false"/>
          <w:color w:val="000000"/>
          <w:sz w:val="28"/>
        </w:rPr>
        <w:t xml:space="preserve"> сәйкес асыраушысынан айырылу жағдайы бойынша әлеуметтік төлем (бұдан әрі - әлеуметтік төлем) тағайындалсын (қайта есептелсін):</w:t>
      </w:r>
    </w:p>
    <w:p>
      <w:pPr>
        <w:spacing w:after="0"/>
        <w:ind w:left="0"/>
        <w:jc w:val="both"/>
      </w:pPr>
      <w:r>
        <w:rPr>
          <w:rFonts w:ascii="Times New Roman"/>
          <w:b w:val="false"/>
          <w:i w:val="false"/>
          <w:color w:val="000000"/>
          <w:sz w:val="28"/>
        </w:rPr>
        <w:t>
      Істің № ______________________________________</w:t>
      </w:r>
    </w:p>
    <w:p>
      <w:pPr>
        <w:spacing w:after="0"/>
        <w:ind w:left="0"/>
        <w:jc w:val="both"/>
      </w:pPr>
      <w:r>
        <w:rPr>
          <w:rFonts w:ascii="Times New Roman"/>
          <w:b w:val="false"/>
          <w:i w:val="false"/>
          <w:color w:val="000000"/>
          <w:sz w:val="28"/>
        </w:rPr>
        <w:t>
      Тегі _______________________________________</w:t>
      </w:r>
    </w:p>
    <w:p>
      <w:pPr>
        <w:spacing w:after="0"/>
        <w:ind w:left="0"/>
        <w:jc w:val="both"/>
      </w:pPr>
      <w:r>
        <w:rPr>
          <w:rFonts w:ascii="Times New Roman"/>
          <w:b w:val="false"/>
          <w:i w:val="false"/>
          <w:color w:val="000000"/>
          <w:sz w:val="28"/>
        </w:rPr>
        <w:t>
      Аты _________________________________</w:t>
      </w:r>
    </w:p>
    <w:p>
      <w:pPr>
        <w:spacing w:after="0"/>
        <w:ind w:left="0"/>
        <w:jc w:val="both"/>
      </w:pPr>
      <w:r>
        <w:rPr>
          <w:rFonts w:ascii="Times New Roman"/>
          <w:b w:val="false"/>
          <w:i w:val="false"/>
          <w:color w:val="000000"/>
          <w:sz w:val="28"/>
        </w:rPr>
        <w:t>
      Әкесінің аты (бар болса) _______________________</w:t>
      </w:r>
    </w:p>
    <w:p>
      <w:pPr>
        <w:spacing w:after="0"/>
        <w:ind w:left="0"/>
        <w:jc w:val="both"/>
      </w:pPr>
      <w:r>
        <w:rPr>
          <w:rFonts w:ascii="Times New Roman"/>
          <w:b w:val="false"/>
          <w:i w:val="false"/>
          <w:color w:val="000000"/>
          <w:sz w:val="28"/>
        </w:rPr>
        <w:t xml:space="preserve">
      Туған күні __________________ жынысы ___________ </w:t>
      </w:r>
    </w:p>
    <w:p>
      <w:pPr>
        <w:spacing w:after="0"/>
        <w:ind w:left="0"/>
        <w:jc w:val="both"/>
      </w:pPr>
      <w:r>
        <w:rPr>
          <w:rFonts w:ascii="Times New Roman"/>
          <w:b w:val="false"/>
          <w:i w:val="false"/>
          <w:color w:val="000000"/>
          <w:sz w:val="28"/>
        </w:rPr>
        <w:t>
      (күні, айы, жылы)                   (ер, әйел)</w:t>
      </w:r>
    </w:p>
    <w:p>
      <w:pPr>
        <w:spacing w:after="0"/>
        <w:ind w:left="0"/>
        <w:jc w:val="both"/>
      </w:pPr>
      <w:r>
        <w:rPr>
          <w:rFonts w:ascii="Times New Roman"/>
          <w:b w:val="false"/>
          <w:i w:val="false"/>
          <w:color w:val="000000"/>
          <w:sz w:val="28"/>
        </w:rPr>
        <w:t>
      Өтініш берген күні: 20 __ жылғы "___" __________________</w:t>
      </w:r>
    </w:p>
    <w:p>
      <w:pPr>
        <w:spacing w:after="0"/>
        <w:ind w:left="0"/>
        <w:jc w:val="both"/>
      </w:pPr>
      <w:r>
        <w:rPr>
          <w:rFonts w:ascii="Times New Roman"/>
          <w:b w:val="false"/>
          <w:i w:val="false"/>
          <w:color w:val="000000"/>
          <w:sz w:val="28"/>
        </w:rPr>
        <w:t>
      Әлеуметтік төлемге құқық туындаған күн 20___ жылғы "____" ___________</w:t>
      </w:r>
    </w:p>
    <w:p>
      <w:pPr>
        <w:spacing w:after="0"/>
        <w:ind w:left="0"/>
        <w:jc w:val="both"/>
      </w:pPr>
      <w:r>
        <w:rPr>
          <w:rFonts w:ascii="Times New Roman"/>
          <w:b w:val="false"/>
          <w:i w:val="false"/>
          <w:color w:val="000000"/>
          <w:sz w:val="28"/>
        </w:rPr>
        <w:t>
      Асырауындағы адамдардың жалпы саны __________________________</w:t>
      </w:r>
    </w:p>
    <w:p>
      <w:pPr>
        <w:spacing w:after="0"/>
        <w:ind w:left="0"/>
        <w:jc w:val="both"/>
      </w:pPr>
      <w:r>
        <w:rPr>
          <w:rFonts w:ascii="Times New Roman"/>
          <w:b w:val="false"/>
          <w:i w:val="false"/>
          <w:color w:val="000000"/>
          <w:sz w:val="28"/>
        </w:rPr>
        <w:t>
      20__жылғы "__" _____ жағдайы бойынша қайтыс болған асыраушының міндетті әлеуметтік сақтандыру жүйесіне қатысудың жалпы өтілі_________ ай.</w:t>
      </w:r>
    </w:p>
    <w:p>
      <w:pPr>
        <w:spacing w:after="0"/>
        <w:ind w:left="0"/>
        <w:jc w:val="both"/>
      </w:pPr>
      <w:r>
        <w:rPr>
          <w:rFonts w:ascii="Times New Roman"/>
          <w:b w:val="false"/>
          <w:i w:val="false"/>
          <w:color w:val="000000"/>
          <w:sz w:val="28"/>
        </w:rPr>
        <w:t>
      20__ жылғы "___" _____________ бастап</w:t>
      </w:r>
    </w:p>
    <w:p>
      <w:pPr>
        <w:spacing w:after="0"/>
        <w:ind w:left="0"/>
        <w:jc w:val="both"/>
      </w:pPr>
      <w:r>
        <w:rPr>
          <w:rFonts w:ascii="Times New Roman"/>
          <w:b w:val="false"/>
          <w:i w:val="false"/>
          <w:color w:val="000000"/>
          <w:sz w:val="28"/>
        </w:rPr>
        <w:t>
      20__ жылғы "___"________ қоса алғанда ________________________________</w:t>
      </w:r>
    </w:p>
    <w:p>
      <w:pPr>
        <w:spacing w:after="0"/>
        <w:ind w:left="0"/>
        <w:jc w:val="both"/>
      </w:pPr>
      <w:r>
        <w:rPr>
          <w:rFonts w:ascii="Times New Roman"/>
          <w:b w:val="false"/>
          <w:i w:val="false"/>
          <w:color w:val="000000"/>
          <w:sz w:val="28"/>
        </w:rPr>
        <w:t>
      теңге орташа айлық кірісі ескерілді.</w:t>
      </w:r>
    </w:p>
    <w:p>
      <w:pPr>
        <w:spacing w:after="0"/>
        <w:ind w:left="0"/>
        <w:jc w:val="both"/>
      </w:pPr>
      <w:r>
        <w:rPr>
          <w:rFonts w:ascii="Times New Roman"/>
          <w:b w:val="false"/>
          <w:i w:val="false"/>
          <w:color w:val="000000"/>
          <w:sz w:val="28"/>
        </w:rPr>
        <w:t>
      Әлеуметтік төлемнің жалпы мөлшері 20 __ жылғы "___" _____________</w:t>
      </w:r>
    </w:p>
    <w:p>
      <w:pPr>
        <w:spacing w:after="0"/>
        <w:ind w:left="0"/>
        <w:jc w:val="both"/>
      </w:pPr>
      <w:r>
        <w:rPr>
          <w:rFonts w:ascii="Times New Roman"/>
          <w:b w:val="false"/>
          <w:i w:val="false"/>
          <w:color w:val="000000"/>
          <w:sz w:val="28"/>
        </w:rPr>
        <w:t>
      бастап 20 ___ жылғы "____" ___________ қоса алғанда _____________________ (сомасы сандармен және жазбаша) ________________________ сомада.</w:t>
      </w:r>
    </w:p>
    <w:p>
      <w:pPr>
        <w:spacing w:after="0"/>
        <w:ind w:left="0"/>
        <w:jc w:val="both"/>
      </w:pPr>
      <w:r>
        <w:rPr>
          <w:rFonts w:ascii="Times New Roman"/>
          <w:b w:val="false"/>
          <w:i w:val="false"/>
          <w:color w:val="000000"/>
          <w:sz w:val="28"/>
        </w:rPr>
        <w:t>
      2. Әлеуметтік төлемнің үлесі _________________адамға бөлінсін:</w:t>
      </w:r>
    </w:p>
    <w:p>
      <w:pPr>
        <w:spacing w:after="0"/>
        <w:ind w:left="0"/>
        <w:jc w:val="both"/>
      </w:pPr>
      <w:r>
        <w:rPr>
          <w:rFonts w:ascii="Times New Roman"/>
          <w:b w:val="false"/>
          <w:i w:val="false"/>
          <w:color w:val="000000"/>
          <w:sz w:val="28"/>
        </w:rPr>
        <w:t>
      Негізгі алушыға 20__ жылғы "__" ___________ бастап 20__ жылғы "__"</w:t>
      </w:r>
    </w:p>
    <w:p>
      <w:pPr>
        <w:spacing w:after="0"/>
        <w:ind w:left="0"/>
        <w:jc w:val="both"/>
      </w:pPr>
      <w:r>
        <w:rPr>
          <w:rFonts w:ascii="Times New Roman"/>
          <w:b w:val="false"/>
          <w:i w:val="false"/>
          <w:color w:val="000000"/>
          <w:sz w:val="28"/>
        </w:rPr>
        <w:t>
      _____________ дейін _____________________ теңге мөлшерінде</w:t>
      </w:r>
    </w:p>
    <w:p>
      <w:pPr>
        <w:spacing w:after="0"/>
        <w:ind w:left="0"/>
        <w:jc w:val="both"/>
      </w:pPr>
      <w:r>
        <w:rPr>
          <w:rFonts w:ascii="Times New Roman"/>
          <w:b w:val="false"/>
          <w:i w:val="false"/>
          <w:color w:val="000000"/>
          <w:sz w:val="28"/>
        </w:rPr>
        <w:t>
      Азамат________________________________________________________________ (тегі, аты, әкесінің аты (бар болса), мекенжайы)</w:t>
      </w:r>
    </w:p>
    <w:p>
      <w:pPr>
        <w:spacing w:after="0"/>
        <w:ind w:left="0"/>
        <w:jc w:val="both"/>
      </w:pPr>
      <w:r>
        <w:rPr>
          <w:rFonts w:ascii="Times New Roman"/>
          <w:b w:val="false"/>
          <w:i w:val="false"/>
          <w:color w:val="000000"/>
          <w:sz w:val="28"/>
        </w:rPr>
        <w:t>
      а) асырауындағы адам_______________________________________________________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б) асырауындағы адам_______________________________________________________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1) үлес алушыға 20__ жылғы "__" ___________ бастап 20__ жылғы "__" __________</w:t>
      </w:r>
    </w:p>
    <w:p>
      <w:pPr>
        <w:spacing w:after="0"/>
        <w:ind w:left="0"/>
        <w:jc w:val="both"/>
      </w:pPr>
      <w:r>
        <w:rPr>
          <w:rFonts w:ascii="Times New Roman"/>
          <w:b w:val="false"/>
          <w:i w:val="false"/>
          <w:color w:val="000000"/>
          <w:sz w:val="28"/>
        </w:rPr>
        <w:t>
      дейін ______________________ теңге мөлшерінде</w:t>
      </w:r>
    </w:p>
    <w:p>
      <w:pPr>
        <w:spacing w:after="0"/>
        <w:ind w:left="0"/>
        <w:jc w:val="both"/>
      </w:pPr>
      <w:r>
        <w:rPr>
          <w:rFonts w:ascii="Times New Roman"/>
          <w:b w:val="false"/>
          <w:i w:val="false"/>
          <w:color w:val="000000"/>
          <w:sz w:val="28"/>
        </w:rPr>
        <w:t>
      Азамат_______________________________________________________________- (тегі, аты, әкесінің аты (бар болса), мекенжайы)</w:t>
      </w:r>
    </w:p>
    <w:p>
      <w:pPr>
        <w:spacing w:after="0"/>
        <w:ind w:left="0"/>
        <w:jc w:val="both"/>
      </w:pPr>
      <w:r>
        <w:rPr>
          <w:rFonts w:ascii="Times New Roman"/>
          <w:b w:val="false"/>
          <w:i w:val="false"/>
          <w:color w:val="000000"/>
          <w:sz w:val="28"/>
        </w:rPr>
        <w:t>
      а) асырауындағы адам_______________________________________________________</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2) үлес алушыға 20__ жылғы "___" ___________ бастап 20__ жылғы "___"</w:t>
      </w:r>
    </w:p>
    <w:p>
      <w:pPr>
        <w:spacing w:after="0"/>
        <w:ind w:left="0"/>
        <w:jc w:val="both"/>
      </w:pPr>
      <w:r>
        <w:rPr>
          <w:rFonts w:ascii="Times New Roman"/>
          <w:b w:val="false"/>
          <w:i w:val="false"/>
          <w:color w:val="000000"/>
          <w:sz w:val="28"/>
        </w:rPr>
        <w:t>
      _____________ дейін ______________ теңге мөлшерінде</w:t>
      </w:r>
    </w:p>
    <w:p>
      <w:pPr>
        <w:spacing w:after="0"/>
        <w:ind w:left="0"/>
        <w:jc w:val="both"/>
      </w:pPr>
      <w:r>
        <w:rPr>
          <w:rFonts w:ascii="Times New Roman"/>
          <w:b w:val="false"/>
          <w:i w:val="false"/>
          <w:color w:val="000000"/>
          <w:sz w:val="28"/>
        </w:rPr>
        <w:t xml:space="preserve">
      Азамат 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мекенжайы)</w:t>
      </w:r>
    </w:p>
    <w:p>
      <w:pPr>
        <w:spacing w:after="0"/>
        <w:ind w:left="0"/>
        <w:jc w:val="both"/>
      </w:pPr>
      <w:r>
        <w:rPr>
          <w:rFonts w:ascii="Times New Roman"/>
          <w:b w:val="false"/>
          <w:i w:val="false"/>
          <w:color w:val="000000"/>
          <w:sz w:val="28"/>
        </w:rPr>
        <w:t>
      а) асырауындағы адам_______________________________________________________ (тегі, аты, әкесінің аты (бар болса), туған күні)</w:t>
      </w:r>
    </w:p>
    <w:p>
      <w:pPr>
        <w:spacing w:after="0"/>
        <w:ind w:left="0"/>
        <w:jc w:val="both"/>
      </w:pPr>
      <w:r>
        <w:rPr>
          <w:rFonts w:ascii="Times New Roman"/>
          <w:b w:val="false"/>
          <w:i w:val="false"/>
          <w:color w:val="000000"/>
          <w:sz w:val="28"/>
        </w:rPr>
        <w:t>
      Бөлінген үлес саны байынша жалғастырылсын</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Асыраушысынан айырылу жағдайы бойынша әлеуметтік төлем тағайындаудан бас тартылсын.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xml:space="preserve">
      Филиал басшысы 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Филиал маманы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bookmarkStart w:name="z120" w:id="155"/>
    <w:p>
      <w:pPr>
        <w:spacing w:after="0"/>
        <w:ind w:left="0"/>
        <w:jc w:val="left"/>
      </w:pPr>
      <w:r>
        <w:rPr>
          <w:rFonts w:ascii="Times New Roman"/>
          <w:b/>
          <w:i w:val="false"/>
          <w:color w:val="000000"/>
        </w:rPr>
        <w:t xml:space="preserve"> Асыраушысынан айырылу жағдайы бойынша әлеуметтік төлемді тағайындауға құжаттарға тексеру жүргізу туралы № ______ хабарлама</w:t>
      </w:r>
    </w:p>
    <w:bookmarkEnd w:id="155"/>
    <w:p>
      <w:pPr>
        <w:spacing w:after="0"/>
        <w:ind w:left="0"/>
        <w:jc w:val="both"/>
      </w:pPr>
      <w:r>
        <w:rPr>
          <w:rFonts w:ascii="Times New Roman"/>
          <w:b w:val="false"/>
          <w:i w:val="false"/>
          <w:color w:val="000000"/>
          <w:sz w:val="28"/>
        </w:rPr>
        <w:t>
      20__ жылғы "___" ____________бастап</w:t>
      </w:r>
    </w:p>
    <w:p>
      <w:pPr>
        <w:spacing w:after="0"/>
        <w:ind w:left="0"/>
        <w:jc w:val="both"/>
      </w:pPr>
      <w:r>
        <w:rPr>
          <w:rFonts w:ascii="Times New Roman"/>
          <w:b w:val="false"/>
          <w:i w:val="false"/>
          <w:color w:val="000000"/>
          <w:sz w:val="28"/>
        </w:rPr>
        <w:t xml:space="preserve">
      "Мемлекеттік әлеуметтік сақтандыру қоры" акционерлік қоғамы Сіздің назарыңызға </w:t>
      </w:r>
    </w:p>
    <w:p>
      <w:pPr>
        <w:spacing w:after="0"/>
        <w:ind w:left="0"/>
        <w:jc w:val="both"/>
      </w:pPr>
      <w:r>
        <w:rPr>
          <w:rFonts w:ascii="Times New Roman"/>
          <w:b w:val="false"/>
          <w:i w:val="false"/>
          <w:color w:val="000000"/>
          <w:sz w:val="28"/>
        </w:rPr>
        <w:t>
      Өтініш берушінің тегі, аты, әкесінің аты (бар болса) __________________</w:t>
      </w:r>
    </w:p>
    <w:p>
      <w:pPr>
        <w:spacing w:after="0"/>
        <w:ind w:left="0"/>
        <w:jc w:val="both"/>
      </w:pPr>
      <w:r>
        <w:rPr>
          <w:rFonts w:ascii="Times New Roman"/>
          <w:b w:val="false"/>
          <w:i w:val="false"/>
          <w:color w:val="000000"/>
          <w:sz w:val="28"/>
        </w:rPr>
        <w:t>
      Өтініш берушінің туған күні __________________________</w:t>
      </w:r>
    </w:p>
    <w:p>
      <w:pPr>
        <w:spacing w:after="0"/>
        <w:ind w:left="0"/>
        <w:jc w:val="both"/>
      </w:pPr>
      <w:r>
        <w:rPr>
          <w:rFonts w:ascii="Times New Roman"/>
          <w:b w:val="false"/>
          <w:i w:val="false"/>
          <w:color w:val="000000"/>
          <w:sz w:val="28"/>
        </w:rPr>
        <w:t>
      тексеру жүргізу туралы жеткізеді</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Тексеріс себебіне түсініктеме 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Хабарлама жауапты адамның ЭЦҚ-мен куәландырылды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bookmarkStart w:name="z122" w:id="156"/>
    <w:p>
      <w:pPr>
        <w:spacing w:after="0"/>
        <w:ind w:left="0"/>
        <w:jc w:val="left"/>
      </w:pPr>
      <w:r>
        <w:rPr>
          <w:rFonts w:ascii="Times New Roman"/>
          <w:b/>
          <w:i w:val="false"/>
          <w:color w:val="000000"/>
        </w:rPr>
        <w:t xml:space="preserve"> sms-хабарламалар журналы </w:t>
      </w:r>
    </w:p>
    <w:bookmarkEnd w:id="156"/>
    <w:p>
      <w:pPr>
        <w:spacing w:after="0"/>
        <w:ind w:left="0"/>
        <w:jc w:val="both"/>
      </w:pPr>
      <w:r>
        <w:rPr>
          <w:rFonts w:ascii="Times New Roman"/>
          <w:b w:val="false"/>
          <w:i w:val="false"/>
          <w:color w:val="000000"/>
          <w:sz w:val="28"/>
        </w:rPr>
        <w:t>
      Мемлекеттік корпорацияның _______________________ бойынша бөлімшесі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sms-хабарлама жіберу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Кімге______________________________________________ </w:t>
      </w:r>
    </w:p>
    <w:p>
      <w:pPr>
        <w:spacing w:after="0"/>
        <w:ind w:left="0"/>
        <w:jc w:val="both"/>
      </w:pPr>
      <w:r>
        <w:rPr>
          <w:rFonts w:ascii="Times New Roman"/>
          <w:b w:val="false"/>
          <w:i w:val="false"/>
          <w:color w:val="000000"/>
          <w:sz w:val="28"/>
        </w:rPr>
        <w:t xml:space="preserve">
      (әлеуметтік аударымдарды төлеушінің </w:t>
      </w:r>
    </w:p>
    <w:p>
      <w:pPr>
        <w:spacing w:after="0"/>
        <w:ind w:left="0"/>
        <w:jc w:val="both"/>
      </w:pPr>
      <w:r>
        <w:rPr>
          <w:rFonts w:ascii="Times New Roman"/>
          <w:b w:val="false"/>
          <w:i w:val="false"/>
          <w:color w:val="000000"/>
          <w:sz w:val="28"/>
        </w:rPr>
        <w:t>
      немесе бірыңғай төлем төлеушінің атауы)</w:t>
      </w:r>
    </w:p>
    <w:bookmarkStart w:name="z124" w:id="157"/>
    <w:p>
      <w:pPr>
        <w:spacing w:after="0"/>
        <w:ind w:left="0"/>
        <w:jc w:val="left"/>
      </w:pPr>
      <w:r>
        <w:rPr>
          <w:rFonts w:ascii="Times New Roman"/>
          <w:b/>
          <w:i w:val="false"/>
          <w:color w:val="000000"/>
        </w:rPr>
        <w:t xml:space="preserve"> 20____ жылғы "___" № ______ хабарлама </w:t>
      </w:r>
    </w:p>
    <w:bookmarkEnd w:id="157"/>
    <w:p>
      <w:pPr>
        <w:spacing w:after="0"/>
        <w:ind w:left="0"/>
        <w:jc w:val="both"/>
      </w:pPr>
      <w:r>
        <w:rPr>
          <w:rFonts w:ascii="Times New Roman"/>
          <w:b w:val="false"/>
          <w:i w:val="false"/>
          <w:color w:val="ff0000"/>
          <w:sz w:val="28"/>
        </w:rPr>
        <w:t xml:space="preserve">
      Ескерту. 14-қосымша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 облысы (қаласы) бойынша "Мемлекеттік әлеуметтік сақтандыру қоры" ақционерлік қоғамының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филиалы</w:t>
            </w:r>
          </w:p>
        </w:tc>
      </w:tr>
    </w:tbl>
    <w:bookmarkStart w:name="z126" w:id="158"/>
    <w:p>
      <w:pPr>
        <w:spacing w:after="0"/>
        <w:ind w:left="0"/>
        <w:jc w:val="left"/>
      </w:pPr>
      <w:r>
        <w:rPr>
          <w:rFonts w:ascii="Times New Roman"/>
          <w:b/>
          <w:i w:val="false"/>
          <w:color w:val="000000"/>
        </w:rPr>
        <w:t xml:space="preserve"> Келісім </w:t>
      </w:r>
    </w:p>
    <w:bookmarkEnd w:id="158"/>
    <w:p>
      <w:pPr>
        <w:spacing w:after="0"/>
        <w:ind w:left="0"/>
        <w:jc w:val="both"/>
      </w:pPr>
      <w:r>
        <w:rPr>
          <w:rFonts w:ascii="Times New Roman"/>
          <w:b w:val="false"/>
          <w:i w:val="false"/>
          <w:color w:val="ff0000"/>
          <w:sz w:val="28"/>
        </w:rPr>
        <w:t xml:space="preserve">
      Ескерту. 15-қосымша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Кімге ______________________________________________</w:t>
      </w:r>
    </w:p>
    <w:p>
      <w:pPr>
        <w:spacing w:after="0"/>
        <w:ind w:left="0"/>
        <w:jc w:val="both"/>
      </w:pPr>
      <w:r>
        <w:rPr>
          <w:rFonts w:ascii="Times New Roman"/>
          <w:b w:val="false"/>
          <w:i w:val="false"/>
          <w:color w:val="000000"/>
          <w:sz w:val="28"/>
        </w:rPr>
        <w:t xml:space="preserve">
      (әлеуметтік аударымдарды төлеушінің </w:t>
      </w:r>
    </w:p>
    <w:p>
      <w:pPr>
        <w:spacing w:after="0"/>
        <w:ind w:left="0"/>
        <w:jc w:val="both"/>
      </w:pPr>
      <w:r>
        <w:rPr>
          <w:rFonts w:ascii="Times New Roman"/>
          <w:b w:val="false"/>
          <w:i w:val="false"/>
          <w:color w:val="000000"/>
          <w:sz w:val="28"/>
        </w:rPr>
        <w:t>
      немесе бірыңғай төлем төлеушінің атауы)</w:t>
      </w:r>
    </w:p>
    <w:bookmarkStart w:name="z128" w:id="159"/>
    <w:p>
      <w:pPr>
        <w:spacing w:after="0"/>
        <w:ind w:left="0"/>
        <w:jc w:val="left"/>
      </w:pPr>
      <w:r>
        <w:rPr>
          <w:rFonts w:ascii="Times New Roman"/>
          <w:b/>
          <w:i w:val="false"/>
          <w:color w:val="000000"/>
        </w:rPr>
        <w:t xml:space="preserve"> 20____ жылғы "___" ________ № _____ хабарлама </w:t>
      </w:r>
    </w:p>
    <w:bookmarkEnd w:id="159"/>
    <w:p>
      <w:pPr>
        <w:spacing w:after="0"/>
        <w:ind w:left="0"/>
        <w:jc w:val="both"/>
      </w:pPr>
      <w:r>
        <w:rPr>
          <w:rFonts w:ascii="Times New Roman"/>
          <w:b w:val="false"/>
          <w:i w:val="false"/>
          <w:color w:val="ff0000"/>
          <w:sz w:val="28"/>
        </w:rPr>
        <w:t xml:space="preserve">
      Ескерту. 16-қосымша алып тасталды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____________облысы (қаласы) </w:t>
            </w:r>
            <w:r>
              <w:br/>
            </w:r>
            <w:r>
              <w:rPr>
                <w:rFonts w:ascii="Times New Roman"/>
                <w:b w:val="false"/>
                <w:i w:val="false"/>
                <w:color w:val="000000"/>
                <w:sz w:val="20"/>
              </w:rPr>
              <w:t xml:space="preserve">бойынша "Мемлекеттік </w:t>
            </w:r>
            <w:r>
              <w:br/>
            </w:r>
            <w:r>
              <w:rPr>
                <w:rFonts w:ascii="Times New Roman"/>
                <w:b w:val="false"/>
                <w:i w:val="false"/>
                <w:color w:val="000000"/>
                <w:sz w:val="20"/>
              </w:rPr>
              <w:t xml:space="preserve">әлеуметтік сақтандыру қоры" </w:t>
            </w:r>
            <w:r>
              <w:br/>
            </w:r>
            <w:r>
              <w:rPr>
                <w:rFonts w:ascii="Times New Roman"/>
                <w:b w:val="false"/>
                <w:i w:val="false"/>
                <w:color w:val="000000"/>
                <w:sz w:val="20"/>
              </w:rPr>
              <w:t xml:space="preserve">акционерлік қоғамының </w:t>
            </w:r>
            <w:r>
              <w:br/>
            </w:r>
            <w:r>
              <w:rPr>
                <w:rFonts w:ascii="Times New Roman"/>
                <w:b w:val="false"/>
                <w:i w:val="false"/>
                <w:color w:val="000000"/>
                <w:sz w:val="20"/>
              </w:rPr>
              <w:t>филиалы</w:t>
            </w:r>
          </w:p>
        </w:tc>
      </w:tr>
    </w:tbl>
    <w:bookmarkStart w:name="z130" w:id="160"/>
    <w:p>
      <w:pPr>
        <w:spacing w:after="0"/>
        <w:ind w:left="0"/>
        <w:jc w:val="left"/>
      </w:pPr>
      <w:r>
        <w:rPr>
          <w:rFonts w:ascii="Times New Roman"/>
          <w:b/>
          <w:i w:val="false"/>
          <w:color w:val="000000"/>
        </w:rPr>
        <w:t xml:space="preserve"> Келісім</w:t>
      </w:r>
    </w:p>
    <w:bookmarkEnd w:id="160"/>
    <w:p>
      <w:pPr>
        <w:spacing w:after="0"/>
        <w:ind w:left="0"/>
        <w:jc w:val="both"/>
      </w:pPr>
      <w:r>
        <w:rPr>
          <w:rFonts w:ascii="Times New Roman"/>
          <w:b w:val="false"/>
          <w:i w:val="false"/>
          <w:color w:val="ff0000"/>
          <w:sz w:val="28"/>
        </w:rPr>
        <w:t xml:space="preserve">
      Ескерту. 17-қосымшасының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Мен, ________________________________________________, 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Асыраушысынан айырылу жағдайы бойынша әлеуметтік төлемнің мөлшерін есептеу (айқындау), оны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қағидаларының 24-тармағының екінші бөлігіне сәйкес айқындалған әлеуметтік аударымдардың және (немесе) бірыңғай төлем құрамындағы әлеуметтік аударымдардың сәйкессіздігі негізінде аталған сәйкессіздіктер бар айлардағы (айдағы) орташа айлық кірісті есепке алмай, Мемлекеттік әлеуметтік сақтандыру қорынан асыраушысынан айырылу жағдайы бойынша әлеуметтік төлем мөлшерін есептеу жүргізуге келісімімді беремін:</w:t>
      </w:r>
    </w:p>
    <w:p>
      <w:pPr>
        <w:spacing w:after="0"/>
        <w:ind w:left="0"/>
        <w:jc w:val="both"/>
      </w:pPr>
      <w:r>
        <w:rPr>
          <w:rFonts w:ascii="Times New Roman"/>
          <w:b w:val="false"/>
          <w:i w:val="false"/>
          <w:color w:val="000000"/>
          <w:sz w:val="28"/>
        </w:rPr>
        <w:t>
      20__жылғы ____ ______ теңге сомасында, БСН/ЖСН ______ төлеушінің атауы ______,</w:t>
      </w:r>
    </w:p>
    <w:p>
      <w:pPr>
        <w:spacing w:after="0"/>
        <w:ind w:left="0"/>
        <w:jc w:val="both"/>
      </w:pPr>
      <w:r>
        <w:rPr>
          <w:rFonts w:ascii="Times New Roman"/>
          <w:b w:val="false"/>
          <w:i w:val="false"/>
          <w:color w:val="000000"/>
          <w:sz w:val="28"/>
        </w:rPr>
        <w:t>
      20__жылғы ____ ______ теңге сомасында, БСН/ЖСН ______ төлеушінің атауы ______,</w:t>
      </w:r>
    </w:p>
    <w:p>
      <w:pPr>
        <w:spacing w:after="0"/>
        <w:ind w:left="0"/>
        <w:jc w:val="both"/>
      </w:pPr>
      <w:r>
        <w:rPr>
          <w:rFonts w:ascii="Times New Roman"/>
          <w:b w:val="false"/>
          <w:i w:val="false"/>
          <w:color w:val="000000"/>
          <w:sz w:val="28"/>
        </w:rPr>
        <w:t>
      20__жылғы ____ ______ теңге сомасында, БСН/ЖСН ______ төлеушінің атауы ______,</w:t>
      </w:r>
    </w:p>
    <w:p>
      <w:pPr>
        <w:spacing w:after="0"/>
        <w:ind w:left="0"/>
        <w:jc w:val="both"/>
      </w:pPr>
      <w:r>
        <w:rPr>
          <w:rFonts w:ascii="Times New Roman"/>
          <w:b w:val="false"/>
          <w:i w:val="false"/>
          <w:color w:val="000000"/>
          <w:sz w:val="28"/>
        </w:rPr>
        <w:t>
      Асыраушысынан айырылу жағдайы бойынша әлеуметтік төлемді есептеу үшін қабылданған кезеңге Қорға әлеуметтік аударымдар түскен кезде алушыларға төлемді қайта есептеу жүргізілмейтіні таныстырылды.</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000000"/>
          <w:sz w:val="28"/>
        </w:rPr>
        <w:t>
      Нысан</w:t>
      </w:r>
    </w:p>
    <w:bookmarkStart w:name="z132" w:id="161"/>
    <w:p>
      <w:pPr>
        <w:spacing w:after="0"/>
        <w:ind w:left="0"/>
        <w:jc w:val="left"/>
      </w:pPr>
      <w:r>
        <w:rPr>
          <w:rFonts w:ascii="Times New Roman"/>
          <w:b/>
          <w:i w:val="false"/>
          <w:color w:val="000000"/>
        </w:rPr>
        <w:t xml:space="preserve"> Асыраушысынан айырылу жағдайы бойынша әлеуметтік төлемді тағайындауға арналған құжаттарды жете ресімдеу қажеттігі туралы  № _____ хабарлама</w:t>
      </w:r>
    </w:p>
    <w:bookmarkEnd w:id="161"/>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Өтініш берушінің тегі, аты, әкесінің аты (бар болса) ____________________________</w:t>
      </w:r>
    </w:p>
    <w:p>
      <w:pPr>
        <w:spacing w:after="0"/>
        <w:ind w:left="0"/>
        <w:jc w:val="both"/>
      </w:pPr>
      <w:r>
        <w:rPr>
          <w:rFonts w:ascii="Times New Roman"/>
          <w:b w:val="false"/>
          <w:i w:val="false"/>
          <w:color w:val="000000"/>
          <w:sz w:val="28"/>
        </w:rPr>
        <w:t>
      Өтініш берушінің туған күні ____________________</w:t>
      </w:r>
    </w:p>
    <w:p>
      <w:pPr>
        <w:spacing w:after="0"/>
        <w:ind w:left="0"/>
        <w:jc w:val="both"/>
      </w:pPr>
      <w:r>
        <w:rPr>
          <w:rFonts w:ascii="Times New Roman"/>
          <w:b w:val="false"/>
          <w:i w:val="false"/>
          <w:color w:val="000000"/>
          <w:sz w:val="28"/>
        </w:rPr>
        <w:t xml:space="preserve">
      "Мемлекеттік әлеуметтік сақтандыру қоры" акционерлік қоғамы Сіздің назарыңызға </w:t>
      </w:r>
    </w:p>
    <w:p>
      <w:pPr>
        <w:spacing w:after="0"/>
        <w:ind w:left="0"/>
        <w:jc w:val="both"/>
      </w:pPr>
      <w:r>
        <w:rPr>
          <w:rFonts w:ascii="Times New Roman"/>
          <w:b w:val="false"/>
          <w:i w:val="false"/>
          <w:color w:val="000000"/>
          <w:sz w:val="28"/>
        </w:rPr>
        <w:t>
      жиырма бес жұмыс күні ішінде құжаттарды жете ресімдеу қажеттігі туралы жеткізеді.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(жете ресімдеу себебін көрсету)</w:t>
      </w:r>
    </w:p>
    <w:p>
      <w:pPr>
        <w:spacing w:after="0"/>
        <w:ind w:left="0"/>
        <w:jc w:val="both"/>
      </w:pPr>
      <w:r>
        <w:rPr>
          <w:rFonts w:ascii="Times New Roman"/>
          <w:b w:val="false"/>
          <w:i w:val="false"/>
          <w:color w:val="000000"/>
          <w:sz w:val="28"/>
        </w:rPr>
        <w:t>
      Жете ресімдеу себебіне түсініктеме 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000000"/>
          <w:sz w:val="28"/>
        </w:rPr>
        <w:t>
      Нысан</w:t>
      </w:r>
    </w:p>
    <w:bookmarkStart w:name="z134" w:id="162"/>
    <w:p>
      <w:pPr>
        <w:spacing w:after="0"/>
        <w:ind w:left="0"/>
        <w:jc w:val="left"/>
      </w:pPr>
      <w:r>
        <w:rPr>
          <w:rFonts w:ascii="Times New Roman"/>
          <w:b/>
          <w:i w:val="false"/>
          <w:color w:val="000000"/>
        </w:rPr>
        <w:t xml:space="preserve"> Асыраушысынан айырылу жағдайы бойынша әлеуметтік төлемді тағайындау (тағайындаудан бас тарту) туралы  № ______ хабарлама</w:t>
      </w:r>
    </w:p>
    <w:bookmarkEnd w:id="162"/>
    <w:p>
      <w:pPr>
        <w:spacing w:after="0"/>
        <w:ind w:left="0"/>
        <w:jc w:val="both"/>
      </w:pPr>
      <w:r>
        <w:rPr>
          <w:rFonts w:ascii="Times New Roman"/>
          <w:b w:val="false"/>
          <w:i w:val="false"/>
          <w:color w:val="ff0000"/>
          <w:sz w:val="28"/>
        </w:rPr>
        <w:t xml:space="preserve">
      Ескерту. 19-қосымшасының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20____ жылғы "_____" ________</w:t>
      </w:r>
    </w:p>
    <w:p>
      <w:pPr>
        <w:spacing w:after="0"/>
        <w:ind w:left="0"/>
        <w:jc w:val="both"/>
      </w:pPr>
      <w:r>
        <w:rPr>
          <w:rFonts w:ascii="Times New Roman"/>
          <w:b w:val="false"/>
          <w:i w:val="false"/>
          <w:color w:val="000000"/>
          <w:sz w:val="28"/>
        </w:rPr>
        <w:t xml:space="preserve">
      Азамат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 жылғы "___"___________</w:t>
      </w:r>
    </w:p>
    <w:p>
      <w:pPr>
        <w:spacing w:after="0"/>
        <w:ind w:left="0"/>
        <w:jc w:val="both"/>
      </w:pPr>
      <w:r>
        <w:rPr>
          <w:rFonts w:ascii="Times New Roman"/>
          <w:b w:val="false"/>
          <w:i w:val="false"/>
          <w:color w:val="000000"/>
          <w:sz w:val="28"/>
        </w:rPr>
        <w:t>
      Тағайындау (тағайындаудан бас тарту) туралы 20__ жылғы "__" _____ № _____ шешім</w:t>
      </w:r>
    </w:p>
    <w:p>
      <w:pPr>
        <w:spacing w:after="0"/>
        <w:ind w:left="0"/>
        <w:jc w:val="both"/>
      </w:pPr>
      <w:r>
        <w:rPr>
          <w:rFonts w:ascii="Times New Roman"/>
          <w:b w:val="false"/>
          <w:i w:val="false"/>
          <w:color w:val="000000"/>
          <w:sz w:val="28"/>
        </w:rPr>
        <w:t xml:space="preserve">
      Тағайындалған сома: __________________________________________________ теңге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20____ жылғы "____" ________ бастап</w:t>
      </w:r>
    </w:p>
    <w:p>
      <w:pPr>
        <w:spacing w:after="0"/>
        <w:ind w:left="0"/>
        <w:jc w:val="both"/>
      </w:pPr>
      <w:r>
        <w:rPr>
          <w:rFonts w:ascii="Times New Roman"/>
          <w:b w:val="false"/>
          <w:i w:val="false"/>
          <w:color w:val="000000"/>
          <w:sz w:val="28"/>
        </w:rPr>
        <w:t xml:space="preserve">
      Тағайындаудан бас тартылды _______________________________________________ </w:t>
      </w:r>
    </w:p>
    <w:p>
      <w:pPr>
        <w:spacing w:after="0"/>
        <w:ind w:left="0"/>
        <w:jc w:val="both"/>
      </w:pPr>
      <w:r>
        <w:rPr>
          <w:rFonts w:ascii="Times New Roman"/>
          <w:b w:val="false"/>
          <w:i w:val="false"/>
          <w:color w:val="000000"/>
          <w:sz w:val="28"/>
        </w:rPr>
        <w:t>
                                          негіздеме (себептерін көрсету)</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both"/>
      </w:pPr>
      <w:r>
        <w:rPr>
          <w:rFonts w:ascii="Times New Roman"/>
          <w:b w:val="false"/>
          <w:i w:val="false"/>
          <w:color w:val="000000"/>
          <w:sz w:val="28"/>
        </w:rPr>
        <w:t>
      Шығыс мөртабан</w:t>
      </w:r>
    </w:p>
    <w:p>
      <w:pPr>
        <w:spacing w:after="0"/>
        <w:ind w:left="0"/>
        <w:jc w:val="both"/>
      </w:pPr>
      <w:r>
        <w:rPr>
          <w:rFonts w:ascii="Times New Roman"/>
          <w:b w:val="false"/>
          <w:i w:val="false"/>
          <w:color w:val="000000"/>
          <w:sz w:val="28"/>
        </w:rPr>
        <w:t>
      Төлеушінің атауы___________________________________________________________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Төлеушінің БСН/ЖСН</w:t>
      </w:r>
    </w:p>
    <w:bookmarkStart w:name="z136" w:id="163"/>
    <w:p>
      <w:pPr>
        <w:spacing w:after="0"/>
        <w:ind w:left="0"/>
        <w:jc w:val="left"/>
      </w:pPr>
      <w:r>
        <w:rPr>
          <w:rFonts w:ascii="Times New Roman"/>
          <w:b/>
          <w:i w:val="false"/>
          <w:color w:val="000000"/>
        </w:rPr>
        <w:t xml:space="preserve"> Міндетті әлеуметтік сақтандыру жүйесіне қатысушының ай сайынғы кірісі туралы анықтама</w:t>
      </w:r>
    </w:p>
    <w:bookmarkEnd w:id="163"/>
    <w:p>
      <w:pPr>
        <w:spacing w:after="0"/>
        <w:ind w:left="0"/>
        <w:jc w:val="both"/>
      </w:pPr>
      <w:r>
        <w:rPr>
          <w:rFonts w:ascii="Times New Roman"/>
          <w:b w:val="false"/>
          <w:i w:val="false"/>
          <w:color w:val="ff0000"/>
          <w:sz w:val="28"/>
        </w:rPr>
        <w:t xml:space="preserve">
      Ескерту. 20-қосымша жаңа редакцияда - ҚР Еңбек және халықты әлеуметтік қорғау министрінің 30.09.2025 </w:t>
      </w:r>
      <w:r>
        <w:rPr>
          <w:rFonts w:ascii="Times New Roman"/>
          <w:b w:val="false"/>
          <w:i w:val="false"/>
          <w:color w:val="ff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бұйрықтарымен.</w:t>
      </w:r>
    </w:p>
    <w:p>
      <w:pPr>
        <w:spacing w:after="0"/>
        <w:ind w:left="0"/>
        <w:jc w:val="both"/>
      </w:pPr>
      <w:r>
        <w:rPr>
          <w:rFonts w:ascii="Times New Roman"/>
          <w:b w:val="false"/>
          <w:i w:val="false"/>
          <w:color w:val="000000"/>
          <w:sz w:val="28"/>
        </w:rPr>
        <w:t>
      Жеке сәйкестендіру нөмірі (ЖСН) _________________________________</w:t>
      </w:r>
    </w:p>
    <w:p>
      <w:pPr>
        <w:spacing w:after="0"/>
        <w:ind w:left="0"/>
        <w:jc w:val="both"/>
      </w:pPr>
      <w:r>
        <w:rPr>
          <w:rFonts w:ascii="Times New Roman"/>
          <w:b w:val="false"/>
          <w:i w:val="false"/>
          <w:color w:val="000000"/>
          <w:sz w:val="28"/>
        </w:rPr>
        <w:t>
      Тегі______________________________________</w:t>
      </w:r>
    </w:p>
    <w:p>
      <w:pPr>
        <w:spacing w:after="0"/>
        <w:ind w:left="0"/>
        <w:jc w:val="both"/>
      </w:pPr>
      <w:r>
        <w:rPr>
          <w:rFonts w:ascii="Times New Roman"/>
          <w:b w:val="false"/>
          <w:i w:val="false"/>
          <w:color w:val="000000"/>
          <w:sz w:val="28"/>
        </w:rPr>
        <w:t>
      Аты____________________________________</w:t>
      </w:r>
    </w:p>
    <w:p>
      <w:pPr>
        <w:spacing w:after="0"/>
        <w:ind w:left="0"/>
        <w:jc w:val="both"/>
      </w:pPr>
      <w:r>
        <w:rPr>
          <w:rFonts w:ascii="Times New Roman"/>
          <w:b w:val="false"/>
          <w:i w:val="false"/>
          <w:color w:val="000000"/>
          <w:sz w:val="28"/>
        </w:rPr>
        <w:t>
      Әкесінің аты (бар болса)____________________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Кезеңі</w:t>
            </w:r>
            <w:r>
              <w:rPr>
                <w:rFonts w:ascii="Times New Roman"/>
                <w:b/>
                <w:i w:val="false"/>
                <w:color w:val="000000"/>
                <w:sz w:val="20"/>
              </w:rPr>
              <w:t xml:space="preserve"> (</w:t>
            </w:r>
            <w:r>
              <w:rPr>
                <w:rFonts w:ascii="Times New Roman"/>
                <w:b/>
                <w:i w:val="false"/>
                <w:color w:val="000000"/>
                <w:sz w:val="20"/>
              </w:rPr>
              <w:t>айы</w:t>
            </w:r>
            <w:r>
              <w:rPr>
                <w:rFonts w:ascii="Times New Roman"/>
                <w:b/>
                <w:i w:val="false"/>
                <w:color w:val="000000"/>
                <w:sz w:val="20"/>
              </w:rPr>
              <w:t xml:space="preserve">, </w:t>
            </w:r>
            <w:r>
              <w:rPr>
                <w:rFonts w:ascii="Times New Roman"/>
                <w:b/>
                <w:i w:val="false"/>
                <w:color w:val="000000"/>
                <w:sz w:val="20"/>
              </w:rPr>
              <w:t>жылы</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Жалақы</w:t>
            </w:r>
            <w:r>
              <w:rPr>
                <w:rFonts w:ascii="Times New Roman"/>
                <w:b w:val="false"/>
                <w:i w:val="false"/>
                <w:color w:val="000000"/>
                <w:sz w:val="20"/>
              </w:rPr>
              <w:t xml:space="preserve"> </w:t>
            </w:r>
            <w:r>
              <w:rPr>
                <w:rFonts w:ascii="Times New Roman"/>
                <w:b/>
                <w:i w:val="false"/>
                <w:color w:val="000000"/>
                <w:sz w:val="20"/>
              </w:rPr>
              <w:t>мөлшерінің</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аударымдарды</w:t>
            </w:r>
            <w:r>
              <w:rPr>
                <w:rFonts w:ascii="Times New Roman"/>
                <w:b w:val="false"/>
                <w:i w:val="false"/>
                <w:color w:val="000000"/>
                <w:sz w:val="20"/>
              </w:rPr>
              <w:t xml:space="preserve"> </w:t>
            </w:r>
            <w:r>
              <w:rPr>
                <w:rFonts w:ascii="Times New Roman"/>
                <w:b/>
                <w:i w:val="false"/>
                <w:color w:val="000000"/>
                <w:sz w:val="20"/>
              </w:rPr>
              <w:t>есептеу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кіріс</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аударымдардың</w:t>
            </w:r>
            <w:r>
              <w:rPr>
                <w:rFonts w:ascii="Times New Roman"/>
                <w:b w:val="false"/>
                <w:i w:val="false"/>
                <w:color w:val="000000"/>
                <w:sz w:val="20"/>
              </w:rPr>
              <w:t xml:space="preserve">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Міндетті</w:t>
            </w:r>
            <w:r>
              <w:rPr>
                <w:rFonts w:ascii="Times New Roman"/>
                <w:b w:val="false"/>
                <w:i w:val="false"/>
                <w:color w:val="000000"/>
                <w:sz w:val="20"/>
              </w:rPr>
              <w:t xml:space="preserve"> </w:t>
            </w:r>
            <w:r>
              <w:rPr>
                <w:rFonts w:ascii="Times New Roman"/>
                <w:b/>
                <w:i w:val="false"/>
                <w:color w:val="000000"/>
                <w:sz w:val="20"/>
              </w:rPr>
              <w:t>зейнетақы</w:t>
            </w:r>
            <w:r>
              <w:rPr>
                <w:rFonts w:ascii="Times New Roman"/>
                <w:b w:val="false"/>
                <w:i w:val="false"/>
                <w:color w:val="000000"/>
                <w:sz w:val="20"/>
              </w:rPr>
              <w:t xml:space="preserve"> </w:t>
            </w:r>
            <w:r>
              <w:rPr>
                <w:rFonts w:ascii="Times New Roman"/>
                <w:b/>
                <w:i w:val="false"/>
                <w:color w:val="000000"/>
                <w:sz w:val="20"/>
              </w:rPr>
              <w:t>жарналарының</w:t>
            </w:r>
            <w:r>
              <w:rPr>
                <w:rFonts w:ascii="Times New Roman"/>
                <w:b w:val="false"/>
                <w:i w:val="false"/>
                <w:color w:val="000000"/>
                <w:sz w:val="20"/>
              </w:rPr>
              <w:t xml:space="preserve">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Күнтізбелік айлардың жалпы саны _______________________(жазбаша)</w:t>
      </w:r>
    </w:p>
    <w:p>
      <w:pPr>
        <w:spacing w:after="0"/>
        <w:ind w:left="0"/>
        <w:jc w:val="both"/>
      </w:pPr>
      <w:r>
        <w:rPr>
          <w:rFonts w:ascii="Times New Roman"/>
          <w:b w:val="false"/>
          <w:i w:val="false"/>
          <w:color w:val="000000"/>
          <w:sz w:val="28"/>
        </w:rPr>
        <w:t>
      Жалақы мөлшерінің сомасы ___________________________________теңге (жазбаша)</w:t>
      </w:r>
    </w:p>
    <w:p>
      <w:pPr>
        <w:spacing w:after="0"/>
        <w:ind w:left="0"/>
        <w:jc w:val="both"/>
      </w:pPr>
      <w:r>
        <w:rPr>
          <w:rFonts w:ascii="Times New Roman"/>
          <w:b w:val="false"/>
          <w:i w:val="false"/>
          <w:color w:val="000000"/>
          <w:sz w:val="28"/>
        </w:rPr>
        <w:t>
      Директор_________________________________</w:t>
      </w:r>
    </w:p>
    <w:p>
      <w:pPr>
        <w:spacing w:after="0"/>
        <w:ind w:left="0"/>
        <w:jc w:val="both"/>
      </w:pPr>
      <w:r>
        <w:rPr>
          <w:rFonts w:ascii="Times New Roman"/>
          <w:b w:val="false"/>
          <w:i w:val="false"/>
          <w:color w:val="000000"/>
          <w:sz w:val="28"/>
        </w:rPr>
        <w:t>
      Бас бухгалтер_____________________________</w:t>
      </w:r>
    </w:p>
    <w:p>
      <w:pPr>
        <w:spacing w:after="0"/>
        <w:ind w:left="0"/>
        <w:jc w:val="both"/>
      </w:pPr>
      <w:r>
        <w:rPr>
          <w:rFonts w:ascii="Times New Roman"/>
          <w:b w:val="false"/>
          <w:i w:val="false"/>
          <w:color w:val="000000"/>
          <w:sz w:val="28"/>
        </w:rPr>
        <w:t>
      Мөр</w:t>
      </w:r>
    </w:p>
    <w:p>
      <w:pPr>
        <w:spacing w:after="0"/>
        <w:ind w:left="0"/>
        <w:jc w:val="both"/>
      </w:pPr>
      <w:r>
        <w:rPr>
          <w:rFonts w:ascii="Times New Roman"/>
          <w:b w:val="false"/>
          <w:i w:val="false"/>
          <w:color w:val="000000"/>
          <w:sz w:val="28"/>
        </w:rPr>
        <w:t>
      Жауапты орындаушы: _____________________</w:t>
      </w:r>
    </w:p>
    <w:p>
      <w:pPr>
        <w:spacing w:after="0"/>
        <w:ind w:left="0"/>
        <w:jc w:val="both"/>
      </w:pPr>
      <w:r>
        <w:rPr>
          <w:rFonts w:ascii="Times New Roman"/>
          <w:b w:val="false"/>
          <w:i w:val="false"/>
          <w:color w:val="000000"/>
          <w:sz w:val="28"/>
        </w:rPr>
        <w:t>
      Үзінді көшірменің күні мен уақыты: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Ауданның коды 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 (қала)_________</w:t>
            </w:r>
          </w:p>
        </w:tc>
      </w:tr>
    </w:tbl>
    <w:bookmarkStart w:name="z138" w:id="164"/>
    <w:p>
      <w:pPr>
        <w:spacing w:after="0"/>
        <w:ind w:left="0"/>
        <w:jc w:val="left"/>
      </w:pPr>
      <w:r>
        <w:rPr>
          <w:rFonts w:ascii="Times New Roman"/>
          <w:b/>
          <w:i w:val="false"/>
          <w:color w:val="000000"/>
        </w:rPr>
        <w:t xml:space="preserve"> _______________________ облысы (қаласы) бойынша "Мемлекеттік әлеуметтік сақтандыру қоры" акционерлік қоғамы филиалының асыраушысынан айырылу жағдайы бойынша әлеуметтік төлемді тоқтата тұру (қайта бастау, тоқтату) туралы 20__жылғы "___" ____________  № ___________ шешімі</w:t>
      </w:r>
    </w:p>
    <w:bookmarkEnd w:id="164"/>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241-бабына</w:t>
      </w:r>
      <w:r>
        <w:rPr>
          <w:rFonts w:ascii="Times New Roman"/>
          <w:b w:val="false"/>
          <w:i w:val="false"/>
          <w:color w:val="000000"/>
          <w:sz w:val="28"/>
        </w:rPr>
        <w:t xml:space="preserve"> сәйкес асыраушысынан айырылу жағдайы бойынша әлеуметтік төлем тоқтатыла тұрсын (қайта басталсын, тоқтатылсын):</w:t>
      </w:r>
    </w:p>
    <w:p>
      <w:pPr>
        <w:spacing w:after="0"/>
        <w:ind w:left="0"/>
        <w:jc w:val="both"/>
      </w:pPr>
      <w:r>
        <w:rPr>
          <w:rFonts w:ascii="Times New Roman"/>
          <w:b w:val="false"/>
          <w:i w:val="false"/>
          <w:color w:val="000000"/>
          <w:sz w:val="28"/>
        </w:rPr>
        <w:t>
      Істің №_______________________________________________________________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(ЖСН)_____________________________________________</w:t>
      </w:r>
    </w:p>
    <w:p>
      <w:pPr>
        <w:spacing w:after="0"/>
        <w:ind w:left="0"/>
        <w:jc w:val="both"/>
      </w:pPr>
      <w:r>
        <w:rPr>
          <w:rFonts w:ascii="Times New Roman"/>
          <w:b w:val="false"/>
          <w:i w:val="false"/>
          <w:color w:val="000000"/>
          <w:sz w:val="28"/>
        </w:rPr>
        <w:t>
      Жынысы ________ Туған күні ______ жылғы "______" _______</w:t>
      </w:r>
    </w:p>
    <w:p>
      <w:pPr>
        <w:spacing w:after="0"/>
        <w:ind w:left="0"/>
        <w:jc w:val="both"/>
      </w:pPr>
      <w:r>
        <w:rPr>
          <w:rFonts w:ascii="Times New Roman"/>
          <w:b w:val="false"/>
          <w:i w:val="false"/>
          <w:color w:val="000000"/>
          <w:sz w:val="28"/>
        </w:rPr>
        <w:t xml:space="preserve">
      Төлем _______________________________________ себебі бойынша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20__жылғы "___" __________________________________ бастап тоқтатыла тұрсын.</w:t>
      </w:r>
    </w:p>
    <w:p>
      <w:pPr>
        <w:spacing w:after="0"/>
        <w:ind w:left="0"/>
        <w:jc w:val="both"/>
      </w:pPr>
      <w:r>
        <w:rPr>
          <w:rFonts w:ascii="Times New Roman"/>
          <w:b w:val="false"/>
          <w:i w:val="false"/>
          <w:color w:val="000000"/>
          <w:sz w:val="28"/>
        </w:rPr>
        <w:t xml:space="preserve">
      Төлем ______________________________________________________ себебі бойынша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20 __ жылғы "___" __________ бастап</w:t>
      </w:r>
    </w:p>
    <w:p>
      <w:pPr>
        <w:spacing w:after="0"/>
        <w:ind w:left="0"/>
        <w:jc w:val="both"/>
      </w:pPr>
      <w:r>
        <w:rPr>
          <w:rFonts w:ascii="Times New Roman"/>
          <w:b w:val="false"/>
          <w:i w:val="false"/>
          <w:color w:val="000000"/>
          <w:sz w:val="28"/>
        </w:rPr>
        <w:t>
      ___________________________ мөлшерінде қайта басталсын.</w:t>
      </w:r>
    </w:p>
    <w:p>
      <w:pPr>
        <w:spacing w:after="0"/>
        <w:ind w:left="0"/>
        <w:jc w:val="both"/>
      </w:pPr>
      <w:r>
        <w:rPr>
          <w:rFonts w:ascii="Times New Roman"/>
          <w:b w:val="false"/>
          <w:i w:val="false"/>
          <w:color w:val="000000"/>
          <w:sz w:val="28"/>
        </w:rPr>
        <w:t xml:space="preserve">
      Төлем 20 __ жылғы "___" __________ бастап _____________________ себебі бойынша </w:t>
      </w:r>
    </w:p>
    <w:p>
      <w:pPr>
        <w:spacing w:after="0"/>
        <w:ind w:left="0"/>
        <w:jc w:val="both"/>
      </w:pPr>
      <w:r>
        <w:rPr>
          <w:rFonts w:ascii="Times New Roman"/>
          <w:b w:val="false"/>
          <w:i w:val="false"/>
          <w:color w:val="000000"/>
          <w:sz w:val="28"/>
        </w:rPr>
        <w:t>
      (себебі көрсетілсін) тоқтатылсын</w:t>
      </w:r>
    </w:p>
    <w:p>
      <w:pPr>
        <w:spacing w:after="0"/>
        <w:ind w:left="0"/>
        <w:jc w:val="both"/>
      </w:pPr>
      <w:r>
        <w:rPr>
          <w:rFonts w:ascii="Times New Roman"/>
          <w:b w:val="false"/>
          <w:i w:val="false"/>
          <w:color w:val="000000"/>
          <w:sz w:val="28"/>
        </w:rPr>
        <w:t>
      Филиал басшысы ________________тегі, аты, әкесінің аты (бар болса)</w:t>
      </w:r>
    </w:p>
    <w:p>
      <w:pPr>
        <w:spacing w:after="0"/>
        <w:ind w:left="0"/>
        <w:jc w:val="both"/>
      </w:pPr>
      <w:r>
        <w:rPr>
          <w:rFonts w:ascii="Times New Roman"/>
          <w:b w:val="false"/>
          <w:i w:val="false"/>
          <w:color w:val="000000"/>
          <w:sz w:val="28"/>
        </w:rPr>
        <w:t>
      Филиал маманы _________________тегі,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w:t>
      </w:r>
    </w:p>
    <w:p>
      <w:pPr>
        <w:spacing w:after="0"/>
        <w:ind w:left="0"/>
        <w:jc w:val="both"/>
      </w:pPr>
      <w:r>
        <w:rPr>
          <w:rFonts w:ascii="Times New Roman"/>
          <w:b w:val="false"/>
          <w:i w:val="false"/>
          <w:color w:val="000000"/>
          <w:sz w:val="28"/>
        </w:rPr>
        <w:t>
      Облыс (қала) __________</w:t>
      </w:r>
    </w:p>
    <w:bookmarkStart w:name="z140" w:id="165"/>
    <w:p>
      <w:pPr>
        <w:spacing w:after="0"/>
        <w:ind w:left="0"/>
        <w:jc w:val="left"/>
      </w:pPr>
      <w:r>
        <w:rPr>
          <w:rFonts w:ascii="Times New Roman"/>
          <w:b/>
          <w:i w:val="false"/>
          <w:color w:val="000000"/>
        </w:rPr>
        <w:t xml:space="preserve"> ____________________________________________ облысы (қаласы) бойынша "Мемлекеттік әлеуметтік сақтандыру қоры" акционерлік қоғамы филиалының асыраушысынан айырылу жағдайы бойынша әлеуметтік төлемді тоқтата тұру (қайта бастау, тоқтату) туралы  20__ жылғы "_____" _______ № _______шешімі</w:t>
      </w:r>
    </w:p>
    <w:bookmarkEnd w:id="165"/>
    <w:p>
      <w:pPr>
        <w:spacing w:after="0"/>
        <w:ind w:left="0"/>
        <w:jc w:val="both"/>
      </w:pPr>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241-бабына</w:t>
      </w:r>
      <w:r>
        <w:rPr>
          <w:rFonts w:ascii="Times New Roman"/>
          <w:b w:val="false"/>
          <w:i w:val="false"/>
          <w:color w:val="000000"/>
          <w:sz w:val="28"/>
        </w:rPr>
        <w:t xml:space="preserve"> сәйкес асыраушысынан айырылу жағдайы бойынша әлеуметтік төлем тоқтатыла тұрсын (қайта басталсын, тоқтатылсын):</w:t>
      </w:r>
    </w:p>
    <w:p>
      <w:pPr>
        <w:spacing w:after="0"/>
        <w:ind w:left="0"/>
        <w:jc w:val="both"/>
      </w:pPr>
      <w:r>
        <w:rPr>
          <w:rFonts w:ascii="Times New Roman"/>
          <w:b w:val="false"/>
          <w:i w:val="false"/>
          <w:color w:val="000000"/>
          <w:sz w:val="28"/>
        </w:rPr>
        <w:t>
      Істің № ______________________</w:t>
      </w:r>
    </w:p>
    <w:p>
      <w:pPr>
        <w:spacing w:after="0"/>
        <w:ind w:left="0"/>
        <w:jc w:val="both"/>
      </w:pPr>
      <w:r>
        <w:rPr>
          <w:rFonts w:ascii="Times New Roman"/>
          <w:b w:val="false"/>
          <w:i w:val="false"/>
          <w:color w:val="000000"/>
          <w:sz w:val="28"/>
        </w:rPr>
        <w:t>
      Тегі__________________________________________________________________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(ЖСН)____________________________</w:t>
      </w:r>
    </w:p>
    <w:p>
      <w:pPr>
        <w:spacing w:after="0"/>
        <w:ind w:left="0"/>
        <w:jc w:val="both"/>
      </w:pPr>
      <w:r>
        <w:rPr>
          <w:rFonts w:ascii="Times New Roman"/>
          <w:b w:val="false"/>
          <w:i w:val="false"/>
          <w:color w:val="000000"/>
          <w:sz w:val="28"/>
        </w:rPr>
        <w:t>
      Туған күні____________________________________________________________</w:t>
      </w:r>
    </w:p>
    <w:p>
      <w:pPr>
        <w:spacing w:after="0"/>
        <w:ind w:left="0"/>
        <w:jc w:val="both"/>
      </w:pPr>
      <w:r>
        <w:rPr>
          <w:rFonts w:ascii="Times New Roman"/>
          <w:b w:val="false"/>
          <w:i w:val="false"/>
          <w:color w:val="000000"/>
          <w:sz w:val="28"/>
        </w:rPr>
        <w:t xml:space="preserve">
      Төлем _______________________________________ себебі бойынша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20__жылғы "___" __________________________________ бастап тоқтатыла тұрсын.</w:t>
      </w:r>
    </w:p>
    <w:p>
      <w:pPr>
        <w:spacing w:after="0"/>
        <w:ind w:left="0"/>
        <w:jc w:val="both"/>
      </w:pPr>
      <w:r>
        <w:rPr>
          <w:rFonts w:ascii="Times New Roman"/>
          <w:b w:val="false"/>
          <w:i w:val="false"/>
          <w:color w:val="000000"/>
          <w:sz w:val="28"/>
        </w:rPr>
        <w:t xml:space="preserve">
      Төлем _____________________________________________________ себебі бойынша </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20 __ жылғы "___" __________ бастап</w:t>
      </w:r>
    </w:p>
    <w:p>
      <w:pPr>
        <w:spacing w:after="0"/>
        <w:ind w:left="0"/>
        <w:jc w:val="both"/>
      </w:pPr>
      <w:r>
        <w:rPr>
          <w:rFonts w:ascii="Times New Roman"/>
          <w:b w:val="false"/>
          <w:i w:val="false"/>
          <w:color w:val="000000"/>
          <w:sz w:val="28"/>
        </w:rPr>
        <w:t>
      ___________________________ мөлшерінде қайта басталсын.</w:t>
      </w:r>
    </w:p>
    <w:p>
      <w:pPr>
        <w:spacing w:after="0"/>
        <w:ind w:left="0"/>
        <w:jc w:val="both"/>
      </w:pPr>
      <w:r>
        <w:rPr>
          <w:rFonts w:ascii="Times New Roman"/>
          <w:b w:val="false"/>
          <w:i w:val="false"/>
          <w:color w:val="000000"/>
          <w:sz w:val="28"/>
        </w:rPr>
        <w:t xml:space="preserve">
      Төлем 20 __ жылғы "___" __________ бастап_____________________ себебі бойынша </w:t>
      </w:r>
    </w:p>
    <w:p>
      <w:pPr>
        <w:spacing w:after="0"/>
        <w:ind w:left="0"/>
        <w:jc w:val="both"/>
      </w:pPr>
      <w:r>
        <w:rPr>
          <w:rFonts w:ascii="Times New Roman"/>
          <w:b w:val="false"/>
          <w:i w:val="false"/>
          <w:color w:val="000000"/>
          <w:sz w:val="28"/>
        </w:rPr>
        <w:t xml:space="preserve">
      (себебі көрсетілсін) </w:t>
      </w:r>
    </w:p>
    <w:p>
      <w:pPr>
        <w:spacing w:after="0"/>
        <w:ind w:left="0"/>
        <w:jc w:val="both"/>
      </w:pPr>
      <w:r>
        <w:rPr>
          <w:rFonts w:ascii="Times New Roman"/>
          <w:b w:val="false"/>
          <w:i w:val="false"/>
          <w:color w:val="000000"/>
          <w:sz w:val="28"/>
        </w:rPr>
        <w:t>
      Тоқтатылсын</w:t>
      </w:r>
    </w:p>
    <w:p>
      <w:pPr>
        <w:spacing w:after="0"/>
        <w:ind w:left="0"/>
        <w:jc w:val="both"/>
      </w:pPr>
      <w:r>
        <w:rPr>
          <w:rFonts w:ascii="Times New Roman"/>
          <w:b w:val="false"/>
          <w:i w:val="false"/>
          <w:color w:val="000000"/>
          <w:sz w:val="28"/>
        </w:rPr>
        <w:t>
      Филиал басшысы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000000"/>
          <w:sz w:val="28"/>
        </w:rPr>
        <w:t>
      Нысан</w:t>
      </w:r>
    </w:p>
    <w:bookmarkStart w:name="z142" w:id="166"/>
    <w:p>
      <w:pPr>
        <w:spacing w:after="0"/>
        <w:ind w:left="0"/>
        <w:jc w:val="left"/>
      </w:pPr>
      <w:r>
        <w:rPr>
          <w:rFonts w:ascii="Times New Roman"/>
          <w:b/>
          <w:i w:val="false"/>
          <w:color w:val="000000"/>
        </w:rPr>
        <w:t xml:space="preserve"> _____________________ облысы (қаласы) бойынша "Мемлекеттік әлеуметтік сақтандыру қоры" акционерлік қоғамы филиалының асыраушысынан айырылу жағдайы бойынша әлеуметтік төлемді қайта есептеу туралы  20__жылғы "__" ____________ № ___________ шешімі</w:t>
      </w:r>
    </w:p>
    <w:bookmarkEnd w:id="166"/>
    <w:p>
      <w:pPr>
        <w:spacing w:after="0"/>
        <w:ind w:left="0"/>
        <w:jc w:val="both"/>
      </w:pPr>
      <w:r>
        <w:rPr>
          <w:rFonts w:ascii="Times New Roman"/>
          <w:b w:val="false"/>
          <w:i w:val="false"/>
          <w:color w:val="ff0000"/>
          <w:sz w:val="28"/>
        </w:rPr>
        <w:t xml:space="preserve">
      Ескерту. 23-қосымшасының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239-бабы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6-тармақтарына</w:t>
      </w:r>
      <w:r>
        <w:rPr>
          <w:rFonts w:ascii="Times New Roman"/>
          <w:b w:val="false"/>
          <w:i w:val="false"/>
          <w:color w:val="000000"/>
          <w:sz w:val="28"/>
        </w:rPr>
        <w:t xml:space="preserve"> сәйкес қайта есептелсін:</w:t>
      </w:r>
    </w:p>
    <w:p>
      <w:pPr>
        <w:spacing w:after="0"/>
        <w:ind w:left="0"/>
        <w:jc w:val="both"/>
      </w:pPr>
      <w:r>
        <w:rPr>
          <w:rFonts w:ascii="Times New Roman"/>
          <w:b w:val="false"/>
          <w:i w:val="false"/>
          <w:color w:val="000000"/>
          <w:sz w:val="28"/>
        </w:rPr>
        <w:t>
      Істің № _______________________</w:t>
      </w:r>
    </w:p>
    <w:p>
      <w:pPr>
        <w:spacing w:after="0"/>
        <w:ind w:left="0"/>
        <w:jc w:val="both"/>
      </w:pPr>
      <w:r>
        <w:rPr>
          <w:rFonts w:ascii="Times New Roman"/>
          <w:b w:val="false"/>
          <w:i w:val="false"/>
          <w:color w:val="000000"/>
          <w:sz w:val="28"/>
        </w:rPr>
        <w:t>
      Тегі 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w:t>
      </w:r>
    </w:p>
    <w:p>
      <w:pPr>
        <w:spacing w:after="0"/>
        <w:ind w:left="0"/>
        <w:jc w:val="both"/>
      </w:pPr>
      <w:r>
        <w:rPr>
          <w:rFonts w:ascii="Times New Roman"/>
          <w:b w:val="false"/>
          <w:i w:val="false"/>
          <w:color w:val="000000"/>
          <w:sz w:val="28"/>
        </w:rPr>
        <w:t>
      Әкесінің аты (бар болса) _________________________________________</w:t>
      </w:r>
    </w:p>
    <w:p>
      <w:pPr>
        <w:spacing w:after="0"/>
        <w:ind w:left="0"/>
        <w:jc w:val="both"/>
      </w:pPr>
      <w:r>
        <w:rPr>
          <w:rFonts w:ascii="Times New Roman"/>
          <w:b w:val="false"/>
          <w:i w:val="false"/>
          <w:color w:val="000000"/>
          <w:sz w:val="28"/>
        </w:rPr>
        <w:t>
      Туған күні ___________________________ жынысы __ (күні, айы, жылы) (ер, әйел)</w:t>
      </w:r>
    </w:p>
    <w:p>
      <w:pPr>
        <w:spacing w:after="0"/>
        <w:ind w:left="0"/>
        <w:jc w:val="both"/>
      </w:pPr>
      <w:r>
        <w:rPr>
          <w:rFonts w:ascii="Times New Roman"/>
          <w:b w:val="false"/>
          <w:i w:val="false"/>
          <w:color w:val="000000"/>
          <w:sz w:val="28"/>
        </w:rPr>
        <w:t>
      Өтініш берген күн: 20 ___ жылғы "____" _______________________________</w:t>
      </w:r>
    </w:p>
    <w:p>
      <w:pPr>
        <w:spacing w:after="0"/>
        <w:ind w:left="0"/>
        <w:jc w:val="both"/>
      </w:pPr>
      <w:r>
        <w:rPr>
          <w:rFonts w:ascii="Times New Roman"/>
          <w:b w:val="false"/>
          <w:i w:val="false"/>
          <w:color w:val="000000"/>
          <w:sz w:val="28"/>
        </w:rPr>
        <w:t>
      Әлеуметтік төлемге құқық туындаған күні 20 ___ жылғы "____" ____________</w:t>
      </w:r>
    </w:p>
    <w:p>
      <w:pPr>
        <w:spacing w:after="0"/>
        <w:ind w:left="0"/>
        <w:jc w:val="both"/>
      </w:pPr>
      <w:r>
        <w:rPr>
          <w:rFonts w:ascii="Times New Roman"/>
          <w:b w:val="false"/>
          <w:i w:val="false"/>
          <w:color w:val="000000"/>
          <w:sz w:val="28"/>
        </w:rPr>
        <w:t>
      Асырауындағылардың жалпы саны ___________________________</w:t>
      </w:r>
    </w:p>
    <w:p>
      <w:pPr>
        <w:spacing w:after="0"/>
        <w:ind w:left="0"/>
        <w:jc w:val="both"/>
      </w:pPr>
      <w:r>
        <w:rPr>
          <w:rFonts w:ascii="Times New Roman"/>
          <w:b w:val="false"/>
          <w:i w:val="false"/>
          <w:color w:val="000000"/>
          <w:sz w:val="28"/>
        </w:rPr>
        <w:t xml:space="preserve">
      Қайтыс болған асыраушының міндетті әлеуметтік сақтандыру жүйесіне қатысу өтілі </w:t>
      </w:r>
    </w:p>
    <w:p>
      <w:pPr>
        <w:spacing w:after="0"/>
        <w:ind w:left="0"/>
        <w:jc w:val="both"/>
      </w:pPr>
      <w:r>
        <w:rPr>
          <w:rFonts w:ascii="Times New Roman"/>
          <w:b w:val="false"/>
          <w:i w:val="false"/>
          <w:color w:val="000000"/>
          <w:sz w:val="28"/>
        </w:rPr>
        <w:t>
      20___жылғы "___" ___________ ___ай</w:t>
      </w:r>
    </w:p>
    <w:p>
      <w:pPr>
        <w:spacing w:after="0"/>
        <w:ind w:left="0"/>
        <w:jc w:val="both"/>
      </w:pPr>
      <w:r>
        <w:rPr>
          <w:rFonts w:ascii="Times New Roman"/>
          <w:b w:val="false"/>
          <w:i w:val="false"/>
          <w:color w:val="000000"/>
          <w:sz w:val="28"/>
        </w:rPr>
        <w:t>
      20___жылғы "___" ___________ бастап 20__жылғы "__" ___________ қоса алғанда</w:t>
      </w:r>
    </w:p>
    <w:p>
      <w:pPr>
        <w:spacing w:after="0"/>
        <w:ind w:left="0"/>
        <w:jc w:val="both"/>
      </w:pPr>
      <w:r>
        <w:rPr>
          <w:rFonts w:ascii="Times New Roman"/>
          <w:b w:val="false"/>
          <w:i w:val="false"/>
          <w:color w:val="000000"/>
          <w:sz w:val="28"/>
        </w:rPr>
        <w:t>
      _________________ теңге орташа айлық кірісі ескерілді.</w:t>
      </w:r>
    </w:p>
    <w:p>
      <w:pPr>
        <w:spacing w:after="0"/>
        <w:ind w:left="0"/>
        <w:jc w:val="both"/>
      </w:pPr>
      <w:r>
        <w:rPr>
          <w:rFonts w:ascii="Times New Roman"/>
          <w:b w:val="false"/>
          <w:i w:val="false"/>
          <w:color w:val="000000"/>
          <w:sz w:val="28"/>
        </w:rPr>
        <w:t>
      Асыраушысынан айырылу жағдайы бойынша әлеуметтік төлемнің жалпы мөлшері</w:t>
      </w:r>
    </w:p>
    <w:p>
      <w:pPr>
        <w:spacing w:after="0"/>
        <w:ind w:left="0"/>
        <w:jc w:val="both"/>
      </w:pPr>
      <w:r>
        <w:rPr>
          <w:rFonts w:ascii="Times New Roman"/>
          <w:b w:val="false"/>
          <w:i w:val="false"/>
          <w:color w:val="000000"/>
          <w:sz w:val="28"/>
        </w:rPr>
        <w:t xml:space="preserve">
      __________________________________________ теңге. </w:t>
      </w:r>
    </w:p>
    <w:p>
      <w:pPr>
        <w:spacing w:after="0"/>
        <w:ind w:left="0"/>
        <w:jc w:val="both"/>
      </w:pPr>
      <w:r>
        <w:rPr>
          <w:rFonts w:ascii="Times New Roman"/>
          <w:b w:val="false"/>
          <w:i w:val="false"/>
          <w:color w:val="000000"/>
          <w:sz w:val="28"/>
        </w:rPr>
        <w:t>
      (сомасы сандармен және жазумен)</w:t>
      </w:r>
    </w:p>
    <w:p>
      <w:pPr>
        <w:spacing w:after="0"/>
        <w:ind w:left="0"/>
        <w:jc w:val="both"/>
      </w:pPr>
      <w:r>
        <w:rPr>
          <w:rFonts w:ascii="Times New Roman"/>
          <w:b w:val="false"/>
          <w:i w:val="false"/>
          <w:color w:val="000000"/>
          <w:sz w:val="28"/>
        </w:rPr>
        <w:t>
      20___жылғы "___ ___________ бастап 20__жылғы "__" ____________ аралығына.</w:t>
      </w:r>
    </w:p>
    <w:p>
      <w:pPr>
        <w:spacing w:after="0"/>
        <w:ind w:left="0"/>
        <w:jc w:val="both"/>
      </w:pPr>
      <w:r>
        <w:rPr>
          <w:rFonts w:ascii="Times New Roman"/>
          <w:b w:val="false"/>
          <w:i w:val="false"/>
          <w:color w:val="000000"/>
          <w:sz w:val="28"/>
        </w:rPr>
        <w:t>
      Филиал басшысы ________________ (тегі, аты, әкесінің аты (бар болса))</w:t>
      </w:r>
    </w:p>
    <w:p>
      <w:pPr>
        <w:spacing w:after="0"/>
        <w:ind w:left="0"/>
        <w:jc w:val="both"/>
      </w:pPr>
      <w:r>
        <w:rPr>
          <w:rFonts w:ascii="Times New Roman"/>
          <w:b w:val="false"/>
          <w:i w:val="false"/>
          <w:color w:val="000000"/>
          <w:sz w:val="28"/>
        </w:rPr>
        <w:t>
      Филиал маманы _________________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w:t>
      </w:r>
    </w:p>
    <w:p>
      <w:pPr>
        <w:spacing w:after="0"/>
        <w:ind w:left="0"/>
        <w:jc w:val="both"/>
      </w:pPr>
      <w:r>
        <w:rPr>
          <w:rFonts w:ascii="Times New Roman"/>
          <w:b w:val="false"/>
          <w:i w:val="false"/>
          <w:color w:val="000000"/>
          <w:sz w:val="28"/>
        </w:rPr>
        <w:t xml:space="preserve">
      ____________облысы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44" w:id="167"/>
    <w:p>
      <w:pPr>
        <w:spacing w:after="0"/>
        <w:ind w:left="0"/>
        <w:jc w:val="left"/>
      </w:pPr>
      <w:r>
        <w:rPr>
          <w:rFonts w:ascii="Times New Roman"/>
          <w:b/>
          <w:i w:val="false"/>
          <w:color w:val="000000"/>
        </w:rPr>
        <w:t xml:space="preserve"> Өтініш</w:t>
      </w:r>
    </w:p>
    <w:bookmarkEnd w:id="167"/>
    <w:p>
      <w:pPr>
        <w:spacing w:after="0"/>
        <w:ind w:left="0"/>
        <w:jc w:val="both"/>
      </w:pPr>
      <w:r>
        <w:rPr>
          <w:rFonts w:ascii="Times New Roman"/>
          <w:b w:val="false"/>
          <w:i w:val="false"/>
          <w:color w:val="000000"/>
          <w:sz w:val="28"/>
        </w:rPr>
        <w:t xml:space="preserve">
      Мен, азамат ____________________________________________________________ </w:t>
      </w:r>
    </w:p>
    <w:p>
      <w:pPr>
        <w:spacing w:after="0"/>
        <w:ind w:left="0"/>
        <w:jc w:val="both"/>
      </w:pPr>
      <w:r>
        <w:rPr>
          <w:rFonts w:ascii="Times New Roman"/>
          <w:b w:val="false"/>
          <w:i w:val="false"/>
          <w:color w:val="000000"/>
          <w:sz w:val="28"/>
        </w:rPr>
        <w:t>
                        (алушының тегі, аты, әкесінің аты (бар болса),</w:t>
      </w:r>
    </w:p>
    <w:p>
      <w:pPr>
        <w:spacing w:after="0"/>
        <w:ind w:left="0"/>
        <w:jc w:val="both"/>
      </w:pPr>
      <w:r>
        <w:rPr>
          <w:rFonts w:ascii="Times New Roman"/>
          <w:b w:val="false"/>
          <w:i w:val="false"/>
          <w:color w:val="000000"/>
          <w:sz w:val="28"/>
        </w:rPr>
        <w:t>
      Туған күні ____ жылғы "____" ____________________</w:t>
      </w:r>
    </w:p>
    <w:p>
      <w:pPr>
        <w:spacing w:after="0"/>
        <w:ind w:left="0"/>
        <w:jc w:val="both"/>
      </w:pPr>
      <w:r>
        <w:rPr>
          <w:rFonts w:ascii="Times New Roman"/>
          <w:b w:val="false"/>
          <w:i w:val="false"/>
          <w:color w:val="000000"/>
          <w:sz w:val="28"/>
        </w:rPr>
        <w:t>
      Жеке сәйкестендіру нөмірі (ЖСН): ___________________</w:t>
      </w:r>
    </w:p>
    <w:p>
      <w:pPr>
        <w:spacing w:after="0"/>
        <w:ind w:left="0"/>
        <w:jc w:val="both"/>
      </w:pPr>
      <w:r>
        <w:rPr>
          <w:rFonts w:ascii="Times New Roman"/>
          <w:b w:val="false"/>
          <w:i w:val="false"/>
          <w:color w:val="000000"/>
          <w:sz w:val="28"/>
        </w:rPr>
        <w:t xml:space="preserve">
      Маған асыраушысынан айырылу жағдайы бойынша әлеуметтік төлемді мынадай </w:t>
      </w:r>
    </w:p>
    <w:p>
      <w:pPr>
        <w:spacing w:after="0"/>
        <w:ind w:left="0"/>
        <w:jc w:val="both"/>
      </w:pPr>
      <w:r>
        <w:rPr>
          <w:rFonts w:ascii="Times New Roman"/>
          <w:b w:val="false"/>
          <w:i w:val="false"/>
          <w:color w:val="000000"/>
          <w:sz w:val="28"/>
        </w:rPr>
        <w:t>
      себептермен тоқтатуды сұраймын: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(себептерін көрсету)</w:t>
      </w:r>
    </w:p>
    <w:p>
      <w:pPr>
        <w:spacing w:after="0"/>
        <w:ind w:left="0"/>
        <w:jc w:val="both"/>
      </w:pPr>
      <w:r>
        <w:rPr>
          <w:rFonts w:ascii="Times New Roman"/>
          <w:b w:val="false"/>
          <w:i w:val="false"/>
          <w:color w:val="000000"/>
          <w:sz w:val="28"/>
        </w:rPr>
        <w:t xml:space="preserve">
      Байланыс деректері: </w:t>
      </w:r>
    </w:p>
    <w:p>
      <w:pPr>
        <w:spacing w:after="0"/>
        <w:ind w:left="0"/>
        <w:jc w:val="both"/>
      </w:pPr>
      <w:r>
        <w:rPr>
          <w:rFonts w:ascii="Times New Roman"/>
          <w:b w:val="false"/>
          <w:i w:val="false"/>
          <w:color w:val="000000"/>
          <w:sz w:val="28"/>
        </w:rPr>
        <w:t>
      Телефон ___________ ұялы телефон ___________</w:t>
      </w:r>
    </w:p>
    <w:p>
      <w:pPr>
        <w:spacing w:after="0"/>
        <w:ind w:left="0"/>
        <w:jc w:val="both"/>
      </w:pPr>
      <w:r>
        <w:rPr>
          <w:rFonts w:ascii="Times New Roman"/>
          <w:b w:val="false"/>
          <w:i w:val="false"/>
          <w:color w:val="000000"/>
          <w:sz w:val="28"/>
        </w:rPr>
        <w:t>
      Өтініш берілген күні: ___________ жылғы "____" ___________</w:t>
      </w:r>
    </w:p>
    <w:p>
      <w:pPr>
        <w:spacing w:after="0"/>
        <w:ind w:left="0"/>
        <w:jc w:val="both"/>
      </w:pPr>
      <w:r>
        <w:rPr>
          <w:rFonts w:ascii="Times New Roman"/>
          <w:b w:val="false"/>
          <w:i w:val="false"/>
          <w:color w:val="000000"/>
          <w:sz w:val="28"/>
        </w:rPr>
        <w:t>
      Қолы______________</w:t>
      </w:r>
    </w:p>
    <w:p>
      <w:pPr>
        <w:spacing w:after="0"/>
        <w:ind w:left="0"/>
        <w:jc w:val="both"/>
      </w:pPr>
      <w:r>
        <w:rPr>
          <w:rFonts w:ascii="Times New Roman"/>
          <w:b w:val="false"/>
          <w:i w:val="false"/>
          <w:color w:val="000000"/>
          <w:sz w:val="28"/>
        </w:rPr>
        <w:t>
      Азаматтың өтініші қабылданды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p>
      <w:pPr>
        <w:spacing w:after="0"/>
        <w:ind w:left="0"/>
        <w:jc w:val="both"/>
      </w:pPr>
      <w:r>
        <w:rPr>
          <w:rFonts w:ascii="Times New Roman"/>
          <w:b w:val="false"/>
          <w:i w:val="false"/>
          <w:color w:val="000000"/>
          <w:sz w:val="28"/>
        </w:rPr>
        <w:t>
      Өтініштің қабылданған күні 20___жылғы "__"________</w:t>
      </w:r>
    </w:p>
    <w:p>
      <w:pPr>
        <w:spacing w:after="0"/>
        <w:ind w:left="0"/>
        <w:jc w:val="both"/>
      </w:pPr>
      <w:r>
        <w:rPr>
          <w:rFonts w:ascii="Times New Roman"/>
          <w:b w:val="false"/>
          <w:i w:val="false"/>
          <w:color w:val="000000"/>
          <w:sz w:val="28"/>
        </w:rPr>
        <w:t xml:space="preserve">
      _ __ __ __ __ __ __ __ __ __ __ __ __ __ __ __ __ ____ __ __ __ __ __ __ __ __ __ __ __ _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(хабарламаны қабылдаған адамның тегі, аты, әкесінің аты (бар болса), лауазымы және қолы)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_______________________________ өтініші 20___жылғы "___"________қабылданды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(өтінішті қабылдаған адамның тегі, аты, әкесінің аты (бар болса), лауазымы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000000"/>
          <w:sz w:val="28"/>
        </w:rPr>
        <w:t>
      Нысан</w:t>
      </w:r>
    </w:p>
    <w:bookmarkStart w:name="z146" w:id="168"/>
    <w:p>
      <w:pPr>
        <w:spacing w:after="0"/>
        <w:ind w:left="0"/>
        <w:jc w:val="left"/>
      </w:pPr>
      <w:r>
        <w:rPr>
          <w:rFonts w:ascii="Times New Roman"/>
          <w:b/>
          <w:i w:val="false"/>
          <w:color w:val="000000"/>
        </w:rPr>
        <w:t xml:space="preserve"> Асыраушысынан айырылу жағдайы бойынша әлеуметтік төлемді тоқтату туралы хабарлама</w:t>
      </w:r>
    </w:p>
    <w:bookmarkEnd w:id="168"/>
    <w:p>
      <w:pPr>
        <w:spacing w:after="0"/>
        <w:ind w:left="0"/>
        <w:jc w:val="both"/>
      </w:pPr>
      <w:r>
        <w:rPr>
          <w:rFonts w:ascii="Times New Roman"/>
          <w:b w:val="false"/>
          <w:i w:val="false"/>
          <w:color w:val="000000"/>
          <w:sz w:val="28"/>
        </w:rPr>
        <w:t>
      20___жылғы"__"________</w:t>
      </w:r>
    </w:p>
    <w:p>
      <w:pPr>
        <w:spacing w:after="0"/>
        <w:ind w:left="0"/>
        <w:jc w:val="both"/>
      </w:pPr>
      <w:r>
        <w:rPr>
          <w:rFonts w:ascii="Times New Roman"/>
          <w:b w:val="false"/>
          <w:i w:val="false"/>
          <w:color w:val="000000"/>
          <w:sz w:val="28"/>
        </w:rPr>
        <w:t xml:space="preserve">
      Азамат 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күні_______ жылғы "__"________</w:t>
      </w:r>
    </w:p>
    <w:p>
      <w:pPr>
        <w:spacing w:after="0"/>
        <w:ind w:left="0"/>
        <w:jc w:val="both"/>
      </w:pPr>
      <w:r>
        <w:rPr>
          <w:rFonts w:ascii="Times New Roman"/>
          <w:b w:val="false"/>
          <w:i w:val="false"/>
          <w:color w:val="000000"/>
          <w:sz w:val="28"/>
        </w:rPr>
        <w:t xml:space="preserve">
      20 _ жылғы "__" __________ бастап асыраушысынан айырылу жағдайы бойынша </w:t>
      </w:r>
    </w:p>
    <w:p>
      <w:pPr>
        <w:spacing w:after="0"/>
        <w:ind w:left="0"/>
        <w:jc w:val="both"/>
      </w:pPr>
      <w:r>
        <w:rPr>
          <w:rFonts w:ascii="Times New Roman"/>
          <w:b w:val="false"/>
          <w:i w:val="false"/>
          <w:color w:val="000000"/>
          <w:sz w:val="28"/>
        </w:rPr>
        <w:t>
      әлеуметтік төлем тоқтатылады</w:t>
      </w:r>
    </w:p>
    <w:p>
      <w:pPr>
        <w:spacing w:after="0"/>
        <w:ind w:left="0"/>
        <w:jc w:val="both"/>
      </w:pPr>
      <w:r>
        <w:rPr>
          <w:rFonts w:ascii="Times New Roman"/>
          <w:b w:val="false"/>
          <w:i w:val="false"/>
          <w:color w:val="000000"/>
          <w:sz w:val="28"/>
        </w:rPr>
        <w:t xml:space="preserve">
      ________________________________________________________________ негіздеме </w:t>
      </w:r>
    </w:p>
    <w:p>
      <w:pPr>
        <w:spacing w:after="0"/>
        <w:ind w:left="0"/>
        <w:jc w:val="both"/>
      </w:pPr>
      <w:r>
        <w:rPr>
          <w:rFonts w:ascii="Times New Roman"/>
          <w:b w:val="false"/>
          <w:i w:val="false"/>
          <w:color w:val="000000"/>
          <w:sz w:val="28"/>
        </w:rPr>
        <w:t>
                        (себептерін көрсету)</w:t>
      </w:r>
    </w:p>
    <w:p>
      <w:pPr>
        <w:spacing w:after="0"/>
        <w:ind w:left="0"/>
        <w:jc w:val="both"/>
      </w:pPr>
      <w:r>
        <w:rPr>
          <w:rFonts w:ascii="Times New Roman"/>
          <w:b w:val="false"/>
          <w:i w:val="false"/>
          <w:color w:val="000000"/>
          <w:sz w:val="28"/>
        </w:rPr>
        <w:t>
      Жауапты тұлғаның электрондық цифрлық қолтаңбасымен куәландырылған</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(жауапты адамның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_____________________</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xml:space="preserve">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48" w:id="169"/>
    <w:p>
      <w:pPr>
        <w:spacing w:after="0"/>
        <w:ind w:left="0"/>
        <w:jc w:val="left"/>
      </w:pPr>
      <w:r>
        <w:rPr>
          <w:rFonts w:ascii="Times New Roman"/>
          <w:b/>
          <w:i w:val="false"/>
          <w:color w:val="000000"/>
        </w:rPr>
        <w:t xml:space="preserve"> Өтініш</w:t>
      </w:r>
    </w:p>
    <w:bookmarkEnd w:id="169"/>
    <w:p>
      <w:pPr>
        <w:spacing w:after="0"/>
        <w:ind w:left="0"/>
        <w:jc w:val="both"/>
      </w:pPr>
      <w:r>
        <w:rPr>
          <w:rFonts w:ascii="Times New Roman"/>
          <w:b w:val="false"/>
          <w:i w:val="false"/>
          <w:color w:val="000000"/>
          <w:sz w:val="28"/>
        </w:rPr>
        <w:t xml:space="preserve">
      Азамат ___________________________________________________________________ </w:t>
      </w:r>
    </w:p>
    <w:p>
      <w:pPr>
        <w:spacing w:after="0"/>
        <w:ind w:left="0"/>
        <w:jc w:val="both"/>
      </w:pPr>
      <w:r>
        <w:rPr>
          <w:rFonts w:ascii="Times New Roman"/>
          <w:b w:val="false"/>
          <w:i w:val="false"/>
          <w:color w:val="000000"/>
          <w:sz w:val="28"/>
        </w:rPr>
        <w:t>
                        (алушының тегі, аты, әкесінің аты (бар болса))</w:t>
      </w:r>
    </w:p>
    <w:p>
      <w:pPr>
        <w:spacing w:after="0"/>
        <w:ind w:left="0"/>
        <w:jc w:val="both"/>
      </w:pPr>
      <w:r>
        <w:rPr>
          <w:rFonts w:ascii="Times New Roman"/>
          <w:b w:val="false"/>
          <w:i w:val="false"/>
          <w:color w:val="000000"/>
          <w:sz w:val="28"/>
        </w:rPr>
        <w:t>
      Туған күні: ______ жылғы "____" _____________</w:t>
      </w:r>
    </w:p>
    <w:p>
      <w:pPr>
        <w:spacing w:after="0"/>
        <w:ind w:left="0"/>
        <w:jc w:val="both"/>
      </w:pPr>
      <w:r>
        <w:rPr>
          <w:rFonts w:ascii="Times New Roman"/>
          <w:b w:val="false"/>
          <w:i w:val="false"/>
          <w:color w:val="000000"/>
          <w:sz w:val="28"/>
        </w:rPr>
        <w:t>
      Жеке сәйкестендіру нөмері (ЖСН):____________________________________________</w:t>
      </w:r>
    </w:p>
    <w:p>
      <w:pPr>
        <w:spacing w:after="0"/>
        <w:ind w:left="0"/>
        <w:jc w:val="both"/>
      </w:pPr>
      <w:r>
        <w:rPr>
          <w:rFonts w:ascii="Times New Roman"/>
          <w:b w:val="false"/>
          <w:i w:val="false"/>
          <w:color w:val="000000"/>
          <w:sz w:val="28"/>
        </w:rPr>
        <w:t xml:space="preserve">
      Асыраушысынан айырылу жағдайы бойынша әлеуметтік төлем алушының ісін </w:t>
      </w:r>
    </w:p>
    <w:p>
      <w:pPr>
        <w:spacing w:after="0"/>
        <w:ind w:left="0"/>
        <w:jc w:val="both"/>
      </w:pPr>
      <w:r>
        <w:rPr>
          <w:rFonts w:ascii="Times New Roman"/>
          <w:b w:val="false"/>
          <w:i w:val="false"/>
          <w:color w:val="000000"/>
          <w:sz w:val="28"/>
        </w:rPr>
        <w:t xml:space="preserve">
      сұратуды сұраймын. </w:t>
      </w:r>
    </w:p>
    <w:p>
      <w:pPr>
        <w:spacing w:after="0"/>
        <w:ind w:left="0"/>
        <w:jc w:val="both"/>
      </w:pPr>
      <w:r>
        <w:rPr>
          <w:rFonts w:ascii="Times New Roman"/>
          <w:b w:val="false"/>
          <w:i w:val="false"/>
          <w:color w:val="000000"/>
          <w:sz w:val="28"/>
        </w:rPr>
        <w:t>
      Бұрынғы тұрғылықты мекенжайы: ___________________________________</w:t>
      </w:r>
    </w:p>
    <w:p>
      <w:pPr>
        <w:spacing w:after="0"/>
        <w:ind w:left="0"/>
        <w:jc w:val="both"/>
      </w:pPr>
      <w:r>
        <w:rPr>
          <w:rFonts w:ascii="Times New Roman"/>
          <w:b w:val="false"/>
          <w:i w:val="false"/>
          <w:color w:val="000000"/>
          <w:sz w:val="28"/>
        </w:rPr>
        <w:t>
      Өтінішке қоса берілген құжатардың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телефоны_________</w:t>
      </w:r>
    </w:p>
    <w:p>
      <w:pPr>
        <w:spacing w:after="0"/>
        <w:ind w:left="0"/>
        <w:jc w:val="both"/>
      </w:pPr>
      <w:r>
        <w:rPr>
          <w:rFonts w:ascii="Times New Roman"/>
          <w:b w:val="false"/>
          <w:i w:val="false"/>
          <w:color w:val="000000"/>
          <w:sz w:val="28"/>
        </w:rPr>
        <w:t>
      ұялы __________</w:t>
      </w:r>
    </w:p>
    <w:p>
      <w:pPr>
        <w:spacing w:after="0"/>
        <w:ind w:left="0"/>
        <w:jc w:val="both"/>
      </w:pPr>
      <w:r>
        <w:rPr>
          <w:rFonts w:ascii="Times New Roman"/>
          <w:b w:val="false"/>
          <w:i w:val="false"/>
          <w:color w:val="000000"/>
          <w:sz w:val="28"/>
        </w:rPr>
        <w:t>
      Е-маil ___________</w:t>
      </w:r>
    </w:p>
    <w:p>
      <w:pPr>
        <w:spacing w:after="0"/>
        <w:ind w:left="0"/>
        <w:jc w:val="both"/>
      </w:pPr>
      <w:r>
        <w:rPr>
          <w:rFonts w:ascii="Times New Roman"/>
          <w:b w:val="false"/>
          <w:i w:val="false"/>
          <w:color w:val="000000"/>
          <w:sz w:val="28"/>
        </w:rPr>
        <w:t xml:space="preserve">
      Берілген күні 20__ жылғы "____"____________ </w:t>
      </w:r>
    </w:p>
    <w:p>
      <w:pPr>
        <w:spacing w:after="0"/>
        <w:ind w:left="0"/>
        <w:jc w:val="both"/>
      </w:pPr>
      <w:r>
        <w:rPr>
          <w:rFonts w:ascii="Times New Roman"/>
          <w:b w:val="false"/>
          <w:i w:val="false"/>
          <w:color w:val="000000"/>
          <w:sz w:val="28"/>
        </w:rPr>
        <w:t>
      Өтініш берушінің қолы______________________________________________</w:t>
      </w:r>
    </w:p>
    <w:p>
      <w:pPr>
        <w:spacing w:after="0"/>
        <w:ind w:left="0"/>
        <w:jc w:val="both"/>
      </w:pPr>
      <w:r>
        <w:rPr>
          <w:rFonts w:ascii="Times New Roman"/>
          <w:b w:val="false"/>
          <w:i w:val="false"/>
          <w:color w:val="000000"/>
          <w:sz w:val="28"/>
        </w:rPr>
        <w:t xml:space="preserve">
      Азаматтың өтініші__________________________________________________ </w:t>
      </w:r>
    </w:p>
    <w:p>
      <w:pPr>
        <w:spacing w:after="0"/>
        <w:ind w:left="0"/>
        <w:jc w:val="both"/>
      </w:pPr>
      <w:r>
        <w:rPr>
          <w:rFonts w:ascii="Times New Roman"/>
          <w:b w:val="false"/>
          <w:i w:val="false"/>
          <w:color w:val="000000"/>
          <w:sz w:val="28"/>
        </w:rPr>
        <w:t>
      (өтінішті құжаттармен қабылдаған күн)</w:t>
      </w:r>
    </w:p>
    <w:p>
      <w:pPr>
        <w:spacing w:after="0"/>
        <w:ind w:left="0"/>
        <w:jc w:val="both"/>
      </w:pPr>
      <w:r>
        <w:rPr>
          <w:rFonts w:ascii="Times New Roman"/>
          <w:b w:val="false"/>
          <w:i w:val="false"/>
          <w:color w:val="000000"/>
          <w:sz w:val="28"/>
        </w:rPr>
        <w:t>
      20___жылғы "___"________ № _______қабылданды</w:t>
      </w:r>
    </w:p>
    <w:p>
      <w:pPr>
        <w:spacing w:after="0"/>
        <w:ind w:left="0"/>
        <w:jc w:val="both"/>
      </w:pPr>
      <w:r>
        <w:rPr>
          <w:rFonts w:ascii="Times New Roman"/>
          <w:b w:val="false"/>
          <w:i w:val="false"/>
          <w:color w:val="000000"/>
          <w:sz w:val="28"/>
        </w:rPr>
        <w:t>
      Өтінішті қабылдаған адамның тегі, аты, әкесінің аты (бар болса) және қолы:</w:t>
      </w:r>
    </w:p>
    <w:p>
      <w:pPr>
        <w:spacing w:after="0"/>
        <w:ind w:left="0"/>
        <w:jc w:val="both"/>
      </w:pPr>
      <w:r>
        <w:rPr>
          <w:rFonts w:ascii="Times New Roman"/>
          <w:b w:val="false"/>
          <w:i w:val="false"/>
          <w:color w:val="000000"/>
          <w:sz w:val="28"/>
        </w:rPr>
        <w:t>
      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Асыраушысынан айырылу</w:t>
            </w:r>
            <w:r>
              <w:br/>
            </w:r>
            <w:r>
              <w:rPr>
                <w:rFonts w:ascii="Times New Roman"/>
                <w:b w:val="false"/>
                <w:i w:val="false"/>
                <w:color w:val="000000"/>
                <w:sz w:val="20"/>
              </w:rPr>
              <w:t>жағдайы бойынша әлеуметтік</w:t>
            </w:r>
            <w:r>
              <w:br/>
            </w:r>
            <w:r>
              <w:rPr>
                <w:rFonts w:ascii="Times New Roman"/>
                <w:b w:val="false"/>
                <w:i w:val="false"/>
                <w:color w:val="000000"/>
                <w:sz w:val="20"/>
              </w:rPr>
              <w:t>төлемнің мөлшерін есептеу</w:t>
            </w:r>
            <w:r>
              <w:br/>
            </w:r>
            <w:r>
              <w:rPr>
                <w:rFonts w:ascii="Times New Roman"/>
                <w:b w:val="false"/>
                <w:i w:val="false"/>
                <w:color w:val="000000"/>
                <w:sz w:val="20"/>
              </w:rPr>
              <w:t>(айқындау), оны тағайындау,</w:t>
            </w:r>
            <w:r>
              <w:br/>
            </w:r>
            <w:r>
              <w:rPr>
                <w:rFonts w:ascii="Times New Roman"/>
                <w:b w:val="false"/>
                <w:i w:val="false"/>
                <w:color w:val="000000"/>
                <w:sz w:val="20"/>
              </w:rPr>
              <w:t>жүзеге асыру, тоқтата тұру,</w:t>
            </w:r>
            <w:r>
              <w:br/>
            </w:r>
            <w:r>
              <w:rPr>
                <w:rFonts w:ascii="Times New Roman"/>
                <w:b w:val="false"/>
                <w:i w:val="false"/>
                <w:color w:val="000000"/>
                <w:sz w:val="20"/>
              </w:rPr>
              <w:t>қайта есептеу, қайта бастау,</w:t>
            </w:r>
            <w:r>
              <w:br/>
            </w:r>
            <w:r>
              <w:rPr>
                <w:rFonts w:ascii="Times New Roman"/>
                <w:b w:val="false"/>
                <w:i w:val="false"/>
                <w:color w:val="000000"/>
                <w:sz w:val="20"/>
              </w:rPr>
              <w:t>тоқтату 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 қарау</w:t>
            </w:r>
            <w:r>
              <w:br/>
            </w:r>
            <w:r>
              <w:rPr>
                <w:rFonts w:ascii="Times New Roman"/>
                <w:b w:val="false"/>
                <w:i w:val="false"/>
                <w:color w:val="000000"/>
                <w:sz w:val="20"/>
              </w:rPr>
              <w:t>қағидаларына</w:t>
            </w:r>
            <w:r>
              <w:br/>
            </w:r>
            <w:r>
              <w:rPr>
                <w:rFonts w:ascii="Times New Roman"/>
                <w:b w:val="false"/>
                <w:i w:val="false"/>
                <w:color w:val="000000"/>
                <w:sz w:val="20"/>
              </w:rPr>
              <w:t>27-қосымша</w:t>
            </w:r>
            <w:r>
              <w:br/>
            </w:r>
            <w:r>
              <w:rPr>
                <w:rFonts w:ascii="Times New Roman"/>
                <w:b w:val="false"/>
                <w:i w:val="false"/>
                <w:color w:val="000000"/>
                <w:sz w:val="20"/>
              </w:rPr>
              <w:t>Нысан</w:t>
            </w:r>
          </w:p>
        </w:tc>
      </w:tr>
    </w:tbl>
    <w:bookmarkStart w:name="z150" w:id="170"/>
    <w:p>
      <w:pPr>
        <w:spacing w:after="0"/>
        <w:ind w:left="0"/>
        <w:jc w:val="left"/>
      </w:pPr>
      <w:r>
        <w:rPr>
          <w:rFonts w:ascii="Times New Roman"/>
          <w:b/>
          <w:i w:val="false"/>
          <w:color w:val="000000"/>
        </w:rPr>
        <w:t xml:space="preserve"> АНЫҚТАМА-АТТЕСТАТ</w:t>
      </w:r>
    </w:p>
    <w:bookmarkEnd w:id="170"/>
    <w:p>
      <w:pPr>
        <w:spacing w:after="0"/>
        <w:ind w:left="0"/>
        <w:jc w:val="both"/>
      </w:pPr>
      <w:r>
        <w:rPr>
          <w:rFonts w:ascii="Times New Roman"/>
          <w:b w:val="false"/>
          <w:i w:val="false"/>
          <w:color w:val="ff0000"/>
          <w:sz w:val="28"/>
        </w:rPr>
        <w:t xml:space="preserve">
      Ескерту. 27-қосымша жаңа редакцияда - ҚР Еңбек және халықты әлеуметтік қорғау министрінің 26.05.2026 </w:t>
      </w:r>
      <w:r>
        <w:rPr>
          <w:rFonts w:ascii="Times New Roman"/>
          <w:b w:val="false"/>
          <w:i w:val="false"/>
          <w:color w:val="ff0000"/>
          <w:sz w:val="28"/>
        </w:rPr>
        <w:t>№ 192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20__ жылғы ____ ____________ № _______</w:t>
      </w:r>
    </w:p>
    <w:p>
      <w:pPr>
        <w:spacing w:after="0"/>
        <w:ind w:left="0"/>
        <w:jc w:val="both"/>
      </w:pPr>
      <w:r>
        <w:rPr>
          <w:rFonts w:ascii="Times New Roman"/>
          <w:b w:val="false"/>
          <w:i w:val="false"/>
          <w:color w:val="000000"/>
          <w:sz w:val="28"/>
        </w:rPr>
        <w:t>
      Азамат__________________________________ әлеуметтік төлемді</w:t>
      </w:r>
    </w:p>
    <w:p>
      <w:pPr>
        <w:spacing w:after="0"/>
        <w:ind w:left="0"/>
        <w:jc w:val="both"/>
      </w:pPr>
      <w:r>
        <w:rPr>
          <w:rFonts w:ascii="Times New Roman"/>
          <w:b w:val="false"/>
          <w:i w:val="false"/>
          <w:color w:val="000000"/>
          <w:sz w:val="28"/>
        </w:rPr>
        <w:t>
      Мемлекеттік корпорацияның _______________бөлімшесінде алып отырды.</w:t>
      </w:r>
    </w:p>
    <w:p>
      <w:pPr>
        <w:spacing w:after="0"/>
        <w:ind w:left="0"/>
        <w:jc w:val="both"/>
      </w:pPr>
      <w:r>
        <w:rPr>
          <w:rFonts w:ascii="Times New Roman"/>
          <w:b w:val="false"/>
          <w:i w:val="false"/>
          <w:color w:val="000000"/>
          <w:sz w:val="28"/>
        </w:rPr>
        <w:t>
      Асыраушысынан айырылу жағдайы бойынша әлеуметтік төлем 20__ жылғы ___</w:t>
      </w:r>
    </w:p>
    <w:p>
      <w:pPr>
        <w:spacing w:after="0"/>
        <w:ind w:left="0"/>
        <w:jc w:val="both"/>
      </w:pPr>
      <w:r>
        <w:rPr>
          <w:rFonts w:ascii="Times New Roman"/>
          <w:b w:val="false"/>
          <w:i w:val="false"/>
          <w:color w:val="000000"/>
          <w:sz w:val="28"/>
        </w:rPr>
        <w:t>
      __________ қоса алғанда ________________________ теңге мөлшерінде төленді.</w:t>
      </w:r>
    </w:p>
    <w:p>
      <w:pPr>
        <w:spacing w:after="0"/>
        <w:ind w:left="0"/>
        <w:jc w:val="both"/>
      </w:pPr>
      <w:r>
        <w:rPr>
          <w:rFonts w:ascii="Times New Roman"/>
          <w:b w:val="false"/>
          <w:i w:val="false"/>
          <w:color w:val="000000"/>
          <w:sz w:val="28"/>
        </w:rPr>
        <w:t>
      Қосымша: __________________"Е-макет" АЦЖ-ға ЭІМ ғана жолданатын барлық төлем түрлері көрсетілсін</w:t>
      </w:r>
    </w:p>
    <w:p>
      <w:pPr>
        <w:spacing w:after="0"/>
        <w:ind w:left="0"/>
        <w:jc w:val="both"/>
      </w:pPr>
      <w:r>
        <w:rPr>
          <w:rFonts w:ascii="Times New Roman"/>
          <w:b w:val="false"/>
          <w:i w:val="false"/>
          <w:color w:val="000000"/>
          <w:sz w:val="28"/>
        </w:rPr>
        <w:t>
      1. _______________________________________________________</w:t>
      </w:r>
    </w:p>
    <w:p>
      <w:pPr>
        <w:spacing w:after="0"/>
        <w:ind w:left="0"/>
        <w:jc w:val="both"/>
      </w:pPr>
      <w:r>
        <w:rPr>
          <w:rFonts w:ascii="Times New Roman"/>
          <w:b w:val="false"/>
          <w:i w:val="false"/>
          <w:color w:val="000000"/>
          <w:sz w:val="28"/>
        </w:rPr>
        <w:t>
      2. _______________________________________________________</w:t>
      </w:r>
    </w:p>
    <w:p>
      <w:pPr>
        <w:spacing w:after="0"/>
        <w:ind w:left="0"/>
        <w:jc w:val="both"/>
      </w:pPr>
      <w:r>
        <w:rPr>
          <w:rFonts w:ascii="Times New Roman"/>
          <w:b w:val="false"/>
          <w:i w:val="false"/>
          <w:color w:val="000000"/>
          <w:sz w:val="28"/>
        </w:rPr>
        <w:t>
      Барлық төлемдер тоқтатылды және Мемлекеттік корпорация бөлімшесінің есебінен алынды</w:t>
      </w:r>
    </w:p>
    <w:p>
      <w:pPr>
        <w:spacing w:after="0"/>
        <w:ind w:left="0"/>
        <w:jc w:val="both"/>
      </w:pPr>
      <w:r>
        <w:rPr>
          <w:rFonts w:ascii="Times New Roman"/>
          <w:b w:val="false"/>
          <w:i w:val="false"/>
          <w:color w:val="000000"/>
          <w:sz w:val="28"/>
        </w:rPr>
        <w:t>
      М.O.</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қызметтік тел.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қағидаларына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_____________________</w:t>
      </w:r>
    </w:p>
    <w:p>
      <w:pPr>
        <w:spacing w:after="0"/>
        <w:ind w:left="0"/>
        <w:jc w:val="both"/>
      </w:pPr>
      <w:r>
        <w:rPr>
          <w:rFonts w:ascii="Times New Roman"/>
          <w:b w:val="false"/>
          <w:i w:val="false"/>
          <w:color w:val="000000"/>
          <w:sz w:val="28"/>
        </w:rPr>
        <w:t>
      _____________________________________</w:t>
      </w:r>
    </w:p>
    <w:p>
      <w:pPr>
        <w:spacing w:after="0"/>
        <w:ind w:left="0"/>
        <w:jc w:val="both"/>
      </w:pPr>
      <w:r>
        <w:rPr>
          <w:rFonts w:ascii="Times New Roman"/>
          <w:b w:val="false"/>
          <w:i w:val="false"/>
          <w:color w:val="000000"/>
          <w:sz w:val="28"/>
        </w:rPr>
        <w:t xml:space="preserve">
      облысы (қаласы) бойынша </w:t>
      </w:r>
    </w:p>
    <w:p>
      <w:pPr>
        <w:spacing w:after="0"/>
        <w:ind w:left="0"/>
        <w:jc w:val="both"/>
      </w:pPr>
      <w:r>
        <w:rPr>
          <w:rFonts w:ascii="Times New Roman"/>
          <w:b w:val="false"/>
          <w:i w:val="false"/>
          <w:color w:val="000000"/>
          <w:sz w:val="28"/>
        </w:rPr>
        <w:t xml:space="preserve">
      "Мемлекеттік әлеуметтік сақтандыру қоры" </w:t>
      </w:r>
    </w:p>
    <w:p>
      <w:pPr>
        <w:spacing w:after="0"/>
        <w:ind w:left="0"/>
        <w:jc w:val="both"/>
      </w:pPr>
      <w:r>
        <w:rPr>
          <w:rFonts w:ascii="Times New Roman"/>
          <w:b w:val="false"/>
          <w:i w:val="false"/>
          <w:color w:val="000000"/>
          <w:sz w:val="28"/>
        </w:rPr>
        <w:t>
      акционерлік қоғамының филиалы</w:t>
      </w:r>
    </w:p>
    <w:bookmarkStart w:name="z152" w:id="171"/>
    <w:p>
      <w:pPr>
        <w:spacing w:after="0"/>
        <w:ind w:left="0"/>
        <w:jc w:val="left"/>
      </w:pPr>
      <w:r>
        <w:rPr>
          <w:rFonts w:ascii="Times New Roman"/>
          <w:b/>
          <w:i w:val="false"/>
          <w:color w:val="000000"/>
        </w:rPr>
        <w:t xml:space="preserve"> Өтiнiш</w:t>
      </w:r>
    </w:p>
    <w:bookmarkEnd w:id="171"/>
    <w:p>
      <w:pPr>
        <w:spacing w:after="0"/>
        <w:ind w:left="0"/>
        <w:jc w:val="both"/>
      </w:pPr>
      <w:r>
        <w:rPr>
          <w:rFonts w:ascii="Times New Roman"/>
          <w:b w:val="false"/>
          <w:i w:val="false"/>
          <w:color w:val="000000"/>
          <w:sz w:val="28"/>
        </w:rPr>
        <w:t xml:space="preserve">
      Азамат ___________________________________________________________________ </w:t>
      </w:r>
    </w:p>
    <w:p>
      <w:pPr>
        <w:spacing w:after="0"/>
        <w:ind w:left="0"/>
        <w:jc w:val="both"/>
      </w:pPr>
      <w:r>
        <w:rPr>
          <w:rFonts w:ascii="Times New Roman"/>
          <w:b w:val="false"/>
          <w:i w:val="false"/>
          <w:color w:val="000000"/>
          <w:sz w:val="28"/>
        </w:rPr>
        <w:t>
                        (өтініш берушінің тегі, аты, әкесінің аты (бар болса)</w:t>
      </w:r>
    </w:p>
    <w:p>
      <w:pPr>
        <w:spacing w:after="0"/>
        <w:ind w:left="0"/>
        <w:jc w:val="both"/>
      </w:pPr>
      <w:r>
        <w:rPr>
          <w:rFonts w:ascii="Times New Roman"/>
          <w:b w:val="false"/>
          <w:i w:val="false"/>
          <w:color w:val="000000"/>
          <w:sz w:val="28"/>
        </w:rPr>
        <w:t>
      Туған күнi: ______ жылғы "____" _____________</w:t>
      </w:r>
    </w:p>
    <w:p>
      <w:pPr>
        <w:spacing w:after="0"/>
        <w:ind w:left="0"/>
        <w:jc w:val="both"/>
      </w:pPr>
      <w:r>
        <w:rPr>
          <w:rFonts w:ascii="Times New Roman"/>
          <w:b w:val="false"/>
          <w:i w:val="false"/>
          <w:color w:val="000000"/>
          <w:sz w:val="28"/>
        </w:rPr>
        <w:t>
      Жеке сәйкестендіру нөмірі __________________________________________________</w:t>
      </w:r>
    </w:p>
    <w:p>
      <w:pPr>
        <w:spacing w:after="0"/>
        <w:ind w:left="0"/>
        <w:jc w:val="both"/>
      </w:pPr>
      <w:r>
        <w:rPr>
          <w:rFonts w:ascii="Times New Roman"/>
          <w:b w:val="false"/>
          <w:i w:val="false"/>
          <w:color w:val="000000"/>
          <w:sz w:val="28"/>
        </w:rPr>
        <w:t>
      Қазақстан Республикасынан тыс жерге кетуіне байланысты асыраушысынан айырылу жағдайы бойынша әлеуметтік төлемді алушының ісін қолына беруді сұраймын</w:t>
      </w:r>
    </w:p>
    <w:p>
      <w:pPr>
        <w:spacing w:after="0"/>
        <w:ind w:left="0"/>
        <w:jc w:val="both"/>
      </w:pPr>
      <w:r>
        <w:rPr>
          <w:rFonts w:ascii="Times New Roman"/>
          <w:b w:val="false"/>
          <w:i w:val="false"/>
          <w:color w:val="000000"/>
          <w:sz w:val="28"/>
        </w:rPr>
        <w:t>
      Шыққан жерінің мекенжайы: ________________________________________________</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xml:space="preserve">
      үй телефоны ___________ </w:t>
      </w:r>
    </w:p>
    <w:p>
      <w:pPr>
        <w:spacing w:after="0"/>
        <w:ind w:left="0"/>
        <w:jc w:val="both"/>
      </w:pPr>
      <w:r>
        <w:rPr>
          <w:rFonts w:ascii="Times New Roman"/>
          <w:b w:val="false"/>
          <w:i w:val="false"/>
          <w:color w:val="000000"/>
          <w:sz w:val="28"/>
        </w:rPr>
        <w:t xml:space="preserve">
      ұялы телефоны ______________ </w:t>
      </w:r>
    </w:p>
    <w:p>
      <w:pPr>
        <w:spacing w:after="0"/>
        <w:ind w:left="0"/>
        <w:jc w:val="both"/>
      </w:pPr>
      <w:r>
        <w:rPr>
          <w:rFonts w:ascii="Times New Roman"/>
          <w:b w:val="false"/>
          <w:i w:val="false"/>
          <w:color w:val="000000"/>
          <w:sz w:val="28"/>
        </w:rPr>
        <w:t>
      Е-mail ________________________</w:t>
      </w:r>
    </w:p>
    <w:p>
      <w:pPr>
        <w:spacing w:after="0"/>
        <w:ind w:left="0"/>
        <w:jc w:val="both"/>
      </w:pPr>
      <w:r>
        <w:rPr>
          <w:rFonts w:ascii="Times New Roman"/>
          <w:b w:val="false"/>
          <w:i w:val="false"/>
          <w:color w:val="000000"/>
          <w:sz w:val="28"/>
        </w:rPr>
        <w:t xml:space="preserve">
      Дербес деректерімді беру, оның ішінде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трансшекаралық беруді жүзеге асыру құқығымен Қазақстан Республикасының заңнамасында жол берілген кез келген тәсілмен істі ресімдеуге және беруге, сондай-ақ Қазақстан Республикасының заңнамасына және (немесе) Қазақстан Республикасы ратификациялаған халықаралық шарттарға сәйкес Мемлекеттік корпорацияның өз міндеттемелерін орындауы үшін қажетті менің дербес деректерімді жинауға және өңдеуге, сақтауға және пайдалануға келісім беремін.</w:t>
      </w:r>
    </w:p>
    <w:p>
      <w:pPr>
        <w:spacing w:after="0"/>
        <w:ind w:left="0"/>
        <w:jc w:val="both"/>
      </w:pPr>
      <w:r>
        <w:rPr>
          <w:rFonts w:ascii="Times New Roman"/>
          <w:b w:val="false"/>
          <w:i w:val="false"/>
          <w:color w:val="000000"/>
          <w:sz w:val="28"/>
        </w:rPr>
        <w:t>
      Берілген күні 20__ жылғы "____"________</w:t>
      </w:r>
    </w:p>
    <w:p>
      <w:pPr>
        <w:spacing w:after="0"/>
        <w:ind w:left="0"/>
        <w:jc w:val="both"/>
      </w:pPr>
      <w:r>
        <w:rPr>
          <w:rFonts w:ascii="Times New Roman"/>
          <w:b w:val="false"/>
          <w:i w:val="false"/>
          <w:color w:val="000000"/>
          <w:sz w:val="28"/>
        </w:rPr>
        <w:t>
      Өтініш берушінің қолы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29-қосымша</w:t>
            </w:r>
          </w:p>
        </w:tc>
      </w:tr>
    </w:tbl>
    <w:p>
      <w:pPr>
        <w:spacing w:after="0"/>
        <w:ind w:left="0"/>
        <w:jc w:val="both"/>
      </w:pPr>
      <w:r>
        <w:rPr>
          <w:rFonts w:ascii="Times New Roman"/>
          <w:b w:val="false"/>
          <w:i w:val="false"/>
          <w:color w:val="000000"/>
          <w:sz w:val="28"/>
        </w:rPr>
        <w:t>
      Нысан</w:t>
      </w:r>
    </w:p>
    <w:bookmarkStart w:name="z154" w:id="172"/>
    <w:p>
      <w:pPr>
        <w:spacing w:after="0"/>
        <w:ind w:left="0"/>
        <w:jc w:val="left"/>
      </w:pPr>
      <w:r>
        <w:rPr>
          <w:rFonts w:ascii="Times New Roman"/>
          <w:b/>
          <w:i w:val="false"/>
          <w:color w:val="000000"/>
        </w:rPr>
        <w:t xml:space="preserve"> Асыраушысынан айырылу жағдайы бойынша әлеуметтік төлем алушының ісі</w:t>
      </w:r>
    </w:p>
    <w:bookmarkEnd w:id="172"/>
    <w:p>
      <w:pPr>
        <w:spacing w:after="0"/>
        <w:ind w:left="0"/>
        <w:jc w:val="both"/>
      </w:pPr>
      <w:r>
        <w:rPr>
          <w:rFonts w:ascii="Times New Roman"/>
          <w:b w:val="false"/>
          <w:i w:val="false"/>
          <w:color w:val="ff0000"/>
          <w:sz w:val="28"/>
        </w:rPr>
        <w:t xml:space="preserve">
      Ескерту. 29-қосымшасының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Асыраушысынан айырылу жағдайы бойынша әлеуметтік төлем алушының ісі</w:t>
      </w:r>
    </w:p>
    <w:p>
      <w:pPr>
        <w:spacing w:after="0"/>
        <w:ind w:left="0"/>
        <w:jc w:val="both"/>
      </w:pPr>
      <w:r>
        <w:rPr>
          <w:rFonts w:ascii="Times New Roman"/>
          <w:b w:val="false"/>
          <w:i w:val="false"/>
          <w:color w:val="000000"/>
          <w:sz w:val="28"/>
        </w:rPr>
        <w:t>
      № _________________________________________</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Облыс ____________________________________</w:t>
      </w:r>
    </w:p>
    <w:p>
      <w:pPr>
        <w:spacing w:after="0"/>
        <w:ind w:left="0"/>
        <w:jc w:val="both"/>
      </w:pPr>
      <w:r>
        <w:rPr>
          <w:rFonts w:ascii="Times New Roman"/>
          <w:b w:val="false"/>
          <w:i w:val="false"/>
          <w:color w:val="000000"/>
          <w:sz w:val="28"/>
        </w:rPr>
        <w:t>
      Қала (аудан) _______________________________</w:t>
      </w:r>
    </w:p>
    <w:p>
      <w:pPr>
        <w:spacing w:after="0"/>
        <w:ind w:left="0"/>
        <w:jc w:val="both"/>
      </w:pPr>
      <w:r>
        <w:rPr>
          <w:rFonts w:ascii="Times New Roman"/>
          <w:b w:val="false"/>
          <w:i w:val="false"/>
          <w:color w:val="000000"/>
          <w:sz w:val="28"/>
        </w:rPr>
        <w:t>
      Телефон ____________________________________</w:t>
      </w:r>
    </w:p>
    <w:p>
      <w:pPr>
        <w:spacing w:after="0"/>
        <w:ind w:left="0"/>
        <w:jc w:val="both"/>
      </w:pPr>
      <w:r>
        <w:rPr>
          <w:rFonts w:ascii="Times New Roman"/>
          <w:b w:val="false"/>
          <w:i w:val="false"/>
          <w:color w:val="000000"/>
          <w:sz w:val="28"/>
        </w:rPr>
        <w:t>
      Төлем түрі ________________________________</w:t>
      </w:r>
    </w:p>
    <w:p>
      <w:pPr>
        <w:spacing w:after="0"/>
        <w:ind w:left="0"/>
        <w:jc w:val="both"/>
      </w:pPr>
      <w:r>
        <w:rPr>
          <w:rFonts w:ascii="Times New Roman"/>
          <w:b w:val="false"/>
          <w:i w:val="false"/>
          <w:color w:val="000000"/>
          <w:sz w:val="28"/>
        </w:rPr>
        <w:t>
      Тегі ___________________________________</w:t>
      </w:r>
    </w:p>
    <w:p>
      <w:pPr>
        <w:spacing w:after="0"/>
        <w:ind w:left="0"/>
        <w:jc w:val="both"/>
      </w:pPr>
      <w:r>
        <w:rPr>
          <w:rFonts w:ascii="Times New Roman"/>
          <w:b w:val="false"/>
          <w:i w:val="false"/>
          <w:color w:val="000000"/>
          <w:sz w:val="28"/>
        </w:rPr>
        <w:t>
      Аты _______________________________________</w:t>
      </w:r>
    </w:p>
    <w:p>
      <w:pPr>
        <w:spacing w:after="0"/>
        <w:ind w:left="0"/>
        <w:jc w:val="both"/>
      </w:pPr>
      <w:r>
        <w:rPr>
          <w:rFonts w:ascii="Times New Roman"/>
          <w:b w:val="false"/>
          <w:i w:val="false"/>
          <w:color w:val="000000"/>
          <w:sz w:val="28"/>
        </w:rPr>
        <w:t>
      Әкесінің аты (бар болса)_____________________</w:t>
      </w:r>
    </w:p>
    <w:p>
      <w:pPr>
        <w:spacing w:after="0"/>
        <w:ind w:left="0"/>
        <w:jc w:val="both"/>
      </w:pPr>
      <w:r>
        <w:rPr>
          <w:rFonts w:ascii="Times New Roman"/>
          <w:b w:val="false"/>
          <w:i w:val="false"/>
          <w:color w:val="000000"/>
          <w:sz w:val="28"/>
        </w:rPr>
        <w:t>
      Банк филиалы ________________________________</w:t>
      </w:r>
    </w:p>
    <w:p>
      <w:pPr>
        <w:spacing w:after="0"/>
        <w:ind w:left="0"/>
        <w:jc w:val="both"/>
      </w:pPr>
      <w:r>
        <w:rPr>
          <w:rFonts w:ascii="Times New Roman"/>
          <w:b w:val="false"/>
          <w:i w:val="false"/>
          <w:color w:val="000000"/>
          <w:sz w:val="28"/>
        </w:rPr>
        <w:t>
      Байланыс бөлімшесі №____________________________</w:t>
      </w:r>
    </w:p>
    <w:p>
      <w:pPr>
        <w:spacing w:after="0"/>
        <w:ind w:left="0"/>
        <w:jc w:val="both"/>
      </w:pPr>
      <w:r>
        <w:rPr>
          <w:rFonts w:ascii="Times New Roman"/>
          <w:b w:val="false"/>
          <w:i w:val="false"/>
          <w:color w:val="000000"/>
          <w:sz w:val="28"/>
        </w:rPr>
        <w:t>
      Төлем кестесі ______________________________</w:t>
      </w:r>
    </w:p>
    <w:p>
      <w:pPr>
        <w:spacing w:after="0"/>
        <w:ind w:left="0"/>
        <w:jc w:val="both"/>
      </w:pPr>
      <w:r>
        <w:rPr>
          <w:rFonts w:ascii="Times New Roman"/>
          <w:b w:val="false"/>
          <w:i w:val="false"/>
          <w:color w:val="000000"/>
          <w:sz w:val="28"/>
        </w:rPr>
        <w:t>
      Қабылдау және есептен шығару туралы белгілер______________</w:t>
      </w:r>
    </w:p>
    <w:p>
      <w:pPr>
        <w:spacing w:after="0"/>
        <w:ind w:left="0"/>
        <w:jc w:val="both"/>
      </w:pPr>
      <w:r>
        <w:rPr>
          <w:rFonts w:ascii="Times New Roman"/>
          <w:b w:val="false"/>
          <w:i w:val="false"/>
          <w:color w:val="000000"/>
          <w:sz w:val="28"/>
        </w:rPr>
        <w:t>
      20 __ жылғы "__" __________ бастап есептен шығарылсын</w:t>
      </w:r>
    </w:p>
    <w:p>
      <w:pPr>
        <w:spacing w:after="0"/>
        <w:ind w:left="0"/>
        <w:jc w:val="both"/>
      </w:pPr>
      <w:r>
        <w:rPr>
          <w:rFonts w:ascii="Times New Roman"/>
          <w:b w:val="false"/>
          <w:i w:val="false"/>
          <w:color w:val="000000"/>
          <w:sz w:val="28"/>
        </w:rPr>
        <w:t>
      Төлем мөлшері ______ теңге</w:t>
      </w:r>
    </w:p>
    <w:p>
      <w:pPr>
        <w:spacing w:after="0"/>
        <w:ind w:left="0"/>
        <w:jc w:val="both"/>
      </w:pPr>
      <w:r>
        <w:rPr>
          <w:rFonts w:ascii="Times New Roman"/>
          <w:b w:val="false"/>
          <w:i w:val="false"/>
          <w:color w:val="000000"/>
          <w:sz w:val="28"/>
        </w:rPr>
        <w:t>
      20 __ жылғы "__" __________ дейін төленді</w:t>
      </w:r>
    </w:p>
    <w:p>
      <w:pPr>
        <w:spacing w:after="0"/>
        <w:ind w:left="0"/>
        <w:jc w:val="both"/>
      </w:pPr>
      <w:r>
        <w:rPr>
          <w:rFonts w:ascii="Times New Roman"/>
          <w:b w:val="false"/>
          <w:i w:val="false"/>
          <w:color w:val="000000"/>
          <w:sz w:val="28"/>
        </w:rPr>
        <w:t>
      Істегі парақтар саны ______________________</w:t>
      </w:r>
    </w:p>
    <w:p>
      <w:pPr>
        <w:spacing w:after="0"/>
        <w:ind w:left="0"/>
        <w:jc w:val="both"/>
      </w:pPr>
      <w:r>
        <w:rPr>
          <w:rFonts w:ascii="Times New Roman"/>
          <w:b w:val="false"/>
          <w:i w:val="false"/>
          <w:color w:val="000000"/>
          <w:sz w:val="28"/>
        </w:rPr>
        <w:t>
      Мөр орны бөлімше бастығы _____________</w:t>
      </w:r>
    </w:p>
    <w:p>
      <w:pPr>
        <w:spacing w:after="0"/>
        <w:ind w:left="0"/>
        <w:jc w:val="both"/>
      </w:pPr>
      <w:r>
        <w:rPr>
          <w:rFonts w:ascii="Times New Roman"/>
          <w:b w:val="false"/>
          <w:i w:val="false"/>
          <w:color w:val="000000"/>
          <w:sz w:val="28"/>
        </w:rPr>
        <w:t>
      20 __ жылғы "__" __________ бастап есепке алынсын</w:t>
      </w:r>
    </w:p>
    <w:p>
      <w:pPr>
        <w:spacing w:after="0"/>
        <w:ind w:left="0"/>
        <w:jc w:val="both"/>
      </w:pPr>
      <w:r>
        <w:rPr>
          <w:rFonts w:ascii="Times New Roman"/>
          <w:b w:val="false"/>
          <w:i w:val="false"/>
          <w:color w:val="000000"/>
          <w:sz w:val="28"/>
        </w:rPr>
        <w:t>
      Төлем мөлшері _____ теңге /___________________/</w:t>
      </w:r>
    </w:p>
    <w:p>
      <w:pPr>
        <w:spacing w:after="0"/>
        <w:ind w:left="0"/>
        <w:jc w:val="both"/>
      </w:pPr>
      <w:r>
        <w:rPr>
          <w:rFonts w:ascii="Times New Roman"/>
          <w:b w:val="false"/>
          <w:i w:val="false"/>
          <w:color w:val="000000"/>
          <w:sz w:val="28"/>
        </w:rPr>
        <w:t>
      Істегі парақтар саны ________________________</w:t>
      </w:r>
    </w:p>
    <w:p>
      <w:pPr>
        <w:spacing w:after="0"/>
        <w:ind w:left="0"/>
        <w:jc w:val="both"/>
      </w:pPr>
      <w:r>
        <w:rPr>
          <w:rFonts w:ascii="Times New Roman"/>
          <w:b w:val="false"/>
          <w:i w:val="false"/>
          <w:color w:val="000000"/>
          <w:sz w:val="28"/>
        </w:rPr>
        <w:t>
      Мөр орны бөлімше бастығы ________________</w:t>
      </w:r>
    </w:p>
    <w:p>
      <w:pPr>
        <w:spacing w:after="0"/>
        <w:ind w:left="0"/>
        <w:jc w:val="both"/>
      </w:pPr>
      <w:r>
        <w:rPr>
          <w:rFonts w:ascii="Times New Roman"/>
          <w:b w:val="false"/>
          <w:i w:val="false"/>
          <w:color w:val="000000"/>
          <w:sz w:val="28"/>
        </w:rPr>
        <w:t>
      20 __ жылғы "__" __________ бастап есептен шығарылсын</w:t>
      </w:r>
    </w:p>
    <w:p>
      <w:pPr>
        <w:spacing w:after="0"/>
        <w:ind w:left="0"/>
        <w:jc w:val="both"/>
      </w:pPr>
      <w:r>
        <w:rPr>
          <w:rFonts w:ascii="Times New Roman"/>
          <w:b w:val="false"/>
          <w:i w:val="false"/>
          <w:color w:val="000000"/>
          <w:sz w:val="28"/>
        </w:rPr>
        <w:t>
      Төлем мөлшері ______ теңге 20 __ жылғы "__" __________ дейін төленді</w:t>
      </w:r>
    </w:p>
    <w:p>
      <w:pPr>
        <w:spacing w:after="0"/>
        <w:ind w:left="0"/>
        <w:jc w:val="both"/>
      </w:pPr>
      <w:r>
        <w:rPr>
          <w:rFonts w:ascii="Times New Roman"/>
          <w:b w:val="false"/>
          <w:i w:val="false"/>
          <w:color w:val="000000"/>
          <w:sz w:val="28"/>
        </w:rPr>
        <w:t>
      Істегі парақтар саны ________________________</w:t>
      </w:r>
    </w:p>
    <w:p>
      <w:pPr>
        <w:spacing w:after="0"/>
        <w:ind w:left="0"/>
        <w:jc w:val="both"/>
      </w:pPr>
      <w:r>
        <w:rPr>
          <w:rFonts w:ascii="Times New Roman"/>
          <w:b w:val="false"/>
          <w:i w:val="false"/>
          <w:color w:val="000000"/>
          <w:sz w:val="28"/>
        </w:rPr>
        <w:t>
      Мөр орны бөлімше бастығы ______________________</w:t>
      </w:r>
    </w:p>
    <w:p>
      <w:pPr>
        <w:spacing w:after="0"/>
        <w:ind w:left="0"/>
        <w:jc w:val="both"/>
      </w:pPr>
      <w:r>
        <w:rPr>
          <w:rFonts w:ascii="Times New Roman"/>
          <w:b w:val="false"/>
          <w:i w:val="false"/>
          <w:color w:val="000000"/>
          <w:sz w:val="28"/>
        </w:rPr>
        <w:t>
      20 __ жылғы "__" __________ бастап есепке алынсын</w:t>
      </w:r>
    </w:p>
    <w:p>
      <w:pPr>
        <w:spacing w:after="0"/>
        <w:ind w:left="0"/>
        <w:jc w:val="both"/>
      </w:pPr>
      <w:r>
        <w:rPr>
          <w:rFonts w:ascii="Times New Roman"/>
          <w:b w:val="false"/>
          <w:i w:val="false"/>
          <w:color w:val="000000"/>
          <w:sz w:val="28"/>
        </w:rPr>
        <w:t>
      Төлем мөлшері ______ теңге /____________________/</w:t>
      </w:r>
    </w:p>
    <w:p>
      <w:pPr>
        <w:spacing w:after="0"/>
        <w:ind w:left="0"/>
        <w:jc w:val="both"/>
      </w:pPr>
      <w:r>
        <w:rPr>
          <w:rFonts w:ascii="Times New Roman"/>
          <w:b w:val="false"/>
          <w:i w:val="false"/>
          <w:color w:val="000000"/>
          <w:sz w:val="28"/>
        </w:rPr>
        <w:t>
      Істегі парақтар саны ________________________</w:t>
      </w:r>
    </w:p>
    <w:p>
      <w:pPr>
        <w:spacing w:after="0"/>
        <w:ind w:left="0"/>
        <w:jc w:val="both"/>
      </w:pPr>
      <w:r>
        <w:rPr>
          <w:rFonts w:ascii="Times New Roman"/>
          <w:b w:val="false"/>
          <w:i w:val="false"/>
          <w:color w:val="000000"/>
          <w:sz w:val="28"/>
        </w:rPr>
        <w:t>
      Мөр орны бөлімше бастығы ______________________</w:t>
      </w:r>
    </w:p>
    <w:p>
      <w:pPr>
        <w:spacing w:after="0"/>
        <w:ind w:left="0"/>
        <w:jc w:val="both"/>
      </w:pPr>
      <w:r>
        <w:rPr>
          <w:rFonts w:ascii="Times New Roman"/>
          <w:b w:val="false"/>
          <w:i w:val="false"/>
          <w:color w:val="000000"/>
          <w:sz w:val="28"/>
        </w:rPr>
        <w:t>
      Түгендеу жүргізу туралы белгілер</w:t>
      </w:r>
    </w:p>
    <w:p>
      <w:pPr>
        <w:spacing w:after="0"/>
        <w:ind w:left="0"/>
        <w:jc w:val="both"/>
      </w:pPr>
      <w:r>
        <w:rPr>
          <w:rFonts w:ascii="Times New Roman"/>
          <w:b w:val="false"/>
          <w:i w:val="false"/>
          <w:color w:val="000000"/>
          <w:sz w:val="28"/>
        </w:rPr>
        <w:t>
      ____ парақ (күні, қолы, ___ парақ (күні, қолы)</w:t>
      </w:r>
    </w:p>
    <w:p>
      <w:pPr>
        <w:spacing w:after="0"/>
        <w:ind w:left="0"/>
        <w:jc w:val="both"/>
      </w:pPr>
      <w:r>
        <w:rPr>
          <w:rFonts w:ascii="Times New Roman"/>
          <w:b w:val="false"/>
          <w:i w:val="false"/>
          <w:color w:val="000000"/>
          <w:sz w:val="28"/>
        </w:rPr>
        <w:t>
      ____парақ (күні, қолы, ___ парақ (күні, қолы)</w:t>
      </w:r>
    </w:p>
    <w:p>
      <w:pPr>
        <w:spacing w:after="0"/>
        <w:ind w:left="0"/>
        <w:jc w:val="both"/>
      </w:pPr>
      <w:r>
        <w:rPr>
          <w:rFonts w:ascii="Times New Roman"/>
          <w:b w:val="false"/>
          <w:i w:val="false"/>
          <w:color w:val="000000"/>
          <w:sz w:val="28"/>
        </w:rPr>
        <w:t>
      ____ парақ (күні, қолы, ___ парақ (күні, қолы)</w:t>
      </w:r>
    </w:p>
    <w:p>
      <w:pPr>
        <w:spacing w:after="0"/>
        <w:ind w:left="0"/>
        <w:jc w:val="both"/>
      </w:pPr>
      <w:r>
        <w:rPr>
          <w:rFonts w:ascii="Times New Roman"/>
          <w:b w:val="false"/>
          <w:i w:val="false"/>
          <w:color w:val="000000"/>
          <w:sz w:val="28"/>
        </w:rPr>
        <w:t>
      ____ парақ (күні, қолы, ___ парақ (күні, қолы)</w:t>
      </w:r>
    </w:p>
    <w:p>
      <w:pPr>
        <w:spacing w:after="0"/>
        <w:ind w:left="0"/>
        <w:jc w:val="both"/>
      </w:pPr>
      <w:r>
        <w:rPr>
          <w:rFonts w:ascii="Times New Roman"/>
          <w:b w:val="false"/>
          <w:i w:val="false"/>
          <w:color w:val="000000"/>
          <w:sz w:val="28"/>
        </w:rPr>
        <w:t>
      ____ парақ (күні, қолы, ___ парақ (күні, қолы)</w:t>
      </w:r>
    </w:p>
    <w:p>
      <w:pPr>
        <w:spacing w:after="0"/>
        <w:ind w:left="0"/>
        <w:jc w:val="both"/>
      </w:pPr>
      <w:r>
        <w:rPr>
          <w:rFonts w:ascii="Times New Roman"/>
          <w:b w:val="false"/>
          <w:i w:val="false"/>
          <w:color w:val="000000"/>
          <w:sz w:val="28"/>
        </w:rPr>
        <w:t>
      ____ парақ (күні, қолы, _ _ _ парақ (күні, қолы)</w:t>
      </w:r>
    </w:p>
    <w:p>
      <w:pPr>
        <w:spacing w:after="0"/>
        <w:ind w:left="0"/>
        <w:jc w:val="both"/>
      </w:pPr>
      <w:r>
        <w:rPr>
          <w:rFonts w:ascii="Times New Roman"/>
          <w:b w:val="false"/>
          <w:i w:val="false"/>
          <w:color w:val="000000"/>
          <w:sz w:val="28"/>
        </w:rPr>
        <w:t>
      Істерді тексеру туралы белгілер</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 Өкіл (күні, қолы)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 Өкіл (күні, қолы)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 Өкіл (күні, қолы)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Өкіл (күні, қолы)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 Өкіл (күні, қолы)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 Өкіл (күні, қолы)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30-қосымша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w:t>
      </w:r>
    </w:p>
    <w:p>
      <w:pPr>
        <w:spacing w:after="0"/>
        <w:ind w:left="0"/>
        <w:jc w:val="both"/>
      </w:pPr>
      <w:r>
        <w:rPr>
          <w:rFonts w:ascii="Times New Roman"/>
          <w:b w:val="false"/>
          <w:i w:val="false"/>
          <w:color w:val="000000"/>
          <w:sz w:val="28"/>
        </w:rPr>
        <w:t>
      Облыс (қала) __________________</w:t>
      </w:r>
    </w:p>
    <w:bookmarkStart w:name="z156" w:id="173"/>
    <w:p>
      <w:pPr>
        <w:spacing w:after="0"/>
        <w:ind w:left="0"/>
        <w:jc w:val="left"/>
      </w:pPr>
      <w:r>
        <w:rPr>
          <w:rFonts w:ascii="Times New Roman"/>
          <w:b/>
          <w:i w:val="false"/>
          <w:color w:val="000000"/>
        </w:rPr>
        <w:t xml:space="preserve"> _____________________ облысы (қаласы) бойынша "Мемлекеттік әлеуметтік сақтандыру қоры" акционерлік қоғамы филиалының асыраушысынан айырылу жағдайы бойынша әлеуметтік төлемнің мөлшерін арттыру туралы  20____ жылғы "__" _____№ _______ шешімі</w:t>
      </w:r>
    </w:p>
    <w:bookmarkEnd w:id="173"/>
    <w:p>
      <w:pPr>
        <w:spacing w:after="0"/>
        <w:ind w:left="0"/>
        <w:jc w:val="both"/>
      </w:pPr>
      <w:r>
        <w:rPr>
          <w:rFonts w:ascii="Times New Roman"/>
          <w:b w:val="false"/>
          <w:i w:val="false"/>
          <w:color w:val="ff0000"/>
          <w:sz w:val="28"/>
        </w:rPr>
        <w:t xml:space="preserve">
      Ескерту. 30-қосымшасының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Қазақстан Республикасы Үкіметінің 20__ жылғы "__"________ № _______қаулысына сәйкес</w:t>
      </w:r>
    </w:p>
    <w:p>
      <w:pPr>
        <w:spacing w:after="0"/>
        <w:ind w:left="0"/>
        <w:jc w:val="both"/>
      </w:pPr>
      <w:r>
        <w:rPr>
          <w:rFonts w:ascii="Times New Roman"/>
          <w:b w:val="false"/>
          <w:i w:val="false"/>
          <w:color w:val="000000"/>
          <w:sz w:val="28"/>
        </w:rPr>
        <w:t>
      20__жылғы "___" ___________ бастап _____% арттырылсын.</w:t>
      </w:r>
    </w:p>
    <w:p>
      <w:pPr>
        <w:spacing w:after="0"/>
        <w:ind w:left="0"/>
        <w:jc w:val="both"/>
      </w:pPr>
      <w:r>
        <w:rPr>
          <w:rFonts w:ascii="Times New Roman"/>
          <w:b w:val="false"/>
          <w:i w:val="false"/>
          <w:color w:val="000000"/>
          <w:sz w:val="28"/>
        </w:rPr>
        <w:t>
      Істің № ______________________</w:t>
      </w:r>
    </w:p>
    <w:p>
      <w:pPr>
        <w:spacing w:after="0"/>
        <w:ind w:left="0"/>
        <w:jc w:val="both"/>
      </w:pPr>
      <w:r>
        <w:rPr>
          <w:rFonts w:ascii="Times New Roman"/>
          <w:b w:val="false"/>
          <w:i w:val="false"/>
          <w:color w:val="000000"/>
          <w:sz w:val="28"/>
        </w:rPr>
        <w:t>
      Тегі__________________________________________________________________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болса)__________________________________________________</w:t>
      </w:r>
    </w:p>
    <w:p>
      <w:pPr>
        <w:spacing w:after="0"/>
        <w:ind w:left="0"/>
        <w:jc w:val="both"/>
      </w:pPr>
      <w:r>
        <w:rPr>
          <w:rFonts w:ascii="Times New Roman"/>
          <w:b w:val="false"/>
          <w:i w:val="false"/>
          <w:color w:val="000000"/>
          <w:sz w:val="28"/>
        </w:rPr>
        <w:t>
      Туған күні ______________________ жынысы ___________________</w:t>
      </w:r>
    </w:p>
    <w:p>
      <w:pPr>
        <w:spacing w:after="0"/>
        <w:ind w:left="0"/>
        <w:jc w:val="both"/>
      </w:pPr>
      <w:r>
        <w:rPr>
          <w:rFonts w:ascii="Times New Roman"/>
          <w:b w:val="false"/>
          <w:i w:val="false"/>
          <w:color w:val="000000"/>
          <w:sz w:val="28"/>
        </w:rPr>
        <w:t>
      Жеке сәйкестендіру нөмірі (ЖСН)____________________________</w:t>
      </w:r>
    </w:p>
    <w:p>
      <w:pPr>
        <w:spacing w:after="0"/>
        <w:ind w:left="0"/>
        <w:jc w:val="both"/>
      </w:pPr>
      <w:r>
        <w:rPr>
          <w:rFonts w:ascii="Times New Roman"/>
          <w:b w:val="false"/>
          <w:i w:val="false"/>
          <w:color w:val="000000"/>
          <w:sz w:val="28"/>
        </w:rPr>
        <w:t>
      Асырауындағылар жалпы саны ___________________</w:t>
      </w:r>
    </w:p>
    <w:p>
      <w:pPr>
        <w:spacing w:after="0"/>
        <w:ind w:left="0"/>
        <w:jc w:val="both"/>
      </w:pPr>
      <w:r>
        <w:rPr>
          <w:rFonts w:ascii="Times New Roman"/>
          <w:b w:val="false"/>
          <w:i w:val="false"/>
          <w:color w:val="000000"/>
          <w:sz w:val="28"/>
        </w:rPr>
        <w:t>
      Әлеуметтік төлем тағайындалған күн 20__жылғы "___" _____________</w:t>
      </w:r>
    </w:p>
    <w:p>
      <w:pPr>
        <w:spacing w:after="0"/>
        <w:ind w:left="0"/>
        <w:jc w:val="both"/>
      </w:pPr>
      <w:r>
        <w:rPr>
          <w:rFonts w:ascii="Times New Roman"/>
          <w:b w:val="false"/>
          <w:i w:val="false"/>
          <w:color w:val="000000"/>
          <w:sz w:val="28"/>
        </w:rPr>
        <w:t>
      Әлеуметтік төлемді тағайындау кезеңі __________________________</w:t>
      </w:r>
    </w:p>
    <w:p>
      <w:pPr>
        <w:spacing w:after="0"/>
        <w:ind w:left="0"/>
        <w:jc w:val="both"/>
      </w:pPr>
      <w:r>
        <w:rPr>
          <w:rFonts w:ascii="Times New Roman"/>
          <w:b w:val="false"/>
          <w:i w:val="false"/>
          <w:color w:val="000000"/>
          <w:sz w:val="28"/>
        </w:rPr>
        <w:t>
      Ай сайынғы әлеуметтік төлемнің мөлшері 20__жылғы "___" ___________</w:t>
      </w:r>
    </w:p>
    <w:p>
      <w:pPr>
        <w:spacing w:after="0"/>
        <w:ind w:left="0"/>
        <w:jc w:val="both"/>
      </w:pPr>
      <w:r>
        <w:rPr>
          <w:rFonts w:ascii="Times New Roman"/>
          <w:b w:val="false"/>
          <w:i w:val="false"/>
          <w:color w:val="000000"/>
          <w:sz w:val="28"/>
        </w:rPr>
        <w:t xml:space="preserve">
      дейін__________________________________________________________ теңге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қоса алғанда негізгі алушыға 20__жылғы "____"___________</w:t>
      </w:r>
    </w:p>
    <w:p>
      <w:pPr>
        <w:spacing w:after="0"/>
        <w:ind w:left="0"/>
        <w:jc w:val="both"/>
      </w:pPr>
      <w:r>
        <w:rPr>
          <w:rFonts w:ascii="Times New Roman"/>
          <w:b w:val="false"/>
          <w:i w:val="false"/>
          <w:color w:val="000000"/>
          <w:sz w:val="28"/>
        </w:rPr>
        <w:t>
      бастап 20__жылғы "___" __________ теңге мөлшерде</w:t>
      </w:r>
    </w:p>
    <w:p>
      <w:pPr>
        <w:spacing w:after="0"/>
        <w:ind w:left="0"/>
        <w:jc w:val="both"/>
      </w:pPr>
      <w:r>
        <w:rPr>
          <w:rFonts w:ascii="Times New Roman"/>
          <w:b w:val="false"/>
          <w:i w:val="false"/>
          <w:color w:val="000000"/>
          <w:sz w:val="28"/>
        </w:rPr>
        <w:t>
      Азамат (ша) __________________________тегі, аты, әкесінің аты, (бар болса) мекен-жайы)</w:t>
      </w:r>
    </w:p>
    <w:p>
      <w:pPr>
        <w:spacing w:after="0"/>
        <w:ind w:left="0"/>
        <w:jc w:val="both"/>
      </w:pPr>
      <w:r>
        <w:rPr>
          <w:rFonts w:ascii="Times New Roman"/>
          <w:b w:val="false"/>
          <w:i w:val="false"/>
          <w:color w:val="000000"/>
          <w:sz w:val="28"/>
        </w:rPr>
        <w:t>
      а) асырауындағы _____________________тегі, аты, әкесінің аты, (бар болса) туған күні)</w:t>
      </w:r>
    </w:p>
    <w:p>
      <w:pPr>
        <w:spacing w:after="0"/>
        <w:ind w:left="0"/>
        <w:jc w:val="both"/>
      </w:pPr>
      <w:r>
        <w:rPr>
          <w:rFonts w:ascii="Times New Roman"/>
          <w:b w:val="false"/>
          <w:i w:val="false"/>
          <w:color w:val="000000"/>
          <w:sz w:val="28"/>
        </w:rPr>
        <w:t>
      1) Үлес алушыға _______ теңге</w:t>
      </w:r>
    </w:p>
    <w:p>
      <w:pPr>
        <w:spacing w:after="0"/>
        <w:ind w:left="0"/>
        <w:jc w:val="both"/>
      </w:pPr>
      <w:r>
        <w:rPr>
          <w:rFonts w:ascii="Times New Roman"/>
          <w:b w:val="false"/>
          <w:i w:val="false"/>
          <w:color w:val="000000"/>
          <w:sz w:val="28"/>
        </w:rPr>
        <w:t>
      Азамат(ша) (ша) _________________________ тегі, аты, әкесінің аты</w:t>
      </w:r>
    </w:p>
    <w:p>
      <w:pPr>
        <w:spacing w:after="0"/>
        <w:ind w:left="0"/>
        <w:jc w:val="both"/>
      </w:pPr>
      <w:r>
        <w:rPr>
          <w:rFonts w:ascii="Times New Roman"/>
          <w:b w:val="false"/>
          <w:i w:val="false"/>
          <w:color w:val="000000"/>
          <w:sz w:val="28"/>
        </w:rPr>
        <w:t>
      (бар болса)мекен-жайы)</w:t>
      </w:r>
    </w:p>
    <w:p>
      <w:pPr>
        <w:spacing w:after="0"/>
        <w:ind w:left="0"/>
        <w:jc w:val="both"/>
      </w:pPr>
      <w:r>
        <w:rPr>
          <w:rFonts w:ascii="Times New Roman"/>
          <w:b w:val="false"/>
          <w:i w:val="false"/>
          <w:color w:val="000000"/>
          <w:sz w:val="28"/>
        </w:rPr>
        <w:t>
      20__ "___" бастап 20 _ "___" _____ теңге (жазбаша)</w:t>
      </w:r>
    </w:p>
    <w:p>
      <w:pPr>
        <w:spacing w:after="0"/>
        <w:ind w:left="0"/>
        <w:jc w:val="both"/>
      </w:pPr>
      <w:r>
        <w:rPr>
          <w:rFonts w:ascii="Times New Roman"/>
          <w:b w:val="false"/>
          <w:i w:val="false"/>
          <w:color w:val="000000"/>
          <w:sz w:val="28"/>
        </w:rPr>
        <w:t>
      а) асырауындағы адамға__________________ тегі, аты, әкесінің аты</w:t>
      </w:r>
    </w:p>
    <w:p>
      <w:pPr>
        <w:spacing w:after="0"/>
        <w:ind w:left="0"/>
        <w:jc w:val="both"/>
      </w:pPr>
      <w:r>
        <w:rPr>
          <w:rFonts w:ascii="Times New Roman"/>
          <w:b w:val="false"/>
          <w:i w:val="false"/>
          <w:color w:val="000000"/>
          <w:sz w:val="28"/>
        </w:rPr>
        <w:t>
      (бар болса)туған күні)</w:t>
      </w:r>
    </w:p>
    <w:p>
      <w:pPr>
        <w:spacing w:after="0"/>
        <w:ind w:left="0"/>
        <w:jc w:val="both"/>
      </w:pPr>
      <w:r>
        <w:rPr>
          <w:rFonts w:ascii="Times New Roman"/>
          <w:b w:val="false"/>
          <w:i w:val="false"/>
          <w:color w:val="000000"/>
          <w:sz w:val="28"/>
        </w:rPr>
        <w:t>
      Бөлінген үлес сандары бойынша жалғастырылады</w:t>
      </w:r>
    </w:p>
    <w:p>
      <w:pPr>
        <w:spacing w:after="0"/>
        <w:ind w:left="0"/>
        <w:jc w:val="both"/>
      </w:pPr>
      <w:r>
        <w:rPr>
          <w:rFonts w:ascii="Times New Roman"/>
          <w:b w:val="false"/>
          <w:i w:val="false"/>
          <w:color w:val="000000"/>
          <w:sz w:val="28"/>
        </w:rPr>
        <w:t>
      Филиал басшысы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31-қосымша</w:t>
            </w:r>
          </w:p>
        </w:tc>
      </w:tr>
    </w:tbl>
    <w:p>
      <w:pPr>
        <w:spacing w:after="0"/>
        <w:ind w:left="0"/>
        <w:jc w:val="both"/>
      </w:pPr>
      <w:r>
        <w:rPr>
          <w:rFonts w:ascii="Times New Roman"/>
          <w:b w:val="false"/>
          <w:i w:val="false"/>
          <w:color w:val="000000"/>
          <w:sz w:val="28"/>
        </w:rPr>
        <w:t>
      Нысан</w:t>
      </w:r>
    </w:p>
    <w:bookmarkStart w:name="z158" w:id="174"/>
    <w:p>
      <w:pPr>
        <w:spacing w:after="0"/>
        <w:ind w:left="0"/>
        <w:jc w:val="left"/>
      </w:pPr>
      <w:r>
        <w:rPr>
          <w:rFonts w:ascii="Times New Roman"/>
          <w:b/>
          <w:i w:val="false"/>
          <w:color w:val="000000"/>
        </w:rPr>
        <w:t xml:space="preserve"> 20__жылғы _____айына "Мемлекеттік әлеуметтік сақтандыру қоры" акционерлік қоғамының "Азаматтарға арналған үкімет" мемлекеттік корпорациясы" КЕАҚ-дағы асыраушысынан айырылу жағдайы бойынша әлеуметтік төлем бойынша ақша қаражатының қозғалысы туралы мәліметтер</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басына МК КЕАҚ-дағы ақша қаражатының 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төлемді жүзеге асыру үшін МК КЕАҚ-ға трансферттер аударылды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банктерге әлеуметтік төлемдер және БЖЗҚ-на МЗЖ аударылды*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айырылу жағдайы бойынша әлеуметтік төлем (ТБК 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 және БЖЗҚ МК КЕАҚ-ға қайтарылған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дейдегі банктерге және БЖЗҚ-қа қайта аударылған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 КЕАҚ-дан МӘСҚ-қа қайтарылған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соңына МК КЕАҚ-дағы ақшалай қаражаттың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төлемнен ұсталынған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төлемнен ұсталынған МЗЖ*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төлемнен ұсталынған МЗЖ*</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*Қолданыстағы заңнамада көзделмегендіктен асыраушысынан айырылу жағдайы бойынша әлеуметтік төлем бойынша "Екінші деңгейдегі банктерге әлеуметтік төлемдер және БЖЗҚ-на МЗЖ аударылды", "әлеуметтік төлемнен ұсталынған МЗЖ" деректер көрсетілмейді</w:t>
      </w:r>
    </w:p>
    <w:p>
      <w:pPr>
        <w:spacing w:after="0"/>
        <w:ind w:left="0"/>
        <w:jc w:val="both"/>
      </w:pPr>
      <w:r>
        <w:rPr>
          <w:rFonts w:ascii="Times New Roman"/>
          <w:b w:val="false"/>
          <w:i w:val="false"/>
          <w:color w:val="000000"/>
          <w:sz w:val="28"/>
        </w:rPr>
        <w:t>
      Мемлекеттік корпорацияның орталық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Мемлекеттік корпорацияның орталық филиалы директорының орынбасары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32-қосымша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Ауданның коды __________________</w:t>
      </w:r>
    </w:p>
    <w:p>
      <w:pPr>
        <w:spacing w:after="0"/>
        <w:ind w:left="0"/>
        <w:jc w:val="both"/>
      </w:pPr>
      <w:r>
        <w:rPr>
          <w:rFonts w:ascii="Times New Roman"/>
          <w:b w:val="false"/>
          <w:i w:val="false"/>
          <w:color w:val="000000"/>
          <w:sz w:val="28"/>
        </w:rPr>
        <w:t>
      Облыс (қала) ______________</w:t>
      </w:r>
    </w:p>
    <w:bookmarkStart w:name="z160" w:id="175"/>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"___" 20__ жылғы "___" № ___________ шешімі</w:t>
      </w:r>
    </w:p>
    <w:bookmarkEnd w:id="175"/>
    <w:p>
      <w:pPr>
        <w:spacing w:after="0"/>
        <w:ind w:left="0"/>
        <w:jc w:val="both"/>
      </w:pPr>
      <w:r>
        <w:rPr>
          <w:rFonts w:ascii="Times New Roman"/>
          <w:b w:val="false"/>
          <w:i w:val="false"/>
          <w:color w:val="ff0000"/>
          <w:sz w:val="28"/>
        </w:rPr>
        <w:t xml:space="preserve">
      Ескерту. 32-қосымшасының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1. Қазақстан Республикасы Әлеуметтік кодексінің 232- бабының </w:t>
      </w:r>
      <w:r>
        <w:rPr>
          <w:rFonts w:ascii="Times New Roman"/>
          <w:b w:val="false"/>
          <w:i w:val="false"/>
          <w:color w:val="000000"/>
          <w:sz w:val="28"/>
        </w:rPr>
        <w:t>3-тармағына</w:t>
      </w:r>
      <w:r>
        <w:rPr>
          <w:rFonts w:ascii="Times New Roman"/>
          <w:b w:val="false"/>
          <w:i w:val="false"/>
          <w:color w:val="000000"/>
          <w:sz w:val="28"/>
        </w:rPr>
        <w:t xml:space="preserve"> сәйкес төленсін:</w:t>
      </w:r>
    </w:p>
    <w:p>
      <w:pPr>
        <w:spacing w:after="0"/>
        <w:ind w:left="0"/>
        <w:jc w:val="both"/>
      </w:pPr>
      <w:r>
        <w:rPr>
          <w:rFonts w:ascii="Times New Roman"/>
          <w:b w:val="false"/>
          <w:i w:val="false"/>
          <w:color w:val="000000"/>
          <w:sz w:val="28"/>
        </w:rPr>
        <w:t>
      Істің № ___________________________________________________________</w:t>
      </w:r>
    </w:p>
    <w:p>
      <w:pPr>
        <w:spacing w:after="0"/>
        <w:ind w:left="0"/>
        <w:jc w:val="both"/>
      </w:pPr>
      <w:r>
        <w:rPr>
          <w:rFonts w:ascii="Times New Roman"/>
          <w:b w:val="false"/>
          <w:i w:val="false"/>
          <w:color w:val="000000"/>
          <w:sz w:val="28"/>
        </w:rPr>
        <w:t>
      Тегі__________________________________________________________</w:t>
      </w:r>
    </w:p>
    <w:p>
      <w:pPr>
        <w:spacing w:after="0"/>
        <w:ind w:left="0"/>
        <w:jc w:val="both"/>
      </w:pPr>
      <w:r>
        <w:rPr>
          <w:rFonts w:ascii="Times New Roman"/>
          <w:b w:val="false"/>
          <w:i w:val="false"/>
          <w:color w:val="000000"/>
          <w:sz w:val="28"/>
        </w:rPr>
        <w:t>
      Аты______________________________________________________________</w:t>
      </w:r>
    </w:p>
    <w:p>
      <w:pPr>
        <w:spacing w:after="0"/>
        <w:ind w:left="0"/>
        <w:jc w:val="both"/>
      </w:pPr>
      <w:r>
        <w:rPr>
          <w:rFonts w:ascii="Times New Roman"/>
          <w:b w:val="false"/>
          <w:i w:val="false"/>
          <w:color w:val="000000"/>
          <w:sz w:val="28"/>
        </w:rPr>
        <w:t>
      Әкесінің аты (бар болса)_____________________________________________</w:t>
      </w:r>
    </w:p>
    <w:p>
      <w:pPr>
        <w:spacing w:after="0"/>
        <w:ind w:left="0"/>
        <w:jc w:val="both"/>
      </w:pPr>
      <w:r>
        <w:rPr>
          <w:rFonts w:ascii="Times New Roman"/>
          <w:b w:val="false"/>
          <w:i w:val="false"/>
          <w:color w:val="000000"/>
          <w:sz w:val="28"/>
        </w:rPr>
        <w:t xml:space="preserve">
      Туған күні _________________________ жынысы ____________________ </w:t>
      </w:r>
    </w:p>
    <w:p>
      <w:pPr>
        <w:spacing w:after="0"/>
        <w:ind w:left="0"/>
        <w:jc w:val="both"/>
      </w:pPr>
      <w:r>
        <w:rPr>
          <w:rFonts w:ascii="Times New Roman"/>
          <w:b w:val="false"/>
          <w:i w:val="false"/>
          <w:color w:val="000000"/>
          <w:sz w:val="28"/>
        </w:rPr>
        <w:t>
      (күні, айы, жылы)                   (әйелі, күйеуі)</w:t>
      </w:r>
    </w:p>
    <w:p>
      <w:pPr>
        <w:spacing w:after="0"/>
        <w:ind w:left="0"/>
        <w:jc w:val="both"/>
      </w:pPr>
      <w:r>
        <w:rPr>
          <w:rFonts w:ascii="Times New Roman"/>
          <w:b w:val="false"/>
          <w:i w:val="false"/>
          <w:color w:val="000000"/>
          <w:sz w:val="28"/>
        </w:rPr>
        <w:t>
      Тұрғылықты жері туралы мәліметтер ________________________________________</w:t>
      </w:r>
    </w:p>
    <w:p>
      <w:pPr>
        <w:spacing w:after="0"/>
        <w:ind w:left="0"/>
        <w:jc w:val="both"/>
      </w:pPr>
      <w:r>
        <w:rPr>
          <w:rFonts w:ascii="Times New Roman"/>
          <w:b w:val="false"/>
          <w:i w:val="false"/>
          <w:color w:val="000000"/>
          <w:sz w:val="28"/>
        </w:rPr>
        <w:t>
      Жеке куәлік 20___ жылғы"___"________№</w:t>
      </w:r>
    </w:p>
    <w:p>
      <w:pPr>
        <w:spacing w:after="0"/>
        <w:ind w:left="0"/>
        <w:jc w:val="both"/>
      </w:pPr>
      <w:r>
        <w:rPr>
          <w:rFonts w:ascii="Times New Roman"/>
          <w:b w:val="false"/>
          <w:i w:val="false"/>
          <w:color w:val="000000"/>
          <w:sz w:val="28"/>
        </w:rPr>
        <w:t>
      Кім берген________________________________________________________</w:t>
      </w:r>
    </w:p>
    <w:p>
      <w:pPr>
        <w:spacing w:after="0"/>
        <w:ind w:left="0"/>
        <w:jc w:val="both"/>
      </w:pPr>
      <w:r>
        <w:rPr>
          <w:rFonts w:ascii="Times New Roman"/>
          <w:b w:val="false"/>
          <w:i w:val="false"/>
          <w:color w:val="000000"/>
          <w:sz w:val="28"/>
        </w:rPr>
        <w:t>
      Жеке сәйкестендіру нөмірі (ЖСН)____________________</w:t>
      </w:r>
    </w:p>
    <w:p>
      <w:pPr>
        <w:spacing w:after="0"/>
        <w:ind w:left="0"/>
        <w:jc w:val="both"/>
      </w:pPr>
      <w:r>
        <w:rPr>
          <w:rFonts w:ascii="Times New Roman"/>
          <w:b w:val="false"/>
          <w:i w:val="false"/>
          <w:color w:val="000000"/>
          <w:sz w:val="28"/>
        </w:rPr>
        <w:t>
      Жүгінген күні: _______________________ 20___ жылғы</w:t>
      </w:r>
    </w:p>
    <w:p>
      <w:pPr>
        <w:spacing w:after="0"/>
        <w:ind w:left="0"/>
        <w:jc w:val="both"/>
      </w:pPr>
      <w:r>
        <w:rPr>
          <w:rFonts w:ascii="Times New Roman"/>
          <w:b w:val="false"/>
          <w:i w:val="false"/>
          <w:color w:val="000000"/>
          <w:sz w:val="28"/>
        </w:rPr>
        <w:t xml:space="preserve">
      20___ жылғы "___"_________ бастап 20___ жылғы "___"____аралығында_____ </w:t>
      </w:r>
    </w:p>
    <w:p>
      <w:pPr>
        <w:spacing w:after="0"/>
        <w:ind w:left="0"/>
        <w:jc w:val="both"/>
      </w:pPr>
      <w:r>
        <w:rPr>
          <w:rFonts w:ascii="Times New Roman"/>
          <w:b w:val="false"/>
          <w:i w:val="false"/>
          <w:color w:val="000000"/>
          <w:sz w:val="28"/>
        </w:rPr>
        <w:t>
      ___________________________________________ теңге орташа айлық кіріс ескерілді</w:t>
      </w:r>
    </w:p>
    <w:p>
      <w:pPr>
        <w:spacing w:after="0"/>
        <w:ind w:left="0"/>
        <w:jc w:val="both"/>
      </w:pPr>
      <w:r>
        <w:rPr>
          <w:rFonts w:ascii="Times New Roman"/>
          <w:b w:val="false"/>
          <w:i w:val="false"/>
          <w:color w:val="000000"/>
          <w:sz w:val="28"/>
        </w:rPr>
        <w:t>
      Әлеуметтік төлем құқығының пайда болған күні "___" ________ 20___ жылғы</w:t>
      </w:r>
    </w:p>
    <w:p>
      <w:pPr>
        <w:spacing w:after="0"/>
        <w:ind w:left="0"/>
        <w:jc w:val="both"/>
      </w:pPr>
      <w:r>
        <w:rPr>
          <w:rFonts w:ascii="Times New Roman"/>
          <w:b w:val="false"/>
          <w:i w:val="false"/>
          <w:color w:val="000000"/>
          <w:sz w:val="28"/>
        </w:rPr>
        <w:t xml:space="preserve">
      Асыраушысынан айырылу жағдайы бойынша әлеуметтік төлемнің мөлшері </w:t>
      </w:r>
    </w:p>
    <w:p>
      <w:pPr>
        <w:spacing w:after="0"/>
        <w:ind w:left="0"/>
        <w:jc w:val="both"/>
      </w:pPr>
      <w:r>
        <w:rPr>
          <w:rFonts w:ascii="Times New Roman"/>
          <w:b w:val="false"/>
          <w:i w:val="false"/>
          <w:color w:val="000000"/>
          <w:sz w:val="28"/>
        </w:rPr>
        <w:t xml:space="preserve">
      ________________________________________ </w:t>
      </w:r>
    </w:p>
    <w:p>
      <w:pPr>
        <w:spacing w:after="0"/>
        <w:ind w:left="0"/>
        <w:jc w:val="both"/>
      </w:pPr>
      <w:r>
        <w:rPr>
          <w:rFonts w:ascii="Times New Roman"/>
          <w:b w:val="false"/>
          <w:i w:val="false"/>
          <w:color w:val="000000"/>
          <w:sz w:val="28"/>
        </w:rPr>
        <w:t>
      (сомасы сандармен және жазумен)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(қайта қарауға негіздеме)</w:t>
      </w:r>
    </w:p>
    <w:p>
      <w:pPr>
        <w:spacing w:after="0"/>
        <w:ind w:left="0"/>
        <w:jc w:val="both"/>
      </w:pPr>
      <w:r>
        <w:rPr>
          <w:rFonts w:ascii="Times New Roman"/>
          <w:b w:val="false"/>
          <w:i w:val="false"/>
          <w:color w:val="000000"/>
          <w:sz w:val="28"/>
        </w:rPr>
        <w:t>
      Филиал басшысы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Филиал маманы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Мемлекеттік корпорация филиалының директоры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филиалының маманы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бастығы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Мемлекеттік корпорация бөлімшесінің маманы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33-қосымша</w:t>
            </w:r>
          </w:p>
        </w:tc>
      </w:tr>
    </w:tbl>
    <w:p>
      <w:pPr>
        <w:spacing w:after="0"/>
        <w:ind w:left="0"/>
        <w:jc w:val="both"/>
      </w:pPr>
      <w:r>
        <w:rPr>
          <w:rFonts w:ascii="Times New Roman"/>
          <w:b w:val="false"/>
          <w:i w:val="false"/>
          <w:color w:val="000000"/>
          <w:sz w:val="28"/>
        </w:rPr>
        <w:t>
      Нысан</w:t>
      </w:r>
    </w:p>
    <w:bookmarkStart w:name="z162" w:id="176"/>
    <w:p>
      <w:pPr>
        <w:spacing w:after="0"/>
        <w:ind w:left="0"/>
        <w:jc w:val="left"/>
      </w:pPr>
      <w:r>
        <w:rPr>
          <w:rFonts w:ascii="Times New Roman"/>
          <w:b/>
          <w:i w:val="false"/>
          <w:color w:val="000000"/>
        </w:rPr>
        <w:t xml:space="preserve"> Асыраушысынан айырылу жағдайы бойынша әлеуметтік төлемнің артық есептелген (төленген) сомасын қайтару қажеттігі туралы 20____ жылғы "_____" ________ № ______ хабарлама</w:t>
      </w:r>
    </w:p>
    <w:bookmarkEnd w:id="176"/>
    <w:p>
      <w:pPr>
        <w:spacing w:after="0"/>
        <w:ind w:left="0"/>
        <w:jc w:val="both"/>
      </w:pPr>
      <w:r>
        <w:rPr>
          <w:rFonts w:ascii="Times New Roman"/>
          <w:b w:val="false"/>
          <w:i w:val="false"/>
          <w:color w:val="ff0000"/>
          <w:sz w:val="28"/>
        </w:rPr>
        <w:t xml:space="preserve">
      Ескерту. 33-қосымшасының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 </w:t>
      </w:r>
    </w:p>
    <w:p>
      <w:pPr>
        <w:spacing w:after="0"/>
        <w:ind w:left="0"/>
        <w:jc w:val="both"/>
      </w:pPr>
      <w:r>
        <w:rPr>
          <w:rFonts w:ascii="Times New Roman"/>
          <w:b w:val="false"/>
          <w:i w:val="false"/>
          <w:color w:val="000000"/>
          <w:sz w:val="28"/>
        </w:rPr>
        <w:t xml:space="preserve">
      Алушы 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туған күні</w:t>
      </w:r>
    </w:p>
    <w:p>
      <w:pPr>
        <w:spacing w:after="0"/>
        <w:ind w:left="0"/>
        <w:jc w:val="both"/>
      </w:pPr>
      <w:r>
        <w:rPr>
          <w:rFonts w:ascii="Times New Roman"/>
          <w:b w:val="false"/>
          <w:i w:val="false"/>
          <w:color w:val="000000"/>
          <w:sz w:val="28"/>
        </w:rPr>
        <w:t xml:space="preserve">
      бойынша асыраушысынан айырылу жағдайы бойынша артық есептелген (төленген) </w:t>
      </w:r>
    </w:p>
    <w:p>
      <w:pPr>
        <w:spacing w:after="0"/>
        <w:ind w:left="0"/>
        <w:jc w:val="both"/>
      </w:pPr>
      <w:r>
        <w:rPr>
          <w:rFonts w:ascii="Times New Roman"/>
          <w:b w:val="false"/>
          <w:i w:val="false"/>
          <w:color w:val="000000"/>
          <w:sz w:val="28"/>
        </w:rPr>
        <w:t xml:space="preserve">
      әлеуметтік төлемді ____________________теңге мөлшерінде қайтару қажеттігі туралы </w:t>
      </w:r>
    </w:p>
    <w:p>
      <w:pPr>
        <w:spacing w:after="0"/>
        <w:ind w:left="0"/>
        <w:jc w:val="both"/>
      </w:pPr>
      <w:r>
        <w:rPr>
          <w:rFonts w:ascii="Times New Roman"/>
          <w:b w:val="false"/>
          <w:i w:val="false"/>
          <w:color w:val="000000"/>
          <w:sz w:val="28"/>
        </w:rPr>
        <w:t>
                              (жазбаша)</w:t>
      </w:r>
    </w:p>
    <w:p>
      <w:pPr>
        <w:spacing w:after="0"/>
        <w:ind w:left="0"/>
        <w:jc w:val="both"/>
      </w:pPr>
      <w:r>
        <w:rPr>
          <w:rFonts w:ascii="Times New Roman"/>
          <w:b w:val="false"/>
          <w:i w:val="false"/>
          <w:color w:val="000000"/>
          <w:sz w:val="28"/>
        </w:rPr>
        <w:t>
      Сіздің назарыңызға жеткіземіз.</w:t>
      </w:r>
    </w:p>
    <w:p>
      <w:pPr>
        <w:spacing w:after="0"/>
        <w:ind w:left="0"/>
        <w:jc w:val="both"/>
      </w:pPr>
      <w:r>
        <w:rPr>
          <w:rFonts w:ascii="Times New Roman"/>
          <w:b w:val="false"/>
          <w:i w:val="false"/>
          <w:color w:val="000000"/>
          <w:sz w:val="28"/>
        </w:rPr>
        <w:t>
      Жеке сәйкестендіру нөмірі (ЖСН)</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20___жылғы _________ бастап 20 ___ жылғы ______________________ кезең ішінде</w:t>
      </w:r>
    </w:p>
    <w:p>
      <w:pPr>
        <w:spacing w:after="0"/>
        <w:ind w:left="0"/>
        <w:jc w:val="both"/>
      </w:pPr>
      <w:r>
        <w:rPr>
          <w:rFonts w:ascii="Times New Roman"/>
          <w:b w:val="false"/>
          <w:i w:val="false"/>
          <w:color w:val="000000"/>
          <w:sz w:val="28"/>
        </w:rPr>
        <w:t xml:space="preserve">
      Негіздеме_______________________________________________________________ </w:t>
      </w:r>
    </w:p>
    <w:p>
      <w:pPr>
        <w:spacing w:after="0"/>
        <w:ind w:left="0"/>
        <w:jc w:val="both"/>
      </w:pPr>
      <w:r>
        <w:rPr>
          <w:rFonts w:ascii="Times New Roman"/>
          <w:b w:val="false"/>
          <w:i w:val="false"/>
          <w:color w:val="000000"/>
          <w:sz w:val="28"/>
        </w:rPr>
        <w:t>
                              (себебін көрсету)</w:t>
      </w:r>
    </w:p>
    <w:p>
      <w:pPr>
        <w:spacing w:after="0"/>
        <w:ind w:left="0"/>
        <w:jc w:val="both"/>
      </w:pPr>
      <w:r>
        <w:rPr>
          <w:rFonts w:ascii="Times New Roman"/>
          <w:b w:val="false"/>
          <w:i w:val="false"/>
          <w:color w:val="000000"/>
          <w:sz w:val="28"/>
        </w:rPr>
        <w:t>
      Қайтару келесі деректемелер бойынша жүргізілуі керек:</w:t>
      </w:r>
    </w:p>
    <w:p>
      <w:pPr>
        <w:spacing w:after="0"/>
        <w:ind w:left="0"/>
        <w:jc w:val="both"/>
      </w:pPr>
      <w:r>
        <w:rPr>
          <w:rFonts w:ascii="Times New Roman"/>
          <w:b w:val="false"/>
          <w:i w:val="false"/>
          <w:color w:val="000000"/>
          <w:sz w:val="28"/>
        </w:rPr>
        <w:t>
      БСК:_____________________________________________________________</w:t>
      </w:r>
    </w:p>
    <w:p>
      <w:pPr>
        <w:spacing w:after="0"/>
        <w:ind w:left="0"/>
        <w:jc w:val="both"/>
      </w:pPr>
      <w:r>
        <w:rPr>
          <w:rFonts w:ascii="Times New Roman"/>
          <w:b w:val="false"/>
          <w:i w:val="false"/>
          <w:color w:val="000000"/>
          <w:sz w:val="28"/>
        </w:rPr>
        <w:t>
      ЖСК:____________________________________________________________</w:t>
      </w:r>
    </w:p>
    <w:p>
      <w:pPr>
        <w:spacing w:after="0"/>
        <w:ind w:left="0"/>
        <w:jc w:val="both"/>
      </w:pPr>
      <w:r>
        <w:rPr>
          <w:rFonts w:ascii="Times New Roman"/>
          <w:b w:val="false"/>
          <w:i w:val="false"/>
          <w:color w:val="000000"/>
          <w:sz w:val="28"/>
        </w:rPr>
        <w:t>
      БСН:_____________________________________________________________</w:t>
      </w:r>
    </w:p>
    <w:p>
      <w:pPr>
        <w:spacing w:after="0"/>
        <w:ind w:left="0"/>
        <w:jc w:val="both"/>
      </w:pPr>
      <w:r>
        <w:rPr>
          <w:rFonts w:ascii="Times New Roman"/>
          <w:b w:val="false"/>
          <w:i w:val="false"/>
          <w:color w:val="000000"/>
          <w:sz w:val="28"/>
        </w:rPr>
        <w:t>
      ТБК:_____________________________________________________________</w:t>
      </w:r>
    </w:p>
    <w:p>
      <w:pPr>
        <w:spacing w:after="0"/>
        <w:ind w:left="0"/>
        <w:jc w:val="both"/>
      </w:pPr>
      <w:r>
        <w:rPr>
          <w:rFonts w:ascii="Times New Roman"/>
          <w:b w:val="false"/>
          <w:i w:val="false"/>
          <w:color w:val="000000"/>
          <w:sz w:val="28"/>
        </w:rPr>
        <w:t xml:space="preserve">
      КБЕ:_____________________________________________________________ </w:t>
      </w:r>
    </w:p>
    <w:p>
      <w:pPr>
        <w:spacing w:after="0"/>
        <w:ind w:left="0"/>
        <w:jc w:val="both"/>
      </w:pPr>
      <w:r>
        <w:rPr>
          <w:rFonts w:ascii="Times New Roman"/>
          <w:b w:val="false"/>
          <w:i w:val="false"/>
          <w:color w:val="000000"/>
          <w:sz w:val="28"/>
        </w:rPr>
        <w:t xml:space="preserve">
      Төлем мақсаты: асыраушысынан айырылу жағдайы бойынша артық есептелген </w:t>
      </w:r>
    </w:p>
    <w:p>
      <w:pPr>
        <w:spacing w:after="0"/>
        <w:ind w:left="0"/>
        <w:jc w:val="both"/>
      </w:pPr>
      <w:r>
        <w:rPr>
          <w:rFonts w:ascii="Times New Roman"/>
          <w:b w:val="false"/>
          <w:i w:val="false"/>
          <w:color w:val="000000"/>
          <w:sz w:val="28"/>
        </w:rPr>
        <w:t>
      (төленген) әлеуметтік төлемді қайтару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Алушының тегі, аты, әкесінің аты (бар болса) </w:t>
      </w:r>
    </w:p>
    <w:p>
      <w:pPr>
        <w:spacing w:after="0"/>
        <w:ind w:left="0"/>
        <w:jc w:val="both"/>
      </w:pPr>
      <w:r>
        <w:rPr>
          <w:rFonts w:ascii="Times New Roman"/>
          <w:b w:val="false"/>
          <w:i w:val="false"/>
          <w:color w:val="000000"/>
          <w:sz w:val="28"/>
        </w:rPr>
        <w:t>
      Хабарлама жауапты тұлғаның ЭЦҚ-мен куәландырылған</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(жауапты тұлғаның лауазымы және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Асыраушысынан айырылу </w:t>
            </w:r>
            <w:r>
              <w:br/>
            </w:r>
            <w:r>
              <w:rPr>
                <w:rFonts w:ascii="Times New Roman"/>
                <w:b w:val="false"/>
                <w:i w:val="false"/>
                <w:color w:val="000000"/>
                <w:sz w:val="20"/>
              </w:rPr>
              <w:t xml:space="preserve">жағдайы бойынша әлеуметтік </w:t>
            </w:r>
            <w:r>
              <w:br/>
            </w:r>
            <w:r>
              <w:rPr>
                <w:rFonts w:ascii="Times New Roman"/>
                <w:b w:val="false"/>
                <w:i w:val="false"/>
                <w:color w:val="000000"/>
                <w:sz w:val="20"/>
              </w:rPr>
              <w:t xml:space="preserve">төлемнің мөлшерін есептеу </w:t>
            </w:r>
            <w:r>
              <w:br/>
            </w:r>
            <w:r>
              <w:rPr>
                <w:rFonts w:ascii="Times New Roman"/>
                <w:b w:val="false"/>
                <w:i w:val="false"/>
                <w:color w:val="000000"/>
                <w:sz w:val="20"/>
              </w:rPr>
              <w:t xml:space="preserve">(айқындау), оны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 xml:space="preserve">(тағайындаудан бас тарту) </w:t>
            </w:r>
            <w:r>
              <w:br/>
            </w:r>
            <w:r>
              <w:rPr>
                <w:rFonts w:ascii="Times New Roman"/>
                <w:b w:val="false"/>
                <w:i w:val="false"/>
                <w:color w:val="000000"/>
                <w:sz w:val="20"/>
              </w:rPr>
              <w:t xml:space="preserve">туралы шешімді қайта қарау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Ауданның коды _____________ </w:t>
      </w:r>
    </w:p>
    <w:p>
      <w:pPr>
        <w:spacing w:after="0"/>
        <w:ind w:left="0"/>
        <w:jc w:val="both"/>
      </w:pPr>
      <w:r>
        <w:rPr>
          <w:rFonts w:ascii="Times New Roman"/>
          <w:b w:val="false"/>
          <w:i w:val="false"/>
          <w:color w:val="000000"/>
          <w:sz w:val="28"/>
        </w:rPr>
        <w:t xml:space="preserve">
      Облыс/қала _________ </w:t>
      </w:r>
    </w:p>
    <w:bookmarkStart w:name="z164" w:id="177"/>
    <w:p>
      <w:pPr>
        <w:spacing w:after="0"/>
        <w:ind w:left="0"/>
        <w:jc w:val="left"/>
      </w:pPr>
      <w:r>
        <w:rPr>
          <w:rFonts w:ascii="Times New Roman"/>
          <w:b/>
          <w:i w:val="false"/>
          <w:color w:val="000000"/>
        </w:rPr>
        <w:t xml:space="preserve"> ___________________ облысы (қаласы) бойынша "Мемлекеттік әлеуметтік сақтандыру қоры" акционерлік қоғамы филиалының асыраушысынан айырылу жағдайы бойынша әлеуметтік төлем сомасын ұстап қалу туралы істің № ______________  20 ___ жылғы "_____" _______ № ____ шешімі</w:t>
      </w:r>
    </w:p>
    <w:bookmarkEnd w:id="177"/>
    <w:p>
      <w:pPr>
        <w:spacing w:after="0"/>
        <w:ind w:left="0"/>
        <w:jc w:val="both"/>
      </w:pPr>
      <w:r>
        <w:rPr>
          <w:rFonts w:ascii="Times New Roman"/>
          <w:b w:val="false"/>
          <w:i w:val="false"/>
          <w:color w:val="ff0000"/>
          <w:sz w:val="28"/>
        </w:rPr>
        <w:t xml:space="preserve">
      Ескерту. 34-қосымшасының орыс тіліндегі мәтініне өзгеріс енгізіледі, қазақ тіліндегі мәтіні өзгермейді - ҚР Еңбек және халықты әлеуметтік қорғау министрінің 08.07.2026 </w:t>
      </w:r>
      <w:r>
        <w:rPr>
          <w:rFonts w:ascii="Times New Roman"/>
          <w:b w:val="false"/>
          <w:i w:val="false"/>
          <w:color w:val="ff0000"/>
          <w:sz w:val="28"/>
        </w:rPr>
        <w:t>№ 296</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Азамат (ша)__________________________________________________</w:t>
      </w:r>
    </w:p>
    <w:p>
      <w:pPr>
        <w:spacing w:after="0"/>
        <w:ind w:left="0"/>
        <w:jc w:val="both"/>
      </w:pPr>
      <w:r>
        <w:rPr>
          <w:rFonts w:ascii="Times New Roman"/>
          <w:b w:val="false"/>
          <w:i w:val="false"/>
          <w:color w:val="000000"/>
          <w:sz w:val="28"/>
        </w:rPr>
        <w:t>
      Жынысы ______________ Туған күні ____ жылғы "_____" ____________</w:t>
      </w:r>
    </w:p>
    <w:p>
      <w:pPr>
        <w:spacing w:after="0"/>
        <w:ind w:left="0"/>
        <w:jc w:val="both"/>
      </w:pPr>
      <w:r>
        <w:rPr>
          <w:rFonts w:ascii="Times New Roman"/>
          <w:b w:val="false"/>
          <w:i w:val="false"/>
          <w:color w:val="000000"/>
          <w:sz w:val="28"/>
        </w:rPr>
        <w:t>
      Асыраушысынан айырылу жағдайы бойынша әлеуметтік төлемнің мөлшері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теңге </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xml:space="preserve">
      20 ____ жылғы "_____" ____________ өтінішке сәйкес ұстап қалу жүзеге асырылсын. </w:t>
      </w:r>
    </w:p>
    <w:p>
      <w:pPr>
        <w:spacing w:after="0"/>
        <w:ind w:left="0"/>
        <w:jc w:val="both"/>
      </w:pPr>
      <w:r>
        <w:rPr>
          <w:rFonts w:ascii="Times New Roman"/>
          <w:b w:val="false"/>
          <w:i w:val="false"/>
          <w:color w:val="000000"/>
          <w:sz w:val="28"/>
        </w:rPr>
        <w:t xml:space="preserve">
      Ұстау мөлшері __________________________________________________________ </w:t>
      </w:r>
    </w:p>
    <w:p>
      <w:pPr>
        <w:spacing w:after="0"/>
        <w:ind w:left="0"/>
        <w:jc w:val="both"/>
      </w:pPr>
      <w:r>
        <w:rPr>
          <w:rFonts w:ascii="Times New Roman"/>
          <w:b w:val="false"/>
          <w:i w:val="false"/>
          <w:color w:val="000000"/>
          <w:sz w:val="28"/>
        </w:rPr>
        <w:t>
                              (ұстау сомасы)</w:t>
      </w:r>
    </w:p>
    <w:p>
      <w:pPr>
        <w:spacing w:after="0"/>
        <w:ind w:left="0"/>
        <w:jc w:val="both"/>
      </w:pPr>
      <w:r>
        <w:rPr>
          <w:rFonts w:ascii="Times New Roman"/>
          <w:b w:val="false"/>
          <w:i w:val="false"/>
          <w:color w:val="000000"/>
          <w:sz w:val="28"/>
        </w:rPr>
        <w:t>
      20 ____ жылғы "____" ________ бастап толық өтелгенге дейін</w:t>
      </w:r>
    </w:p>
    <w:p>
      <w:pPr>
        <w:spacing w:after="0"/>
        <w:ind w:left="0"/>
        <w:jc w:val="both"/>
      </w:pPr>
      <w:r>
        <w:rPr>
          <w:rFonts w:ascii="Times New Roman"/>
          <w:b w:val="false"/>
          <w:i w:val="false"/>
          <w:color w:val="000000"/>
          <w:sz w:val="28"/>
        </w:rPr>
        <w:t xml:space="preserve">
      Қор филиалының басшысы 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Қор филиалының маманы 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Шешім жобасы дайындалды:</w:t>
      </w:r>
    </w:p>
    <w:p>
      <w:pPr>
        <w:spacing w:after="0"/>
        <w:ind w:left="0"/>
        <w:jc w:val="both"/>
      </w:pPr>
      <w:r>
        <w:rPr>
          <w:rFonts w:ascii="Times New Roman"/>
          <w:b w:val="false"/>
          <w:i w:val="false"/>
          <w:color w:val="000000"/>
          <w:sz w:val="28"/>
        </w:rPr>
        <w:t xml:space="preserve">
      Мемлекеттік корпорация филиалының директоры________________________________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Мемлекеттік корпорацияның облыстық филиалының маманы___________________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Мемлекеттік корпорация бөлімшесінің бастығы______________________________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Мемлекеттік корпорация бөлімшесінің маманы____________________________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