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6ac742" w14:textId="b6ac7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субсидируемых пестицидов, биоагентов (энтомофагов) и норм субсидий на 1 литр (килограмм, грамм, штук) пестицидов, биоагентов (энтомофагов), а также объемов бюджетных средств на субсидирование пестицидов, биоагентов (энтомофагов)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Атырауской области от 23 сентября 2026 года № 195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управлениии самоуправлении в Республике Казахстан", Правил субсидирования повышения урожайности и качества продукции растениеводства,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марта 2020 года № 107 "Об утверждении Правил субсидирования повышения урожайности и качества продукции растениеводства" (зарегистрированный в Реестре государственной регистрации нормативных правовых актов № 20209) акимат Атырауской области ПОСТАНОВЛЯЕТ: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субсидируемых пестицидов, биоагентов (энтомофагов) и норм субсидий на 1 литр (килограмм, грамм, штук) пестицидов, биоагентов (энтомофагов) на 2026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объем бюджетных средств на субсидирование пестицидов, биоагентов (энтомофагов) на 2026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сельского хозяйства и земельных отношений Атырауской области" в установленном законодательством Республики Казахстан порядке обеспечить: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направить его копии в электронном виде на казахском и русском языках региональный филиал в городе Актобе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Атырауской области после его официального опубликования.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Атырауской области.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Акчулаков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 утверждении перечня субсидируемых пестицидов, биоагентов (энтомофагов) и норм субсидий на 1 литр (килограмм, грамм, штук) пестицидов, биоагентов (энтомофагов)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Действующее вещество по группам пестицидов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Еденица измерения (литр, килограмм, грамм, штук)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субсидий на 1 литр (килограмм, грамм, штук) пестицида,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субсидий на 1 литр (килограмм, грамм, штук) пестицида при приобретении у отечественных производителей,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Bang Prothazole,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210 грамм/литр + тебуконазол, 210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Bang Topazine,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тербутилазин 370 г/л + топрамезон 30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EVA PLUS,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имидоклоприд 300г/л + лямбда-цигалотрин 100г/л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LIBRO,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АБАКУС УЛЬТРА,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62,5 грамм/литр + эпоксиконазол, 62,5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АБАЛОН, 1,8%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АБРИС, 25%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АБСИНТИУМ,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АВАТАР, 35%,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95 г/л + хизалофоп-п-этил, 25 г/л + кломазон, 230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АВЕСТАР, 10%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фенхлоразол-этил (антидот),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АВЕСТАР ГРАНТ,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АВЕЦИД СУПЕР 12 %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120 грамм/литр + фенклоразол-этил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АГАМАГГАН,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АГРАСТАР,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 Гент Плюс 800, с.п.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гентамицина, 20 грамм/килограмм + гидрохлорид окситетрациклина, 60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АГРИС,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 57 грамм/литр + имидаклоприд 210 грамм/литр + лямбда-цигалотрин 105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АГРОШАНС,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грамм/литр МЦПА кислоты, в виде диметиламинной, калиевой и натриевой солей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АГУРА 10%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АДАЛТ,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АДВАНС,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флутриафола, 800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АЙТРИБУМ,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АККОРД,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АКРАМАЙТ, 48 %,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Бифеназат 480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АКСИАЛ 045,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грамм/литр + клоквинтоцет-мексил (антидот), 11,25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АКСИАЛ 050,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50 грамм/литр + клоквинтоцет-мексил (антидот), 12,5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кломазон,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**АЛИОТ,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малатион, 570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АЛЛЕРТ, сухая текучая суспензия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АЛСИОН,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АЛТАИР,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(2-этилгексиловый эфир), 300 грамм/литр + флорасулам, 6,25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АЛЬВЕРДЕ,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метафлумизон,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АЛЬТО СУПЕР 330,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АЛЬФАПЛАН,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АЛЬФАШАНС,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АМАДЕУС,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АМЕТИСТ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АМИДА,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АМИНСПРЕЙ,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 (15%),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АМИСТАР ЭКСТРА 280,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АМПЛИГО 15, масляный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АНИМА, м.к.с.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АНТАРЕС,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кислота,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АПИС,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АПРОВАТОР,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грамм/литр + клоквинтоцет-мексил (антидот), 11,25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АРБАЛЕТ, 60% смачивающийся порошок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АРГАМАК, водно- 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АРДГЛИФ,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225 грамм/литр + флутриафол,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 СУПЕР,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Армцид Плюс,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100 г/кг + люфенурон, 400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АРНИ,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бета-цифлутрин, 60 г/л + тиаметоксам, 180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7241,38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АРУДИФ,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АСПИД,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АССОЛЮТА, м.к.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2-этил-гексилового эфира, 300 грамм/литр + флорасулам, 5,35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3232,76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АССОЛЮТА ПРАЙМ, масляный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(сложный 2-этилгексиловый эфир), 410 грамм/литр +флорасулам,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АСТЭРИКС,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АТРИУМ,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атразин, 900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***АХИЛЛЕС,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АЦЕТАЛ ПРО,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пропизохлор,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8113,07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 ГОЛД 120,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120 грамм/литр + мефенпир - диэтил (антидот), 33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БАГИРА, м.к.э.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хизалофоп-п-тефурил, 125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 СУПЕР 100,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БАЗУКА,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БАЙСАТ 540,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в виде изопропиламинной и калийной солей,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БАЙТАН,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397 г/л + триадименол, 97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БАЙТОРЕ, водно-суспензионный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БАКЛЕР, концентрат микроэмульсии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200 грамм/литр+ метконазол,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БАКСИГА 32,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флорпирауксифен-бензил, 12,5 грамм/литр + пеноксулам,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 СУПЕР,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кислота, 410 грамм/литр + флорасулам,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 ФОРТЕ,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300 грамм/литр + пиклорам, 37,5 грамм/литр + флорасулам, 10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БАЛИЙ, к.м.э.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180 г/л + азоксистробин, 120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БАНЗАЙ,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БАРИН,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36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БАРОН 750,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БАРОН ГОЛД,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 СУПЕР 10%,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БАСТА, 15%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глюфосинат аммония,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3617,9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БЕКАНО,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индазифлам 500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91857,5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БЕЛИССИМО 2.0,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200 грамм/литр + клоквинтоцет-мексил,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7370,69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БЕЛЛАТОР,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9089,29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БЕЛЛИСИМО ЛАЙТ,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120 грамм/литр + клоквинтоцет-мексил (антидот), 23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4836,21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БЕЛЛИСИМО, э.м.в.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грамм/литр + клоквинтоцет - мексил (антидот),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5818,97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БЕЛТ,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флубендиамид,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БЕНАГРО,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 Гур,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БЕНЕВИЯ,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циантранилипрол,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БЕНИТО,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7454,16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БЕНТАСИЛ,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 Форте,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БЕРЕТТА, мас.д.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бифентрин, 60 г/л + тиаметоксам, 40 г/л + альфа-циперметрин, 30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БЕСКАР, к.с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317 г/л + пираклостробин, 83 г/л + ципроконазол, 97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11896,55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БЕСТУТАКС,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грамм/литр + никосульфурон,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 ГАРАНТ,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110 грамм/литр + десмедифам, 70 грамм/литр + фенмедифам, 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БЕТАРЕН 22, мас.к.э.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десмедифам, 110 г/л +  фенмедифама, 110 г/л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БЕТАРЕН СУПЕР МД масляный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126 грамм/литр + фенмедифам, 63 грамм/литр + десмедифам, 21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БЕТАШАНС ТРИО,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112 грамм/литр + десмедифам, 71 грамм/литр + фенмедифам, 91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БИАТЛОН заводская бинарная упаковка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564 грамм/литр + триасульфурон,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БИНГО,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бета-цифлутрин, 125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БИНГО,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флуазифоп-п-бутил,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Биолан Супер,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кислоты, 447 г/л + дикамба, 156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БИСКАЯ,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Бисульда Плюс 175,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75 г/л + флуметсулам, 100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22,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десмедифам, 100 грамм/литр + фенмедифам,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300, масляный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десмедифам, 150 грамм/литр + фенмедифам,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ГАРАНТ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110 грамм/литр + десмедифам, 70 грамм/литр + фенмедифам, 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БОКСЕР 800,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просульфокарб, 800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БОМБА,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563 грамм/килограмм + флорасулам, 187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БОМБАРДИР 220,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94 г/л + тиаметоксам, 126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БОРЕЙ НЕО,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125 грамм/литр + имидаклоприд, 100 грамм/литр + клотианидин,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БОРЕЙ,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БОСФОР,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БОТАКАН 10%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клоквинтоцет-мексил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БОТАКАН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БРАВО 500,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хлороталонил,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БРЕЙК, микроэмульсия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БРИГ,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БРОПАК,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бромоксинил, 200 грамм/литр + МЦПА,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БРЭМБО,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2-этилгексиловый эфир 2,4-Д кислоты, 552 грамм/литр + дикамба,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2068,97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Бульдог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БУРАН ЭКСТРА 75 %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Буриза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ВАЛСАГЛИФ,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ВАЛСАМИН, 72%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ВАНТАКОР,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 600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ВАНТЕКС, м.к.с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гамма-цигалотрин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ВАРИАТОР,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ВАРРАНТ,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ВАРРО,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500 грамм/литр+ карбендазим,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ВАРЯГ,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ВЕКТОР,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110 г/л + лямбда-цигалотрин, 55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12931,04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ВЕЛОСИТИ ПАУЭР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11,3 грамм/килограмм + тиенкарбазон - метил, 22,5 грамм/килограмм + мефенпир - диэтил - антидот, 135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ВЕЛОСИТИ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ВЕРИМАРК,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циантранилипрол,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ВЕРСУС ДУО к.с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г/л + тиофанат-метил,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ВЕРТИМЕК 018,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ВЕРТИМОС ИКС,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20 г/л + ацетамиприд, 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ВИВАТ 48%,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ВИДМАСТЕР 480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грамм/литр + 2,4 Д, 357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изопропиламинная соль 480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ВИЛЛАН СУПЕР, 10%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фенхлоразол-этил (антидот),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ВИНКА ХЛОРАНТРАНИЛИПРОЛ,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ВИНКИ ТАЙГЕР,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175 г/л + трифлоксистробин, 150 г/ 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ВИРТУОЗ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ВОЛЬНИК,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360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ГАВАНЬ ПЛЮС,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грамм/литр + никосульфурон,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ГАЙТАН,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ГАЛИОН,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грамм/литр+ пиклорам,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ГАЛЛАНТНЫЙ, 75% с.т.с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 СУПЕР 108,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ГАЛОШАНС,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104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ГАМБЕЙ,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ГАМБИТ,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ГАНИМЕД,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ГАРДА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387 г/л + альфа циперметрин, 47 г/л + тиаметоксам, 67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ГАРДО ГОЛД 500,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ГАРМОНИЯ,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545 грамм/килограмм + метсульфурон - метила, 164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ГАРПУН,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ГАРПУН СУПЕР,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ГАУР,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ГЕЗАГАРД 500,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ГЕЗАДЕКС,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ГЕЗАТРИН 500,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ГЕЙЗЕР,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300 грамм/литр + хизалофоп-п-этил 45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9227,22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ГЕЛИФАС,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ГЕПАРД,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фенклоразол-этил 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 900,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ацетохлор, 900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ГЕРБАСТАР,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ГЕРБИТОКС,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грамм/литр МЦПА кислоты, в виде диметиламинной, калиевой и натриевой солей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ГЕРБИТОКС-Л,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кислота в виде смеси калиевой и натриевой солей,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ГЕРМЕС 300,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ГЕРМЕС ГРАНД,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500 грамм/литр + клопиралид,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ГЕРОЛЬД, водно-суспензионный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ГЛАДИАТОР, 4 %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ГЛИФАТ 540,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ГЛИФАТ ФОРТЕ 757, водно-суспензионный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Глифор Форте,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ГЛИФОСАТ-ГОЛД,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калийная соль глифосата, 690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ГЛИФОШАНС СУПЕР,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ГОАЛ 2Е,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ГОАЛ 480,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9233,65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ГОЛД ГРАНД,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ГОПЛИТ,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115 г/л + ацетамиприд, 95 г/л+ тиаметоксам, 65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ГОРГОН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150 грамм/литр + МЦПА, 350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ГОРЕЦ,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 080,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ГРАМИНИОН,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ГРАМИ СУПЕР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ГРАНАТ,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ГРАНБЕРГ,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ГРАНД ЭКСТРА 540,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ГРАНИТ СУПЕР,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 + имазамокс 23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Гран-при,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ГРАНСТАР МЕГА,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500 грамм/килограмм+ тифенсульфурон-метил,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37053,5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ГРАНСТАР ПРО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ГРАСИДИМ,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 ПРЕМИУМ,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ГРЕЙДЕР, водно-гликолевый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9089,29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ГРЕЙЗ, 60%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ГРЕЙН ЭФИР,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ГРИНСТАР ГОЛД,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ГРОМСТОР 75%,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ГУЛЛИВЕР,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азимсульфурон,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9821,43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ГУНСЯО, 10%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ДАБСПРЕЙ,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грамм/литр + 2,4 Д, 357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ДАГОН,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Даларан,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ДАМБА,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ДАНАДИМ ПАУЕР,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 + гамма-цигалотрин, 6,4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ДАНАДИМ ЭКСПЕРТ,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ДЕЗИМИН 2.5,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дельтаметрин,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ДЕЙМОС,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ДЕКСТЕР,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106 грамм/литр + ацетамиприд, 115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ДЕЛИК, 240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ДЕЛИТ 250,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ДЕЛЛЕР, в.г.р.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кислота, 88,5 г/л + пиклорама кислота, 8,5 г/л + клопиралида кислота, 177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ДЕНТАЙР,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ДЕССЕНЛИН, 48%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ДЕЦИС ЭКСПЕРТ,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дельтаметрин,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ДЖАЛЕНТРА,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бифентрин, 159 г/л + хлорантранилипрол, 106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30768,37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ДЖЕРОНИМО,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 250 г/кг + бифентрин 250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ДИАЛЕН СУПЕР 480,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диметиламинная соль 2, 4 - Д, 357 грамм/литр + дикамба, 124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ДИАМАКС,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диметиламинной соли, 344 грамм/литр + дикамбы кислота в виде диметиламинной соли,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ДИАМИН, 72%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ДИАНАТ, 48%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*ДИКОШАНС,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ДИМЕТРОН,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410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ДИМИПРИД, 70%,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ДИНАМИТ, 48%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ДИОМА,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ДИОНИС,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метазахлор, 375 грамм/литр + имазамокс,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ДИСКАТОР ФОРТЕ,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кислота в виде сложного эфира, 410 грамм/литр + флорасулам, 5 грамм/литр + флуроксипир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3232,76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ДИУРОН,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ДИФЕРОН,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диафентиурон, 500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ДИФИЛАЙН,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ДИФЛУР, 48%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ДИФУЗ, 48%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ДИШАНС,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ДОАЛ,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ДОБЕРМАН,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130 г/л + имидаклоприд, 70 г/л + альфа циперметрин, 147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10344,83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200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ДРАГУН,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ДРАЙВЕР,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ДРАКОН, 77%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770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ДУАЛ ГОЛД 960,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ДУАЛ ПРОТЕКТ,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ДУБЛОН ГОЛД,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600 грамм/килограмм + тифенсульфурон - метил, 150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37241,5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ДУШАНС,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ЕВРО-ЛАЙТНИНГ, 4,8%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ЕВРО-ЛАЙТНИНГ ПЛЮС, 2,4%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16,5 грамм/литр + имазапир, 7,5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ЕВРОШАНС,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ЕВРОШАНС ПЛЮС,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16,5 грамм/литр + имазапир, 7,5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ЕЛНУР-Д,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ЕССЕНЗЛАК, 4%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ЕССЕНСЕКОР, 70%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ЕССЕНТАПИР, 10%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ЗЕЛЛЕК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ЗЕЛЛ ИКС,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ЗЕНИТ,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950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ЗЕНКОР УЛЬТРА,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ЗЕНКОШАНС,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ЗЕНОН АЭРО,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125 грамм/литр + триадимефон,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ЗЕРНОМАКС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ЗИНГЕР, с.п.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ЗЛАКОСУПЕР 7,5%,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ЗОЛОТОЙ ДРАКОН,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ЗОНТРАН,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9074,1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ИЗУМИ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ИЛИОН,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в виде 2-этилгексилового эфира ,90 грамм/литр + имазамокс,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11804,36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ИМАЗОШАНС,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ИМИГЕРБ,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ИМИДАШАНС,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ИМИДАШАНС ПЛЮС,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ИМИДОК,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ИМИДОР, 20%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ИМПАКТ СУПЕР,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225 грамм/литр + флутриафол,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ИМПЕРАТОР, 20 % в.к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 30,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300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ИНСЕКТОР,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ИНСЕКТ,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ИНТЕГРАЛ,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 57 грамм/литр + имидаклоприд 210 грамм/литр + лямбда-цигалотрин 105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ИНТЕЛ СЭФИР,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2-этилгексиловый эфир 600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ИРБИС,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клоквинтоцет-мексил (антидот), 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ИРВИН,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ИТАРР 80,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КАЗУАР,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трифлусульфурон - метил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КАЙМАН,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600 г/кг + флорасулам, 200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43956,52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 540,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КАЛИНА,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КАНОН,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104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КАПРИ,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350 г/л + триадименол, 70 г/л + пираклостробин, 80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8793,11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КАПТОРА, 4,8%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КАПТОРА ПЛЮС, 2,4%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16,5 грамм/литр + имазапир, 7,5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КАРАБОР, м.к.э.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126 грамм/литр + фенмедифам, 63 грамм/литр + десмедифам, 21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КАРАВАН,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КАРАТЕЛЬ,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КАРАТОШАНС,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 СУПЕР 100,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 050,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 ЗЕОН 050,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КАРБУЗИН, 70% смачивающийся порошок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КАРДИНАЛ,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КАРИШАНС,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трифлусульфурон - метил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ПРЕМИУМ,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47844,83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ПРО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600 г/кг + флорасулам, 150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43956,52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ФОРТЕ,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375 грамм/килограмм + тифенсульфурон - метил, 375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КАССАР ПРО,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390 грамм/килограмм + трибенурон - метил, 260 грамм/килограмм + амидосульфурон, 100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43965,52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КАССИУС, водорастворимый порошок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КАТРАНАТИР,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КАТРОС,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КАТТЕНГ,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(2-этилгексиловый эфир), 452,42 грамм/литр + флорасулам, 6,25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Квелекс 200,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галаксифен-метил, 104,2 г/кг + флорасулам, 100 г/кг + клоквинтосет кислоты, 70,8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34821,5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КВИКСТЕП,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130 грамм/литр + галоксифоп-п-метил,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700 грамм/килограмм + тифенсульфурон - метил, 125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КЕНТАВР,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 натрия 700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КЕРБЕН 500,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карбендазим,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КЕРУЕН, м.к.с.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 ЛАЙТ,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 ФОРТЕ,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137 грамм/литр + хизалофоп-п-этил, 73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5948,28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КИНЖАЛ,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125 г/л+ эмамектин бензоат, 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КИНОКС,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КИНФОС,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300 грамм/литр + бета-циперметрин,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КЛЕТОШАНС,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КЛИАРАП,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950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КЛИАФИЛТ,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КЛИНСПРЕЙ ЭКСТРА, в.г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960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КЛИНЧ 100, 10 %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фенхлоразол-этил (антидот),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КЛИНЧ,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750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32241,5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КЛОБИ ПЛЮС,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клотианидин, 100 г/л + бифентрин, 100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КЛОВИТ,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КЛОВИТ ПЛЮС,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КЛОНРИН,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 150 г/л + зета-циперметрин 100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КЛОПЭФИР,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кислота, 410 грамм/литр + клопиралид, 40 грамм/литр в виде сложных 2-этилгексиловых эфиров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КЛОРИД,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КЛОРИТ,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КЛЭРИТИ,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КОБАЛЬТ, к.м.э.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КОГОРТА, водно-гликолевый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330 г/л +фомесафен, 150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КОЙРА,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фипронил,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КОЛОСАЛЬ,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КОЛОСАЛЬ ПРО, концентрат микроэмульсии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300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КОНВИЗО 1,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форамсульфурона, 50 г/л + тиенкарбазон-метил, 30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КОНСОРТ,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200 г/л+ карбендазим, 300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5096,98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КОНФИДОР, 20%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КОНЦЕПТ,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 38 грамм/литр + хлоримурон-этил 12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КОПРОТЕКТ,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210 грамм/литр + тебуконазол, 210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КОРАГЕН,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КОРАЛЛ 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КОРВЕТ,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КОРВУС,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9310,35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КОРНЕГИ,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тербутилазин, 250 грамм/литр, 2,4-Д кислота в виде сложного 2-этилгексилового эфира 80 грамм/литр, никосульфурон,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КОРОЛЬ 400,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 200 г/л + тиаметоксам 200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КОРРЕКТОР,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КОРСАР,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КОРСАР СУПЕР,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400 грамм/литр + имазамокс,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КОРСО 72%,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722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КОРТИК,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кислота,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КОРУМ,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 + имазамокс, 22,4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КОСМИК ТУРБО,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кислота по натриевой соли,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КОУИН,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КРАФТ,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 ИКСТРИМ,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в виде изопропиламинной и калийной солей,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КРЕДО,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карбендазим,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КРЕЙЦЕР,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никосульфурона,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КРУЦИФЕР,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267 грамм/литр+ пиклорама, 67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КУГАР,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КУГАР ФОРТЕ,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грамм/литр + клоквинтоцет - мексил (антидот),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КУМПАРСИТА,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хизалофоп-п-этил, 125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КУНГФУ, 54%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КУПАЖ,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КУПОЛ ЭКСТРА,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106 грамм/литр + ацетамиприд, 115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ЛАЗУРИТ, смачивающийся порошок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 СУПЕР, концентрат наноэмульсии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270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 УЛЬТРА,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ЛАЙНЕР ЭКСТРА,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ЛАНТУС,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200 г/л + тиофанат-метил, 200 г/л + металаксил, 100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6982,76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ЛАНТУС ФОРТЕ,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боскалид, 57 г/л + тиофанат-метил, 193 г/л + флутриафол, 247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6594,83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ЛАНЦЕЛОТ 450,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300 грамм/килограмм + флорасулам, 150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ЛАРТ,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ТОП, микрокапсулированная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ЭКСТРА,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70 грамм/литр + клоквинтоцет-мексил (антидот),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ЛАСТРОЛ,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300,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300 г/л + клоквинтоцет-мексил, 75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ФОРТЕ,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ЛЕГИОН КОМБИ,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ЛЕГИОН ФОРТЕ 200,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ЛЕГОМИН 4%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ЛЕНОЦЕТ ПЛЮС,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флуфенацет, 400 г/л + дифлюфеникан, 100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ЛЕОПАРД,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ЛЕРАШАНС,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267 грамм/литр+ пиклорама, 67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ЛИБЕРТИ ПЛЮС,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ЛИГР,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ЛИГР ГИБРИД, м.к.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50 грамм/литр + имазапир,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6034,49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ЛИДЕР, смачивающийся порошок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ЛИНКОР,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ЛИНТУР 70,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659 грамм/килограмм + триасульфурон, 41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ЛИРА,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417 г/л + тиаметоксам, 83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ЛИСТЕГО ПРО 050,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ЛОКУСТИН,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125 г/л + имидаклоприд, 110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15263,57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ЛОНТРЕЛ ГРАНД 75,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ЛОРНЕТ,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ЛОТОС СУПЕР, к.э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ЛУИДОР,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ЛЯТРИН,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МАГЕЛЛАН,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500 грамм/килограмм + амидосульфурон,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43965,52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МАГЕЛЛАН ФОРТЕ,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47844,83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МАГНЕТО,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МАГНУМ,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МАГНУМ СУПЕР,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300 грамм/килограмм + трибенурон - метил, 450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МАДЖЕСТИК,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МАЙСТЕР ПАУЭР,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грамм/литр + клоквинтоцет-мексила (антидот),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МАМБА,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МАРЛЕНОПРИДА, 70%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ПЛЮС,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 + пропиконазол,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МАУЗЕР,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МАХАОН,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230 грамм/килограмм + мезотрион, 570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41379,3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МАХАОН ПРО,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35 грамм/килограмм + никосульфурон, 120 грамм/килограмм + мезотрион, 370грамм/килограмм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25862,07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МАЧЕТЕ,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МАЭСТРО 135,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МБМ,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эфир, 600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МЕГАЛИТ,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267 грамм/литр+ пиклорама, 67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МЕКАР, микроэмульсия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МЕРИТ 45,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пироксулам, 45 грамм/литр + клоквинтоцет - мексил - антидот, 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 ПЛЮС 960,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*МЕТЕОР 540,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Метомакс,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метомил, 250 г/л + бифентрин, 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МЕТРИБУТ,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МЕТСУМЕТ,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МЕТУРОН,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МЕЦЕНАТ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МИЛАГРО ПЛЮС 270,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220 грамм/литр + никосульфурон,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МИНСТРЕЛ,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200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МИТРОН,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метамитрон, 700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МИУРА,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хизалофоп-п-этил, 125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МОВЕНТО ЭНЕРДЖИ,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спиротетрамат, 120 грамм/литр + имидаклоприд,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 СУПЕР 230,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МОМУС,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грамм/литр МЦПА кислоты, в виде диметиламинной, калиевой и натриевой солей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МОНБЛАНК,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 натрия,42 г/л + феноксапроп-п-этил,72 г/л + клоквинтоцет-мексил,40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МОНОМАКС,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кислота в виде диметиламинной соли,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МОРТИРА,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ПРЕМИУМ,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563 грамм/килограмм + флорасулам, 187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ФОРТЕ,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670 грамм/килограмм + тифенсульфурон - метил, 80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40603,45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МОЩЬ,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МУСТАНГ, 75%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МУСТЕР,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в виде сложного 2-этилгексилового эфира, 610 г/л + флорасулам, 9,4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МУШКЕТ ПЛЮС,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МЭДЖИК,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НАВИЕТ,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НАНДОР,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НАНКИНА,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НЕКСУС,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240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НИССОРАН 10% с.п.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гекситиазокс, 100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9760,33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НОМИНИ 400,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биспирибак натрия,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112053,5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НОМИНИ СУПРИМ, суспензиялы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Биспирибак натрия 40 грамм/литр + метамифоп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НОПАСАРАН, 40%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метазахлор, 375 грамм/литр + имазамокс,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НОРДСТРИМ,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350 г/кг + трибенурон-метил, 200 г/кг+ флорасулам, 80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НУКЕР ПРО,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НУРЕЛЛ 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ОБЕРОН РАПИД,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спиромезифен, 228,6 грамм/литр + абамектин, 11,4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ОВСЮГЕН СУПЕР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грамм/литр + клоквинтосет-мексил (антидот), 47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6982,76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ОВСЮГЕН ЭКСТРА,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фенклоразол - этил (антидот), 35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ОКТАВА,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никосульфурона, 60 грамм/литр + флорасулам 3,6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азимсульфурон,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11785,72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ОЛРАЙТ 57%,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пропаргит, 570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ОМАЙТ, 57% В.Э.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пропаргит, 570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ОМЕГА, 50%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ОПТИМО, 20%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ОПТИМУС ПРАЙМ,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ОРГАНЗА,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100 грамм/литр + лямбда-цигалатрин,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 25,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ОРИКС,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6681,04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ОРУЖИЕ,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глюфосинат аммония,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ОРФЕЙ,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13448,28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ОСИРИС, 6,5%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эпоксиконазол, 37,5 грамм/литр + метконазол, 27,5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ОЦЕЛОТ,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клоквинтоцет-мексил 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ОЦЕЛОТ ПЛЮС,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120,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11120,69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64655,17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УЛЬТРА,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330 грамм/килограмм + имазапир, 150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45258,62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ПАНАМЕРА,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хизалофоп-п-тефурил, 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ПАНТЕРА 4 %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ПАНТЕРА 4 %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ПАРАДЕУС,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клотианидин, 90 г/л + имидаклоприд, 210 г/л + лямбда-цигалотрин, 105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ПАРАДОКС,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11120,69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ПАССАТ 480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ПЕГАС, 13,5%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ПЕГАС СУПЕР 7,5%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ПЕНДИМЭКС,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ПЕТРА, 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ПИКСТАР,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133 грамм/литр + эпоксиконазол,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 2,4-Д, 72%,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Пиларвива,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 170 г/л+ пираклостробин 170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ПИЛАРДЭН,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50 грамм/литр + клоквинтоцет-мексил (антидот), 12,5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ПИЛАРКИНГ, 20%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ПИЛАРКЛОТРИН ZC,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клотианидин, 145 грамм/литр + лямбда-цигалотрин, 135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ПИЛАРКЛЭЙМ, в.г.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ПИЛАРНИНДЗЯ, м.к.с.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ПИЛАРОФ,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ПИЛАРСАТО СУПЕР,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глифосата изопропиламинная соль, 800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ПИЛАРТЕП,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230 грамм/литр+пираклостробин, 115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ПИЛАРФЕНД ZC, м.к.с.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ПИЛАРФЛАМ, к.с.,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ПИЛАРФЛОРА,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в виде сложного 2-этилгексилового эфира, 453 г/л + флорасулам, 6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ПИЛОТ, водно-суспензионный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метамитрон, 700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ПИНАЗОЛ ПЛЮС,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ПИНТА,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36 г/л + флуметсулам, 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22882,33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ПИРЕЛЛИ,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400 грамм/литр + бифентрин,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ПИРИНЕКС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400 грамм/литр + бифентрин,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ПЛУГГЕР,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125 грамм/килограмм + трибенурон - метил, 625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Подиумакс, м.к.э.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125 г/л + квизалофоп-П-тефурил, 60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ПОЛГАР,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Полиан,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225 г/л + тифенсульфурон-метил, 76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19396,55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ПРАЙМЕР,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ПРЕКЕР,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пропизамид, 500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ПРЕМИУМ,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ПРИАКСОР,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флуксапироксад, 75 г/л + пираклостробин, 150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14033,25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ПРИМАДОННА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300 грамм/литр + флорасулам, 3,7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4264,28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ПРИНЦИПАЛ ПЛЮС,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23 грамм/килограмм + никосульфурон, 92 грамм/килограмм + дикамба кислоты, 550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ПРИШАНС СУПЕР,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285 г/л + флуроксипир 30,5 г/л + флорасулам 11,5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ПРИШАНС,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(2-этилгексиловый эфир), 300 грамм/литр + флорасулам, 6,25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 720,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ГРАНД,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Д кислота в виде сложного эфира, 440 грамм/литр + карфентразон-этил, 20 грамм/литр + флуросипир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3103,45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УЛЬТРА,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кислота в виде сложного эфира, 510 грамм/литр + флуроксипир, 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3103,45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ПРОЗАРО КВАНТУМ,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80 грамм/литр + тебуконазол, 160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ПРОКЛЭЙМ ФИТ 450,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50 грамм/килограмм + луфенурон, 400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ПРОКСИМУС,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120 грамм/литр + мефенпир - диэтил (антидот), 33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ПРОМЕТЕЙ,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ПРОПИШАНС,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ПРОПИШАНС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ПРОПИШАНС УНИВЕРСАЛ, к.м.э.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300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ПРОПОНИТ ДУО,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пропизохлор, 720 грамм/литр + кломазон,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ПРОТЕУС,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100 грамм/литр + дельтаметрин, 10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ПРОФЕССОР,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250 грамм/литр + тебуконазол, 167 грамм/литр + триадименол, 43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ПУЛЬСАР, 4%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ПУМА-СУПЕР 7,5%,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ПУНТО ЭКСТРА,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РАДУГА,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РАКУРС,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эпоксиконазол, 240 грамм/литр + ципроконазол, 160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РАЛИД ЭКСТРА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 600,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600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РАПИРА, 4%, к.э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62,5 грамм/литр + эпоксиконазол, 62,5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РАТНИК,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112 грамм/литр + десмедифам, 71 грамм/литр + фенмедифам, 91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*РАУНДАП ЭКСТРА 54%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Экстра,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*РЕГЛОН ФОРТЕ 200,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РЕГЛОН ЭЙР 200,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РЕЙВ,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 + дифлубензурон,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РЕЙНБОУ 25 ОД,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РЕЙНВЕЛ,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РЕЙНДЖЕР,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г/л + ципроконазол, 80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7974,14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РЕКС ДУО, 49,7%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РЕМИ 2.0,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170 г/л + триадименол, 47г/л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РЕПЕР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100 грамм/литр + флуроксипир,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РЕПЕР ТРИО,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в виде сложного 2-этилгексилового эфира 267 г/л + пиклорам 80 г/л+ аминопиралид 17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РЕСПЕКТ,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РЕСПЕКТ ФОРТЕ,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375 грамм/килограмм + тифенсульфурон - метил, 375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РЕСТРИКТ,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545 грамм/килограмм + метсульфурон - метила, 164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РИДАУТ,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РИДОВЕР ЭКСТРА,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аммонийная соль глифосата, 888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 ЭВЕЙ,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РИМКОРН,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РИМУС 25%,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РИСОВОД,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цигалофоп-бутил, 125 г/л + бенсульфурон-метил, 35 г/л + пеноксулам, 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РИХТЕР,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РОБУСТО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РОГОР-С,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РОКИ,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РОНИН, эмульсия концентраты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РОНФОС,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профенофос, 500 грамм/литр + луфенурон,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РОСКАНА,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85 г/л + эпиксиконазол, 62,5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САЛЬВО,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этаметсульфурон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САМУРАЙ СУПЕР,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САМУРЫК 400,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САННИ,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*****САНСЭР КОМБИ,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337 грамм/литр + флутриафол, 78 грамм/литр + клотианидин, 73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САНСЭР,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381 грамм/литр + флутриафол, 117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САНФЛО,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САНШАЙН,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грамм/литр + 2,4 Д, 356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САПФИР,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САРМАТ,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САРМАТ ЭКСТРА 54%,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САРРЕНДЕР,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САФАРИ,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50 грамм/литр + имазамокс, 38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САФАРИ ФОРТЕ,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30 г/л + хизалофоп-П-этил, 20 г/л + имазапир, 12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9593,47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СВАРОГ,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в виде сложного 2-этилгексилового эфира, 452 г/л + флорасулам, 6,25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СЕКАТОР ТУРБО,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СЕКАТОР ТУРБО,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СЕКАЧ,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СЕКТОР,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амидосульфурон, 600 грамм/килограмм + метсульфурон-метил 150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51724,14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 ПРО,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30258,62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 ФОРТЕ 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710 г/кг + метсульфурон-метил, 40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18620,69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СЕРАПЕН,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100 г/л + клоквинтосет-мексил (антидот), 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СЕРАПЕН ПЛЮС,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г/л + флорасулам, 5 г/л +клоквинтоцет-мексил (антидот), 11,25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СЕРП,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СИЗАРО,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 125 г/л, тебуконазол 125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СИКУРС,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240 грамм/литр + эпоксиконазол, 160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СИМБА,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СИРОККО,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СКАЙСТАР,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СКАЛЬПЕЛЬ 250,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СКАРАБЕЙ,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300 г/л + эсфенвалерат, 88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ПРО,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162 г/л + клодинафоп-пропаргил, 80 г/л + клоквинтоцет-мексил, 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УЛЬТРА, эмульсия концентраты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ФОРТЕ,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СКУТУМ,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фипронил,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клоквинтоцет - мексил - антидот, 35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 ФОРТЕ,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клоквинтоцет-мексил (антидот), 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СМЕРЧ,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СМИЛОДОН,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60 г/л + клоквинтосет-мексил (антидот), 15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СНАЙПЕР,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СОБОЛЬ, водная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СОЛАМ,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СОЛЕКС,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СОЛЕКС ПРО,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570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СОЛИГОР,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224 грамм/литр + тебуконазол, 148 грамм/литр + протиоконазол, 53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СОЛИТО 320,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претилахлор, 300 грамм/литр + пирибензоксим,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СОЛЬВЕР,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СОНДЕЛЕКТ,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116,2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СПАЙДЕР,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СПАРРИНГ,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150 г/л +фипронил, 90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11031,25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СПАРТА,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тифенсульфурон-метил, 375 г/кг + метсульфурон-метил, 135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ЛАЙТ,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367 грамм/литр + клопиралид, 124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ФОРТЕ,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500 грамм/килограмм + амидосульфурон,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27737,07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СПОРТАК,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4318,97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СПРИНТ 240,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*СПРУТ ЭКСТРА,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*СПРУТ ЭКСТРА,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СТАЗИС,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СТАНИС ПРО,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 400 г/кг, тифенсульфурон-метил 200 г/кг, метсульфурон-метил 150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56896,55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СТАРАНЕ ПРЕМИУМ 330,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ГРАНД,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флорасулама, 104 грамм/килограмм, трибенурон-метила,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ФЛО,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(сложный 2-этилгексиловый эфир), 418 грамм/литр+ флорасулама, 12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СТАУТ,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СТИЛЕТ,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100 г/л +абамектин, 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СТИМУЛ,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СТИРАП, 45%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450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СТОП ,33%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СТОУН 300,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СТРАГЛ, водный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СТРАЖ,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СТРАТОС УЛЬТРА, 10 %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циклоксидим,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СТРИГ, 72 %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 ЭКСТРА 480,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диметиламинная соль 2, 4 - Д, 357 грамм/литр + дикамба, 124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СТРОБИШАНС ПРО,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Стэйпл 33,6%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пиритиобак натрия, 383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СТЭЙТ, м.к.с.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 400, к.к.р.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 АЛЬЯНС,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СУПЕРКОРН,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12068,97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СУПЕРМЕН,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СУПЕРМЕТ ЭКСТРА,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СУПЕРСТАР,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*СУХОВЕЙ,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СЭМПАЙ,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эсфенвалерат,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Сэнтиум 600,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600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8793,11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СЭНТИУМ,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ТАЙГЕР 100,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клоквинтоцет-мексил,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ТАЙГЕР ЭКСТРА,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ТАЙПАН,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 90 грамм/литр + клодинафоп - пропаргил 90 грамм/литр + мефенпир - диэтил 44 грамм/литр (антидот)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ТАЛАКА 100,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ТАЛАНТ,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ТАЛГАМ 240,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ТАМПЛИЕР,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тифенсульфурон-метил, 90 г/л +флуметсулам, 24 г/л + флорасулам, 18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9611,61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ТАНРЕК,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ТАНТО,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ацифлуорфен,320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8982,15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ТАПИРОШАНС,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ТАУЭРСПРЕЙ, 85%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850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*ТАЧДАУН 500,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кислота в виде калийной соли,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ТВИСТ,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ТЕБАЗ ПРО,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г/л + тебуконазол,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ТЕЙЯ,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ТЕНАЗОЛИН ГОЛД,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ципроканазол, 300 грамм/литр + тебуканазол,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ТЕНАЗОЛИН,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ТЕРЕКС,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ТЕРРА, 4%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ТЕРРАНО,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 210 грамм/литр +бета - цифлутрин 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8793,11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ТЕСПИАН,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50 грамм/литр + клоквинтоцет-мексил (антидот), 12,5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ТИАЗОКСИС, 10% с.п.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гекситиазокс, 100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9760,33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ТИАМАКС,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240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ТИАМЕТРИН,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ТИЛТ 250,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ТИЛТ ТУРБО 575,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фенпропидин, 450 г/л + пропиконазол, 125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ТИМАМЕКТИН, 3,6%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36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ТИМАТЕРР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350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ТИМСПРЕЙ,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(2-этилгексиловый эфир), 452,42 грамм/литр + флорасулам, 6,25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ТИРАКС ДУО,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ТИТАН, в.к.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ТИТАН ДУО,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 390,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390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 ДУО,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 ТРИО,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80 грамм/литр + тебуконазол, 160 грамм/литр + ципроконазол 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ТИТУС 25%, сухая текучая суспензия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ТИТУС 25%, сухая текучая суспензия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ТИФИ,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ТОМАГАВК,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(калийная соль),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ТОМАГАВК ЭКСТРА,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(аммониевая соль), 747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ТОНГАРА,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ТОПИК 080,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 ИКС,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Топмазин Плюс,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160 грамм/литр + топрамезон,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ТОПШОТ 113,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13,33 грамм/литр + цигалофоп -бутил,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ТОРЕАДОР ЭКСТРА,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*ТОРНАДО 500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*ТОРНАДО 540,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**ТОРО, 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ТОРРЕС,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250 грамм/литр + тебуконазол, 167 грамм/литр + триадименол, 43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6465,52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 ИКС, к.к.р.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220 г/л + тебуконазол, 220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 ПЛЮС,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 ЭКСТРА,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ТРЕЙСЕР,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кломазон,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ТРЕЛ 300,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ТРЕНТ,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амидосульфурон, 750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ТРИАДА,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140 грамм/литр + тебуконазол, 140 грамм/литр + эпоксиконазол, 72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10446,43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ТРИАЗОЛ,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ТРИАКТИВ,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90 грамм/литр + тебуконазол, 317 грамм/литр + флутриафол, 93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9827,59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ТРИАСТИН,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250 грамм/литр + тебуконазол, 167 грамм/литр + триадименол, 43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ТРИБИН 750,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ТРИБУН, сухая текучая суспензия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ТРИБЬЮТ,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ТРИЗОЛЮТ,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6 г/л + мезосульфурон-метил, 9 г/л + МЦПА-изооктил, 240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ТРИЛОН 750,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48%,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МАСТЕР,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СУПЕР,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770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ТРИЦЕПС,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трифлусульфурон - метил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56465,5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УДАР ФОРТЕ,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225 грамм/литр + флутриафол,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УНИКО, концентрат коллоидного раствора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100 грамм/литр + флорасулам, 2,5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*УРАГАН ФОРТЕ 500,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кислота в виде калийной соли,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ФАБИАН,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450 грамм/килограмм + хлоримурон - этил, 150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ФАБРИС,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ФАЛЬКОН, 46%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250 грамм/литр + тебуконазол, 167 грамм/литр + триадименол, 43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ФАНФАН,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ципроконазол,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ФАРАОН ГАРАНТ 757,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ФАРАОН ГОЛД, 54% сулы ерітінді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ФАСКОРД,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ФАСТ 250,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ФАСТАК, 10%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ФАСШАНС,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ФЕЛИКС 757,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ФЕНИЗАН,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 кислоты, 360 грамм/литр + хлорсульфурон кислоты, 22,2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6941,97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ФЕНИКС,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 ЭКСТРА,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ФЕРАЗИМ ГРИН,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100 грамм/литр + карбендазим,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9051,73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ФЕЯ,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 125 г/л, тебуконазол 125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ФИНЕС ЛАЙТ,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хлорсульфурон, 333, 75 грамм/килограмм + метсульфурон - метил, 333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ФИНИТО 750,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ФИНИТО ДУЭТ 750,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125 грамм/килограмм + трибенурон - метил, 625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ФЛАЗЕР,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флумиоксазин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ФЛЕЙМ,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117 грамм/литр + тиаметоксам, 147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8017,24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ФЛЕКСАЙД,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флуазифоп-п-бутил,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ФЛЕКС УЛЬТРА, в.р.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ФЛОРАН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 150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ФЛЭКС ЭКСПЕРТ,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дельтаметрин,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ФЛЮРОФЕН 240,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ФОБОС, масляно-водный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200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ФОКСТРОТ, водная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 ЭКСТРА, 13,5%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ФОМЕСОФТ,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250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ФОРВАРД, масляный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4714,29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ФОРИНДО МИКС,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ФОРТИССИМО,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2-этилгексиловый эфир 2,4-Д кислота, 300 г/л + аминопиралид, 10 г/л + флорасулам, 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5675,86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ФОРТУНА, 40% с.к.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ципроконазол, 380 г/л + тебуконазол, 20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ФОРУС,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9089,29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ФУЛТАЙМ,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 75 г/л + никосульфурон 37,5 +пиклорам 17,5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ФУЛТАЙМ, м.д.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 75 г/л + никосульфурон 37,5 +пиклорам 17,5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ФУРОРЕ УЛЬТРА,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110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ФУХУА ГЛИФОСАТ 757,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аммонийная соль глифосата, 757 г/кг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ФЮЗИЛАД ФОРТЕ 150,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флуазифоп-п-бутил,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ХАЗНА, 60 %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ХАЗНА, 60 %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ХАЙПРО ЭКСТРА,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ХАЙФОП,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ХАКЕР 300, водной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ХАКЕР, водорастворимые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ХАРМОНИ ПРО,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ХИЛЕР, масляный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ХИМСТАР,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ХИТ,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ХЛОРЦИРИН, 55%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ХОПРОЛ,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ЦЕНЗОР МАКС, мас.к.э.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ЦЕНТУРИОН ПРОФИ,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360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ЦЕНТУРИОН,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ЦЕПЕЛЛИН,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ЦЕРБЕР,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ЦЕРИАКС ПЛЮС,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ЦИКЛОН,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диметиламинная соль МЦПА, 750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ЦИПЕРФОС-Д,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ЦИПРОФЕН 440,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профенофос 400 г/л + циперметрин 40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ЦИФОС 550,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ЦУНАМИ,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 24,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(сложный 2-этилгексиловый эфир), 564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ШАНСГАРД,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 ДКБ,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кислота в виде диметиламинной соли,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ШАНСИЛИН,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800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ШАНСИЛ,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ШАНСИТЕК,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ШАНСТАР,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ШАНСТАР ПЛЮС, в.д.г.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флорасулама, 104 грамм/килограмм, трибенурон-метила,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ШАНСТИ,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ШАНСТРЕЛ 300, водный раствор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ШАНСЮГЕН, водная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ШАНТУС,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ШАРПЕЙ, микроэмульсия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циперметрин,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ШЕДОУ,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ЭВЕЛИН, к.с.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 90 г/л+ тиаметоксам 270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9568,97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ЭВЕРЕСТ 70%,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ЭВЕРЕСТ 70%,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флукарбазон, 700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ЭВИТО Т,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флуоксастробин, 180 грамм/литр + тебуконазол, 250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ЭВОЛЮШН,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140 грамм/литр + хизалофоп-п-этил, 70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5948,28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ЭГИДА,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480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ЭДВАНС 2.0,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359 грамм/килограмм + метсульфурон-метил, 391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43965,52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ЭКСКАЛИБУР,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фроласуам, 7,4 грамм/литр + изооктил, 2,4-Д дихлорфеноксиуксусной кислоты, 540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ЭКСЛИБРИС, микроэмульсия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 ПРЕМИУМ, с.э.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7,2 г/л + 2,4Д кислота в виде сложного эфира, 410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ЭКСПРЕСС,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ЭЛАМЕТ, заводская бинарная упаковка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564 грамм/литр + метсульфурон - метил, 600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2-этилгексиловый эфир 2,4-Д кислоты, 564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 ПРЕМИУМ,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кислота в виде 2 - этилгексилового эфира, 420 грамм/литр + 2 - этилгексиловый эфир дикамбы кислоты, 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 ЭКСТРА,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ЭЛАТУС ЭЙС 290,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бензовиндифлупир, 40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Элемейн, в.р.к.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ЭЛИСТЕР,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ЭЛЛАДА,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ЭЛЛАЙ ЛАЙТ,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ЭЛЬФ,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2 - этилгексиловый эфир клопиралида,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ЭЛЮМИС 105, масляная дисперсия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грамм/литр + никосульфурон, 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ЭМИТИ,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90 грамм/литр + тебуконазол, 317 грамм/литр + флутриафол, 93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9827,59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ЭНДИМИОН,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2-этилгексиловый эфир 2,4-Д кислоты, 564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ЭНЖИ ИКС, к.с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150 г/л + лямбда-цигалотрин, 100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ЭНЖИО 247,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Энжио Топ 325,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150 г/л +лямбда-цигалотрин, 100 г/л + луфенурон, 75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ЭРЛИКОН,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ЭРУДИТ,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ЭСКУДО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500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ЭСПАДА 350, суспензионный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200 грамм/литр + лямбда-цигалатрин, 150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ЭСПЕРО,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 + альфа-циперметрин, 120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13339,28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ЭСТАМП, к.э.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ЭСТЕР ПРИМА,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ЭСТЕР СУПЕР,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ЭСТОК,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этаметсульфурон - метил, 750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ЭСХИЛ в.г.р.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40 г/л + имазамокс, 30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ЭТИЛГЕКСУЛАМ-Д,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кислоты (2-этилгексиловый эфир), 452,42 грамм/литр + флорасулам, 6,25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ЭФЕРОН-ГОЛД,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дихлорфеноксиуксусной кислоты в виде 2-этилгексилового эфира, 875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960,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960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ЭФИРАКС,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КОРСО, эмульгируемый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850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ПРЕМИУМ, суспензионная эмульсия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ЭКСТРА 905, концентрат эмульсии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2-этилгексилового эфира, 905 г/л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ЭФФЕКТО, концентрат суспензии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500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ЯГУАР, эмульсия масляно-водная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******ЯКУДЗА, водно-диспергируемые гранулы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400 грамм/килограмм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ВАЦИПЛАНТ, т.пс.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ламинарин, 45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ФИТОЛАВИН, водорастворимый концентрат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фитобактериомицин – комплекс стрептотрициновых антибиотиков, БА-120000 ЕА/миллилитров, 32 грамм/литр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3285,608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Объемы бюджетных средств на субсидирование пестицидов, биоагентов (энтомофагов)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субсидий,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10 000 000,0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