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8833a2" w14:textId="a8833a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 жылға субсидияланатын пестицидтердің, биоагенттердің (энтомофагтардың) тізбесін және пестицидтердің, биоагенттердің (энтомофагтардың) 1 литріне (килограмына, грамына, данасына) арналған субсидиялар нормаларын, сондай-ақ пестицидтерді, биоагенттерді (этномофагтарды) субсидиялауға бюджет қаражатының көлемін бекіту туралы</w:t>
      </w:r>
    </w:p>
    <w:p>
      <w:pPr>
        <w:spacing w:after="0"/>
        <w:ind w:left="0"/>
        <w:jc w:val="both"/>
      </w:pPr>
      <w:r>
        <w:rPr>
          <w:rFonts w:ascii="Times New Roman"/>
          <w:b w:val="false"/>
          <w:i w:val="false"/>
          <w:color w:val="000000"/>
          <w:sz w:val="28"/>
        </w:rPr>
        <w:t>Атырау облысы әкімдігінің 2026 жылғы 23 қыркүйектегі № 195 қаулысы</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37-баптарына</w:t>
      </w:r>
      <w:r>
        <w:rPr>
          <w:rFonts w:ascii="Times New Roman"/>
          <w:b w:val="false"/>
          <w:i w:val="false"/>
          <w:color w:val="000000"/>
          <w:sz w:val="28"/>
        </w:rPr>
        <w:t xml:space="preserve">, "Өсімдік шаруашылығы өнімінің шығымдылығы мен сапасын арттыруды субсидиялау қағидаларын бекіту туралы" Қазақстан Республикасы Ауыл шаруашылығы министрінің 2020 жылғы 30 наурыздағы № 107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20209 болып тіркелген) бекітілген Өсімдік шаруашылығы өнімінің шығымдылығы мен сапасын арттыруды субсидиялау қағидаларына сәйкес Атырау облысының әкімдігі ҚАУЛЫ ЕТЕДІ:</w:t>
      </w:r>
    </w:p>
    <w:bookmarkStart w:name="z3" w:id="0"/>
    <w:p>
      <w:pPr>
        <w:spacing w:after="0"/>
        <w:ind w:left="0"/>
        <w:jc w:val="both"/>
      </w:pPr>
      <w:r>
        <w:rPr>
          <w:rFonts w:ascii="Times New Roman"/>
          <w:b w:val="false"/>
          <w:i w:val="false"/>
          <w:color w:val="000000"/>
          <w:sz w:val="28"/>
        </w:rPr>
        <w:t>
      1. Мыналар:</w:t>
      </w:r>
    </w:p>
    <w:bookmarkEnd w:id="0"/>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2026 жылға субсидияланатын пестицидтердің, биоагенттердің (энтомофагтардың) тізбесін және пестицидтердің, биоагенттердің (энтомофагтардың) 1 литріне (килограмына, грамына, данасына) арналған субсидиялар нормалары;</w:t>
      </w:r>
    </w:p>
    <w:p>
      <w:pPr>
        <w:spacing w:after="0"/>
        <w:ind w:left="0"/>
        <w:jc w:val="both"/>
      </w:pPr>
      <w:r>
        <w:rPr>
          <w:rFonts w:ascii="Times New Roman"/>
          <w:b w:val="false"/>
          <w:i w:val="false"/>
          <w:color w:val="000000"/>
          <w:sz w:val="28"/>
        </w:rPr>
        <w:t xml:space="preserve">
      2)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 2026 жылға пестицидтерді, биоагенттерді (этномофагтарды) субсидиялауға бюджет қаражатының көлемі бекітілсін.</w:t>
      </w:r>
    </w:p>
    <w:bookmarkStart w:name="z4" w:id="1"/>
    <w:p>
      <w:pPr>
        <w:spacing w:after="0"/>
        <w:ind w:left="0"/>
        <w:jc w:val="both"/>
      </w:pPr>
      <w:r>
        <w:rPr>
          <w:rFonts w:ascii="Times New Roman"/>
          <w:b w:val="false"/>
          <w:i w:val="false"/>
          <w:color w:val="000000"/>
          <w:sz w:val="28"/>
        </w:rPr>
        <w:t>
      2. "Атырау облысы Ауыл шаруашылығы және жер қатынастары басқармасы" мемлекеттік мекемесі Қазақстан Республикасының заңнамасында белгіленген тәртіпте қамтамасыз етсін:</w:t>
      </w:r>
    </w:p>
    <w:bookmarkEnd w:id="1"/>
    <w:p>
      <w:pPr>
        <w:spacing w:after="0"/>
        <w:ind w:left="0"/>
        <w:jc w:val="both"/>
      </w:pPr>
      <w:r>
        <w:rPr>
          <w:rFonts w:ascii="Times New Roman"/>
          <w:b w:val="false"/>
          <w:i w:val="false"/>
          <w:color w:val="000000"/>
          <w:sz w:val="28"/>
        </w:rPr>
        <w:t>
      1) осы қаулыға қол қойылған күнінен бастап бес жұмыс күн ішінде оның қазақ және орыс тілдеріндегі көшірмелерін электронды түрде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Ақтөбе қаласындағы аймақтық филиалына ресми жариялау және Қазақстан Республикасы нормативтік құқықтық актілерінің эталондық бақылау банкіне енгізу үшін жолдауды;</w:t>
      </w:r>
    </w:p>
    <w:p>
      <w:pPr>
        <w:spacing w:after="0"/>
        <w:ind w:left="0"/>
        <w:jc w:val="both"/>
      </w:pPr>
      <w:r>
        <w:rPr>
          <w:rFonts w:ascii="Times New Roman"/>
          <w:b w:val="false"/>
          <w:i w:val="false"/>
          <w:color w:val="000000"/>
          <w:sz w:val="28"/>
        </w:rPr>
        <w:t>
      2) осы қаулыны ресми жарияланғаннан кейін Атырау облысы әкімдігінің интернет-ресурсында орналастыруды.</w:t>
      </w:r>
    </w:p>
    <w:bookmarkStart w:name="z5" w:id="2"/>
    <w:p>
      <w:pPr>
        <w:spacing w:after="0"/>
        <w:ind w:left="0"/>
        <w:jc w:val="both"/>
      </w:pPr>
      <w:r>
        <w:rPr>
          <w:rFonts w:ascii="Times New Roman"/>
          <w:b w:val="false"/>
          <w:i w:val="false"/>
          <w:color w:val="000000"/>
          <w:sz w:val="28"/>
        </w:rPr>
        <w:t>
      3. Осы қаулының орындалуын бақылау Атырау облысы әкімінің жетекшілік ететін орынбасарына жүктелсін.</w:t>
      </w:r>
    </w:p>
    <w:bookmarkEnd w:id="2"/>
    <w:bookmarkStart w:name="z6" w:id="3"/>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Облыс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Ақшолақов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1- қосымша</w:t>
            </w:r>
          </w:p>
        </w:tc>
      </w:tr>
    </w:tbl>
    <w:p>
      <w:pPr>
        <w:spacing w:after="0"/>
        <w:ind w:left="0"/>
        <w:jc w:val="left"/>
      </w:pPr>
      <w:r>
        <w:rPr>
          <w:rFonts w:ascii="Times New Roman"/>
          <w:b/>
          <w:i w:val="false"/>
          <w:color w:val="000000"/>
        </w:rPr>
        <w:t xml:space="preserve"> 2026 жылға субсидияланатын пестицидтердің, биоагенттердің (энтомофагтардың) тізбесін және пестицидтердің, биоагенттердің (энтомофагтардың) 1 литріне (килограмына, грамына, данасына) арналған субсидия нормалары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 топтары бойынша әсер ететін 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(литр, килограмм, грамм,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1 литріне (килограмм, грамм, дана) арналған субсидия нормасы,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өндірушілерден сатып алу кезінде пестицидтің 1 литріне (килограмм, грамм, дана) арналған субсидия нормасы,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Bang Prothazole,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протиоконазол, 210 грамм/литр + тебуконазол, 210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Bang Topazine,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тербутилазин 370 г/л + топрамезон 30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EVA PLUS,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имидоклоприд 300г/л + лямбда-цигалотрин 100г/л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LIBRO,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140 грамм/литр + клодинафоп-пропаргил, 90 грамм/литр + клоквинтоцет-мексил, 72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АБАКУС УЛЬТРА, суспензиялық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пираклостробин, 62,5 грамм/литр + эпоксиконазол, 62,5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АБАЛОН, 1,8%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абамектин, 18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АБРИС, 25%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АБСИНТИУМ, суспензиялық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2-этилгексил эфирі түріндегі 2,4-Д қышқылы, 410 грамм/литр + флорасулам, 7,4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АВАНГАРД,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метолахлор, 960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АВАНТ,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индоксакарб, 150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АВАТАР, 35%,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фомесафен, 95 г/л + хизалофоп-п-этил, 25 г/л + кломазон, 230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АВЕСТАР, 10%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100 грамм/литр + фенхлоразол-этил (антидот),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АВЕСТАР ГРАНТ, к.э.</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 - п - этил, 69 грамм/литр + мефенпир - диэтил (антидот), 75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АВЕЦИД СУПЕР 12 %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120 грамм/литр + фенклоразол-этил (антидот),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АГАМАГГАН,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абамектин, 18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АГРАСТАР,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Агри Гент Плюс 800, ы.ұ.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гентамицин сульфаты, 20 грамм/килограмм + окситетрациклин гидрохлориді, 60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АГРИС,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тиаметоксам 57 грамм/литр + имидаклоприд 210 грамм/литр + лямбда-цигалотрин 105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АГРОН, сулы ерітіндісі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300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АГРОШАНС,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грамм/литр МЦПА қышқылдар, диметиламин, калий және натрий тұздары түрінде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АГУРА 10% сулы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имазетапир,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АДАЛТ,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600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АДВАНС,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флутриафола, 800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АЙТРИБУМ,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АККОРД,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альфа-циперметрин,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АКРАМАЙТ, 48 %, 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Бифеназат 480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АКСИАЛ 045,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пиноксаден, 45 грамм/литр + клоквинтоцет-мексил (антидот), 11,25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АКСИАЛ 050,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пиноксаден, 50 грамм/литр + клоквинтоцет-мексил (антидот), 12,5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кломазон,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**АЛИОТ,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малатион, 570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АЛЛЕРТ, құрғақ сұйық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тифенсульфурон - 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АЛСИОН,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тифенсульфурон - 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АЛТАИР, э.с.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кислоты (2-этилгексиловый эфир), 300 грамм/литр + флорасулам, 6,25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АЛЬВЕРДЕ,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метафлумизон,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АЛЬТО СУПЕР 330,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250 грамм/литр + ципроконазол, 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АЛЬФАПЛАН,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альфа-циперметрин,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АЛЬФАШАНС,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альфа-циперметрин,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АМАДЕУС,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150 грамм/литр+ лямбда-цигалотрин,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АМЕТИСТ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азоксистробин, 200 грамм/литр + ципроконазол, 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АМИДА,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йодосульфурон - метил - натрия, 25 грамм/литр + амидосульфурон, 100 грамм/литр + мефенпир - диэтил - антидот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АМИНСПРЕЙ,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диметиламинді тұз, 720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АМИРА,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хизалофоп - п - этил (15%), 150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АМИСТАР ЭКСТРА 280,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азоксистробин, 200 грамм/литр + ципроконазол, 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АМПЛИГО 15, суспензия май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хлорантранилипрол, 100 грамм/литр + лямбда-цигалотрин,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АНИМА, с.м.к.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хлорантранилипрол, 100 грамм/литр + лямбда-цигалотрин,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АНТАРЕС,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МЦПА қышқылы, 600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АПИС,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тиаклоприд,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АПРОВАТОР,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пиноксаден, 45 грамм/литр + клоквинтоцет-мексил (антидот), 11,25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АРБАЛЕТ, 60% ылғалдандыратын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600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АРГАМАК,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АРДГЛИФ,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560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АРЕНА,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225 грамм/литр + флутриафол, 75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АРМАН СУПЕР, майлы-су эмульсиясы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 - п - этил, 69 грамм/литр + мефенпир - диэтил (антидот), 75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Армцид Плюс,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эмамектин бензоат, 100 г/кг + люфенурон, 400 г/кг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АРНИ,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бета-цифлутрин, 60 г/л + тиаметоксам, 180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АРУДИФ,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дифлубензурон,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АСПИД,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тиаклоприд,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АССОЛЮТА, 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2-этилгексил эфирі түріндегі 2,4-Д қышқылы, 300 грамм/литр + флорасулам, 5,35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АССОЛЮТА ПРАЙМ, масляный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қышқылы (күрделі 2-этилгексил эфирі) (сложный 2-этилгексиловый эфир), 410 грамм/литр +флорасулам, 15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АСТЭРИКС, суспензиялы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2-этилгексил эфирі түріндегі 2,4-Д қышқылы, 410 грамм/литр + флорасулам, 7,4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АТРИУМ,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атразин, 900 г/кг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***АХИЛЛЕС,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АЦЕТАЛ ПРО,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пропизохлор, 720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8113,07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БАГИРА ГОЛД 120,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 - п - этил, 120 грамм/литр + мефенпир - диэтил (антидот), 33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БАГИРА, м.к.э.</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хизалофоп-п-тефурил, 125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4655,17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БАГИРА СУПЕР 100,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 - п - этил, 100 грамм/литр + мефенпир - диэтил (антидот), 27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БАЗУКА,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(калий тұзы),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БАЙСАТ 540,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изопропиламин және калий тұздары түрінде глифосат,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БАЙТАН,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397 г/л + триадименол, 97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8275,86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БАЙТОРЕ, су-суспензия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БАКЛЕР, микроэмульсия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200 грамм/литр+ метконазол,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БАКСИГА 32,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флорпирауксифен-бензил, 12,5 грамм/литр + пеноксулам, 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БАЛЕРИНА СУПЕР, суспензиялы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қышқылы, 410 грамм/литр + флорасулам, 15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БАЛЕРИНА, суспензиялы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2-этилгексил эфирі түріндегі 2,4-Д қышқылы, 410 грамм/литр + флорасулам, 7,4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БАЛЕРИНА ФОРТЕ, суспензиялы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2-этилгексил эфирі түріндегі 2,4-Д қышқылы, 300 грамм/литр + пиклорам, 37,5 грамм/литр + флорасулам, 10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БАЛИЙ, к.м.э.</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180 г/л + азоксистробин, 120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БАНЗАЙ,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тиофанат-метил, 310 грамм/литр + эпоксиконазол, 187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БАРИН,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абамектин, 36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БАРОН 750,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БАРОН ГОЛД,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 СУПЕР 10%,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 - п - этил, 100 грамм/литр + мефенпир - диэтил (антидот), 27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 15%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глюфосинаты, 150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БЕКАНО,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индазифлам 500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БЕЛИССИМО 2.0,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200 грамм/литр + клоквинтоцет-мексил,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БЕЛЛАТОР,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имазапир,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9089,29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БЕЛЛИСИМО ЛАЙТ,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120 грамм/литр + клоквинтоцет-мексил (антидот), 23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БЕЛЛИСИМО, э.м.в.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 - п - этил, 140 грамм/литр + клоквинтоцет - мексил (антидот),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5818,97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БЕЛТ,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флубендиамид,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БЕНАГРО,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бентазон,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 Гур,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БЕНЕВИЯ,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циантранилипрол,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БЕНИТО, коллоидты ерітінді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бентазон, 300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7454,16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БЕНТАСИЛ,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бентазон,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Бента Форте,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бентазон,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БЕРЕТТА, май.д.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бифентрин, 60 г/л + тиаметоксам, 40 г/л + альфа-циперметрин, 30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БЕСКАР,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317 г/л + пираклостробин, 83 г/л + ципроконазол, 97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БЕСТУТАКС,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мезотрион, 75 грамм/литр + никосульфурон, 30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 ГАРАНТ,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этофумезат, 110 грамм/литр + десмедифам, 70 грамм/литр + фенмедифам, 90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БЕТАРЕН 22, э.м.к.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десмедифам, 110 г/л +  фенмедифама, 110 г/л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БЕТАРЕН СУПЕР МД эмульсия май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этофумезат, 126 грамм/литр + фенмедифам, 63 грамм/литр + десмедифам, 21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БЕТАШАНС ТРИО,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этофумезат, 112 грамм/литр + десмедифам, 71 грамм/литр + фенмедифам, 91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БИАТЛОН зауыттық қос қаптама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2-этилгексил эфирі түріндегі 2,4-Д қышқылы, 564 грамм/литр + триасульфурон,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БИНГО,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бета-цифлутрин, 125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БИНГО,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флуазифоп-п-бутил, 150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Биолан Супер,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қышқылы, 447 г/л + дикамба, 156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БИСКАЯ,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тиаклоприд,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Бисульда Плюс 175,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флорасулам, 75 г/л + флуметсулам, 100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БИЦЕПС 22,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десмедифам, 100 грамм/литр + фенмедифам,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БИЦЕПС 300, масляный концентрат эмульсии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десмедифам, 150 грамм/литр + фенмедифам, 150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БИЦЕПС ГАРАНТ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этофумезат, 110 грамм/литр + десмедифам, 70 грамм/литр + фенмедифам, 90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БОКСЕР 800,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просульфокарб, 800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 - метил, 563 грамм/килограмм + флорасулам, 187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БОМБАРДИР 220,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94 г/л + тиаметоксам, 126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БОРЕЙ НЕО,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альфа-циперметрин, 125 грамм/литр + имидаклоприд, 100 грамм/литр + клотианидин,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БОРЕЙ,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150 грамм/литр+ лямбда-цигалотрин,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БОСФОР,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оксифлуорфен,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БОТАКАН 10%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100 грамм/литр + клоквинтоцет-мексил 30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БОТАКАН СУПЕР,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140 грамм/литр + клодинафоп-пропаргил, 90 грамм/литр + клоквинтоцет-мексил, 72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БРАВО 500,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хлороталонил, 500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БРЕЙК, микроэмульсия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прометрин, 500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БРОПАК,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бромоксинил, 200 грамм/литр + МЦПА,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БРЭМБО,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қышқылының 2-этилгексил эфирі, 552 грамм/литр + дикамба,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2068,97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Бульдог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БУРАН ЭКСТРА 75 %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Буриза м.д.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форамсульфурон, 31, 5 грамм/литр + йодосульфурон - метил - натрия, 1, 0 грамм/литр + тиенкарбазон - метил, 10 грамм/литр + ципросульфамид (антидот), 15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6666,6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ВАЛСАГЛИФ,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360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ВАЛСАМИН, 72%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диметиламинді тұз, 720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ВАНТАКОР,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хлорантранилипрол 600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ВАНТЕКС, м.с.к.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гамма-цигалотрин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ВАРИАТОР,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клодинафоп-пропаргил, 240 грамм/литр + клоквинтоцет-мексил (антидот),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ВАРРАНТ, сулы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ВАРРО,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500 грамм/литр+ карбендазим,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8275,86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ВАРЯГ,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клодинафоп-пропаргил, 240 грамм/литр + клоквинтоцет-мексил (антидот),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ВЕКТОР,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хлорантранилипрол, 110 г/л + лямбда-цигалотрин, 55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ВЕЛОСИТИ ПАУЭР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йодосульфурон - метил - натрия, 11,3 грамм/килограмм + тиенкарбазон - метил, 22,5 грамм/килограмм + мефенпир - диэтил - антидот, 135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ВЕЛОСИТИ СУПЕР,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80 грамм/литр + тиенкарбазон-метил, 7,5 грамм/литр + мефенпир-диэтил (антидот), 30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ВЕРИМАРК,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циантранилипрол,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ВЕРСУС ДУО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250 г/л + тиофанат-метил, 250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7758,62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ВЕРТИМЕК 018,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абамектин, 18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ВЕРТИМОС ИКС,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абамектин, 20 г/л + ацетамиприд, 40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ВИВАТ 48%,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дикамба,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ВИДМАСТЕР 480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дикамба, 124 грамм/литр + 2,4 Д, 357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ВИКТОРИ,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изопропиламинді тұз 480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ВИЛЛАН СУПЕР, 10%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100 грамм/литр + фенхлоразол-этил (антидот),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ВИНКА ХЛОРАНТРАНИЛИПРОЛ,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хлорантранилипрол,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ВИНКИ ТАЙГЕР,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протиоконазол, 175 г/л + трифлоксистробин, 150 г/ 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ВИРТУОЗ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ВОЛЬНИК,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360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ГАВАНЬ ПЛЮС,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мезотрион, 75 грамм/литр + никосульфурон, 30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ГАЙТАН,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пендиметалин, 330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ГАЛИОН,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300 грамм/литр+ пиклорам, 75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ГАЛЛАНТНЫЙ, 75% с.т.с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ГАЛОКС СУПЕР 108,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галоксифоп-Р-метил, 108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ГАЛОШАНС,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галоксифоп-п-метил, 104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ГАМБЕЙ,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700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ГАМБИТ,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прометрин, 500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ГАНИМЕД,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ГАРДА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387 г/л + альфа циперметрин, 47 г/л + тиаметоксам, 67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7758,62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ГАРДО ГОЛД 500, суспензиялы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метолахлор 312, 5 грамм/литр + тербутилазин 187, 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ГАРМОНИЯ,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тифенсульфурон - метил, 545 грамм/килограмм + метсульфурон - метила, 164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ГАРПУН,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дифлубензурон,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ГАРПУН СУПЕР,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ГАУР,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оксифлуорфен,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ГЕЗАГАРД 500,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прометрин, 500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ГЕЗАДЕКС,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прометрин, 500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ГЕЗАТРИН 500,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прометрин, 500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ГЕЙЗЕР, коллоидты ерітінді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бентазон, 300 грамм/литр + хизалофоп-п-этил 45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ГЕЛИФАС,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индоксакарб, 150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ГЕПАРД,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100 грамм/литр + фенклоразол-этил (антидот), 27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ГЕРБ 900,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ацетохлор, 900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ГЕРБАСТАР,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ГЕРБИТОКС,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Диметиламин, калий және натрий тұздары түрінде 500 грамм/литр МЦПА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ГЕРБИТОКС-Л,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және натрий тұздарының қоспасы түріндегі МЦПА қышқылы, 300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ГЕРМЕС 300,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300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ГЕРМЕС ГРАНД,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МЦПА, 500 грамм/литр + клопиралид,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ГЕРОЛЬД, су-суспензия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дифлубензурон,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ГЛАДИАТОР, 4 %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хизалофоп - п - тефурил,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ГЛИФАТ 540,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ГЛИФАТ ФОРТЕ 757,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757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Глифор Форте,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(калий тұзы),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ГЛИФОСАТ-ГОЛД,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калийная соль глифосата, 690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ГЛИФОШАНС СУПЕР,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(калий тұзы),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ГОАЛ 2Е,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оксифлуорфен,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ГОАЛ 480,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оксифлуорфен,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9233,65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ГОЛД ГРАНД,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оксифлуорфен,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ГОПЛИТ,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115 г/л + ацетамиприд, 95 г/л+ тиаметоксам, 65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ГОРГОН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пиклорам, 150 грамм/литр + МЦПА, 350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ГОРЕЦ,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аминопиралид,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 080,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клодинафоп-пропаргил, 80 грамм/литр + клоквинтоцет - мексил (антидот), 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ГРАМИНИОН,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150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ГРАМИ СУПЕР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 - п - этил, 100 грамм/литр +(антидот), 27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ГРАНАТ,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ГРАНБЕРГ,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ГРАНД ЭКСТРА 540,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 СУПЕР,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бентазон, 480 грамм/литр + имазамокс 23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Гран-при,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ГРАНСТАР МЕГА,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500 грамм/килограмм+ тифенсульфурон-метил, 250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ГРАНСТАР ПРО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ГРАСИДИМ,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 ПРЕМИУМ,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391 грамм/килограмм + трибенурон - метил, 261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ГРЕЙДЕР, су-гликоль ерітіндісі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имазапир,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9089,29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ГРЕЙЗ, 60%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600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ГРЕЙН ЭФИР,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2-этилгексил эфирі түріндегі 2,4-Д қышқылы, 905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ГРИНСТАР ГОЛД,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ГРОМСТОР 75%,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ГУЛЛИВЕР,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азимсульфурон, 500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ГУНСЯО, 10%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ДАБСПРЕЙ,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дикамба, 124 грамм/литр + 2,4 Д, 357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ДАГОН,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Даларан, м.д.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йодосульфурон - метил - натрия, 25 грамм/литр + амидосульфурон, 100 грамм/литр + мефенпир - диэтил - антидот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ДАМБА,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дикамба,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ДАНАДИМ ПАУЕР,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диметоат, 400 грамм/литр + гамма-цигалотрин, 6,4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ДАНАДИМ ЭКСПЕРТ,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диметоат, 400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ДЕЗИМИН 2.5,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дельтаметрин, 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ДЕЙМОС,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дикамба,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ДЕКСТЕР,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106 грамм/литр + ацетамиприд, 115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ДЕЛИК, 240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галоксифоп-Р-метил,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ДЕЛИТ 250,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флуроксипир,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ДЕЛЛЕР, с.г.е.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дикамба қышқылы, 88,5 г/л + пиклорам қышқылы, 8,5 г/л + клопиралид қышқылы, 177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ДЕМЕТРА,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флуроксипир, 350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ДЕНТАЙР,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ДЕССЕНЛИН, 48%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дифлубензурон,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ДЕЦИС ЭКСПЕРТ,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дельтаметрин,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ДЖАЛЕНТРА,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бифентрин, 159 г/л + хлорантранилипрол, 106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30768,37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ДЖЕРОНИМО,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ацетамиприд 250 г/кг + бифентрин 250 г/кг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ДИАЛЕН СУПЕР 480,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4 - Д диметиламин тұзы, 357 грамм/литр + дикамба, 124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ДИАМАКС,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Диметиламин тұзы түріндегі 2,4-Д қышқылы, 344 грамм/литр + диметиламин тұзы түріндегі дикамба қышқылы, 120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ДИАМИН, 72%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диметиламин тұзы, 720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ДИАНАТ, 48%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дикамба,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*ДИКОШАНС,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дикват (дибромид), 150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ДИМЕТРОН,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диметоат, 410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ДИМИПРИД, 70%,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700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ДИНАМИТ, 48%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дифлубензурон,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ДИОМА,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33 грамм/литр+имазапир, 15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ДИОНИС,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метазахлор, 375 грамм/литр + имазамокс, 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ДИСКАТОР ФОРТЕ,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эфир түріндегі 2,4 - Д қышқылы, 410 грамм/литр + флорасулам, 5 грамм/литр + флуроксипир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ДИУРОН,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дифлубензурон,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ДИФЕРОН,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диафентиурон, 500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ДИФИЛАЙН,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метолахлор, 960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ДИФЛУР, 48%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дифлубензурон,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ДИФУЗ, 48%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дифлубензурон,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ДИШАНС,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диметоат, 400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ДОАЛ,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метолахлор, 960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ДОБЕРМАН,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тиаметоксам, 130 г/л + имидаклоприд, 70 г/л + альфа циперметрин, 147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10344,83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ДОСТЫК,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ацетамиприд, 200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ДРАГУН,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хизалофоп - п - этил,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ДРАЙВЕР,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700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ДРАКОН, 77%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770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ДУАЛ ГОЛД 960,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метолахлор, 960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ДУАЛ ПРОТЕКТ,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200 грамм/литр + тебуконазол,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ДУБЛОН ГОЛД,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никосульфурон, 600 грамм/килограмм + тифенсульфурон - метил, 150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37241,5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ДУШАНС,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метолахлор, 960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ЕВРО-ЛАЙТНИНГ, 4,8%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33 грамм/литр+имазапир, 15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ЕВРО-ЛАЙТНИНГ ПЛЮС, 2,4% водорастворимый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16,5 грамм/литр + имазапир, 7,5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ЕВРОШАНС,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33 грамм/литр+имазапир, 15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ЕВРОШАНС ПЛЮС, с.е.к.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16,5 грамм/литр + имазапир, 7,5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ЕЛНУР-Д,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хлорпирифос, 500 грамм/литр+ циперметрин,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ЕССЕНЗЛАК, 4%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хизалофоп - п - тефурил,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ЕССЕНСЕКОР, 70%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метрибузин, 700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ЕССЕНТАПИР, 10%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имазетапир,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ЗАРЯ,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150 грамм/литр+ лямбда-цигалотрин,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ЗЕЛЛЕК СУПЕР,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галоксифоп-Р-метил, 108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ЗЕЛЛ ИКС,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галоксифоп-Р-метил, 108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ЗЕНИТ, коллоидты ерітінді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этилгексил эфирі түріндегі 2,4-Д қышқылы, 950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ЗЕНКОР УЛЬТРА,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метрибузин, 600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ЗЕНКОШАНС,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метрибузин, 600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ЗЕНОН АЭРО,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125 грамм/литр + триадимефон,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ЗЕРНОМАКС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этилгексил эфирі түріндегі 2,4-Д қышқылы, 500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ЗИНГЕР, с.п.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600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ЗЛАКОСУПЕР 7,5%, майлы-су эмульсиясы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 - п - этил, 69 грамм/литр + мефенпир - диэтил (антидот), 75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ЗОЛОТОЙ ДРАКОН,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бентазон,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ЗОНТРАН, коллоидты ерітінді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метрибузин,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ИЗУМИ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тиаметоксам, 141 грамм/литр + лямбда- цигалотрин, 106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ИЛИОН,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2-этилгексил эфирі түріндегі клопиралид, 90 грамм/литр + имазамокс,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11804,36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ИМАЗОШАНС,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ИМИГЕРБ, с.е.к.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33 грамм/литр+имазапир, 15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ИМИДАШАНС,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ИМИДАШАНС ПЛЮС,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150 грамм/литр+ лямбда-цигалотрин,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ИМИДОК,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ИМИДОР, 20% сулы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ИМПАКТ СУПЕР,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225 грамм/литр + флутриафол, 75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ИМПЕРАТОР, 20 %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ИНДОКС 30,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индоксакарб, 300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ИНСЕКТОР,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ИНСЕКТ,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тиаметоксам, 141 грамм/литр + лямбда- цигалотрин, 106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ИНТЕГРАЛ,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тиаметоксам 57 грамм/литр + имидаклоприд 210 грамм/литр + лямбда-цигалотрин 105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ИНТЕЛ СЭФИР,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2-этилгексил эфирі 2,4-Д қышқылы 600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ИРБИС,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140 грамм/литр + клоквинтоцет-мексил (антидот), 70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ИРВИН, суспензиялы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метолахлор 312, 5 грамм/литр + тербутилазин 187, 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ИТАРР 80,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клодинафоп-пропаргил, 80 грамм/литр + клоквинтоцет - мексил (антидот), 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КАЗУАР,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трифлусульфурон - метил 500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КАЙМАН,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600 г/кг + флорасулам, 200 г/кг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43956,52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 540,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КАЛИНА,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тиаклоприд,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КАНОН,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галоксифоп-п-метил, 104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КАПРИ,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350 г/л + триадименол, 70 г/л + пираклостробин, 80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КАПТОРА, 4,8%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33 грамм/литр+имазапир, 15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КАПТОРА ПЛЮС, 2,4%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16,5 грамм/литр + имазапир, 7,5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КАРАБОР, м.э.к.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этофумезат, 126 грамм/литр + фенмедифам, 63 грамм/литр + десмедифам, 21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КАРАВАН,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хлорантранилипрол,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КАРАТЕЛЬ,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КАРАТОШАНС,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 СУПЕР 100,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КАРАТЭ 050,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КАРАТЭ ЗЕОН 050,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КАРБУЗИН, 70% ылғалдандыратын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метрибузин, 700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КАРДИНАЛ,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хлорпирифос, 500 грамм/литр+ циперметрин,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КАРИШАНС,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трифлусульфурон - метил 500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КАСКАД,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КАСКАД ПРЕМИУМ,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410 грамм/килограмм + тифенсульфурон-метил, 140 грамм/килограмм + флорасулам 200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47844,83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КАСКАД ПРО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600 г/кг + флорасулам, 150 г/кг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43956,52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КАСКАД ФОРТЕ,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 - метил, 375 грамм/килограмм + тифенсульфурон - метил, 375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КАССАР ПРО,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390 грамм/килограмм + трибенурон - метил, 260 грамм/килограмм + амидосульфурон, 100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43965,52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КАССИУС, суда еритін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римсульфурон, 250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КАТРАНАТИР,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флуроксипир, 333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КАТРОС,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КАТТЕНГ, суспензиялы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қышқылы (2-этилгексил эфирі), 452,42 грамм/литр + флорасулам, 6,25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Квелекс 200,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галаксифен-метил, 104,2 г/кг + флорасулам, 100 г/кг + клоквинтосет қышқылы, 70,8 г/кг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КВИКСТЕП,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130 грамм/литр + галоксифоп-п-метил, 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КВИН,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никосульфурон, 700 грамм/килограмм + тифенсульфурон - метил, 125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КЕНТАВР,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флукарбазоны 700 г/кг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КЕРБЕН 500,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карбендазим, 500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КЕРУЕН, м.к.с.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хлорантранилипрол, 100 грамм/литр + лямбда-цигалотрин,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КИНЕТИК,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КИНЕТИК ЛАЙТ,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120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КИНЕТИК ФОРТЕ,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137 грамм/литр + хизалофоп-п-этил, 73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5948,28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КИНЖАЛ,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хлорантранилипрол, 125 г/л+ эмамектин бензоат, 50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КИНОКС, сулы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КИНФОС,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диметоат, 300 грамм/литр + бета-циперметрин,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КЛЕТОШАНС,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КЛИАРАП,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этилгексил эфирі түріндегі 2,4-Д қышқылы, 950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КЛИАФИЛТ,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33 грамм/литр+имазапир, 15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КЛИНСПРЕЙ ЭКСТРА, в.г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диметиламин тұзы, 960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КЛИНЧ 100, 10 %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100 грамм/литр + фенхлоразол-этил (антидот), 30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КЛИНЧ,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пиклорам, 750 г/кг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32241,5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КЛОБИ ПЛЮС,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клотианидин, 100 г/л + бифентрин, 100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КЛОВИТ,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клодинафоп-пропаргил, 240 грамм/литр + клоквинтоцет-мексил (антидот),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КЛОВИТ ПЛЮС,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140 грамм/литр + клодинафоп-пропаргил, 90 грамм/литр + клоквинтоцет-мексил (антидот),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КЛОНРИН,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клотианидин 150 г/л + зета-циперметрин 100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КЛОПЭФИР,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қышқылы, 410 грамм/литр + күрделі 2-этилгексил эфирі түріндегі клопиралид,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КЛОРИД, сулы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КЛОРИТ,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300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КЛЭРИТИ,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флутриафол,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КОБАЛЬТ, к.м.э.</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400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КОГОРТА, су-гликоль ерітіндісі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Бентазон, 330 г/л +фомесафен, 150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КОЙРА,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фипронил, 250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КОЛОСАЛЬ,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КОЛОСАЛЬ ПРО, микроэмульсия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300 грамм/литр + тебуконазол,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КОНВИЗО 1, м.д.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форамсульфурона, 50 г/л + тиенкарбазон-метил, 30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КОНСОРТ,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200 г/л+ карбендазим, 300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5096,98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КОНФИДОР, 20% сулы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КОНЦЕПТ,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38 грамм/литр + хлоримурон-этил 12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КОПРОТЕКТ,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протиоконазол, 210 грамм/литр + тебуконазол, 210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КОРАГЕН,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хлорантранилипрол,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КОРАЛЛ Д,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хлорпирифос, 500 грамм/литр+ циперметрин,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КОРВЕТ,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хлорпирифос, 500 грамм/литр+ циперметрин,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КОРВУС,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альфа-циперметрин, 300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КОРНЕГИ, суспензиялы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тербутилазин, 250 грамм/литр, күрделі 2-этилгексил эфирі түріндегі 2,4-Д қышқылы 80 грамм/литр, никосульфурон, 30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КОРОЛЬ 400,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хлорантранилипрол 200 г/л + тиаметоксам 200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КОРРЕКТОР,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КОРСАР,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бентазон,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КОРСАР СУПЕР,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бентазон, 400 грамм/литр + имазамокс, 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КОРСО 72%,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диметиламин тұзы, 722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КОРТИК,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МЦПА қышқылы, 300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КОРУМ,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бентазон, 480 грамм/литр + имазамокс, 22,4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КОСМИК ТУРБО, суда еритін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тұзы түріндегі глифосат қышқылы, 700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КОУИН,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хлорпирифос, 500 грамм/литр+ циперметрин,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КРАФТ,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абамектин, 18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ИКСТРИМ,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изопропиламин және калий тұздары түріндегі глифосат,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КРЕДО,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карбендазим, 500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КРЕЙЦЕР,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никосульфурона, 650 грамм/килограмм + тефенсульфурон-метил, 60 грамм/килограмм + флорасулам 40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КРУЦИФЕР,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267 грамм/литр+ пиклорама, 67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КУГАР,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140 грамм/литр + клодинафоп-пропаргил, 90 грамм/литр + клоквинтоцет-мексил (антидот),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КУГАР ФОРТЕ,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 - п - этил, 140 грамм/литр + клоквинтоцет - мексил (антидот),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КУМПАРСИТА,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хизалофоп-п-этил, 125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КУНГФУ, 54%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(калий тұзы),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КУПАЖ,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тифенсульфурон - 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КУПОЛ ЭКСТРА,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106 грамм/литр + ацетамиприд, 115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ЛАЗУРИТ, ылғалдандыратын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метрибузин, 700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ЛАЗУРИТ СУПЕР, наноэмульсия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метрибузин, 270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ЛАЗУРИТ УЛЬТРА,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метрибузин, 600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ЛАЙНЕР ЭКСТРА, суда еритін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мезосульфурон, 30 грамм/килограмм + йодосульфурон-метил-натрий, 6 грамм/килограмм + мефенпир-диэтил (антидот), 90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ЛАНС,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аминопиралид,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ЛАНТУС,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флутриафол, 200 г/л + тиофанат-метил, 200 г/л + металаксил, 100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ЛАНТУС ФОРТЕ,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боскалид, 57 г/л + тиофанат-метил, 193 г/л + флутриафол, 247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6594,83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ЛАНЦЕЛОТ 450,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аминопиралид, 300 грамм/килограмм + флорасулам, 150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ЛАРТ,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дикамба,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ЛАСТИК ТОП, микрокапсуляцияланған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90 грамм/литр + клодинафоп-пропаргил, 60 грамм/литр + клоквинтоцет-мексил, (антидот),40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ЛАСТИК ЭКСТРА,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70 грамм/литр + клоквинтоцет-мексил (антидот),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ЛАСТРОЛ,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хлорантранилипрол, 100 грамм/литр + лямбда-цигалотрин,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ЛЕГГЕРО 300,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клодинафоп-пропаргил, 300 г/л + клоквинтоцет-мексил, 75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ЛЕГГЕРО ФОРТЕ,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клодинафоп-пропаргил, 240 грамм/литр + клоквинтоцет-мексил (антидот),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ЛЕГИОН КОМБИ,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ЛЕГИОН ФОРТЕ 200,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дикват,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ЛЕГОМИН 4%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ЛЕНОЦЕТ ПЛЮС,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флуфенацет, 400 г/л + дифлюфеникан, 100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ЛЕОПАРД,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600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ЛЕРАШАНС,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267 грамм/литр+ пиклорама, 67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ЛИБЕРТИ ПЛЮС,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клодинафоп-пропаргил, 240 грамм/литр + клоквинтоцет-мексил (антидот),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ЛИГР,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имазетапир,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ЛИГР ГИБРИД, 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имазетапир, 50 грамм/литр + имазапир, 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6034,49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ЛИДЕР, ылғалдандыратын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600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ЛИНКОР,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метрибузин, 600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ЛИНТУР 70,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дикамба, 659 грамм/килограмм + триасульфурон, 41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ЛИРА,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417 г/л + тиаметоксам, 83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7758,62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ЛИСТЕГО ПРО 050,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ЛОКУСТИН,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дифлубензурон, 125 г/л + имидаклоприд, 110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15263,57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ЛОНТРЕЛ ГРАНД 75,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ЛОРНЕТ,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300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ЛОТОС СУПЕР,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пендиметалин, 330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ЛУИДОР,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ЛЯТРИН,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МАГЕЛЛАН,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 - метил, 500 грамм/килограмм + амидосульфурон, 250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43965,52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МАГЕЛЛАН ФОРТЕ,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 - метил, 450 грамм/килограмм + амидосульфурон, 210 грамм/килограмм + флорасулам, 90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47844,83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МАГНЕТО,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МАГНУМ,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600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МАГНУМ СУПЕР,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300 грамм/килограмм + трибенурон - метил, 450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27327,5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МАДЖЕСТИК,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МАЙСТЕР ПАУЭР,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форамсульфурон, 31, 5 грамм/литр + йодосульфурон - метил - натрия, 1, 0 грамм/литр + тиенкарбазон - метил, 10 грамм/литр + ципросульфамид (антидот), 15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пиноксаден, 45 грамм/литр + клоквинтоцет-мексила (антидот), 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МАМБА,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альфа-циперметрин, 150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МАРЛЕНОПРИДА, 70%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700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 ПЛЮС,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пираклостробин, 200 грамм/литр + пропиконазол,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МАУЗЕР,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391 грамм/килограмм + трибенурон - метил, 261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МАХАОН,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никосульфурон, 230 грамм/килограмм + мезотрион, 570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41379,3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МАХАОН ПРО,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римсульфурон, 35 грамм/килограмм + никосульфурон, 120 грамм/килограмм + мезотрион, 370грамм/килограмм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25862,07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МАЧЕТЕ,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метолахлор, 960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МАЭСТРО 135,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90 грамм/литр + клодинафоп-пропаргил, 45 грамм/литр + клоквинтоцет-мексил (антидот), 34,5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3392,86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МБМ,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МЦПА эфир, 600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МЕГАЛИТ,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267 грамм/литр+ пиклорама, 67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МЕКАР, микроэмульсия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абамектин, 18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МЕРИТ 45,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пироксулам, 45 грамм/литр + клоквинтоцет - мексил - антидот, 90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21631,5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 ПЛЮС 960,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метолахлор, 960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*МЕТЕОР 540,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(калий тұзы),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Метомакс,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метомил, 250 г/л + бифентрин, 25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МЕТРИБУТ,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метрибузин, 600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МЕТСУМЕТ,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600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МЕТУРОН,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600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МЕЦЕНАТ с.е.к.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МЦПА, 750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МИЛАГРО ПЛЮС 270,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дикамба, 220 грамм/литр + никосульфурон,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МИНСТРЕЛ,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флуроксипир, 200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1642,86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МИТРОН,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метамитрон, 700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МИУРА,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хизалофоп-п-этил, 125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МОВЕНТО ЭНЕРДЖИ,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спиротетрамат, 120 грамм/литр + имидаклоприд, 120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МОДЕРН СУПЕР 230,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140 грамм/литр + клодинафоп-пропаргил, 90 грамм/литр + клоквинтоцет-мексил (антидот),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МОМУС,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грамм/литр диметиламин, калий және натрий тұздары түріндегі МЦПА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МОНБЛАНК,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флукарбазоны,42 г/л + феноксапроп-п-этил,72 г/л + клоквинтоцет-мексил,40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МОНОМАКС,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диметиламин тұзы түріндегі дикамба қышқылы,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МОРТИРА,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МОСКИТ ПРЕМИУМ,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 - метил, 563 грамм/килограмм + флорасулам, 187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МОСКИТ ФОРТЕ,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 - метил, 670 грамм/килограмм + тифенсульфурон - метил, 80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40603,45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МОЩЬ,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МЦПА, 750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МУСТАНГ, 75%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МУСТЕР, с.э.</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2-этилгексил эфирі түріндегі 2,4-Д қышқылы, 610 г/л + флорасулам, 9,4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МУШКЕТ ПЛЮС,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йодосульфурон-метил-натрий, 5 грамм/литр + 2,4-Д-2- этилгексил, 430 грамм/литр + мефенпир-диэтил (антидот), 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МЭДЖИК,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НАВИЕТ,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метолахлор, 960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НАНДОР,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НАНКИНА,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диметиламин тұзы, 720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НЕКСУС,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фомесафен, 240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НИССОРАН 10% с.п.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гекситиазокс, 100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НОМИНИ 400,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биспирибак натрия, 400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НОМИНИ СУПРИМ, суспензиялы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Биспирибак натрия 40 грамм/литр + метамифоп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25446,4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НОПАСАРАН, 40% суспеннзия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метазахлор, 375 грамм/литр + имазамокс, 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НОРДСТРИМ,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пиклорам, 350 г/кг + трибенурон-метил, 200 г/кг+ флорасулам, 80 г/кг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НУКЕР ПРО,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хлорпирифос, 500 грамм/литр+ циперметрин,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НУРЕЛЛ Д,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хлорпирифос, 500 грамм/литр+ циперметрин,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ОБЕРОН РАПИД,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спиромезифен, 228,6 грамм/литр + абамектин, 11,4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ОВСЮГЕН СУПЕР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 - п - этил, 140 грамм/литр + клоквинтосет-мексил (антидот), 47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6982,76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ОВСЮГЕН ЭКСТРА,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140 грамм/литр + фенклоразол - этил (антидот), 35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ОКТАВА,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никосульфурона, 60 грамм/литр + флорасулам 3,6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ОЛИВЕР,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азимсульфурон, 500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11785,72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ОЛРАЙТ 57%,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пропаргит, 570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ОМАЙТ, 57% С.Э.</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пропаргит, 570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ОМЕГА, 50%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прометрин, 500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ОПТИМО, 20%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пираклостробин,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ОПТИМУС ПРАЙМ,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галоксифоп-Р-метил, 108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ОРГАНЗА,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ацетамиприд, 100 грамм/литр + лямбда-цигалатрин,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ОРИЕНТ 25, м.д.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пеноксулам, 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ОРИКС,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90 грамм/литр + клодинафоп-пропаргил, 60 грамм/литр + клоквинтоцет-мексил (антидот),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ОРУЖИЕ,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глюфосинаты,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ОРФЕЙ,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тиаметоксам, 700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13448,28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ОСИРИС, 6,5%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эпоксиконазол, 37,5 грамм/литр + метконазол, 27,5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ОЦЕЛОТ,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100 грамм/литр + клоквинтоцет-мексил (антидот), 27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ОЦЕЛОТ ПЛЮС,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69 грамм/литр + клоквинтоцет-мексил-антидот, 34,5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ПАЛАДИН 120,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120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ПАЛАДИН,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700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64655,17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ПАЛАДИН УЛЬТРА,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330 грамм/килограмм + имазапир, 150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45258,62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ПАНАМЕРА,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хизалофоп-п-тефурил, 70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ПАНТЕРА 4 %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хизалофоп - п - тефурил,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ПАНТЕРА 4 %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хизалофоп - п - тефурил,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ПАРАДЕУС,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клотианидин, 90 г/л + имидаклоприд, 210 г/л + лямбда-цигалотрин, 105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ПАРАДОКС,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120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ПАССАТ 480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ПЕГАС, 13,5%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90 грамм/литр + клодинафоп-пропаргил, 45 грамм/литр + клоквинтоцет-мексил (антидот), 34,5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3392,86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ПЕГАС СУПЕР 7,5% майлы-су эмульсиясы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 - п - этил, 69 грамм/литр + мефенпир - диэтил (антидот), 75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ПЕНДИМЭКС,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пендиметалин, 400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ПЕТРА, 5%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ПИКСТАР, суспензиялы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пираклостробин, 133 грамм/литр + эпоксиконазол,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ПИЛАР 2,4-Д, 72%,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диметиламин тұзы, 720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Пиларвива,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Протиоконазол 170 г/л+ пираклостробин 170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ПИЛАРДЭН,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пиноксаден, 50 грамм/литр + клоквинтоцет-мексил (антидот), 12,5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ПИЛАРКИНГ, 20% сулы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ПИЛАРКЛОТРИН ZC,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клотианидин, 145 грамм/литр + лямбда-цигалотрин, 135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ПИЛАРКЛЭЙМ,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эмамектин бензоат, 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ПИЛАРНИНДЗЯ, м.к.с.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ПИЛАРОФ,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ПИЛАРСАТО СУПЕР,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изопропиламин тұзының глифосаты, 800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ПИЛАРТЕП,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230 грамм/литр+пираклостробин, 115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ПИЛАРФЕНД ZC, м.к.с.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хлорантранилипрол, 100 грамм/литр + лямбда-цигалотрин,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ПИЛАРФЛАМ,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хлорантранилипрол,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ПИЛАРФЛОРА, с.э.</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2-этилгексил эфирі түріндегі 2,4-Д қышқылы, 453 г/л + флорасулам, 6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 су-суспензия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метамитрон, 700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ПИНАЗОЛ ПЛЮС,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250 грамм/литр + ципроконазол, 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ПИНТА, м.д.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флорасулам, 36 г/л + флуметсулам, 50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22882,33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Пираклос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пираклостробин,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ПИРЕЛЛИ,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хлорпирифос, 400 грамм/литр + бифентрин, 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ПИРИНЕКС СУПЕР,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хлорпирифос, 400 грамм/литр + бифентрин, 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ПЛУГГЕР,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125 грамм/килограмм + трибенурон - метил, 625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Подиумакс, э.м.к.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галоксифоп-П-метил, 125 г/л + квизалофоп-П-тефурил, 60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ПОЛГАР,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140 грамм/литр + клодинафоп-пропаргил, 90 грамм/литр + клоквинтоцет-мексил (антидот),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Полиан, м.д.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225 г/л + тифенсульфурон-метил, 76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19396,55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ПРАЙМЕР,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600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ПРЕКЕР,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пропизамид, 500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ПРЕМИУМ,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ПРИАКСОР,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флуксапироксад, 75 г/л + пираклостробин, 150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ПРИМАДОННА суспензиялы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этилгексил эфирі түріндегі 2,4-Д қышқылы, 300 грамм/литр + флорасулам, 3,7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4264,28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ПРИНЦИПАЛ ПЛЮС,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римсульфурон, 23 грамм/килограмм + никосульфурон, 92 грамм/килограмм + дикамба қышқылы, 550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ПРИШАНС СУПЕР, с.э.</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қышқылы 285 г/л + флуроксипир 30,5 г/л + флорасулам 11,5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ПРИШАНС, суспензиялы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қышқылы (2-этилгексил эфирі), 300 грамм/литр + флорасулам, 6,25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ПРОГРЕС 720,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диметиламин тұзы, 720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ПРОГРЕСС ГРАНД,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эфир түріндегі 2,4 Д қышқылы, 440 грамм/литр + карфентразон-этил, 20 грамм/литр + флуросипир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3103,45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ПРОГРЕСС,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2-этилгексил эфирі түріндегі 2,4-Д қышқылы, 905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ПРОГРЕСС УЛЬТРА,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эфир түріндегі 2,4 - Д қышқылы, 510 грамм/литр + флуроксипир, 90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3103,45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ПРОЗАРО КВАНТУМ,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протиоконазол, 80 грамм/литр + тебуконазол, 160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ПРОКЛЭЙМ ФИТ 450, суда еритін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эмамектин бензоат, 50 грамм/килограмм + луфенурон, 400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ПРОКСИМУС,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 - п - этил, 120 грамм/литр + мефенпир - диэтил (антидот), 33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ПРОМЕТЕЙ,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ПРОПИШАНС,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ПРОПИШАНС СУПЕР, концентрат эмульсии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250 грамм/литр + ципроконазол, 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ПРОПИШАНС УНИВЕРСАЛ, м.э.к.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300 грамм/литр + тебуконазол,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ПРОПОНИТ ДУО,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пропизохлор, 720 грамм/литр + кломазон, 30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ПРОТЕУС,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тиаклоприд, 100 грамм/литр + дельтаметрин, 10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ПРОФЕССОР,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спироксамин, 250 грамм/литр + тебуконазол, 167 грамм/литр + триадименол, 43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4655,17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ПРОФИТ,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ПУЛЬСАР, 4%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ПУМА-СУПЕР 7,5%, майлы-су эмульсиясы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 - п - этил, 69 грамм/литр + мефенпир - диэтил (антидот), 75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ПУНТО ЭКСТРА, суда еритін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РАДУГА, м.д.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пеноксулам, 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РАКУРС,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эпоксиконазол, 240 грамм/литр + ципроконазол, 160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РАЛИД ЭКСТРА суда еритін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РАП 600,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(калий тұзы), 600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РАПИРА, 4%,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хизалофоп - п - тефурил,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 суспензиялы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пираклостробин, 62,5 грамм/литр + эпоксиконазол, 62,5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РАТНИК,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этофумезат, 112 грамм/литр + десмедифам, 71 грамм/литр + фенмедифам, 91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*РАУНДАП ЭКСТРА 54%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 Экстра,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дикват (дибромид), 150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*РЕГЛОН ФОРТЕ 200,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дикват,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РЕГЛОН ЭЙР 200,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дикват,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РЕЙВ,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альфа-циперметрин, 100 грамм/литр + дифлубензурон, 120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РЕЙНБОУ 25 ОД,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пеноксулам, 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РЕЙНВЕЛ,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дикамба,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РЕЙНДЖЕР,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250 г/л + ципроконазол, 80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7974,14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РЕКС ДУО, 49,7%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тиофанат-метил, 310 грамм/литр + эпоксиконазол, 187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РЕМИ 2.0,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170 г/л + триадименол, 47г/л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4655,17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РЕПЕР коллоидты ерітіндінің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100 грамм/литр + флуроксипир, 15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РЕПЕР ТРИО,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2-этилгексил эфирі түріндегі клопиралид 267 г/л + пиклорам 80 г/л+ аминопиралид 17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РЕСПЕКТ,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РЕСПЕКТ ФОРТЕ,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 - метил, 375 грамм/килограмм + тифенсульфурон - метил, 375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РЕСТРИКТ,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тифенсульфурон - метил, 545 грамм/килограмм + метсульфурон - метила, 164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РИДАУТ,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360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РИДОВЕР ЭКСТРА, суда еритін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аммоний тұзы, 888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 ЭВЕЙ,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РИМКОРН, суда еритін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римсульфурон, 250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РИМУС 25%,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римсульфурон, 250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РИСОВОД, м.д.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цигалофоп-бутил, 125 г/л + бенсульфурон-метил, 35 г/л + пеноксулам, 50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РИХТЕР,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РОБУСТО СУПЕР,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2-этилгексил эфирі түріндегі 2,4-Д қышқылы, 905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РОГОР-С,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диметоат, 400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РОКИ,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оксифлуорфен,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РОНИН,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абамектин, 18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РОНФОС,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профенофос, 500 грамм/литр + луфенурон,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РОСКАНА, с.э.</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пираклостробин, 85 г/л + эпиксиконазол, 62,5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САЛЬВО,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САЛЬСА,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этаметсульфурон - 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САМУРАЙ СУПЕР,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САМУРЫК 400, коллоидты ерітіндінің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200 грамм/литр + тебуконазол,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САННИ,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*****САНСЭР КОМБИ,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337 грамм/литр + флутриафол, 78 грамм/литр + клотианидин, 73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7758,62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САНСЭР,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381 грамм/литр + флутриафол, 117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8275,86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САНФЛО,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САНШАЙН,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дикамба, 124 грамм/литр + 2,4 Д, 356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САПФИР,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дикамба,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САРМАТ,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прометрин, 500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САРМАТ ЭКСТРА 54%,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САРРЕНДЕР, суда еритін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эмамектин бензоат, 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САФАРИ,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хизалофоп - п - этил, 50 грамм/литр + имазамокс, 38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САФАРИ ФОРТЕ, м.д.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30 г/л + хизалофоп-П-этил, 20 г/л + имазапир, 12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9593,47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СВАРОГ, с.э.</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2-этилгексил эфирі түріндегі 2,4-Д қышқылы, 452 г/л + флорасулам, 6,25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СЕКАТОР ТУРБО,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йодосульфурон - метил - натрия, 25 грамм/литр + амидосульфурон, 100 грамм/литр + мефенпир - диэтил - антидот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СЕКАТОР ТУРБО,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йодосульфурон - метил - натрия, 25 грамм/литр + амидосульфурон, 100 грамм/литр + мефенпир - диэтил - антидот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СЕКАЧ, м.д.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йодосульфурон - метил - натрия, 25 грамм/литр + амидосульфурон, 100 грамм/литр + мефенпир - диэтил - антидот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хлорпирифос, 500 грамм/литр+ циперметрин,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СЕЛЕКТ,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120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СЕЛЕНИТ,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амидосульфурон, 600 грамм/килограмм + метсульфурон-метил 150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51724,14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СЕЛЕНИТ ПРО,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500 грамм/килограмм + амидосульфурон, 200 грамм/килограмм + метсульфурон-метил 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30258,62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СЕЛЕНИТ ФОРТЕ ,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710 г/кг + метсульфурон-метил, 40 г/кг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18620,69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СЕРАПЕН,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пиноксаден, 100 г/л + клоквинтосет-мексил (антидот), 25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СЕРАПЕН ПЛЮС,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пиноксаден, 45 г/л + флорасулам, 5 г/л +клоквинтоцет-мексил (антидот), 11,25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СЕРП, с.е.к.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имазетапир,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СИЗАРО,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протиоконазол 125 г/л, тебуконазол 125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СИКУРС,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азоксистробин, 240 грамм/литр + эпоксиконазол, 160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СИМБА,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метолахлор, 960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СИРОККО,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диметоат, 400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СКАЙСТАР,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азоксистробин, 200 грамм/литр + ципроконазол, 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 250,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флутриафол,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СКАРАБЕЙ, с.э.</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дифлубензурон, 300 г/л + эсфенвалерат, 88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СКАУТ ПРО,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162 г/л + клодинафоп-пропаргил, 80 г/л + клоквинтоцет-мексил, 50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8275,86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СКАУТ УЛЬТРА,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 этил, 170 грамм/литр + клодинафоп-пропаргил, 48,5 грамм/литр + клоквинтоцет-мексил (антидот), 57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8275,86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СКАУТ ФОРТЕ,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140 грамм/литр + клодинафоп-пропаргил, 90 грамм/литр + клоквинтоцет-мексил, 72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СКУТУМ,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фипронил, 250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СМАРАГД,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 - п - этил, 69 грамм/литр + клоквинтоцет - мексил - антидот, 35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СМАРАГД ФОРТЕ,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140 грамм/литр + клоквинтоцет-мексил (антидот), 70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СМЕРЧ,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СМИЛОДОН,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пиноксаден, 60 г/л + клоквинтосет-мексил (антидот), 15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СНАЙПЕР,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600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СОБОЛЬ, сулы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 - п - этил, 100 грамм/литр + мефенпир - диэтил (антидот), 27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СОЛАМ,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тиаметоксам, 141 грамм/литр + лямбда- цигалотрин, 106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СОЛЕКС,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МЦПА, 750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СОЛЕКС ПРО,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МЦПА, 570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СОЛИГОР,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спироксамин, 224 грамм/литр + тебуконазол, 148 грамм/литр + протиоконазол, 53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СОЛИТО 320,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претилахлор, 300 грамм/литр + пирибензоксим, 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СОЛЬВЕР,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хизалофоп - п - тефурил, 120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4655,17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СОНДЕЛЕКТ,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116,2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СПАЙДЕР,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СПАРРИНГ, м.д.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тиаметоксам, 150 г/л +фипронил, 90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СПАРТА,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тифенсульфурон-метил, 375 г/кг + метсульфурон-метил, 135 г/кг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СПИРИТ ЛАЙТ,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МЦПА, 367 грамм/литр + клопиралид, 124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СПИРИТ ФОРТЕ,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500 грамм/килограмм + амидосульфурон, 250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27737,07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СПОРТАК,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дикват (дибромид), 300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4318,97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СПРИНТ 240,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*СПРУТ ЭКСТРА,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(калий тұзы),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*СПРУТ ЭКСТРА,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(калий тұзы),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СТАЗИС,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клодинафоп-пропаргил, 240 грамм/литр + клоквинтоцет-мексил (антидот),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СТАНИС ПРО,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амидосульфурон 400 г/кг, тифенсульфурон-метил 200 г/кг, метсульфурон-метил 150 г/кг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56896,55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СТАРАНЕ ПРЕМИУМ 330,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флуроксипир, 333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ГРАНД,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флорасулама, 104 грамм/килограмм, трибенурон-метила, 500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ФЛО, суспензиялы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қышқылы (күрделі 2-этилгексил эфирі), 418 грамм/литр+ флорасулама, 12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СТАУТ,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метолахлор 312, 5 грамм/литр + тербутилазин 187, 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СТИЛЕТ,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индоксакарб, 100 г/л +абамектин, 40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20991,5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СТИРАП, 45%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450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СТОП ,33%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пендиметалин, 330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СТОУН 300,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300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СТРАГЛ, су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СТРАЖ,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600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СТРАТЕГО,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СТРАТОС УЛЬТРА, 10 %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циклоксидим,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СТРИГ, 72 %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диметиламин тұзы, 720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СТРИГ ЭКСТРА 480,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4 - Д диметиламин тұзы, 357 грамм/литр + дикамба, 124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СТРОБИШАНС ПРО,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азоксистробин, 200 грамм/литр + ципроконазол, 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Стэйпл 33,6%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пиритиобак натрия, 383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СТЭЙТ, м.к.с.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СУНКАР 400, к.к.р.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200 грамм/литр + тебуконазол,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 АЛЬЯНС,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140 грамм/литр + клодинафоп-пропаргил, 90 грамм/литр + клоквинтоцет-мексил (антидот),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СУПЕРКОРН,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мезотрион, 150 грамм/литр + никосульфурон, 60 грамм/литр + тифенсульфурон-метил, 11,25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12068,97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СУПЕРМЕН,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диметиламин тұзы, 720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СУПЕРМЕТ ЭКСТРА, суда еритін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600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СУПЕРСТАР,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азоксистробин, 200 грамм/литр + ципроконазол, 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*СУХОВЕЙ,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дикват (дибромид), 150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СЭМПАЙ,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эсфенвалерат,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Сэнтиум 600,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600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СЭНТИУМ,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300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ТАЙГЕР 100,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100 грамм/литр + клоквинтоцет-мексил, 27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ТАЙГЕР ЭКСТРА, суда еритін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метрибузин,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ТАЙПАН,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 - п - этил 90 грамм/литр + клодинафоп - пропаргил 90 грамм/литр + мефенпир - диэтил 44 грамм/литр (антидот)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ТАЙРА,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хлорпирифос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ТАЛАКА 100,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 - п - этил, 100 грамм/литр + мефенпир - диэтил (антидот), 27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ТАЛАНТ,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пеноксулам, 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ТАЛГАМ 240,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ТАМПЛИЕР, м.д.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тифенсульфурон-метил, 90 г/л +флуметсулам, 24 г/л + флорасулам, 18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ТАНРЕК,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ТАНТО, коллоидты ерітіндінің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ацифлуорфен,320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ТАПИРОШАНС,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имазетапир,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ТАУЭРСПРЕЙ, 85%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этилгексил эфирі түріндегі 2,4-Д қышқылы, 850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*ТАЧДАУН 500,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тұзы түріндегі глифосат, 500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ТВИСТ,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флуроксипир, 333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ТЕБАЗ ПРО,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азоксистробин, 200 г/л + тебуконазол, 250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ТЕЙЯ,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тиаклоприд,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ТЕНАЗОЛИН ГОЛД,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ципроканазол, 300 грамм/литр + тебуканазол,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ТЕНАЗОЛИН,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ТЕРЕКС,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ТЕРРА, 4%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хизалофоп - п - тефурил,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ТЕРРАНО,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210 грамм/литр +бета - цифлутрин 90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ТЕСПИАН,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пиноксаден, 50 грамм/литр + клоквинтоцет-мексил (антидот), 12,5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ТИАЗОКСИС, 10% с.п.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гекситиазокс, 100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ТИАМАКС,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тиаметоксам, 240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ТИАМЕТРИН,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тиаметоксам, 141 грамм/литр + лямбда- цигалотрин, 106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ТИЛТ 250,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ТИЛТ ТУРБО 575,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фенпропидин, 450 г/л + пропиконазол, 125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ТИМАМЕКТИН, 3,6%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абамектин, 36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ТИМАТЕРР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тиаметоксам, 350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ТИМСПРЕЙ, суспензиялы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қышқылы (2-этилгексил эфирі), 452,42 грамм/литр + флорасулам, 6,25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ТИРАКС ДУО,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тиофанат-метил, 310 грамм/литр + эпоксиконазол, 187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имазетапир,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 ДУО, коллоидты ерітіндінің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200 грамм/литр + тебуконазол,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 390, коллоидты ерітіндінің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390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 ДУО, коллоидты ерітіндінің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200 грамм/литр + тебуконазол,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 ТРИО, коллоидты ерітіндінің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80 грамм/литр + тебуконазол, 160 грамм/литр + ципроконазол 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ТИТУС 25%, құрғақ сұйық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римсульфурон, 250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ТИТУС 25%, сухая текучая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римсульфурон, 250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ТИФИ,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тифенсульфурон - 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ТОМАГАВК,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(калий тұзы),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ТОМАГАВК ЭКСТРА, суда еритін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(аммоний тұзы), 747 г/кг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ТОНГАРА,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дикват (дибромид), 150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ТОПИК 080,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клодинафоп-пропаргил, 80 грамм/литр + клоквинтоцет - мексил (антидот), 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ИКС,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клодинафоп-пропаргил, 240 грамм/литр + клоквинтоцет-мексил (антидот),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Топмазин Плюс, с.е.к.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дикамба, 160 грамм/литр + топрамезон,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ТОПШОТ 113,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пеноксулам, 13,33 грамм/литр + цигалофоп -бутил,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ТОРЕАДОР ЭКСТРА,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700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*ТОРНАДО 500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500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*ТОРНАДО 540,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**ТОРО, 5%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лямбда-цигалотрин,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ТОРРЕС,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тиофанат-метил, 250 грамм/литр + тебуконазол, 167 грамм/литр + триадименол, 43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6465,52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 ИКС, к.к.р.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220 г/л + тебуконазол, 220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 ПЛЮС,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360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 ЭКСТРА,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500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ТРЕЙСЕР,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кломазон,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ТРЕЛ 300,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300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ТРЕНТ,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амидосульфурон, 750 г/кг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ТРИАДА, коллоидты ерітіндінің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140 грамм/литр + тебуконазол, 140 грамм/литр + эпоксиконазол, 72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ТРИАЗОЛ,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ТРИАКТИВ,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азоксистробин, 90 грамм/литр + тебуконазол, 317 грамм/литр + флутриафол, 93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9827,59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ТРИАСТИН,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спироксамин, 250 грамм/литр + тебуконазол, 167 грамм/литр + триадименол, 43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ТРИБИН 750,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ТРИБУН, құрғақ сұйық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ТРИБЬЮТ,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140 грамм/литр + клодинафоп-пропаргил, 90 грамм/литр + клоквинтоцет-мексил (антидот),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ТРИЗОЛЮТ, м.д.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флорасулам, 6 г/л + мезосульфурон-метил, 9 г/л + МЦПА-изооктил, 240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ТРИЛОН 750,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ТРИУМФ 48%,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360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ТРИУМФ МАСТЕР,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ТРИУМФ СУПЕР,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770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ТРИЦЕПС,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трифлусульфурон - 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УДАР ФОРТЕ,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225 грамм/литр + флутриафол, 75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УНИКО, коллоидты ерітінді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флуроксипир, 100 грамм/литр + флорасулам, 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*УРАГАН ФОРТЕ 500,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тұзы түріндегі глифосат қышқылы, 500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ФАБИАН,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имазетапир, 450 грамм/килограмм + хлоримурон - этил, 150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ФАБРИС, май-су эмульсиясы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69 грамм/литр + клоквинтоцет-мексил-антидот, 34,5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ФАЛЬКОН, 46%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спироксамин, 250 грамм/литр + тебуконазол, 167 грамм/литр + триадименол, 43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4655,17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ФАНФАН,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ципроконазол, 250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ФАРАОН ГАРАНТ 757,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757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ФАРАОН ГОЛД, 54%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ФАСКОРД,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альфа-циперметрин,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ФАСТ 250,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ФАСТАК, 10%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альфа-циперметрин,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ФАСШАНС,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альфа-циперметрин,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ФЕЛИКС 757,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757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ФЕНИЗАН,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дикамба қышқылы, 360 грамм/литр + хлорсульфурон қышқылы, 22,2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6941,97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ФЕНИКС,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клодинафоп-пропаргил, 80 грамм/литр + клоквинтоцет - мексил (антидот), 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 ЭКСТРА,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140 грамм/литр + клодинафоп-пропаргил, 90 грамм/литр + клоквинтоцет-мексил (антидот),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ФЕРАЗИМ ГРИН,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пираклостробин, 100 грамм/литр + карбендазим, 300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ФЕЯ,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протиоконазол 125 г/л, тебуконазол 125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ФИНЕС ЛАЙТ,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хлорсульфурон, 333, 75 грамм/килограмм + метсульфурон - метил, 333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ФИНИТО 750,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ФИНИТО ДУЭТ 750,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125 грамм/килограмм + трибенурон - метил, 625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ФЛАЗЕР,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флумиоксазин 250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ФЛЕЙМ,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альфа-циперметрин, 117 грамм/литр + тиаметоксам, 147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ФЛЕКСАЙД,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флуазифоп-п-бутил, 150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ФЛЕКС УЛЬТРА,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фомесафен, 250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ФЛОРАН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флорасулам 150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ФЛЭКС ЭКСПЕРТ,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дельтаметрин,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ФЛЮРОФЕН 240,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оксифлуорфен,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ФОБОС, май-су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альфа-циперметрин, 200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ФОКСТРОТ, су эмульсиясы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69 грамм/литр + клоквинтоцет-мексил-антидот, 34,5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ФОКСТРОТ ЭКСТРА, 13,5%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90 грамм/литр + клодинафоп-пропаргил, 45 грамм/литр + клоквинтоцет-мексил (антидот), 34,5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3392,86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ФОМЕСОФТ,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фомесафен, 250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ФОРВАРД, эмульсия май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хизалофоп - п - этил,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4714,29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ФОРИНДО МИКС, м.д.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форамсульфурон, 31, 5 грамм/литр + йодосульфурон - метил - натрия, 1, 0 грамм/литр + тиенкарбазон - метил, 10 грамм/литр + ципросульфамид (антидот), 15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ФОРТИССИМО, м.д.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2-этилгексиловый эфир 2,4-Д кислота, 300 г/л + аминопиралид, 10 г/л + флорасулам, 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5675,86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ФОРТУНА, 40%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ципроконазол, 380 г/л + тебуконазол, 20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ФОРУС, с.е.к.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имазапир,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9089,29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ФУЛТАЙМ, м.д.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мезотрион 75 г/л + никосульфурон 37,5 +пиклорам 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ФУЛТАЙМ, м.д.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мезотрион 75 г/л + никосульфурон 37,5 +пиклорам 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ФУРОРЕ УЛЬТРА, май-су эмульсиясы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 - п - этил, 110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ФУХУА ГЛИФОСАТ 757, суда еритін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аммоний тұзы, 757 г/кг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ФЮЗИЛАД ФОРТЕ 150,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флуазифоп-п-бутил, 150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ХАЗНА, 60 %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600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ХАЗНА, 60 %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600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ХАЙПРО ЭКСТРА,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ХАЙФОП,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галоксифоп-п-метил,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ХАКЕР 300,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300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ХАКЕР, суда еритін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ХАРМОНИ ПРО,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тифенсульфурон - 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ХИЛЕР, эмульсия май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хизалофоп - п - тефурил,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ХИМСТАР,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700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ХИТ,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глифосат,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ХЛОРЦИРИН, 55%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хлорпирифос, 500 грамм/литр+ циперметрин,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ХОПРОЛ,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индоксакарб, 150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ЦЕНЗОР МАКС, мас.к.э.</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120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ЦЕНТУРИОН ПРОФИ,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360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ЦЕНТУРИОН, май-су эмульсиясы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клодинафоп-пропаргил, 240 грамм/литр + клоквинтоцет-мексил (антидот),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ЦЕНТУР,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240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ЦЕПЕЛЛИН,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альфа-циперметрин,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ЦЕРБЕР,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тиофанат-метил, 310 грамм/литр + эпоксиконазол, 187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ЦЕРИАКС ПЛЮС,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эпоксиконазол 41,6 грамм/литр + пираклостробин 66,6 грамм/литр + флуксапироксад 41,6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ЦИКЛОН,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МЦПА диметиламин тұзы, 750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ЦИПЕРФОС-Д,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хлорпирифос, 500 грамм/литр+ циперметрин,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ЦИПРОФЕН 440,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профенофос 400 г/л + циперметрин 40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ЦИФОС 550,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хлорпирифос, 500 грамм/литр+ циперметрин,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ЦУНАМИ,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альфа-циперметрин, 100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ШАМАН,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хлорпирифос, 500 грамм/литр+ циперметрин, 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ШАНС 24,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қышқылы (күрделі 2-этилгексил эфирі), 564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ШАНСГАРД,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прометрин, 500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ШАНС ДКБ,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диметиламин тұзы түріндегі дикамба қышқылы,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ШАНСИЛИН,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дифлубензурон, 800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ШАНСИЛ,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тебуконазол,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ШАНСИТЕК,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абамектин, 18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ШАНСТАР,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ШАНСТАР ПЛЮС, с.д.т.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флорасулама, 104 грамм/килограмм, трибенурон-метила, 500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ШАНСТИ,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тифенсульфурон - 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ШАНСТРЕЛ 300, сулы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 300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ШАНСЮГЕН, су эмульсиясы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69 грамм/литр + клоквинтоцет-мексил-антидот, 34,5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ШАНТУС,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римсульфурон, 250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ШАРПЕЙ, микроэмульсия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циперметрин,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ШЕДОУ,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120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ЭВЕЛИН,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абамектин 90 г/л+ тиаметоксам 270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9568,97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ЭВЕРЕСТ 70%,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флукарбазон, 700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ЭВЕРЕСТ 70%,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флукарбазон, 700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ЭВИТО Т,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флуоксастробин, 180 грамм/литр + тебуконазол, 250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ЭВОЛЮШН,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клетодим, 140 грамм/литр + хизалофоп-п-этил, 70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5948,28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ЭГИДА,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мезотрион, 480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ЭДВАНС 2.0,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359 грамм/килограмм + метсульфурон-метил, 391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43965,52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ЭКСКАЛИБУР, суспензиялы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фроласуам, 7,4 грамм/литр + изооктил, 2,4-Д дихлорфеноксиуксус қышқылы, 540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ЭКСЛИБРИС, микроэмульсия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90 грамм/литр + клодинафоп-пропаргил, 45 грамм/литр + клоквинтоцет-мексил (антидот),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2-этилгексил эфирі түріндегі 2,4-Д қышқылы, 905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ПРЕМИУМ, с.э.</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флорасулам, 7,2 г/л + күрделі эфир түріндегі 2,4Д қышқылы, 410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трибенурон-метил,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ЭЛАМЕТ, зауыттық бинарлық қаптама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этилгексил эфирі түріндегі 2,4-Д қышқылы, 564 грамм/литр + метсульфурон - метил, 600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ЭЛАНТ,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қышқылының 2-этилгексил эфирі, 564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ЭЛАНТ ПРЕМИУМ,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этилгексил эфирі түріндегі 2,4-Д қышқылы, 420 грамм/литр + дикамба қышқылының 2 - этилгексил эфирі, 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ЭЛАНТ ЭКСТРА,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2-этилгексил эфирі түріндегі 2,4-Д қышқылы, 410 грамм/литр + флорасулам, 7,4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ЭЛАТУС ЭЙС 290,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пропиконазол, 250 грамм/литр + бензовиндифлупир, 40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Элемейн, с.е.к.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имазамокс, 33 грамм/литр+имазапир, 15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ЭЛИСТЕР,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индоксакарб, 150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ЭЛЛАДА,су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391 грамм/килограмм + трибенурон - метил, 261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ЭЛЛАЙ ЛАЙТ,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метсульфурон - метил, 391 грамм/килограмм + трибенурон - метил, 261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ЭЛЬФ,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клопиралидтың 2 - этилгексил эфирі, 500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ЭЛЮМИС 105, майлы дисперсия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мезотрион, 75 грамм/литр + никосульфурон, 30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ЭМИТИ,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азоксистробин, 90 грамм/литр + тебуконазол, 317 грамм/литр + флутриафол, 93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9827,59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ЭНДИМИОН,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қышқылының 2-этилгексил эфирі, 564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ЭНЖИ ИКС,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тиаметоксам, 150 г/л + лямбда-цигалотрин, 100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ЭНЖИО 247,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тиаметоксам, 141 грамм/литр + лямбда- цигалотрин, 106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Энжио Топ 325,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тиаметоксам, 150 г/л +лямбда-цигалотрин, 100 г/л + луфенурон, 75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ЭРЛИКОН,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феноксапроп-п-этил, 90 грамм/литр + клодинафоп-пропаргил, 45 грамм/литр + клоквинтоцет-мексил (антидот), 34,5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3392,86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ЭРУДИТ, суспензиялы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метолахлор 312, 5 грамм/литр + тербутилазин 187, 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ЭСКУДО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римсульфурон, 500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ЭСПАДА 350, суспензиялы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ацетамиприд, 200 грамм/литр + лямбда-цигалатрин, 150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ЭСПЕРО,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имидаклоприд, 200 грамм/литр + альфа-циперметрин, 120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13339,28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ЭСТАМП, э.к.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пендиметалин, 330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ЭСТЕР ПРИМА, суспензиялы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2-этилгексил эфирі түріндегі 2,4-Д қышқылы, 410 грамм/литр + флорасулам, 7,4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ЭСТЕР СУПЕР,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2-этилгексил эфирі түріндегі 2,4-Д қышқылы, 905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ЭСТОК,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этаметсульфурон - метил, 750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ЭСХИЛ с.г.е.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имазетапир, 40 г/л + имазамокс, 30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ЭТИЛГЕКСУЛАМ-Д, суспензиялы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 қышқылы (2-этилгексил эфирі), 452,42 грамм/литр + флорасулам, 6,25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ЭФЕРОН-ГОЛД,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2-этилгексил эфирі түріндегі 2,4-Д дихлорфеноксиуксус қышқылы, 875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 960,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этилгексил эфирі түріндегі 2,4-Д қышқылы, 960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ЭФИРАКС,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этилгексил эфирі түріндегі 2,4-Д қышқылы, 905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 КОРСО, эмульсияланатын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этилгексил эфирі түріндегі 2,4-Д қышқылы, 850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 ПРЕМИУМ, суспензиялы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2-этилгексил эфирі түріндегі 2,4-Д қышқылы, 410 грамм/литр + флорасулам, 7,4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 ЭКСТРА 905, эмульсия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2-этилгексил эфирі түріндегі 2,4-Д қышқылы, 905 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ЭФФЕКТО, суспензия концентраты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флутриафол, 500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ЯГУАР, май-су эмульсиясы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феноксапроп - п - этил, 69 грамм/литр + мефенпир - диэтил (антидот), 75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******ЯКУДЗА, су дисперсті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ацетамиприд, 400 грамм/килограмм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ВАЦИПЛАНТ, т.пс.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ламинарин, 45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ФИТОЛАВИН, суда еритін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фитобактериомицин – стрептотрицинді антибиотиктер кешені, БА-120000 ЕА/миллилитр, 32 грамм/литр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3285,608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2- қосымша</w:t>
            </w:r>
          </w:p>
        </w:tc>
      </w:tr>
    </w:tbl>
    <w:p>
      <w:pPr>
        <w:spacing w:after="0"/>
        <w:ind w:left="0"/>
        <w:jc w:val="left"/>
      </w:pPr>
      <w:r>
        <w:rPr>
          <w:rFonts w:ascii="Times New Roman"/>
          <w:b/>
          <w:i w:val="false"/>
          <w:color w:val="000000"/>
        </w:rPr>
        <w:t xml:space="preserve"> 2026 жылға пестицидтерді, биоагенттерді (этномофагтарға) субсидиялауға бюджет қаражатының көлемі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 көлемі,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10 000 000,0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