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0950f2" w14:textId="80950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15 қарашадағы № 427 бұйрығы. Қазақстан Республикасының Әділет министрлігінде 2024 жылғы 20 қарашада № 35381 болып тіркелді.</w:t>
      </w:r>
    </w:p>
    <w:p>
      <w:pPr>
        <w:spacing w:after="0"/>
        <w:ind w:left="0"/>
        <w:jc w:val="both"/>
      </w:pPr>
      <w:r>
        <w:rPr>
          <w:rFonts w:ascii="Times New Roman"/>
          <w:b w:val="false"/>
          <w:i w:val="false"/>
          <w:color w:val="ff0000"/>
          <w:sz w:val="28"/>
        </w:rPr>
        <w:t xml:space="preserve">
      Ескерту. Тақырыптың орыс тіліндегі мәтініне өзгеріс енгізіледі, қазақ тіліндегі мәтіні өзгермейді - ҚР Еңбек және халықты әлеуметтік қорғау министрінің 26.05.2026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Қазақстан Республикасы Үкіметінің 2017 жылғы 18 ақпандағы № 81 қаулысымен бекітілген Қазақстан Республикасының Еңбек және халықты әлеуметтік қорғау министрлігі туралы ереженің 15-тармағының </w:t>
      </w:r>
      <w:r>
        <w:rPr>
          <w:rFonts w:ascii="Times New Roman"/>
          <w:b w:val="false"/>
          <w:i w:val="false"/>
          <w:color w:val="000000"/>
          <w:sz w:val="28"/>
        </w:rPr>
        <w:t>229-30)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Арнаулы әлеуметтік қызметтер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2024 жылғы 15 қарашадағы</w:t>
            </w:r>
            <w:r>
              <w:br/>
            </w:r>
            <w:r>
              <w:rPr>
                <w:rFonts w:ascii="Times New Roman"/>
                <w:b w:val="false"/>
                <w:i w:val="false"/>
                <w:color w:val="000000"/>
                <w:sz w:val="20"/>
              </w:rPr>
              <w:t>№ 427 бұйрығына қосымша</w:t>
            </w:r>
          </w:p>
        </w:tc>
      </w:tr>
    </w:tbl>
    <w:bookmarkStart w:name="z10" w:id="8"/>
    <w:p>
      <w:pPr>
        <w:spacing w:after="0"/>
        <w:ind w:left="0"/>
        <w:jc w:val="left"/>
      </w:pPr>
      <w:r>
        <w:rPr>
          <w:rFonts w:ascii="Times New Roman"/>
          <w:b/>
          <w:i w:val="false"/>
          <w:color w:val="000000"/>
        </w:rPr>
        <w:t xml:space="preserve">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Еңбек және халықты әлеуметтік қорғау министрінің 26.05.2026 </w:t>
      </w:r>
      <w:r>
        <w:rPr>
          <w:rFonts w:ascii="Times New Roman"/>
          <w:b w:val="false"/>
          <w:i w:val="false"/>
          <w:color w:val="ff0000"/>
          <w:sz w:val="28"/>
        </w:rPr>
        <w:t>№ 199</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79" w:id="10"/>
    <w:p>
      <w:pPr>
        <w:spacing w:after="0"/>
        <w:ind w:left="0"/>
        <w:jc w:val="both"/>
      </w:pPr>
      <w:r>
        <w:rPr>
          <w:rFonts w:ascii="Times New Roman"/>
          <w:b w:val="false"/>
          <w:i w:val="false"/>
          <w:color w:val="000000"/>
          <w:sz w:val="28"/>
        </w:rPr>
        <w:t xml:space="preserve">
      1. Осы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 (бұдан әрі – Қағидалар) "Мемлекеттік және әлеуметтік жауапкершілігі бар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 Үкіметінің 2017 жылғы 18 ақпандағы № 81 қаулысымен бекітілген Қазақстан Республикасының Еңбек және халықты әлеуметтік қорғау министрлігі туралы ережесінің 15-тармағының </w:t>
      </w:r>
      <w:r>
        <w:rPr>
          <w:rFonts w:ascii="Times New Roman"/>
          <w:b w:val="false"/>
          <w:i w:val="false"/>
          <w:color w:val="000000"/>
          <w:sz w:val="28"/>
        </w:rPr>
        <w:t>229-30) тармақшасына</w:t>
      </w:r>
      <w:r>
        <w:rPr>
          <w:rFonts w:ascii="Times New Roman"/>
          <w:b w:val="false"/>
          <w:i w:val="false"/>
          <w:color w:val="000000"/>
          <w:sz w:val="28"/>
        </w:rPr>
        <w:t xml:space="preserve"> сәйкес әзірленді және кәмелетке толған әрекетке қабілетсіз немесе әрекет қабілеті шектеулі адамдардың қорғаншылықты немесе қамқоршылықты белгілеу тәртібін айқындайды.</w:t>
      </w:r>
    </w:p>
    <w:bookmarkEnd w:id="10"/>
    <w:bookmarkStart w:name="z80"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81" w:id="12"/>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2"/>
    <w:bookmarkStart w:name="z82" w:id="13"/>
    <w:p>
      <w:pPr>
        <w:spacing w:after="0"/>
        <w:ind w:left="0"/>
        <w:jc w:val="both"/>
      </w:pPr>
      <w:r>
        <w:rPr>
          <w:rFonts w:ascii="Times New Roman"/>
          <w:b w:val="false"/>
          <w:i w:val="false"/>
          <w:color w:val="000000"/>
          <w:sz w:val="28"/>
        </w:rPr>
        <w:t>
      2) арнаулы әлеуметтік қызметтер көрсету орталықтары (бұдан әрі – АӘҚКО) – жергілікті атқарушы органдардың шешімі бойынша құрылған және арнаулы әлеуметтік көрсетілетін қызметтерге мұқтаж адамдарға (отбасыларға) стационар, жартылай стационар, уақытша болу жағдайларында және үйде арнаулы әлеуметтік көрсетілетін қызметтерді ұсынатын ұйымдар;</w:t>
      </w:r>
    </w:p>
    <w:bookmarkEnd w:id="13"/>
    <w:bookmarkStart w:name="z83" w:id="14"/>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4"/>
    <w:bookmarkStart w:name="z84" w:id="15"/>
    <w:p>
      <w:pPr>
        <w:spacing w:after="0"/>
        <w:ind w:left="0"/>
        <w:jc w:val="both"/>
      </w:pPr>
      <w:r>
        <w:rPr>
          <w:rFonts w:ascii="Times New Roman"/>
          <w:b w:val="false"/>
          <w:i w:val="false"/>
          <w:color w:val="000000"/>
          <w:sz w:val="28"/>
        </w:rPr>
        <w:t>
      4)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қордың қызметін реттеуді, бақылау функцияларын жүзеге асыратын орталық атқарушы орган;</w:t>
      </w:r>
    </w:p>
    <w:bookmarkEnd w:id="15"/>
    <w:bookmarkStart w:name="z85" w:id="16"/>
    <w:p>
      <w:pPr>
        <w:spacing w:after="0"/>
        <w:ind w:left="0"/>
        <w:jc w:val="both"/>
      </w:pPr>
      <w:r>
        <w:rPr>
          <w:rFonts w:ascii="Times New Roman"/>
          <w:b w:val="false"/>
          <w:i w:val="false"/>
          <w:color w:val="000000"/>
          <w:sz w:val="28"/>
        </w:rPr>
        <w:t>
      5) цифрлық жүйе – цифрлық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үйымдық-реттелген жиынтығы;</w:t>
      </w:r>
    </w:p>
    <w:bookmarkEnd w:id="16"/>
    <w:bookmarkStart w:name="z86" w:id="17"/>
    <w:p>
      <w:pPr>
        <w:spacing w:after="0"/>
        <w:ind w:left="0"/>
        <w:jc w:val="both"/>
      </w:pPr>
      <w:r>
        <w:rPr>
          <w:rFonts w:ascii="Times New Roman"/>
          <w:b w:val="false"/>
          <w:i w:val="false"/>
          <w:color w:val="000000"/>
          <w:sz w:val="28"/>
        </w:rPr>
        <w:t>
      6)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7"/>
    <w:bookmarkStart w:name="z87" w:id="18"/>
    <w:p>
      <w:pPr>
        <w:spacing w:after="0"/>
        <w:ind w:left="0"/>
        <w:jc w:val="both"/>
      </w:pPr>
      <w:r>
        <w:rPr>
          <w:rFonts w:ascii="Times New Roman"/>
          <w:b w:val="false"/>
          <w:i w:val="false"/>
          <w:color w:val="000000"/>
          <w:sz w:val="28"/>
        </w:rPr>
        <w:t>
      7) электрондық өтініш – электрондық цифрлық қолтаңбамен куәландырылған электрондық құжат нысанындағы өтініш;</w:t>
      </w:r>
    </w:p>
    <w:bookmarkEnd w:id="18"/>
    <w:bookmarkStart w:name="z88" w:id="19"/>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9"/>
    <w:bookmarkStart w:name="z89" w:id="20"/>
    <w:p>
      <w:pPr>
        <w:spacing w:after="0"/>
        <w:ind w:left="0"/>
        <w:jc w:val="left"/>
      </w:pPr>
      <w:r>
        <w:rPr>
          <w:rFonts w:ascii="Times New Roman"/>
          <w:b/>
          <w:i w:val="false"/>
          <w:color w:val="000000"/>
        </w:rPr>
        <w:t xml:space="preserve"> 2-тарау. Мемлекеттік қызметті көрсету тәртібі</w:t>
      </w:r>
    </w:p>
    <w:bookmarkEnd w:id="20"/>
    <w:bookmarkStart w:name="z90" w:id="21"/>
    <w:p>
      <w:pPr>
        <w:spacing w:after="0"/>
        <w:ind w:left="0"/>
        <w:jc w:val="both"/>
      </w:pPr>
      <w:r>
        <w:rPr>
          <w:rFonts w:ascii="Times New Roman"/>
          <w:b w:val="false"/>
          <w:i w:val="false"/>
          <w:color w:val="000000"/>
          <w:sz w:val="28"/>
        </w:rPr>
        <w:t>
      3. "Әрекетке қабілетсіз немесе әрекет қабілеті шектеулі кәмелетке толған адамдарға қорғаншылық немесе қамқоршылық белгілеу" мемлекеттік қызметі (бұдан әрі – мемлекеттік көрсетілетін қызмет) осы Қағидаларға сәйкес жеке және заңды тұлғаларға (бұдан әрі – көрсетілетін қызметті алушы) астананың, республикалық маңызы бар қаланың, ауданның және облыстық маңызы бар қаланың әлеуметтік қорғау мәселелері жөніндегі жергілікті атқарушы органдар (бұдан әрі – көрсетілетін қызметті беруші) көрсетеді.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22"/>
    <w:p>
      <w:pPr>
        <w:spacing w:after="0"/>
        <w:ind w:left="0"/>
        <w:jc w:val="both"/>
      </w:pPr>
      <w:r>
        <w:rPr>
          <w:rFonts w:ascii="Times New Roman"/>
          <w:b w:val="false"/>
          <w:i w:val="false"/>
          <w:color w:val="000000"/>
          <w:sz w:val="28"/>
        </w:rPr>
        <w:t>
      4. Мемлекеттік көрсетілетін қызметті алу үшін көрсетілетін қызметті алушы қорғаншылыққа немесе қамқоршылыққа мұқтаж адамның тұрғылықты жері бойынша осы Қағидаларға 3-қосымшаға сәйкес мемлекеттік қызметті көрсетуге қойылатын негізгі талаптардың тізбесінде (бұдан әрі – Мемлекеттік көрсетілетін қызметке қойылатын талаптар) көзделген құжаттармен қоса, осы Қағидаларға 1 және 2-қосымшаларға сәйкес нысан бойынша өтінішті:</w:t>
      </w:r>
    </w:p>
    <w:bookmarkEnd w:id="22"/>
    <w:bookmarkStart w:name="z92" w:id="23"/>
    <w:p>
      <w:pPr>
        <w:spacing w:after="0"/>
        <w:ind w:left="0"/>
        <w:jc w:val="both"/>
      </w:pPr>
      <w:r>
        <w:rPr>
          <w:rFonts w:ascii="Times New Roman"/>
          <w:b w:val="false"/>
          <w:i w:val="false"/>
          <w:color w:val="000000"/>
          <w:sz w:val="28"/>
        </w:rPr>
        <w:t>
      1) көрсетілетін қызметті беруші;</w:t>
      </w:r>
    </w:p>
    <w:bookmarkEnd w:id="23"/>
    <w:bookmarkStart w:name="z93" w:id="24"/>
    <w:p>
      <w:pPr>
        <w:spacing w:after="0"/>
        <w:ind w:left="0"/>
        <w:jc w:val="both"/>
      </w:pPr>
      <w:r>
        <w:rPr>
          <w:rFonts w:ascii="Times New Roman"/>
          <w:b w:val="false"/>
          <w:i w:val="false"/>
          <w:color w:val="000000"/>
          <w:sz w:val="28"/>
        </w:rPr>
        <w:t>
      2) Мемлекеттік корпорация;</w:t>
      </w:r>
    </w:p>
    <w:bookmarkEnd w:id="24"/>
    <w:bookmarkStart w:name="z94" w:id="25"/>
    <w:p>
      <w:pPr>
        <w:spacing w:after="0"/>
        <w:ind w:left="0"/>
        <w:jc w:val="both"/>
      </w:pPr>
      <w:r>
        <w:rPr>
          <w:rFonts w:ascii="Times New Roman"/>
          <w:b w:val="false"/>
          <w:i w:val="false"/>
          <w:color w:val="000000"/>
          <w:sz w:val="28"/>
        </w:rPr>
        <w:t>
      3) "цифрлық үкіметтің" веб-порталы;</w:t>
      </w:r>
    </w:p>
    <w:bookmarkEnd w:id="25"/>
    <w:bookmarkStart w:name="z95" w:id="26"/>
    <w:p>
      <w:pPr>
        <w:spacing w:after="0"/>
        <w:ind w:left="0"/>
        <w:jc w:val="both"/>
      </w:pPr>
      <w:r>
        <w:rPr>
          <w:rFonts w:ascii="Times New Roman"/>
          <w:b w:val="false"/>
          <w:i w:val="false"/>
          <w:color w:val="000000"/>
          <w:sz w:val="28"/>
        </w:rPr>
        <w:t>
      4) ұялы байланыстың абоненттік құрылғысы арқылы ұсынады.</w:t>
      </w:r>
    </w:p>
    <w:bookmarkEnd w:id="26"/>
    <w:bookmarkStart w:name="z96" w:id="27"/>
    <w:p>
      <w:pPr>
        <w:spacing w:after="0"/>
        <w:ind w:left="0"/>
        <w:jc w:val="both"/>
      </w:pPr>
      <w:r>
        <w:rPr>
          <w:rFonts w:ascii="Times New Roman"/>
          <w:b w:val="false"/>
          <w:i w:val="false"/>
          <w:color w:val="000000"/>
          <w:sz w:val="28"/>
        </w:rPr>
        <w:t xml:space="preserve">
      Үшінші тұлғалардың өтініші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сенімхат бойынша беріледі.</w:t>
      </w:r>
    </w:p>
    <w:bookmarkEnd w:id="27"/>
    <w:bookmarkStart w:name="z97" w:id="28"/>
    <w:p>
      <w:pPr>
        <w:spacing w:after="0"/>
        <w:ind w:left="0"/>
        <w:jc w:val="both"/>
      </w:pPr>
      <w:r>
        <w:rPr>
          <w:rFonts w:ascii="Times New Roman"/>
          <w:b w:val="false"/>
          <w:i w:val="false"/>
          <w:color w:val="000000"/>
          <w:sz w:val="28"/>
        </w:rPr>
        <w:t>
      5. Мемлекеттік қызмет көрсету ерекшеліктері ескеріле отырып, мемлекеттік көрсетілетін қызметтің және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цифрлық объектілерінің жұмыс графигін,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қамтитын талаптар, сондай-ақ мемлекеттік қызметті көрсету ерекшеліктері ескерілген өзге де талаптарды осы Қағидаларға 3-қосымшада жазылған.</w:t>
      </w:r>
    </w:p>
    <w:bookmarkEnd w:id="28"/>
    <w:bookmarkStart w:name="z98" w:id="29"/>
    <w:p>
      <w:pPr>
        <w:spacing w:after="0"/>
        <w:ind w:left="0"/>
        <w:jc w:val="both"/>
      </w:pPr>
      <w:r>
        <w:rPr>
          <w:rFonts w:ascii="Times New Roman"/>
          <w:b w:val="false"/>
          <w:i w:val="false"/>
          <w:color w:val="000000"/>
          <w:sz w:val="28"/>
        </w:rPr>
        <w:t>
      6. Мемлекеттік корпорацияның қызметкері немесе көрсетілетін қызметті беруші мемлекеттік қызметті көрсету кезінде заңмен қорғалатын құпияны құрайтын, цифрлық жүйелердегі мәліметтерді пайдалануға көрсетілетін қызметті алушыдан келісім алады.</w:t>
      </w:r>
    </w:p>
    <w:bookmarkEnd w:id="29"/>
    <w:bookmarkStart w:name="z99" w:id="30"/>
    <w:p>
      <w:pPr>
        <w:spacing w:after="0"/>
        <w:ind w:left="0"/>
        <w:jc w:val="both"/>
      </w:pPr>
      <w:r>
        <w:rPr>
          <w:rFonts w:ascii="Times New Roman"/>
          <w:b w:val="false"/>
          <w:i w:val="false"/>
          <w:color w:val="000000"/>
          <w:sz w:val="28"/>
        </w:rPr>
        <w:t>
      Көрсетілетін қызметті беруші мен Мемлекеттік корпорация қызметкері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парольді беру арқылы немесе портал хабарламасына жауап ретінде қысқа мәтіндік хабарлама жіберу арқылы ұсынылған құжат иесінің келісімі болған жағдайда алады.</w:t>
      </w:r>
    </w:p>
    <w:bookmarkEnd w:id="30"/>
    <w:bookmarkStart w:name="z100" w:id="31"/>
    <w:p>
      <w:pPr>
        <w:spacing w:after="0"/>
        <w:ind w:left="0"/>
        <w:jc w:val="both"/>
      </w:pPr>
      <w:r>
        <w:rPr>
          <w:rFonts w:ascii="Times New Roman"/>
          <w:b w:val="false"/>
          <w:i w:val="false"/>
          <w:color w:val="000000"/>
          <w:sz w:val="28"/>
        </w:rPr>
        <w:t>
      Осы Қағидаларға 3-қосымшаға сәйкес Мемлекеттік қызметті көрсетуге қойылатын талаптардың 8-тармағында көрсетілген құжаттар туралы мәліметтерді Мемлекеттік корпорацияның қызметкері және көрсетілетін қызметті алушы тиісті мемлекеттік цифрлық жүйелерден "цифрлық үкімет" шлюзі арқылы осы Қағидарларға 4-қосымшаға сәйкес сұрау салу арқылы алады.</w:t>
      </w:r>
    </w:p>
    <w:bookmarkEnd w:id="31"/>
    <w:bookmarkStart w:name="z101" w:id="32"/>
    <w:p>
      <w:pPr>
        <w:spacing w:after="0"/>
        <w:ind w:left="0"/>
        <w:jc w:val="both"/>
      </w:pPr>
      <w:r>
        <w:rPr>
          <w:rFonts w:ascii="Times New Roman"/>
          <w:b w:val="false"/>
          <w:i w:val="false"/>
          <w:color w:val="000000"/>
          <w:sz w:val="28"/>
        </w:rPr>
        <w:t>
      Цифрлық жүйелерде мәліметтер сәйкес келмеген (болмаған) кезде көрсетілетін қызметті алушы өтінішке құжаттарды қоса береді.</w:t>
      </w:r>
    </w:p>
    <w:bookmarkEnd w:id="32"/>
    <w:bookmarkStart w:name="z102" w:id="33"/>
    <w:p>
      <w:pPr>
        <w:spacing w:after="0"/>
        <w:ind w:left="0"/>
        <w:jc w:val="both"/>
      </w:pPr>
      <w:r>
        <w:rPr>
          <w:rFonts w:ascii="Times New Roman"/>
          <w:b w:val="false"/>
          <w:i w:val="false"/>
          <w:color w:val="000000"/>
          <w:sz w:val="28"/>
        </w:rPr>
        <w:t>
      7. Көрсетілетін қызметті алушы құжаттар топтамасын толық ұсынбаған және (немесе) қолданылу мерзімі өтіп кеткен құжаттарды ұсынған жағдайларда, осы Қағидаларға 5-қосымшаға сәйкес нысан бойынша өтінішті қабылдаудан бас тарту туралы қолхат беріледі.</w:t>
      </w:r>
    </w:p>
    <w:bookmarkEnd w:id="33"/>
    <w:bookmarkStart w:name="z103" w:id="34"/>
    <w:p>
      <w:pPr>
        <w:spacing w:after="0"/>
        <w:ind w:left="0"/>
        <w:jc w:val="both"/>
      </w:pPr>
      <w:r>
        <w:rPr>
          <w:rFonts w:ascii="Times New Roman"/>
          <w:b w:val="false"/>
          <w:i w:val="false"/>
          <w:color w:val="000000"/>
          <w:sz w:val="28"/>
        </w:rPr>
        <w:t>
      8. Мемлекеттік корпорацияға жүгінген кезде құжаттарды қабылдау күні мемлекеттік қызметті көрсету мерзіміне кірмейді, бұл ретте көрсетілетін қызметті беруші мемлекеттік қызметті көрсету нәтижесін мемлекеттік қызметті көрсету мерзімі аяқталғанға дейін бір күн бұрын Мемлекеттік корпорацияға ұсынады.</w:t>
      </w:r>
    </w:p>
    <w:bookmarkEnd w:id="34"/>
    <w:bookmarkStart w:name="z104" w:id="35"/>
    <w:p>
      <w:pPr>
        <w:spacing w:after="0"/>
        <w:ind w:left="0"/>
        <w:jc w:val="both"/>
      </w:pPr>
      <w:r>
        <w:rPr>
          <w:rFonts w:ascii="Times New Roman"/>
          <w:b w:val="false"/>
          <w:i w:val="false"/>
          <w:color w:val="000000"/>
          <w:sz w:val="28"/>
        </w:rPr>
        <w:t>
      9. Көрсетілетін қызметті алушыға мемлекеттік қызметті көрсетуге қойылатын негізгі талаптардың тізбесінде көзделген құжаттардың толық топтамасын беру кезінде:</w:t>
      </w:r>
    </w:p>
    <w:bookmarkEnd w:id="35"/>
    <w:bookmarkStart w:name="z105" w:id="36"/>
    <w:p>
      <w:pPr>
        <w:spacing w:after="0"/>
        <w:ind w:left="0"/>
        <w:jc w:val="both"/>
      </w:pPr>
      <w:r>
        <w:rPr>
          <w:rFonts w:ascii="Times New Roman"/>
          <w:b w:val="false"/>
          <w:i w:val="false"/>
          <w:color w:val="000000"/>
          <w:sz w:val="28"/>
        </w:rPr>
        <w:t>
      көрсетілетін қызметті берушіде – мемлекеттік қызметті тіркеу және алу күні, құжаттарды қабылдаған адамның тегі мен аты-жөні көрсетілген талон беріледі;</w:t>
      </w:r>
    </w:p>
    <w:bookmarkEnd w:id="36"/>
    <w:bookmarkStart w:name="z106" w:id="37"/>
    <w:p>
      <w:pPr>
        <w:spacing w:after="0"/>
        <w:ind w:left="0"/>
        <w:jc w:val="both"/>
      </w:pPr>
      <w:r>
        <w:rPr>
          <w:rFonts w:ascii="Times New Roman"/>
          <w:b w:val="false"/>
          <w:i w:val="false"/>
          <w:color w:val="000000"/>
          <w:sz w:val="28"/>
        </w:rPr>
        <w:t>
      порталда – көрсетілетін қызметті алушының "жеке кабинетінде" мемлекеттік қызмет көрсету үшін сұрау салуды қабылдау туралы мәртебе көрсетіледі.</w:t>
      </w:r>
    </w:p>
    <w:bookmarkEnd w:id="37"/>
    <w:bookmarkStart w:name="z107" w:id="38"/>
    <w:p>
      <w:pPr>
        <w:spacing w:after="0"/>
        <w:ind w:left="0"/>
        <w:jc w:val="both"/>
      </w:pPr>
      <w:r>
        <w:rPr>
          <w:rFonts w:ascii="Times New Roman"/>
          <w:b w:val="false"/>
          <w:i w:val="false"/>
          <w:color w:val="000000"/>
          <w:sz w:val="28"/>
        </w:rPr>
        <w:t>
      Мемлекеттік корпорацияның қызметкері мемлекеттік қызметті алуға өтініш берген кезде өтініш берушіден тиісті құжаттардың қабылданғаны туралы электронды қолхат береді, онда қабылданған құжаттардың тізбесі, өтінішті қабылдаған қызметкердің тегі, аты және әкесінің аты (ол болған жағдайда), өтінішті берген күні мен уақыты, сондай-ақ дайын құжаттардың берілген күні көрсетіледі, өтініш берушінің өтініші бойынша қолхат қағаз форматында өтініш берушіге беріледі.</w:t>
      </w:r>
    </w:p>
    <w:bookmarkEnd w:id="38"/>
    <w:bookmarkStart w:name="z108" w:id="39"/>
    <w:p>
      <w:pPr>
        <w:spacing w:after="0"/>
        <w:ind w:left="0"/>
        <w:jc w:val="both"/>
      </w:pPr>
      <w:r>
        <w:rPr>
          <w:rFonts w:ascii="Times New Roman"/>
          <w:b w:val="false"/>
          <w:i w:val="false"/>
          <w:color w:val="000000"/>
          <w:sz w:val="28"/>
        </w:rPr>
        <w:t xml:space="preserve">
      10. Көрсетілетін қызметті алушы портал арқылы мемлекеттік қызметті алу үшін жүгінген кезде ұсынылған мәліметтерді растау және қажетті мәліметтерді алу үшін мемлекеттік органдардың және (немесе) ұйымдардың цифрлық жүйелеріне сұрау салуды көрсетілетін қызметті алушының өзі жүзеге асырады. </w:t>
      </w:r>
    </w:p>
    <w:bookmarkEnd w:id="39"/>
    <w:bookmarkStart w:name="z109" w:id="40"/>
    <w:p>
      <w:pPr>
        <w:spacing w:after="0"/>
        <w:ind w:left="0"/>
        <w:jc w:val="both"/>
      </w:pPr>
      <w:r>
        <w:rPr>
          <w:rFonts w:ascii="Times New Roman"/>
          <w:b w:val="false"/>
          <w:i w:val="false"/>
          <w:color w:val="000000"/>
          <w:sz w:val="28"/>
        </w:rPr>
        <w:t>
      Растайтын мәліметтерді алған кезде портал арқылы сұрау салуды жүзеге асырған көрсетілетін қызметті алушы өзінің ЭЦҚ-мен электрондық өтінішті куәландырады.</w:t>
      </w:r>
    </w:p>
    <w:bookmarkEnd w:id="40"/>
    <w:bookmarkStart w:name="z110" w:id="41"/>
    <w:p>
      <w:pPr>
        <w:spacing w:after="0"/>
        <w:ind w:left="0"/>
        <w:jc w:val="both"/>
      </w:pPr>
      <w:r>
        <w:rPr>
          <w:rFonts w:ascii="Times New Roman"/>
          <w:b w:val="false"/>
          <w:i w:val="false"/>
          <w:color w:val="000000"/>
          <w:sz w:val="28"/>
        </w:rPr>
        <w:t>
      Көрсетілетін қызметті алушы талап етілетін құжаттарды берген кезде көрсетілетін қызметті алушының "жеке кабинетінде" мемлекеттік қызмет көрсету үшін сұрау салудың қабылданғаны туралы мәртебе көрсетіледі.</w:t>
      </w:r>
    </w:p>
    <w:bookmarkEnd w:id="41"/>
    <w:bookmarkStart w:name="z111" w:id="42"/>
    <w:p>
      <w:pPr>
        <w:spacing w:after="0"/>
        <w:ind w:left="0"/>
        <w:jc w:val="both"/>
      </w:pPr>
      <w:r>
        <w:rPr>
          <w:rFonts w:ascii="Times New Roman"/>
          <w:b w:val="false"/>
          <w:i w:val="false"/>
          <w:color w:val="000000"/>
          <w:sz w:val="28"/>
        </w:rPr>
        <w:t>
      11. Мемлекеттік қызметті көрсетуге қойылатын негізгі талаптардың тізбесінде көрсетілген құжаттар топтамасы сәйкес келген кезде көрсетілетін қызметті берушінің маманы "Е-Собес" цифрлық жүйесіне (бұдан әрі – "Е-Собес") жүгінген адамның өтінішінен деректерді енгізеді.</w:t>
      </w:r>
    </w:p>
    <w:bookmarkEnd w:id="42"/>
    <w:bookmarkStart w:name="z112" w:id="43"/>
    <w:p>
      <w:pPr>
        <w:spacing w:after="0"/>
        <w:ind w:left="0"/>
        <w:jc w:val="both"/>
      </w:pPr>
      <w:r>
        <w:rPr>
          <w:rFonts w:ascii="Times New Roman"/>
          <w:b w:val="false"/>
          <w:i w:val="false"/>
          <w:color w:val="000000"/>
          <w:sz w:val="28"/>
        </w:rPr>
        <w:t>
      Көрсетілетін қызметті алушы Мемлекеттік корпорация, портал арқылы жүгінген кезде өтініштен алынған деректер автоматты түрде "Е-Собес" беріледі".</w:t>
      </w:r>
    </w:p>
    <w:bookmarkEnd w:id="43"/>
    <w:bookmarkStart w:name="z113" w:id="44"/>
    <w:p>
      <w:pPr>
        <w:spacing w:after="0"/>
        <w:ind w:left="0"/>
        <w:jc w:val="both"/>
      </w:pPr>
      <w:r>
        <w:rPr>
          <w:rFonts w:ascii="Times New Roman"/>
          <w:b w:val="false"/>
          <w:i w:val="false"/>
          <w:color w:val="000000"/>
          <w:sz w:val="28"/>
        </w:rPr>
        <w:t xml:space="preserve">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м.а.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8555 болып тіркелді) белгіленген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44"/>
    <w:bookmarkStart w:name="z114" w:id="45"/>
    <w:p>
      <w:pPr>
        <w:spacing w:after="0"/>
        <w:ind w:left="0"/>
        <w:jc w:val="both"/>
      </w:pPr>
      <w:r>
        <w:rPr>
          <w:rFonts w:ascii="Times New Roman"/>
          <w:b w:val="false"/>
          <w:i w:val="false"/>
          <w:color w:val="000000"/>
          <w:sz w:val="28"/>
        </w:rPr>
        <w:t>
      12. Өтініш қабылдағаннан кейін және құжаттарды тексеру қорытындылары бойынша көрсетілетін қызметті беруші 10 (он) жұмыс күні ішінде тұрғын үйге тексеру жүргізеді, оның нәтижелері бойынша осы Қағидаларға 6-қосымшаға сәйкес нысан бойынша қорғаншылыққа немесе қамқоршылыққа алуға ниет білдірген адамның тұрғын үй-тұрмыстық жағдайларын тексеру актісін (бұдан әрі – акт) жасайды.</w:t>
      </w:r>
    </w:p>
    <w:bookmarkEnd w:id="45"/>
    <w:bookmarkStart w:name="z115" w:id="46"/>
    <w:p>
      <w:pPr>
        <w:spacing w:after="0"/>
        <w:ind w:left="0"/>
        <w:jc w:val="both"/>
      </w:pPr>
      <w:r>
        <w:rPr>
          <w:rFonts w:ascii="Times New Roman"/>
          <w:b w:val="false"/>
          <w:i w:val="false"/>
          <w:color w:val="000000"/>
          <w:sz w:val="28"/>
        </w:rPr>
        <w:t>
      Көрсетілетін қызметті алушы мен қорғаншылыққа немесе қамқоршылыққа мұқтаж азамат бір елді мекен шегінде тұруы қажет.</w:t>
      </w:r>
    </w:p>
    <w:bookmarkEnd w:id="46"/>
    <w:bookmarkStart w:name="z116" w:id="47"/>
    <w:p>
      <w:pPr>
        <w:spacing w:after="0"/>
        <w:ind w:left="0"/>
        <w:jc w:val="both"/>
      </w:pPr>
      <w:r>
        <w:rPr>
          <w:rFonts w:ascii="Times New Roman"/>
          <w:b w:val="false"/>
          <w:i w:val="false"/>
          <w:color w:val="000000"/>
          <w:sz w:val="28"/>
        </w:rPr>
        <w:t>
      Мұқтаж азамат АӘҚКО-да тұрған жағдайда, актіні жасау талап етілмейді.</w:t>
      </w:r>
    </w:p>
    <w:bookmarkEnd w:id="47"/>
    <w:bookmarkStart w:name="z117" w:id="48"/>
    <w:p>
      <w:pPr>
        <w:spacing w:after="0"/>
        <w:ind w:left="0"/>
        <w:jc w:val="both"/>
      </w:pPr>
      <w:r>
        <w:rPr>
          <w:rFonts w:ascii="Times New Roman"/>
          <w:b w:val="false"/>
          <w:i w:val="false"/>
          <w:color w:val="000000"/>
          <w:sz w:val="28"/>
        </w:rPr>
        <w:t>
      13. Көрсетілетін қызметті беруші актіні алған күннен бастап және қажетті құжаттарды өңделгеннен кейін 3 (үш) жұмыс күні ішінде осы Қағидаларға 7-қосымшаға сәйкес нысан бойынша тұрғын үй-тұрмыстық жағдайларды тексеру актісінің оң қорытындысы болған жағдайда қорғаншылық немесе қамқоршылық белгілеу туралы бұйрық (бұдан әрі – бұйрық) шығарады.</w:t>
      </w:r>
    </w:p>
    <w:bookmarkEnd w:id="48"/>
    <w:bookmarkStart w:name="z118" w:id="49"/>
    <w:p>
      <w:pPr>
        <w:spacing w:after="0"/>
        <w:ind w:left="0"/>
        <w:jc w:val="both"/>
      </w:pPr>
      <w:r>
        <w:rPr>
          <w:rFonts w:ascii="Times New Roman"/>
          <w:b w:val="false"/>
          <w:i w:val="false"/>
          <w:color w:val="000000"/>
          <w:sz w:val="28"/>
        </w:rPr>
        <w:t>
      14. Құжаттарды қараудың жалпы мерзімі және қорғаншылықты немесе қамқоршылықты белгілеу не мемлекеттік қызмет көрсетуден бас тарту 19 (он тоғыз) жұмыс күнін құрайды.</w:t>
      </w:r>
    </w:p>
    <w:bookmarkEnd w:id="49"/>
    <w:bookmarkStart w:name="z119" w:id="50"/>
    <w:p>
      <w:pPr>
        <w:spacing w:after="0"/>
        <w:ind w:left="0"/>
        <w:jc w:val="both"/>
      </w:pPr>
      <w:r>
        <w:rPr>
          <w:rFonts w:ascii="Times New Roman"/>
          <w:b w:val="false"/>
          <w:i w:val="false"/>
          <w:color w:val="000000"/>
          <w:sz w:val="28"/>
        </w:rPr>
        <w:t xml:space="preserve">
      Мемлекеттік қызмет көрсетуден бас тарту үшін негіздер анықталған кезде көрсетілетін қызметті беруші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туралы хабарламаны, сондай-ақ көрсетілетін қызметті алушыға алдын ала шешім бойынша ұстанымын білдіру мүмкіндігі үшін тыңдауды өткізу уақыты мен орнын жібереді.</w:t>
      </w:r>
    </w:p>
    <w:bookmarkEnd w:id="50"/>
    <w:bookmarkStart w:name="z120" w:id="51"/>
    <w:p>
      <w:pPr>
        <w:spacing w:after="0"/>
        <w:ind w:left="0"/>
        <w:jc w:val="both"/>
      </w:pPr>
      <w:r>
        <w:rPr>
          <w:rFonts w:ascii="Times New Roman"/>
          <w:b w:val="false"/>
          <w:i w:val="false"/>
          <w:color w:val="000000"/>
          <w:sz w:val="28"/>
        </w:rPr>
        <w:t xml:space="preserve">
      Тыңдау рәсімі ҚР ӘРПК-тің </w:t>
      </w:r>
      <w:r>
        <w:rPr>
          <w:rFonts w:ascii="Times New Roman"/>
          <w:b w:val="false"/>
          <w:i w:val="false"/>
          <w:color w:val="000000"/>
          <w:sz w:val="28"/>
        </w:rPr>
        <w:t>74-бабына</w:t>
      </w:r>
      <w:r>
        <w:rPr>
          <w:rFonts w:ascii="Times New Roman"/>
          <w:b w:val="false"/>
          <w:i w:val="false"/>
          <w:color w:val="000000"/>
          <w:sz w:val="28"/>
        </w:rPr>
        <w:t xml:space="preserve"> сәйкес жүргізіледі.</w:t>
      </w:r>
    </w:p>
    <w:bookmarkEnd w:id="51"/>
    <w:bookmarkStart w:name="z121" w:id="52"/>
    <w:p>
      <w:pPr>
        <w:spacing w:after="0"/>
        <w:ind w:left="0"/>
        <w:jc w:val="both"/>
      </w:pPr>
      <w:r>
        <w:rPr>
          <w:rFonts w:ascii="Times New Roman"/>
          <w:b w:val="false"/>
          <w:i w:val="false"/>
          <w:color w:val="000000"/>
          <w:sz w:val="28"/>
        </w:rPr>
        <w:t>
      Тыңдау нәтижелері бойынша көрсетілетін қызметті алушыға 2 (екі) жұмыс күні ішінде оң нәтиже не мемлекеттік қызметті көрсетуден дәлелді бас тарту осы Қағидаларға 8-қосымшаға сәйкес нысан бойынша көрсетілетін қызметті алушының "жеке кабинетіне", жеке өзіне немесе Мемлекеттік корпорацияға жіберіледі.</w:t>
      </w:r>
    </w:p>
    <w:bookmarkEnd w:id="52"/>
    <w:bookmarkStart w:name="z122" w:id="53"/>
    <w:p>
      <w:pPr>
        <w:spacing w:after="0"/>
        <w:ind w:left="0"/>
        <w:jc w:val="both"/>
      </w:pPr>
      <w:r>
        <w:rPr>
          <w:rFonts w:ascii="Times New Roman"/>
          <w:b w:val="false"/>
          <w:i w:val="false"/>
          <w:color w:val="000000"/>
          <w:sz w:val="28"/>
        </w:rPr>
        <w:t>
      15. Портал арқылы жүгінген кезде мемлекеттік қызмет көрсету нәтижесі уәкілетті тұлғаның ЭЦҚ қойылған электрондық құжат нысанында көрсетілетін қызметті алушының "Жеке кабинетіне" жіберіледі.</w:t>
      </w:r>
    </w:p>
    <w:bookmarkEnd w:id="53"/>
    <w:bookmarkStart w:name="z123" w:id="54"/>
    <w:p>
      <w:pPr>
        <w:spacing w:after="0"/>
        <w:ind w:left="0"/>
        <w:jc w:val="both"/>
      </w:pPr>
      <w:r>
        <w:rPr>
          <w:rFonts w:ascii="Times New Roman"/>
          <w:b w:val="false"/>
          <w:i w:val="false"/>
          <w:color w:val="000000"/>
          <w:sz w:val="28"/>
        </w:rPr>
        <w:t>
      16. Дайын құжаттарды беру Мемлекеттік корпорацияның жұмыс кестесіне сәйкес жеке басын куәландыратын құжаттарды немесе электрондық цифрлық құжаттама қызметінен электрондық құжаты, өкіл сондай-ақ өкілдің тиісті өкілеттілігі көрсетілген Қазақстан Республикасының азаматтық заңнамасына сәйкес берілген құжатты көрсеткен кезде жүзеге асырылады.</w:t>
      </w:r>
    </w:p>
    <w:bookmarkEnd w:id="54"/>
    <w:bookmarkStart w:name="z124" w:id="55"/>
    <w:p>
      <w:pPr>
        <w:spacing w:after="0"/>
        <w:ind w:left="0"/>
        <w:jc w:val="both"/>
      </w:pPr>
      <w:r>
        <w:rPr>
          <w:rFonts w:ascii="Times New Roman"/>
          <w:b w:val="false"/>
          <w:i w:val="false"/>
          <w:color w:val="000000"/>
          <w:sz w:val="28"/>
        </w:rPr>
        <w:t>
      Мемлекеттік корпорация нәтижені бір ай бойы сақтауды қамтамасыз етеді, содан кейін оны одан әрі сақтау үшін көрсетілетін қызметті берушіге береді.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bookmarkEnd w:id="55"/>
    <w:bookmarkStart w:name="z125" w:id="56"/>
    <w:p>
      <w:pPr>
        <w:spacing w:after="0"/>
        <w:ind w:left="0"/>
        <w:jc w:val="both"/>
      </w:pPr>
      <w:r>
        <w:rPr>
          <w:rFonts w:ascii="Times New Roman"/>
          <w:b w:val="false"/>
          <w:i w:val="false"/>
          <w:color w:val="000000"/>
          <w:sz w:val="28"/>
        </w:rPr>
        <w:t>
      17. Қорғаншылық немесе қамқоршылық белгілеу туралы бұйрықтың күші құжаттар немесе мәліметтердің, оның ішінде мемлекеттік мекеменің (ұйымның) цифрлық жүйелерінен келіп түскен мәліметтердің негізінде, атап айтқанда:</w:t>
      </w:r>
    </w:p>
    <w:bookmarkEnd w:id="56"/>
    <w:bookmarkStart w:name="z126" w:id="57"/>
    <w:p>
      <w:pPr>
        <w:spacing w:after="0"/>
        <w:ind w:left="0"/>
        <w:jc w:val="both"/>
      </w:pPr>
      <w:r>
        <w:rPr>
          <w:rFonts w:ascii="Times New Roman"/>
          <w:b w:val="false"/>
          <w:i w:val="false"/>
          <w:color w:val="000000"/>
          <w:sz w:val="28"/>
        </w:rPr>
        <w:t>
      1) қамқорлыққа алынушыны әрекетке қабiлеттi деп тану немесе қорғаншының немесе қамқоршының не қорғаншылық немесе қамқоршылық жөніндегі функцияларды жүзеге асыратын органның өтініші бойынша оның әрекет қабiлетi шектелуiнiң күшiн жою туралы сот шешiм шығарған;</w:t>
      </w:r>
    </w:p>
    <w:bookmarkEnd w:id="57"/>
    <w:bookmarkStart w:name="z127" w:id="58"/>
    <w:p>
      <w:pPr>
        <w:spacing w:after="0"/>
        <w:ind w:left="0"/>
        <w:jc w:val="both"/>
      </w:pPr>
      <w:r>
        <w:rPr>
          <w:rFonts w:ascii="Times New Roman"/>
          <w:b w:val="false"/>
          <w:i w:val="false"/>
          <w:color w:val="000000"/>
          <w:sz w:val="28"/>
        </w:rPr>
        <w:t>
      2) қамқоршының және/немесе әрекетке қабілетсіз немесе әрекет қабілеті шектелген кәмелетке толған адам қайтыс болған;</w:t>
      </w:r>
    </w:p>
    <w:bookmarkEnd w:id="58"/>
    <w:bookmarkStart w:name="z128" w:id="59"/>
    <w:p>
      <w:pPr>
        <w:spacing w:after="0"/>
        <w:ind w:left="0"/>
        <w:jc w:val="both"/>
      </w:pPr>
      <w:r>
        <w:rPr>
          <w:rFonts w:ascii="Times New Roman"/>
          <w:b w:val="false"/>
          <w:i w:val="false"/>
          <w:color w:val="000000"/>
          <w:sz w:val="28"/>
        </w:rPr>
        <w:t>
      3) қорғаншының және/немесе әрекетке қабілетсіз немесе әрекет қабілеті шектелген кәмелетке толған адам Қазақстан Республикасынан тыс жерге тұрақты тұруға кеткен;</w:t>
      </w:r>
    </w:p>
    <w:bookmarkEnd w:id="59"/>
    <w:bookmarkStart w:name="z129" w:id="60"/>
    <w:p>
      <w:pPr>
        <w:spacing w:after="0"/>
        <w:ind w:left="0"/>
        <w:jc w:val="both"/>
      </w:pPr>
      <w:r>
        <w:rPr>
          <w:rFonts w:ascii="Times New Roman"/>
          <w:b w:val="false"/>
          <w:i w:val="false"/>
          <w:color w:val="000000"/>
          <w:sz w:val="28"/>
        </w:rPr>
        <w:t>
      4) көрсетілетін қызметті алушы ұсынған мәліметтердің дұрыс еместігі анықталған жағдайларда тоқтатылады.</w:t>
      </w:r>
    </w:p>
    <w:bookmarkEnd w:id="60"/>
    <w:bookmarkStart w:name="z130" w:id="61"/>
    <w:p>
      <w:pPr>
        <w:spacing w:after="0"/>
        <w:ind w:left="0"/>
        <w:jc w:val="both"/>
      </w:pPr>
      <w:r>
        <w:rPr>
          <w:rFonts w:ascii="Times New Roman"/>
          <w:b w:val="false"/>
          <w:i w:val="false"/>
          <w:color w:val="000000"/>
          <w:sz w:val="28"/>
        </w:rPr>
        <w:t>
      Осы Қағидалардың 17-тармағының 1), 2), 3), 4) тармақшаларында көрсетілген фактілер анықталған жағдайда, көрсетілетін қызметті беруші осы Қағидаларға 9-қосымшадағы нысанға сәйкес қорғаншылық немесе қамқоршылық белгілеу туралы шешімді шығарады және көрсетілетін қызметті берушінің ЭЦҚ-мен куәландырылады.</w:t>
      </w:r>
    </w:p>
    <w:bookmarkEnd w:id="61"/>
    <w:bookmarkStart w:name="z131" w:id="62"/>
    <w:p>
      <w:pPr>
        <w:spacing w:after="0"/>
        <w:ind w:left="0"/>
        <w:jc w:val="both"/>
      </w:pPr>
      <w:r>
        <w:rPr>
          <w:rFonts w:ascii="Times New Roman"/>
          <w:b w:val="false"/>
          <w:i w:val="false"/>
          <w:color w:val="000000"/>
          <w:sz w:val="28"/>
        </w:rPr>
        <w:t>
      18. Сот әрекетке қабілетсіз немесе әрекет қабілеті шектеулі деп таныған, АӘҚКО тұратын адамға қорғаншы ауысқан кезде "Заңды тұлғалар" мемлекеттік деректер базасы мәліметі бойынша бірінші басшы туралы мәліметтер негізінде көрсетілетін қызметті беруші "Е-Собес" АЦЖ-да өзгерістер енгізеді.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63"/>
    <w:p>
      <w:pPr>
        <w:spacing w:after="0"/>
        <w:ind w:left="0"/>
        <w:jc w:val="both"/>
      </w:pPr>
      <w:r>
        <w:rPr>
          <w:rFonts w:ascii="Times New Roman"/>
          <w:b w:val="false"/>
          <w:i w:val="false"/>
          <w:color w:val="000000"/>
          <w:sz w:val="28"/>
        </w:rPr>
        <w:t>
      19. Осы Қағидаларға мемлекеттік қызмет көрсету бөлігінде өзгерістер және (немесе) толықтырулар енгізілген кезде халықты әлеуметтік қорғау саласындағы уәкілетті орган өзгерістер және (немесе) толықтырулар енгізуді көздейтін бұйрық мемлекеттік тіркелгеннен кейін үш жұмыс күні ішінде Бірыңғай байланыс орталығын, Мемлекеттік корпорацияны, "цифрлық үкіметтің" операторын және көрсетілетін қызметті берушілерді енгізілген өзгерістер және (немесе) толықтырулар туралы хабардар етеді.</w:t>
      </w:r>
    </w:p>
    <w:bookmarkEnd w:id="63"/>
    <w:bookmarkStart w:name="z133" w:id="64"/>
    <w:p>
      <w:pPr>
        <w:spacing w:after="0"/>
        <w:ind w:left="0"/>
        <w:jc w:val="left"/>
      </w:pPr>
      <w:r>
        <w:rPr>
          <w:rFonts w:ascii="Times New Roman"/>
          <w:b/>
          <w:i w:val="false"/>
          <w:color w:val="000000"/>
        </w:rPr>
        <w:t xml:space="preserve"> 3-тарау. Мемлекеттік қызмет көрсету процесінде көрсетілетін қызметті берушінің және (немесе) оның лауазымды адамдарының шешімдеріне, әрекеттеріне (әрекетсіздігіне) шағымдану тәртібі</w:t>
      </w:r>
    </w:p>
    <w:bookmarkEnd w:id="64"/>
    <w:bookmarkStart w:name="z134" w:id="65"/>
    <w:p>
      <w:pPr>
        <w:spacing w:after="0"/>
        <w:ind w:left="0"/>
        <w:jc w:val="both"/>
      </w:pPr>
      <w:r>
        <w:rPr>
          <w:rFonts w:ascii="Times New Roman"/>
          <w:b w:val="false"/>
          <w:i w:val="false"/>
          <w:color w:val="000000"/>
          <w:sz w:val="28"/>
        </w:rPr>
        <w:t>
      20. Көрсетілетін қызметті берушінің мемлекеттік қызметтер көрсету сауалдары бойынша шешіміне, әрекетіне (әрекетсіздігіне) шағым көрсетілетін қызметті беруші басшысының атына Қазақстан Республикасының Әкімшілік рәсімдік-процестік кодексіне және Заңға сәйкес мемлекеттік қызметтер көрсету сапасын бағалау және бақылау жөніндегі уәкілетті органға беріледі.</w:t>
      </w:r>
    </w:p>
    <w:bookmarkEnd w:id="65"/>
    <w:bookmarkStart w:name="z135" w:id="66"/>
    <w:p>
      <w:pPr>
        <w:spacing w:after="0"/>
        <w:ind w:left="0"/>
        <w:jc w:val="both"/>
      </w:pPr>
      <w:r>
        <w:rPr>
          <w:rFonts w:ascii="Times New Roman"/>
          <w:b w:val="false"/>
          <w:i w:val="false"/>
          <w:color w:val="000000"/>
          <w:sz w:val="28"/>
        </w:rPr>
        <w:t>
      Мемлекеттік корпорация арқылы қызмет көрсеткен кезде Мемлекеттік корпорация қызметкерлерінің әрекеттеріне (әрекетсіздігіне) шағым Мемлекеттік корпорация басшысының атына не цифрландыру саласындағы уәкілетті органға беріледі.</w:t>
      </w:r>
    </w:p>
    <w:bookmarkEnd w:id="66"/>
    <w:bookmarkStart w:name="z136" w:id="67"/>
    <w:p>
      <w:pPr>
        <w:spacing w:after="0"/>
        <w:ind w:left="0"/>
        <w:jc w:val="both"/>
      </w:pPr>
      <w:r>
        <w:rPr>
          <w:rFonts w:ascii="Times New Roman"/>
          <w:b w:val="false"/>
          <w:i w:val="false"/>
          <w:color w:val="000000"/>
          <w:sz w:val="28"/>
        </w:rPr>
        <w:t xml:space="preserve">
      21.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тиіс.</w:t>
      </w:r>
    </w:p>
    <w:bookmarkEnd w:id="67"/>
    <w:bookmarkStart w:name="z137" w:id="68"/>
    <w:p>
      <w:pPr>
        <w:spacing w:after="0"/>
        <w:ind w:left="0"/>
        <w:jc w:val="both"/>
      </w:pPr>
      <w:r>
        <w:rPr>
          <w:rFonts w:ascii="Times New Roman"/>
          <w:b w:val="false"/>
          <w:i w:val="false"/>
          <w:color w:val="000000"/>
          <w:sz w:val="28"/>
        </w:rPr>
        <w:t xml:space="preserve">
      22. Мемлекеттік қызметтер көрсету сапасын бағалау және бақылау жөніндегі уәкілетті органның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15 (он бес) жұмыс күні ішінде қаралуға тиіс.</w:t>
      </w:r>
    </w:p>
    <w:bookmarkEnd w:id="68"/>
    <w:bookmarkStart w:name="z138" w:id="69"/>
    <w:p>
      <w:pPr>
        <w:spacing w:after="0"/>
        <w:ind w:left="0"/>
        <w:jc w:val="both"/>
      </w:pPr>
      <w:r>
        <w:rPr>
          <w:rFonts w:ascii="Times New Roman"/>
          <w:b w:val="false"/>
          <w:i w:val="false"/>
          <w:color w:val="000000"/>
          <w:sz w:val="28"/>
        </w:rPr>
        <w:t>
      23. Көрсетілетін қызметті беруші, шешіміне,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bookmarkEnd w:id="69"/>
    <w:bookmarkStart w:name="z139" w:id="70"/>
    <w:p>
      <w:pPr>
        <w:spacing w:after="0"/>
        <w:ind w:left="0"/>
        <w:jc w:val="both"/>
      </w:pPr>
      <w:r>
        <w:rPr>
          <w:rFonts w:ascii="Times New Roman"/>
          <w:b w:val="false"/>
          <w:i w:val="false"/>
          <w:color w:val="000000"/>
          <w:sz w:val="28"/>
        </w:rPr>
        <w:t>
      24. Бұл ретте көрсетілетін қызметті беруші, шешіміне, әрекетіне (әрекетсіздігіне) шағым жасалатын лауазымды адам, егер ол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жібермеуге құқылы.</w:t>
      </w:r>
    </w:p>
    <w:bookmarkEnd w:id="70"/>
    <w:bookmarkStart w:name="z140" w:id="71"/>
    <w:p>
      <w:pPr>
        <w:spacing w:after="0"/>
        <w:ind w:left="0"/>
        <w:jc w:val="both"/>
      </w:pPr>
      <w:r>
        <w:rPr>
          <w:rFonts w:ascii="Times New Roman"/>
          <w:b w:val="false"/>
          <w:i w:val="false"/>
          <w:color w:val="000000"/>
          <w:sz w:val="28"/>
        </w:rPr>
        <w:t>
      25. Мемлекеттік қызмет көрсетуге шағымдану нәтижелері бойынша қабылданған шешіммен келіспеген жағдайда көрсетілетін қызметті алушы Қазақстан Республикасының заңнамасында белгіленген тәртіппен сотқа жүгінеді.</w:t>
      </w:r>
    </w:p>
    <w:bookmarkEnd w:id="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 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(органның атауы)</w:t>
            </w:r>
            <w:r>
              <w:br/>
            </w:r>
            <w:r>
              <w:rPr>
                <w:rFonts w:ascii="Times New Roman"/>
                <w:b w:val="false"/>
                <w:i w:val="false"/>
                <w:color w:val="000000"/>
                <w:sz w:val="20"/>
              </w:rPr>
              <w:t>азаматтан (шадан) ____________</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 және</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мекенжайы бойынша тұратын</w:t>
            </w:r>
            <w:r>
              <w:br/>
            </w:r>
            <w:r>
              <w:rPr>
                <w:rFonts w:ascii="Times New Roman"/>
                <w:b w:val="false"/>
                <w:i w:val="false"/>
                <w:color w:val="000000"/>
                <w:sz w:val="20"/>
              </w:rPr>
              <w:t>____________________________</w:t>
            </w:r>
            <w:r>
              <w:br/>
            </w:r>
            <w:r>
              <w:rPr>
                <w:rFonts w:ascii="Times New Roman"/>
                <w:b w:val="false"/>
                <w:i w:val="false"/>
                <w:color w:val="000000"/>
                <w:sz w:val="20"/>
              </w:rPr>
              <w:t>Телефон ____________________</w:t>
            </w:r>
          </w:p>
        </w:tc>
      </w:tr>
    </w:tbl>
    <w:bookmarkStart w:name="z143" w:id="72"/>
    <w:p>
      <w:pPr>
        <w:spacing w:after="0"/>
        <w:ind w:left="0"/>
        <w:jc w:val="left"/>
      </w:pPr>
      <w:r>
        <w:rPr>
          <w:rFonts w:ascii="Times New Roman"/>
          <w:b/>
          <w:i w:val="false"/>
          <w:color w:val="000000"/>
        </w:rPr>
        <w:t xml:space="preserve"> Өтініш</w:t>
      </w:r>
    </w:p>
    <w:bookmarkEnd w:id="72"/>
    <w:bookmarkStart w:name="z144" w:id="73"/>
    <w:p>
      <w:pPr>
        <w:spacing w:after="0"/>
        <w:ind w:left="0"/>
        <w:jc w:val="both"/>
      </w:pPr>
      <w:r>
        <w:rPr>
          <w:rFonts w:ascii="Times New Roman"/>
          <w:b w:val="false"/>
          <w:i w:val="false"/>
          <w:color w:val="000000"/>
          <w:sz w:val="28"/>
        </w:rPr>
        <w:t>
      Сізден _______________________________ мекенжайы бойынша тұратын,</w:t>
      </w:r>
    </w:p>
    <w:bookmarkEnd w:id="73"/>
    <w:bookmarkStart w:name="z145" w:id="74"/>
    <w:p>
      <w:pPr>
        <w:spacing w:after="0"/>
        <w:ind w:left="0"/>
        <w:jc w:val="both"/>
      </w:pPr>
      <w:r>
        <w:rPr>
          <w:rFonts w:ascii="Times New Roman"/>
          <w:b w:val="false"/>
          <w:i w:val="false"/>
          <w:color w:val="000000"/>
          <w:sz w:val="28"/>
        </w:rPr>
        <w:t>
      кәмелетке толған әрекетке қабілетсіз немесе әрекет қабілеті шектеулі (керегінің</w:t>
      </w:r>
    </w:p>
    <w:bookmarkEnd w:id="74"/>
    <w:bookmarkStart w:name="z146" w:id="75"/>
    <w:p>
      <w:pPr>
        <w:spacing w:after="0"/>
        <w:ind w:left="0"/>
        <w:jc w:val="both"/>
      </w:pPr>
      <w:r>
        <w:rPr>
          <w:rFonts w:ascii="Times New Roman"/>
          <w:b w:val="false"/>
          <w:i w:val="false"/>
          <w:color w:val="000000"/>
          <w:sz w:val="28"/>
        </w:rPr>
        <w:t xml:space="preserve">
      астын сызу) __________________________________________________________ </w:t>
      </w:r>
    </w:p>
    <w:bookmarkEnd w:id="75"/>
    <w:bookmarkStart w:name="z147" w:id="76"/>
    <w:p>
      <w:pPr>
        <w:spacing w:after="0"/>
        <w:ind w:left="0"/>
        <w:jc w:val="both"/>
      </w:pPr>
      <w:r>
        <w:rPr>
          <w:rFonts w:ascii="Times New Roman"/>
          <w:b w:val="false"/>
          <w:i w:val="false"/>
          <w:color w:val="000000"/>
          <w:sz w:val="28"/>
        </w:rPr>
        <w:t xml:space="preserve">
       (тегі, аты, әкесінің аты (ол болған жағдайда) және жеке сәйкестендіру нөмірі </w:t>
      </w:r>
    </w:p>
    <w:bookmarkEnd w:id="76"/>
    <w:bookmarkStart w:name="z148" w:id="77"/>
    <w:p>
      <w:pPr>
        <w:spacing w:after="0"/>
        <w:ind w:left="0"/>
        <w:jc w:val="both"/>
      </w:pPr>
      <w:r>
        <w:rPr>
          <w:rFonts w:ascii="Times New Roman"/>
          <w:b w:val="false"/>
          <w:i w:val="false"/>
          <w:color w:val="000000"/>
          <w:sz w:val="28"/>
        </w:rPr>
        <w:t>
       көрсетілсін)</w:t>
      </w:r>
    </w:p>
    <w:bookmarkEnd w:id="77"/>
    <w:bookmarkStart w:name="z149" w:id="78"/>
    <w:p>
      <w:pPr>
        <w:spacing w:after="0"/>
        <w:ind w:left="0"/>
        <w:jc w:val="both"/>
      </w:pPr>
      <w:r>
        <w:rPr>
          <w:rFonts w:ascii="Times New Roman"/>
          <w:b w:val="false"/>
          <w:i w:val="false"/>
          <w:color w:val="000000"/>
          <w:sz w:val="28"/>
        </w:rPr>
        <w:t>
      қорғаншылық (немесе қамқоршылық) белгілеуді сұраймын.</w:t>
      </w:r>
    </w:p>
    <w:bookmarkEnd w:id="78"/>
    <w:bookmarkStart w:name="z150" w:id="79"/>
    <w:p>
      <w:pPr>
        <w:spacing w:after="0"/>
        <w:ind w:left="0"/>
        <w:jc w:val="both"/>
      </w:pPr>
      <w:r>
        <w:rPr>
          <w:rFonts w:ascii="Times New Roman"/>
          <w:b w:val="false"/>
          <w:i w:val="false"/>
          <w:color w:val="000000"/>
          <w:sz w:val="28"/>
        </w:rPr>
        <w:t>
      Тұрғын үй-тұрмыстық жағдайларға тексеру жүргізуге қарсы емеспін.</w:t>
      </w:r>
    </w:p>
    <w:bookmarkEnd w:id="79"/>
    <w:bookmarkStart w:name="z151" w:id="80"/>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және қорғаншылық белгіленетін адамның дербес деректерін жинауға және өңдеуге, цифрлық жүйелерде қамтылған, заңмен қорғалатын құпияны құрайтын мәліметтерді сақтауға және пайдалануға келісім беремін.</w:t>
      </w:r>
    </w:p>
    <w:bookmarkEnd w:id="80"/>
    <w:bookmarkStart w:name="z152" w:id="81"/>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Республикасының Кодексінің 129-бабының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қорғаншы (қамқоршы) міндетін пайдақорлық мақсаттарды көздемей орындауға міндеттенемін!</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20__жылғы "___" ____________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азаматтың (шаның)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 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55" w:id="82"/>
    <w:p>
      <w:pPr>
        <w:spacing w:after="0"/>
        <w:ind w:left="0"/>
        <w:jc w:val="left"/>
      </w:pPr>
      <w:r>
        <w:rPr>
          <w:rFonts w:ascii="Times New Roman"/>
          <w:b/>
          <w:i w:val="false"/>
          <w:color w:val="000000"/>
        </w:rPr>
        <w:t xml:space="preserve"> Өтініш</w:t>
      </w:r>
    </w:p>
    <w:bookmarkEnd w:id="82"/>
    <w:bookmarkStart w:name="z156" w:id="83"/>
    <w:p>
      <w:pPr>
        <w:spacing w:after="0"/>
        <w:ind w:left="0"/>
        <w:jc w:val="both"/>
      </w:pPr>
      <w:r>
        <w:rPr>
          <w:rFonts w:ascii="Times New Roman"/>
          <w:b w:val="false"/>
          <w:i w:val="false"/>
          <w:color w:val="000000"/>
          <w:sz w:val="28"/>
        </w:rPr>
        <w:t xml:space="preserve">
      Сізден ______________________________________ мекенжайы бойынша </w:t>
      </w:r>
    </w:p>
    <w:bookmarkEnd w:id="83"/>
    <w:bookmarkStart w:name="z157" w:id="84"/>
    <w:p>
      <w:pPr>
        <w:spacing w:after="0"/>
        <w:ind w:left="0"/>
        <w:jc w:val="both"/>
      </w:pPr>
      <w:r>
        <w:rPr>
          <w:rFonts w:ascii="Times New Roman"/>
          <w:b w:val="false"/>
          <w:i w:val="false"/>
          <w:color w:val="000000"/>
          <w:sz w:val="28"/>
        </w:rPr>
        <w:t xml:space="preserve">
       тұратын, кәмелетке толған әрекетке қабілетсіз немесе әрекет қабілеті шектеулі </w:t>
      </w:r>
    </w:p>
    <w:bookmarkEnd w:id="84"/>
    <w:bookmarkStart w:name="z158" w:id="85"/>
    <w:p>
      <w:pPr>
        <w:spacing w:after="0"/>
        <w:ind w:left="0"/>
        <w:jc w:val="both"/>
      </w:pPr>
      <w:r>
        <w:rPr>
          <w:rFonts w:ascii="Times New Roman"/>
          <w:b w:val="false"/>
          <w:i w:val="false"/>
          <w:color w:val="000000"/>
          <w:sz w:val="28"/>
        </w:rPr>
        <w:t>
       (керегінің астын сызу)</w:t>
      </w:r>
    </w:p>
    <w:bookmarkEnd w:id="85"/>
    <w:bookmarkStart w:name="z159" w:id="86"/>
    <w:p>
      <w:pPr>
        <w:spacing w:after="0"/>
        <w:ind w:left="0"/>
        <w:jc w:val="both"/>
      </w:pPr>
      <w:r>
        <w:rPr>
          <w:rFonts w:ascii="Times New Roman"/>
          <w:b w:val="false"/>
          <w:i w:val="false"/>
          <w:color w:val="000000"/>
          <w:sz w:val="28"/>
        </w:rPr>
        <w:t xml:space="preserve">
      ____________________________________________________________________ </w:t>
      </w:r>
    </w:p>
    <w:bookmarkEnd w:id="86"/>
    <w:bookmarkStart w:name="z160" w:id="87"/>
    <w:p>
      <w:pPr>
        <w:spacing w:after="0"/>
        <w:ind w:left="0"/>
        <w:jc w:val="both"/>
      </w:pPr>
      <w:r>
        <w:rPr>
          <w:rFonts w:ascii="Times New Roman"/>
          <w:b w:val="false"/>
          <w:i w:val="false"/>
          <w:color w:val="000000"/>
          <w:sz w:val="28"/>
        </w:rPr>
        <w:t xml:space="preserve">
       (тегі, аты, әкесінің аты (ол болған жағдайда) және жеке сәйкестендіру нөмірі </w:t>
      </w:r>
    </w:p>
    <w:bookmarkEnd w:id="87"/>
    <w:bookmarkStart w:name="z161" w:id="88"/>
    <w:p>
      <w:pPr>
        <w:spacing w:after="0"/>
        <w:ind w:left="0"/>
        <w:jc w:val="both"/>
      </w:pPr>
      <w:r>
        <w:rPr>
          <w:rFonts w:ascii="Times New Roman"/>
          <w:b w:val="false"/>
          <w:i w:val="false"/>
          <w:color w:val="000000"/>
          <w:sz w:val="28"/>
        </w:rPr>
        <w:t>
       көрсетілсін)</w:t>
      </w:r>
    </w:p>
    <w:bookmarkEnd w:id="88"/>
    <w:bookmarkStart w:name="z162" w:id="89"/>
    <w:p>
      <w:pPr>
        <w:spacing w:after="0"/>
        <w:ind w:left="0"/>
        <w:jc w:val="both"/>
      </w:pPr>
      <w:r>
        <w:rPr>
          <w:rFonts w:ascii="Times New Roman"/>
          <w:b w:val="false"/>
          <w:i w:val="false"/>
          <w:color w:val="000000"/>
          <w:sz w:val="28"/>
        </w:rPr>
        <w:t>
      қорғаншылық (немесе қамқоршылық) белгілеуді сұраймын.</w:t>
      </w:r>
    </w:p>
    <w:bookmarkEnd w:id="89"/>
    <w:bookmarkStart w:name="z163" w:id="90"/>
    <w:p>
      <w:pPr>
        <w:spacing w:after="0"/>
        <w:ind w:left="0"/>
        <w:jc w:val="both"/>
      </w:pPr>
      <w:r>
        <w:rPr>
          <w:rFonts w:ascii="Times New Roman"/>
          <w:b w:val="false"/>
          <w:i w:val="false"/>
          <w:color w:val="000000"/>
          <w:sz w:val="28"/>
        </w:rPr>
        <w:t>
      Тұрғын үй-тұрмыстық жағдайларға тексеру жүргізуге қарсы емеспін.</w:t>
      </w:r>
    </w:p>
    <w:bookmarkEnd w:id="90"/>
    <w:bookmarkStart w:name="z164" w:id="91"/>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және қорғаншылық белгіленетін адамның дербес деректерін жинауға және өңдеуге, цифрлық жүйелерде қамтылған, заңмен қорғалатын құпияны құрайтын мәліметтерді сақтауға және пайдалануға келісім беремін.</w:t>
      </w:r>
    </w:p>
    <w:bookmarkEnd w:id="91"/>
    <w:bookmarkStart w:name="z165" w:id="92"/>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Республикасының Кодексінің 129-бабының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қорғаншы (қамқоршы) міндетін пайдақорлық мақсаттарды көздемей орындауға міндеттенемін!</w:t>
      </w:r>
    </w:p>
    <w:bookmarkEnd w:id="92"/>
    <w:bookmarkStart w:name="z166" w:id="93"/>
    <w:p>
      <w:pPr>
        <w:spacing w:after="0"/>
        <w:ind w:left="0"/>
        <w:jc w:val="both"/>
      </w:pPr>
      <w:r>
        <w:rPr>
          <w:rFonts w:ascii="Times New Roman"/>
          <w:b w:val="false"/>
          <w:i w:val="false"/>
          <w:color w:val="000000"/>
          <w:sz w:val="28"/>
        </w:rPr>
        <w:t>
      Өтініш берушінің байланыс деректері:</w:t>
      </w:r>
    </w:p>
    <w:bookmarkEnd w:id="93"/>
    <w:bookmarkStart w:name="z167" w:id="94"/>
    <w:p>
      <w:pPr>
        <w:spacing w:after="0"/>
        <w:ind w:left="0"/>
        <w:jc w:val="both"/>
      </w:pPr>
      <w:r>
        <w:rPr>
          <w:rFonts w:ascii="Times New Roman"/>
          <w:b w:val="false"/>
          <w:i w:val="false"/>
          <w:color w:val="000000"/>
          <w:sz w:val="28"/>
        </w:rPr>
        <w:t>
      Үй телефоны ___________________ ұялы телефоны ____________________</w:t>
      </w:r>
    </w:p>
    <w:bookmarkEnd w:id="94"/>
    <w:bookmarkStart w:name="z168" w:id="95"/>
    <w:p>
      <w:pPr>
        <w:spacing w:after="0"/>
        <w:ind w:left="0"/>
        <w:jc w:val="both"/>
      </w:pPr>
      <w:r>
        <w:rPr>
          <w:rFonts w:ascii="Times New Roman"/>
          <w:b w:val="false"/>
          <w:i w:val="false"/>
          <w:color w:val="000000"/>
          <w:sz w:val="28"/>
        </w:rPr>
        <w:t>
      Электрондық пошта _______________________________________________</w:t>
      </w:r>
    </w:p>
    <w:bookmarkEnd w:id="95"/>
    <w:bookmarkStart w:name="z169" w:id="96"/>
    <w:p>
      <w:pPr>
        <w:spacing w:after="0"/>
        <w:ind w:left="0"/>
        <w:jc w:val="both"/>
      </w:pPr>
      <w:r>
        <w:rPr>
          <w:rFonts w:ascii="Times New Roman"/>
          <w:b w:val="false"/>
          <w:i w:val="false"/>
          <w:color w:val="000000"/>
          <w:sz w:val="28"/>
        </w:rPr>
        <w:t>
      ЭЦҚ _____________________________________________________________</w:t>
      </w:r>
    </w:p>
    <w:bookmarkEnd w:id="96"/>
    <w:bookmarkStart w:name="z170" w:id="97"/>
    <w:p>
      <w:pPr>
        <w:spacing w:after="0"/>
        <w:ind w:left="0"/>
        <w:jc w:val="both"/>
      </w:pPr>
      <w:r>
        <w:rPr>
          <w:rFonts w:ascii="Times New Roman"/>
          <w:b w:val="false"/>
          <w:i w:val="false"/>
          <w:color w:val="000000"/>
          <w:sz w:val="28"/>
        </w:rPr>
        <w:t>
      ЭЦҚ _____________________________________________________________</w:t>
      </w:r>
    </w:p>
    <w:bookmarkEnd w:id="97"/>
    <w:bookmarkStart w:name="z171" w:id="98"/>
    <w:p>
      <w:pPr>
        <w:spacing w:after="0"/>
        <w:ind w:left="0"/>
        <w:jc w:val="both"/>
      </w:pPr>
      <w:r>
        <w:rPr>
          <w:rFonts w:ascii="Times New Roman"/>
          <w:b w:val="false"/>
          <w:i w:val="false"/>
          <w:color w:val="000000"/>
          <w:sz w:val="28"/>
        </w:rPr>
        <w:t>
      Өтінішке қол қойылған күні мен уақыты: ____.____________._______ жылы</w:t>
      </w:r>
    </w:p>
    <w:bookmarkEnd w:id="98"/>
    <w:bookmarkStart w:name="z172" w:id="99"/>
    <w:p>
      <w:pPr>
        <w:spacing w:after="0"/>
        <w:ind w:left="0"/>
        <w:jc w:val="both"/>
      </w:pPr>
      <w:r>
        <w:rPr>
          <w:rFonts w:ascii="Times New Roman"/>
          <w:b w:val="false"/>
          <w:i w:val="false"/>
          <w:color w:val="000000"/>
          <w:sz w:val="28"/>
        </w:rPr>
        <w:t>
      ____ сағаты ____ минуты ____секунды</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 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3-қосымшаға өзгеріс енгізілді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Әрекетке</w:t>
            </w:r>
            <w:r>
              <w:rPr>
                <w:rFonts w:ascii="Times New Roman"/>
                <w:b w:val="false"/>
                <w:i w:val="false"/>
                <w:color w:val="000000"/>
                <w:sz w:val="20"/>
              </w:rPr>
              <w:t xml:space="preserve"> </w:t>
            </w:r>
            <w:r>
              <w:rPr>
                <w:rFonts w:ascii="Times New Roman"/>
                <w:b/>
                <w:i w:val="false"/>
                <w:color w:val="000000"/>
                <w:sz w:val="20"/>
              </w:rPr>
              <w:t>қабілетсіз</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әрекет</w:t>
            </w:r>
            <w:r>
              <w:rPr>
                <w:rFonts w:ascii="Times New Roman"/>
                <w:b w:val="false"/>
                <w:i w:val="false"/>
                <w:color w:val="000000"/>
                <w:sz w:val="20"/>
              </w:rPr>
              <w:t xml:space="preserve"> </w:t>
            </w:r>
            <w:r>
              <w:rPr>
                <w:rFonts w:ascii="Times New Roman"/>
                <w:b/>
                <w:i w:val="false"/>
                <w:color w:val="000000"/>
                <w:sz w:val="20"/>
              </w:rPr>
              <w:t>қабілеті</w:t>
            </w:r>
            <w:r>
              <w:rPr>
                <w:rFonts w:ascii="Times New Roman"/>
                <w:b w:val="false"/>
                <w:i w:val="false"/>
                <w:color w:val="000000"/>
                <w:sz w:val="20"/>
              </w:rPr>
              <w:t xml:space="preserve"> </w:t>
            </w:r>
            <w:r>
              <w:rPr>
                <w:rFonts w:ascii="Times New Roman"/>
                <w:b/>
                <w:i w:val="false"/>
                <w:color w:val="000000"/>
                <w:sz w:val="20"/>
              </w:rPr>
              <w:t>шектеулі</w:t>
            </w:r>
            <w:r>
              <w:rPr>
                <w:rFonts w:ascii="Times New Roman"/>
                <w:b w:val="false"/>
                <w:i w:val="false"/>
                <w:color w:val="000000"/>
                <w:sz w:val="20"/>
              </w:rPr>
              <w:t xml:space="preserve"> </w:t>
            </w:r>
            <w:r>
              <w:rPr>
                <w:rFonts w:ascii="Times New Roman"/>
                <w:b/>
                <w:i w:val="false"/>
                <w:color w:val="000000"/>
                <w:sz w:val="20"/>
              </w:rPr>
              <w:t>кәмелетке</w:t>
            </w:r>
            <w:r>
              <w:rPr>
                <w:rFonts w:ascii="Times New Roman"/>
                <w:b w:val="false"/>
                <w:i w:val="false"/>
                <w:color w:val="000000"/>
                <w:sz w:val="20"/>
              </w:rPr>
              <w:t xml:space="preserve"> </w:t>
            </w:r>
            <w:r>
              <w:rPr>
                <w:rFonts w:ascii="Times New Roman"/>
                <w:b/>
                <w:i w:val="false"/>
                <w:color w:val="000000"/>
                <w:sz w:val="20"/>
              </w:rPr>
              <w:t>толған</w:t>
            </w:r>
            <w:r>
              <w:rPr>
                <w:rFonts w:ascii="Times New Roman"/>
                <w:b w:val="false"/>
                <w:i w:val="false"/>
                <w:color w:val="000000"/>
                <w:sz w:val="20"/>
              </w:rPr>
              <w:t xml:space="preserve"> </w:t>
            </w:r>
            <w:r>
              <w:rPr>
                <w:rFonts w:ascii="Times New Roman"/>
                <w:b/>
                <w:i w:val="false"/>
                <w:color w:val="000000"/>
                <w:sz w:val="20"/>
              </w:rPr>
              <w:t>адамдарға</w:t>
            </w:r>
            <w:r>
              <w:rPr>
                <w:rFonts w:ascii="Times New Roman"/>
                <w:b w:val="false"/>
                <w:i w:val="false"/>
                <w:color w:val="000000"/>
                <w:sz w:val="20"/>
              </w:rPr>
              <w:t xml:space="preserve"> </w:t>
            </w:r>
            <w:r>
              <w:rPr>
                <w:rFonts w:ascii="Times New Roman"/>
                <w:b/>
                <w:i w:val="false"/>
                <w:color w:val="000000"/>
                <w:sz w:val="20"/>
              </w:rPr>
              <w:t>қорғаншылық</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қамқоршылық</w:t>
            </w:r>
            <w:r>
              <w:rPr>
                <w:rFonts w:ascii="Times New Roman"/>
                <w:b w:val="false"/>
                <w:i w:val="false"/>
                <w:color w:val="000000"/>
                <w:sz w:val="20"/>
              </w:rPr>
              <w:t xml:space="preserve"> </w:t>
            </w:r>
            <w:r>
              <w:rPr>
                <w:rFonts w:ascii="Times New Roman"/>
                <w:b/>
                <w:i w:val="false"/>
                <w:color w:val="000000"/>
                <w:sz w:val="20"/>
              </w:rPr>
              <w:t>белгілеу</w:t>
            </w:r>
            <w:r>
              <w:rPr>
                <w:rFonts w:ascii="Times New Roman"/>
                <w:b/>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қызметін</w:t>
            </w:r>
            <w:r>
              <w:rPr>
                <w:rFonts w:ascii="Times New Roman"/>
                <w:b w:val="false"/>
                <w:i w:val="false"/>
                <w:color w:val="000000"/>
                <w:sz w:val="20"/>
              </w:rPr>
              <w:t xml:space="preserve"> </w:t>
            </w:r>
            <w:r>
              <w:rPr>
                <w:rFonts w:ascii="Times New Roman"/>
                <w:b/>
                <w:i w:val="false"/>
                <w:color w:val="000000"/>
                <w:sz w:val="20"/>
              </w:rPr>
              <w:t>көрсетуге</w:t>
            </w:r>
            <w:r>
              <w:rPr>
                <w:rFonts w:ascii="Times New Roman"/>
                <w:b w:val="false"/>
                <w:i w:val="false"/>
                <w:color w:val="000000"/>
                <w:sz w:val="20"/>
              </w:rPr>
              <w:t xml:space="preserve"> </w:t>
            </w:r>
            <w:r>
              <w:rPr>
                <w:rFonts w:ascii="Times New Roman"/>
                <w:b/>
                <w:i w:val="false"/>
                <w:color w:val="000000"/>
                <w:sz w:val="20"/>
              </w:rPr>
              <w:t>қойылатын</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талаптардың</w:t>
            </w:r>
            <w:r>
              <w:rPr>
                <w:rFonts w:ascii="Times New Roman"/>
                <w:b w:val="false"/>
                <w:i w:val="false"/>
                <w:color w:val="000000"/>
                <w:sz w:val="20"/>
              </w:rPr>
              <w:t xml:space="preserve"> </w:t>
            </w:r>
            <w:r>
              <w:rPr>
                <w:rFonts w:ascii="Times New Roman"/>
                <w:b/>
                <w:i w:val="false"/>
                <w:color w:val="000000"/>
                <w:sz w:val="20"/>
              </w:rPr>
              <w:t>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00"/>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веб-порталы (бұдан әрі – портал);</w:t>
            </w:r>
          </w:p>
          <w:p>
            <w:pPr>
              <w:spacing w:after="20"/>
              <w:ind w:left="20"/>
              <w:jc w:val="both"/>
            </w:pPr>
            <w:r>
              <w:rPr>
                <w:rFonts w:ascii="Times New Roman"/>
                <w:b w:val="false"/>
                <w:i w:val="false"/>
                <w:color w:val="000000"/>
                <w:sz w:val="20"/>
              </w:rPr>
              <w:t>
4) ұялы байланыстың абоненттік құрылғысы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01"/>
          <w:p>
            <w:pPr>
              <w:spacing w:after="20"/>
              <w:ind w:left="20"/>
              <w:jc w:val="both"/>
            </w:pPr>
            <w:r>
              <w:rPr>
                <w:rFonts w:ascii="Times New Roman"/>
                <w:b w:val="false"/>
                <w:i w:val="false"/>
                <w:color w:val="000000"/>
                <w:sz w:val="20"/>
              </w:rPr>
              <w:t>
1) құжаттарды Мемлекеттік корпорацияға тапсырған сәттен бастап, сондай-ақ порталға жүгінген кезде – 19 (он тоғыз) жұмыс күні;</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құжаттарын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02"/>
          <w:p>
            <w:pPr>
              <w:spacing w:after="20"/>
              <w:ind w:left="20"/>
              <w:jc w:val="both"/>
            </w:pPr>
            <w:r>
              <w:rPr>
                <w:rFonts w:ascii="Times New Roman"/>
                <w:b w:val="false"/>
                <w:i w:val="false"/>
                <w:color w:val="000000"/>
                <w:sz w:val="20"/>
              </w:rPr>
              <w:t>
Аудандардың. облыстық маңызы бар қалалардың, астананының және республикалық маңызы бар қалалардың, әлеуметтік қорғау жөніндегі уәкілетті органының қорғаншылық немесе қамқоршылық белгілеу туралы бұйрығы не мемлекеттік қызмет көрсетуге қойылатын талаптардың 9-тармағында көзделген негіздер бойынша мемлекеттік қызмет көрсетуден бас тарту туралы дәлелді жауап.</w:t>
            </w:r>
          </w:p>
          <w:bookmarkEnd w:id="102"/>
          <w:p>
            <w:pPr>
              <w:spacing w:after="20"/>
              <w:ind w:left="20"/>
              <w:jc w:val="both"/>
            </w:pPr>
            <w:r>
              <w:rPr>
                <w:rFonts w:ascii="Times New Roman"/>
                <w:b w:val="false"/>
                <w:i w:val="false"/>
                <w:color w:val="000000"/>
                <w:sz w:val="20"/>
              </w:rPr>
              <w:t>
Порталда мемлекеттік қызмет көрсету нәтижесі көрсетілетін қызметті алушының "жеке кабинетінде"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03"/>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заңнамасына сәйкес белгіленген жұмыс кестесіне сәйкес, демалыс және мереке күндерін қоспағанда, дүйсенбіден жұмаға дейін түскі үзіліспен жұмыс істейді.</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нәтижелерін қабылдау және беру сағат 9:00-ден 17:00-ге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бөлімшелерінде – Қазақстан Республикасының Еңбек заңнамасына сәйкес мереке және демалыс күндерін қоспағанда, дүйсенбіден бастап жұманы қоса алғанда, үзіліссіз сағат 9.00-ден 18.00-ге дейін, Мемлекеттік корпорацияның кезекші халыққа қызмет көрсету бөлімдері дүйсенбіден бастап жұманы қоса алғанда, сағат 9.00-ден 20.00-ге дейін және сенбі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порталда – жөндеу жұмыстарын жүргізуге байланысты техникалық үзілістерді қоспағанда, тәулік бойы (көрсетілетін қызметті алушы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Еңбек және халықты әлеуметтік қорғау министрлігінің интернет-ресурсында: www.edu.gov.kz;</w:t>
            </w:r>
          </w:p>
          <w:p>
            <w:pPr>
              <w:spacing w:after="20"/>
              <w:ind w:left="20"/>
              <w:jc w:val="both"/>
            </w:pPr>
            <w:r>
              <w:rPr>
                <w:rFonts w:ascii="Times New Roman"/>
                <w:b w:val="false"/>
                <w:i w:val="false"/>
                <w:color w:val="000000"/>
                <w:sz w:val="20"/>
              </w:rPr>
              <w:t>
2) www.egov.kz. порталда жарияланған.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04"/>
          <w:p>
            <w:pPr>
              <w:spacing w:after="20"/>
              <w:ind w:left="20"/>
              <w:jc w:val="both"/>
            </w:pPr>
            <w:r>
              <w:rPr>
                <w:rFonts w:ascii="Times New Roman"/>
                <w:b w:val="false"/>
                <w:i w:val="false"/>
                <w:color w:val="000000"/>
                <w:sz w:val="20"/>
              </w:rPr>
              <w:t>
Көрсетілетін қызметті алушы мемлекеттік қызметті көрсету үшін жүгінген кезде көрсетілетін қызметті берушіге, Мемлекеттік корпорацияға немесе портал арқылы мынадай құжаттарды ұсынады:</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1)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қағидаларына (бұдан әрі – Қағидалар) 1, 2-қосымшаларға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қызметті алушының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азаматтың әрекетке қабілетсіз немесе әрекетке қабілеті шектеулі деп тану туралы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4) неке қию немесе бұзу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026/е нысаны бойынша дәрігерлік-консультациялық комиссияның қорытындысын (қамқоршылық белгіленген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20665 болып тіркелген) бекітілген нысан бойынша наркологиялық және психиатриялық диспансерлерде есепте тұрғаны туралы мәліметтердің жоқ екені туралы анықтамалар;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7) 18 жастан асқан отбасы мүшелерінің әлеуетті қамқоршысымен бірге тұратын барлық адамдарға қамқоршылық белгілеуге жазбаша келісім (егер қамқоршы қамқоршымен бірге тұрады деп болжанған жағдайда) (еркін түрде).</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 алушының әрекетке қабілетсіз немесе әрекет қабілеті шектелген деп тану туралы, кәмелетке толған қамқоршылық тағайындалатын адамның әрекетке қабілетсіз немесе әрекет қабілеті шектелген туралы, арнаулы әлеуметтік қызметтер көрсету орталығының бірінші басшысы туралы туралы (Арнаулы әлеуметтік қызметтер көрсету орталықтарының мамаманы өтініш білдірген жағдайда) және жоғарыда аталған 2, 3, 4, 5, 6 тармақшалардағы мәліметтерді көрсетілетін қызметті беруші немесе Мемлекеттік корпорация тиісті мемлекеттік цифрлық жүйелерден уәкілетті лауазымды адамдардың электрондық цифрлық қолтаңбасымен куәландырылған электрондық құжаттар нысанында алады. 18 жастан асқан әлеуетті қамқоршысымен бірге тұратын барлық адамдарға қамқоршылық белгілеуге келісім электрондық сұраным портал арқылы жеке кабинетке жолданады.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жүйелердегі мәліметтер сәйкес келмеген (болмаған) жағдайда өтінішке тиісті құжаттар қоса ұсыналады.</w:t>
            </w:r>
          </w:p>
          <w:p>
            <w:pPr>
              <w:spacing w:after="20"/>
              <w:ind w:left="20"/>
              <w:jc w:val="both"/>
            </w:pPr>
            <w:r>
              <w:rPr>
                <w:rFonts w:ascii="Times New Roman"/>
                <w:b w:val="false"/>
                <w:i w:val="false"/>
                <w:color w:val="000000"/>
                <w:sz w:val="20"/>
              </w:rPr>
              <w:t>
Құжаттарды портал арқылы жолдаған жағдайда құжаттар электрондық көшірме түрінде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05"/>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дұрыс еместігі белгілену;</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алушының және (немесе) мемлекеттік қызмет көрсету үшін қажетті ұсынылған материалдардың, деректердің және мәліметтердің "Неке (ерлі-зайыптылық) және отбасы туралы" Қазақстан Республикасы кодексінің </w:t>
            </w:r>
            <w:r>
              <w:rPr>
                <w:rFonts w:ascii="Times New Roman"/>
                <w:b w:val="false"/>
                <w:i w:val="false"/>
                <w:color w:val="000000"/>
                <w:sz w:val="20"/>
              </w:rPr>
              <w:t>122-бабында</w:t>
            </w:r>
            <w:r>
              <w:rPr>
                <w:rFonts w:ascii="Times New Roman"/>
                <w:b w:val="false"/>
                <w:i w:val="false"/>
                <w:color w:val="000000"/>
                <w:sz w:val="20"/>
              </w:rPr>
              <w:t xml:space="preserve"> бекітілген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06"/>
          <w:p>
            <w:pPr>
              <w:spacing w:after="20"/>
              <w:ind w:left="20"/>
              <w:jc w:val="both"/>
            </w:pPr>
            <w:r>
              <w:rPr>
                <w:rFonts w:ascii="Times New Roman"/>
                <w:b w:val="false"/>
                <w:i w:val="false"/>
                <w:color w:val="000000"/>
                <w:sz w:val="20"/>
              </w:rPr>
              <w:t>
1. Мемлекетті көрсету орындарының мекенжайы мынадай интернет-ресурстарда орналастырылған:</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Министрліктер – www.enbek.gov.kz. "Мемлекеттік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2. Заңнамада белгіленген тәртіппен өзіне-өзі қызмет көрсету, өз бетінше жүріп-тұру, бағдарлану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орталығына жүгіну арқылы Мемлекеттік корпорацияның қызметкері тұрғылықты жері бойынша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ЭЦҚ болған кезде портал арқылы электрондық нысанда жәрдемақы тағайындау туралы ақпарат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мәртебесі туралы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Цифрлық құжаттар қызметі мобильді қосымшада авторизацияланған пайдаланушылар үшін қолжетімді. Цифрлық құжатты пайдалану үшін электрондық 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 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209" w:id="107"/>
    <w:p>
      <w:pPr>
        <w:spacing w:after="0"/>
        <w:ind w:left="0"/>
        <w:jc w:val="left"/>
      </w:pPr>
      <w:r>
        <w:rPr>
          <w:rFonts w:ascii="Times New Roman"/>
          <w:b/>
          <w:i w:val="false"/>
          <w:color w:val="000000"/>
        </w:rPr>
        <w:t xml:space="preserve"> Мемлекеттік органдардың және (немесе) ұйымдардың цифрлық жүйелеріне сұрау салулар</w:t>
      </w:r>
    </w:p>
    <w:bookmarkEnd w:id="107"/>
    <w:bookmarkStart w:name="z210" w:id="108"/>
    <w:p>
      <w:pPr>
        <w:spacing w:after="0"/>
        <w:ind w:left="0"/>
        <w:jc w:val="both"/>
      </w:pPr>
      <w:r>
        <w:rPr>
          <w:rFonts w:ascii="Times New Roman"/>
          <w:b w:val="false"/>
          <w:i w:val="false"/>
          <w:color w:val="000000"/>
          <w:sz w:val="28"/>
        </w:rPr>
        <w:t>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үшін көрсетілетін қызметті алушының ЖСН бойынша мемлекеттік органдардың және (немесе) ұйымдардың цифрлық жүйелеріне "цифрлық үкімет" шлюзі арқылы мынадай:</w:t>
      </w:r>
    </w:p>
    <w:bookmarkEnd w:id="108"/>
    <w:bookmarkStart w:name="z211" w:id="109"/>
    <w:p>
      <w:pPr>
        <w:spacing w:after="0"/>
        <w:ind w:left="0"/>
        <w:jc w:val="both"/>
      </w:pPr>
      <w:r>
        <w:rPr>
          <w:rFonts w:ascii="Times New Roman"/>
          <w:b w:val="false"/>
          <w:i w:val="false"/>
          <w:color w:val="000000"/>
          <w:sz w:val="28"/>
        </w:rPr>
        <w:t>
      1) ЖТ МДҚ-дан жеке басын куәландыратын;</w:t>
      </w:r>
    </w:p>
    <w:bookmarkEnd w:id="109"/>
    <w:bookmarkStart w:name="z212" w:id="110"/>
    <w:p>
      <w:pPr>
        <w:spacing w:after="0"/>
        <w:ind w:left="0"/>
        <w:jc w:val="both"/>
      </w:pPr>
      <w:r>
        <w:rPr>
          <w:rFonts w:ascii="Times New Roman"/>
          <w:b w:val="false"/>
          <w:i w:val="false"/>
          <w:color w:val="000000"/>
          <w:sz w:val="28"/>
        </w:rPr>
        <w:t>
      2) ЖТ МДҚ-дан қорғаншылық немесе қамқоршылық белгіленетін тұлғаның жеке басын куәландыратын;</w:t>
      </w:r>
    </w:p>
    <w:bookmarkEnd w:id="110"/>
    <w:bookmarkStart w:name="z213" w:id="111"/>
    <w:p>
      <w:pPr>
        <w:spacing w:after="0"/>
        <w:ind w:left="0"/>
        <w:jc w:val="both"/>
      </w:pPr>
      <w:r>
        <w:rPr>
          <w:rFonts w:ascii="Times New Roman"/>
          <w:b w:val="false"/>
          <w:i w:val="false"/>
          <w:color w:val="000000"/>
          <w:sz w:val="28"/>
        </w:rPr>
        <w:t>
      3) ЖТ МДҚ-дан көрсетілетін қызметті алушының тұрақты тұрғылықты жері бойынша тіркеу туралы;</w:t>
      </w:r>
    </w:p>
    <w:bookmarkEnd w:id="111"/>
    <w:bookmarkStart w:name="z214" w:id="112"/>
    <w:p>
      <w:pPr>
        <w:spacing w:after="0"/>
        <w:ind w:left="0"/>
        <w:jc w:val="both"/>
      </w:pPr>
      <w:r>
        <w:rPr>
          <w:rFonts w:ascii="Times New Roman"/>
          <w:b w:val="false"/>
          <w:i w:val="false"/>
          <w:color w:val="000000"/>
          <w:sz w:val="28"/>
        </w:rPr>
        <w:t>
      4) ЖТ МДҚ-дан көрсетілетін қызметті алушының қамқорлығы белгіленетін адамды тұрақты тұрғылықты жері бойынша тіркеу туралы;</w:t>
      </w:r>
    </w:p>
    <w:bookmarkEnd w:id="112"/>
    <w:bookmarkStart w:name="z215" w:id="113"/>
    <w:p>
      <w:pPr>
        <w:spacing w:after="0"/>
        <w:ind w:left="0"/>
        <w:jc w:val="both"/>
      </w:pPr>
      <w:r>
        <w:rPr>
          <w:rFonts w:ascii="Times New Roman"/>
          <w:b w:val="false"/>
          <w:i w:val="false"/>
          <w:color w:val="000000"/>
          <w:sz w:val="28"/>
        </w:rPr>
        <w:t>
      5) ЖТ МДҚ-дан қорғаншылық немесе қамқоршылық белгіленетін кәмелетке толған адамның әрекетке қабілетсіз не әрекет қабілеті шектеулігі туралы;</w:t>
      </w:r>
    </w:p>
    <w:bookmarkEnd w:id="113"/>
    <w:bookmarkStart w:name="z216" w:id="114"/>
    <w:p>
      <w:pPr>
        <w:spacing w:after="0"/>
        <w:ind w:left="0"/>
        <w:jc w:val="both"/>
      </w:pPr>
      <w:r>
        <w:rPr>
          <w:rFonts w:ascii="Times New Roman"/>
          <w:b w:val="false"/>
          <w:i w:val="false"/>
          <w:color w:val="000000"/>
          <w:sz w:val="28"/>
        </w:rPr>
        <w:t>
      6) ЖМЖ МДҚ -дан көрсетілетін қызметті алушының жылжымайтын мүлік туралы мәліметтер;</w:t>
      </w:r>
    </w:p>
    <w:bookmarkEnd w:id="114"/>
    <w:bookmarkStart w:name="z217" w:id="115"/>
    <w:p>
      <w:pPr>
        <w:spacing w:after="0"/>
        <w:ind w:left="0"/>
        <w:jc w:val="both"/>
      </w:pPr>
      <w:r>
        <w:rPr>
          <w:rFonts w:ascii="Times New Roman"/>
          <w:b w:val="false"/>
          <w:i w:val="false"/>
          <w:color w:val="000000"/>
          <w:sz w:val="28"/>
        </w:rPr>
        <w:t>
      7) АХАЖ ЦЖ-дан көрсетілетін қызметті алушының неке (ерлі-зайыптылық) жасасуын, бұзылуын тіркеу туралы;</w:t>
      </w:r>
    </w:p>
    <w:bookmarkEnd w:id="115"/>
    <w:bookmarkStart w:name="z218" w:id="116"/>
    <w:p>
      <w:pPr>
        <w:spacing w:after="0"/>
        <w:ind w:left="0"/>
        <w:jc w:val="both"/>
      </w:pPr>
      <w:r>
        <w:rPr>
          <w:rFonts w:ascii="Times New Roman"/>
          <w:b w:val="false"/>
          <w:i w:val="false"/>
          <w:color w:val="000000"/>
          <w:sz w:val="28"/>
        </w:rPr>
        <w:t>
      8) ЖТ МДҚ-дан көрсетілетін қызметті алушыны әрекетке қабілетсіз не әрекет қабілеті шектеулі деп тануы фактісінің болмауы туралы;</w:t>
      </w:r>
    </w:p>
    <w:bookmarkEnd w:id="116"/>
    <w:bookmarkStart w:name="z219" w:id="117"/>
    <w:p>
      <w:pPr>
        <w:spacing w:after="0"/>
        <w:ind w:left="0"/>
        <w:jc w:val="both"/>
      </w:pPr>
      <w:r>
        <w:rPr>
          <w:rFonts w:ascii="Times New Roman"/>
          <w:b w:val="false"/>
          <w:i w:val="false"/>
          <w:color w:val="000000"/>
          <w:sz w:val="28"/>
        </w:rPr>
        <w:t>
      9) ҚР ДСМ ЦЖ-дан көрсетілетін қызметті алушының психикалық денсаулық орталығында есепте жай-күйі фактісінің болмауы туралы;</w:t>
      </w:r>
    </w:p>
    <w:bookmarkEnd w:id="117"/>
    <w:bookmarkStart w:name="z220" w:id="118"/>
    <w:p>
      <w:pPr>
        <w:spacing w:after="0"/>
        <w:ind w:left="0"/>
        <w:jc w:val="both"/>
      </w:pPr>
      <w:r>
        <w:rPr>
          <w:rFonts w:ascii="Times New Roman"/>
          <w:b w:val="false"/>
          <w:i w:val="false"/>
          <w:color w:val="000000"/>
          <w:sz w:val="28"/>
        </w:rPr>
        <w:t xml:space="preserve">
      10) ҚР ДСМ ЦЖ-дан көрсетілетін 026/е нысаны бойынша дәрігерлік-консультациялық комиссияның қорытындысы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026/е нысаны бойынша дәрігерлік-консультациялық комиссияның қорытындысы;</w:t>
      </w:r>
    </w:p>
    <w:bookmarkEnd w:id="118"/>
    <w:bookmarkStart w:name="z221" w:id="119"/>
    <w:p>
      <w:pPr>
        <w:spacing w:after="0"/>
        <w:ind w:left="0"/>
        <w:jc w:val="both"/>
      </w:pPr>
      <w:r>
        <w:rPr>
          <w:rFonts w:ascii="Times New Roman"/>
          <w:b w:val="false"/>
          <w:i w:val="false"/>
          <w:color w:val="000000"/>
          <w:sz w:val="28"/>
        </w:rPr>
        <w:t xml:space="preserve">
      11) ҚР ДСМ ЦЖ-дан көрсетілетін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20665 болып тіркелген) бекітілген нысан бойынша наркологиялық және психиатриялық диспансерлерде есепте тұрғаны туралы;</w:t>
      </w:r>
    </w:p>
    <w:bookmarkEnd w:id="119"/>
    <w:bookmarkStart w:name="z222" w:id="120"/>
    <w:p>
      <w:pPr>
        <w:spacing w:after="0"/>
        <w:ind w:left="0"/>
        <w:jc w:val="both"/>
      </w:pPr>
      <w:r>
        <w:rPr>
          <w:rFonts w:ascii="Times New Roman"/>
          <w:b w:val="false"/>
          <w:i w:val="false"/>
          <w:color w:val="000000"/>
          <w:sz w:val="28"/>
        </w:rPr>
        <w:t>
      12) ЗТ МДҚ-дан арнаулы әлеуметтік қызмет көрсету орталығының басшысы туралы.</w:t>
      </w:r>
    </w:p>
    <w:bookmarkEnd w:id="120"/>
    <w:bookmarkStart w:name="z223" w:id="121"/>
    <w:p>
      <w:pPr>
        <w:spacing w:after="0"/>
        <w:ind w:left="0"/>
        <w:jc w:val="both"/>
      </w:pPr>
      <w:r>
        <w:rPr>
          <w:rFonts w:ascii="Times New Roman"/>
          <w:b w:val="false"/>
          <w:i w:val="false"/>
          <w:color w:val="000000"/>
          <w:sz w:val="28"/>
        </w:rPr>
        <w:t>
      Мемлекеттік органдардың және (немесе) ұйымның ЦЖ-дан сұратылатын мәліметтерді растайтын электрондық құжаттар тиісті мемлекеттік органдардың және (немесе) ұйымдардың ЭЦҚ-мен, сондай-ақ Мемлекеттік корпорацияның, көрсетілетін қызметті берушінің немесе көрсетілетін қызметті алушының сұрау салуын жүзеге асырған ЭЦҚ-мен куәландырылады.</w:t>
      </w:r>
    </w:p>
    <w:bookmarkEnd w:id="121"/>
    <w:bookmarkStart w:name="z224" w:id="122"/>
    <w:p>
      <w:pPr>
        <w:spacing w:after="0"/>
        <w:ind w:left="0"/>
        <w:jc w:val="both"/>
      </w:pPr>
      <w:r>
        <w:rPr>
          <w:rFonts w:ascii="Times New Roman"/>
          <w:b w:val="false"/>
          <w:i w:val="false"/>
          <w:color w:val="000000"/>
          <w:sz w:val="28"/>
        </w:rPr>
        <w:t>
      Ескертпе: аббревиатуралардың толық жазылуы:</w:t>
      </w:r>
    </w:p>
    <w:bookmarkEnd w:id="122"/>
    <w:bookmarkStart w:name="z225" w:id="123"/>
    <w:p>
      <w:pPr>
        <w:spacing w:after="0"/>
        <w:ind w:left="0"/>
        <w:jc w:val="both"/>
      </w:pPr>
      <w:r>
        <w:rPr>
          <w:rFonts w:ascii="Times New Roman"/>
          <w:b w:val="false"/>
          <w:i w:val="false"/>
          <w:color w:val="000000"/>
          <w:sz w:val="28"/>
        </w:rPr>
        <w:t>
      ЦЖ – цифрлық жүйе;</w:t>
      </w:r>
    </w:p>
    <w:bookmarkEnd w:id="123"/>
    <w:bookmarkStart w:name="z226" w:id="124"/>
    <w:p>
      <w:pPr>
        <w:spacing w:after="0"/>
        <w:ind w:left="0"/>
        <w:jc w:val="both"/>
      </w:pPr>
      <w:r>
        <w:rPr>
          <w:rFonts w:ascii="Times New Roman"/>
          <w:b w:val="false"/>
          <w:i w:val="false"/>
          <w:color w:val="000000"/>
          <w:sz w:val="28"/>
        </w:rPr>
        <w:t>
      ЦЖ АХАЖ – "АХАЖ тіркеу пункті" цифрлық жүйесі;</w:t>
      </w:r>
    </w:p>
    <w:bookmarkEnd w:id="124"/>
    <w:bookmarkStart w:name="z227" w:id="125"/>
    <w:p>
      <w:pPr>
        <w:spacing w:after="0"/>
        <w:ind w:left="0"/>
        <w:jc w:val="both"/>
      </w:pPr>
      <w:r>
        <w:rPr>
          <w:rFonts w:ascii="Times New Roman"/>
          <w:b w:val="false"/>
          <w:i w:val="false"/>
          <w:color w:val="000000"/>
          <w:sz w:val="28"/>
        </w:rPr>
        <w:t>
      ДСМ ЦЖ – "Денсаулық сақтау министрлігі" цифрлық жүйесі;</w:t>
      </w:r>
    </w:p>
    <w:bookmarkEnd w:id="125"/>
    <w:bookmarkStart w:name="z228" w:id="126"/>
    <w:p>
      <w:pPr>
        <w:spacing w:after="0"/>
        <w:ind w:left="0"/>
        <w:jc w:val="both"/>
      </w:pPr>
      <w:r>
        <w:rPr>
          <w:rFonts w:ascii="Times New Roman"/>
          <w:b w:val="false"/>
          <w:i w:val="false"/>
          <w:color w:val="000000"/>
          <w:sz w:val="28"/>
        </w:rPr>
        <w:t>
      ЖМЖ МДҚ – "Жылжымайтын мүлік тіркелімі" мемлекеттік деректер базасы</w:t>
      </w:r>
    </w:p>
    <w:bookmarkEnd w:id="126"/>
    <w:bookmarkStart w:name="z229" w:id="127"/>
    <w:p>
      <w:pPr>
        <w:spacing w:after="0"/>
        <w:ind w:left="0"/>
        <w:jc w:val="both"/>
      </w:pPr>
      <w:r>
        <w:rPr>
          <w:rFonts w:ascii="Times New Roman"/>
          <w:b w:val="false"/>
          <w:i w:val="false"/>
          <w:color w:val="000000"/>
          <w:sz w:val="28"/>
        </w:rPr>
        <w:t>
      ЖТ МДҚ – "Жеке тұлғалар" мемлекеттік деректер базасы;</w:t>
      </w:r>
    </w:p>
    <w:bookmarkEnd w:id="127"/>
    <w:bookmarkStart w:name="z230" w:id="128"/>
    <w:p>
      <w:pPr>
        <w:spacing w:after="0"/>
        <w:ind w:left="0"/>
        <w:jc w:val="both"/>
      </w:pPr>
      <w:r>
        <w:rPr>
          <w:rFonts w:ascii="Times New Roman"/>
          <w:b w:val="false"/>
          <w:i w:val="false"/>
          <w:color w:val="000000"/>
          <w:sz w:val="28"/>
        </w:rPr>
        <w:t>
      ЗТ МДҚ – "Заңды тұлғалар" мемлекеттік деректер базасы;</w:t>
      </w:r>
    </w:p>
    <w:bookmarkEnd w:id="128"/>
    <w:bookmarkStart w:name="z231" w:id="129"/>
    <w:p>
      <w:pPr>
        <w:spacing w:after="0"/>
        <w:ind w:left="0"/>
        <w:jc w:val="both"/>
      </w:pPr>
      <w:r>
        <w:rPr>
          <w:rFonts w:ascii="Times New Roman"/>
          <w:b w:val="false"/>
          <w:i w:val="false"/>
          <w:color w:val="000000"/>
          <w:sz w:val="28"/>
        </w:rPr>
        <w:t>
      ЖСН – жеке сәйкестендіру нөмірі;</w:t>
      </w:r>
    </w:p>
    <w:bookmarkEnd w:id="129"/>
    <w:bookmarkStart w:name="z232" w:id="130"/>
    <w:p>
      <w:pPr>
        <w:spacing w:after="0"/>
        <w:ind w:left="0"/>
        <w:jc w:val="both"/>
      </w:pPr>
      <w:r>
        <w:rPr>
          <w:rFonts w:ascii="Times New Roman"/>
          <w:b w:val="false"/>
          <w:i w:val="false"/>
          <w:color w:val="000000"/>
          <w:sz w:val="28"/>
        </w:rPr>
        <w:t>
      ЭЦҚ – электрондық цифрлық қолтаңба.</w:t>
      </w:r>
    </w:p>
    <w:bookmarkEnd w:id="1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әрекет қабілеті шектеулі</w:t>
            </w:r>
            <w:r>
              <w:br/>
            </w:r>
            <w:r>
              <w:rPr>
                <w:rFonts w:ascii="Times New Roman"/>
                <w:b w:val="false"/>
                <w:i w:val="false"/>
                <w:color w:val="000000"/>
                <w:sz w:val="20"/>
              </w:rPr>
              <w:t>кәмелетке толған адамдарға</w:t>
            </w:r>
            <w:r>
              <w:br/>
            </w:r>
            <w:r>
              <w:rPr>
                <w:rFonts w:ascii="Times New Roman"/>
                <w:b w:val="false"/>
                <w:i w:val="false"/>
                <w:color w:val="000000"/>
                <w:sz w:val="20"/>
              </w:rPr>
              <w:t>қорғаншылық немесе</w:t>
            </w:r>
            <w:r>
              <w:br/>
            </w:r>
            <w:r>
              <w:rPr>
                <w:rFonts w:ascii="Times New Roman"/>
                <w:b w:val="false"/>
                <w:i w:val="false"/>
                <w:color w:val="000000"/>
                <w:sz w:val="20"/>
              </w:rPr>
              <w:t>қамқоршылық белгілеу"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Құжаттарды қабылдаудан бас тарту туралы қолхат</w:t>
      </w:r>
    </w:p>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және әлеуметтік жауапкершілігі бар қызметтер туралы" Қазақстан Республикасының Заңы 19-бабының 2-тармағын және 20-бабын басшылыққа ала отырып, астананың, республикалық маңызы бар қалалардың, ауданның және облыстық маңызы бар қаланың халықты әлеуметтік қорғаудың жергілікті атқарушы орган, "Азаматтарға арналған үкімет" мемлекеттік корпорациясы коммерциялық емес акционерлік қоғамы филиалының № ____ бөлімі (мекенжайын көрсету) Сіз құжаттардың толық емес топтамасын және (немесе) қолданылу мерзімі өткен /дәйексіз құжаттарды, атап айтқанда:</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 ….</w:t>
      </w:r>
    </w:p>
    <w:p>
      <w:pPr>
        <w:spacing w:after="0"/>
        <w:ind w:left="0"/>
        <w:jc w:val="both"/>
      </w:pPr>
      <w:r>
        <w:rPr>
          <w:rFonts w:ascii="Times New Roman"/>
          <w:b w:val="false"/>
          <w:i w:val="false"/>
          <w:color w:val="000000"/>
          <w:sz w:val="28"/>
        </w:rPr>
        <w:t>
      ұсынуыңызға/көрсетілетін қызметті алушының және (немесе) мемлекеттік қызметтерді көрсету үшін ұсынылған қажетті материалдардың, объектілердің, деректер мен мәлеметтердің сәйкес келмеуіне (керегін сызу) байланысты ___________________ мемлекеттік қызмет көрсетуге құжаттарды қабылдаудан бас тартады.</w:t>
      </w:r>
    </w:p>
    <w:p>
      <w:pPr>
        <w:spacing w:after="0"/>
        <w:ind w:left="0"/>
        <w:jc w:val="both"/>
      </w:pPr>
      <w:r>
        <w:rPr>
          <w:rFonts w:ascii="Times New Roman"/>
          <w:b w:val="false"/>
          <w:i w:val="false"/>
          <w:color w:val="000000"/>
          <w:sz w:val="28"/>
        </w:rPr>
        <w:t>
      Осы қолхат әрбір тарап үшін бір-бірден екі данада жасалды.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____________________________________________</w:t>
      </w:r>
    </w:p>
    <w:p>
      <w:pPr>
        <w:spacing w:after="0"/>
        <w:ind w:left="0"/>
        <w:jc w:val="both"/>
      </w:pPr>
      <w:r>
        <w:rPr>
          <w:rFonts w:ascii="Times New Roman"/>
          <w:b w:val="false"/>
          <w:i w:val="false"/>
          <w:color w:val="000000"/>
          <w:sz w:val="28"/>
        </w:rPr>
        <w:t>
      Алды: 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 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Басшы</w:t>
            </w:r>
            <w:r>
              <w:br/>
            </w:r>
            <w:r>
              <w:rPr>
                <w:rFonts w:ascii="Times New Roman"/>
                <w:b w:val="false"/>
                <w:i w:val="false"/>
                <w:color w:val="000000"/>
                <w:sz w:val="20"/>
              </w:rPr>
              <w:t>____________________________</w:t>
            </w:r>
            <w:r>
              <w:br/>
            </w:r>
            <w:r>
              <w:rPr>
                <w:rFonts w:ascii="Times New Roman"/>
                <w:b w:val="false"/>
                <w:i w:val="false"/>
                <w:color w:val="000000"/>
                <w:sz w:val="20"/>
              </w:rPr>
              <w:t>(ұйымның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20___жылғы "____" __________</w:t>
            </w:r>
            <w:r>
              <w:br/>
            </w:r>
            <w:r>
              <w:rPr>
                <w:rFonts w:ascii="Times New Roman"/>
                <w:b w:val="false"/>
                <w:i w:val="false"/>
                <w:color w:val="000000"/>
                <w:sz w:val="20"/>
              </w:rPr>
              <w:t>күні, қолы, мөр орны</w:t>
            </w:r>
          </w:p>
        </w:tc>
      </w:tr>
    </w:tbl>
    <w:bookmarkStart w:name="z251" w:id="131"/>
    <w:p>
      <w:pPr>
        <w:spacing w:after="0"/>
        <w:ind w:left="0"/>
        <w:jc w:val="left"/>
      </w:pPr>
      <w:r>
        <w:rPr>
          <w:rFonts w:ascii="Times New Roman"/>
          <w:b/>
          <w:i w:val="false"/>
          <w:color w:val="000000"/>
        </w:rPr>
        <w:t xml:space="preserve">              Қорғаншылыққа немесе қамқоршылыққа </w:t>
      </w:r>
      <w:r>
        <w:br/>
      </w:r>
      <w:r>
        <w:rPr>
          <w:rFonts w:ascii="Times New Roman"/>
          <w:b/>
          <w:i w:val="false"/>
          <w:color w:val="000000"/>
        </w:rPr>
        <w:t xml:space="preserve">             алуға ниет білдірген адамның тұрғын үй-тұрмыстық</w:t>
      </w:r>
      <w:r>
        <w:br/>
      </w:r>
      <w:r>
        <w:rPr>
          <w:rFonts w:ascii="Times New Roman"/>
          <w:b/>
          <w:i w:val="false"/>
          <w:color w:val="000000"/>
        </w:rPr>
        <w:t xml:space="preserve">                         жағдайларын тексеру</w:t>
      </w:r>
      <w:r>
        <w:br/>
      </w:r>
      <w:r>
        <w:rPr>
          <w:rFonts w:ascii="Times New Roman"/>
          <w:b/>
          <w:i w:val="false"/>
          <w:color w:val="000000"/>
        </w:rPr>
        <w:t xml:space="preserve">                               АКТІСІ</w:t>
      </w:r>
    </w:p>
    <w:bookmarkEnd w:id="131"/>
    <w:p>
      <w:pPr>
        <w:spacing w:after="0"/>
        <w:ind w:left="0"/>
        <w:jc w:val="both"/>
      </w:pPr>
      <w:r>
        <w:rPr>
          <w:rFonts w:ascii="Times New Roman"/>
          <w:b w:val="false"/>
          <w:i w:val="false"/>
          <w:color w:val="ff0000"/>
          <w:sz w:val="28"/>
        </w:rPr>
        <w:t xml:space="preserve">
      Ескерту. 6-қосымшаның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bookmarkStart w:name="z252" w:id="132"/>
      <w:r>
        <w:rPr>
          <w:rFonts w:ascii="Times New Roman"/>
          <w:b w:val="false"/>
          <w:i w:val="false"/>
          <w:color w:val="000000"/>
          <w:sz w:val="28"/>
        </w:rPr>
        <w:t>
      Тексеру жүргізілген күн</w:t>
      </w:r>
    </w:p>
    <w:bookmarkEnd w:id="132"/>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Тексеру жүргізілді</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(өткізген тұлғаның тегі, аты, әкесінің аты (ол болған жағдайда), лауазымы</w:t>
      </w:r>
    </w:p>
    <w:p>
      <w:pPr>
        <w:spacing w:after="0"/>
        <w:ind w:left="0"/>
        <w:jc w:val="both"/>
      </w:pPr>
      <w:r>
        <w:rPr>
          <w:rFonts w:ascii="Times New Roman"/>
          <w:b w:val="false"/>
          <w:i w:val="false"/>
          <w:color w:val="000000"/>
          <w:sz w:val="28"/>
        </w:rPr>
        <w:t>тексеру</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Әлеуметтік қорғау жөніндегі уәкілетті органының мекенжайы мен телефоны: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1. Өмір сүру жағдайларына зерттеу жүргізілді</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туған жылы)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Жеке басын куәландыратын құжат</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Тұрғылықты жері (тіркелген жері бойынша)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Білім 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Жұмыс орны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2. Тұрғын үй-тұрмыстық жағдайлардың жалпы сипаттамасы</w:t>
      </w:r>
    </w:p>
    <w:p>
      <w:pPr>
        <w:spacing w:after="0"/>
        <w:ind w:left="0"/>
        <w:jc w:val="both"/>
      </w:pPr>
      <w:r>
        <w:rPr>
          <w:rFonts w:ascii="Times New Roman"/>
          <w:b w:val="false"/>
          <w:i w:val="false"/>
          <w:color w:val="000000"/>
          <w:sz w:val="28"/>
        </w:rPr>
        <w:t>Тұрғын үйді пайдалану құқығын растайтын құжат</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тұрғын үй иесінің тегі, аты, әкесінің аты (ол болған жағдайда)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w:t>
      </w:r>
    </w:p>
    <w:p>
      <w:pPr>
        <w:spacing w:after="0"/>
        <w:ind w:left="0"/>
        <w:jc w:val="both"/>
      </w:pPr>
      <w:r>
        <w:rPr>
          <w:rFonts w:ascii="Times New Roman"/>
          <w:b w:val="false"/>
          <w:i w:val="false"/>
          <w:color w:val="000000"/>
          <w:sz w:val="28"/>
        </w:rPr>
        <w:t>Жалпы ауданы _ (шаршы метр) __________тұрғын үй алаңы 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(шаршы метр)</w:t>
      </w:r>
    </w:p>
    <w:p>
      <w:pPr>
        <w:spacing w:after="0"/>
        <w:ind w:left="0"/>
        <w:jc w:val="both"/>
      </w:pPr>
      <w:r>
        <w:rPr>
          <w:rFonts w:ascii="Times New Roman"/>
          <w:b w:val="false"/>
          <w:i w:val="false"/>
          <w:color w:val="000000"/>
          <w:sz w:val="28"/>
        </w:rPr>
        <w:t>Қонақ бөлмелерінің саны _________ тіркелген ______ (тұрақты, уақытша)</w:t>
      </w:r>
    </w:p>
    <w:p>
      <w:pPr>
        <w:spacing w:after="0"/>
        <w:ind w:left="0"/>
        <w:jc w:val="both"/>
      </w:pPr>
      <w:r>
        <w:rPr>
          <w:rFonts w:ascii="Times New Roman"/>
          <w:b w:val="false"/>
          <w:i w:val="false"/>
          <w:color w:val="000000"/>
          <w:sz w:val="28"/>
        </w:rPr>
        <w:t>Тұрғын үйді абаттандыру _______________________________________</w:t>
      </w:r>
    </w:p>
    <w:p>
      <w:pPr>
        <w:spacing w:after="0"/>
        <w:ind w:left="0"/>
        <w:jc w:val="both"/>
      </w:pPr>
      <w:r>
        <w:rPr>
          <w:rFonts w:ascii="Times New Roman"/>
          <w:b w:val="false"/>
          <w:i w:val="false"/>
          <w:color w:val="000000"/>
          <w:sz w:val="28"/>
        </w:rPr>
        <w:t>(абаттандырылған, абаттандырылмаған, ішінара ыңғайлы)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(жалға берілетін тұрғын үй, мемлекеттік / жекешелендірілген тұрғын үй, жеке үй, пәтер)</w:t>
      </w:r>
    </w:p>
    <w:p>
      <w:pPr>
        <w:spacing w:after="0"/>
        <w:ind w:left="0"/>
        <w:jc w:val="both"/>
      </w:pPr>
      <w:r>
        <w:rPr>
          <w:rFonts w:ascii="Times New Roman"/>
          <w:b w:val="false"/>
          <w:i w:val="false"/>
          <w:color w:val="000000"/>
          <w:sz w:val="28"/>
        </w:rPr>
        <w:t>Санитариялық-гигиеналық жағдайы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(жақсы, қанағаттанарлық, қанағаттанарлықсыз)</w:t>
      </w:r>
    </w:p>
    <w:p>
      <w:pPr>
        <w:spacing w:after="0"/>
        <w:ind w:left="0"/>
        <w:jc w:val="both"/>
      </w:pPr>
      <w:r>
        <w:rPr>
          <w:rFonts w:ascii="Times New Roman"/>
          <w:b w:val="false"/>
          <w:i w:val="false"/>
          <w:color w:val="000000"/>
          <w:sz w:val="28"/>
        </w:rPr>
        <w:t>Тұрғын үй туралы қосымша мәліметтер (қамқоршыға арналған жеке бөлменің болуы, т.б)</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3. Бірге тұратын басқа отбасы мүшелері: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33"/>
          <w:p>
            <w:pPr>
              <w:spacing w:after="20"/>
              <w:ind w:left="20"/>
              <w:jc w:val="both"/>
            </w:pPr>
            <w:r>
              <w:rPr>
                <w:rFonts w:ascii="Times New Roman"/>
                <w:b w:val="false"/>
                <w:i w:val="false"/>
                <w:color w:val="000000"/>
                <w:sz w:val="20"/>
              </w:rPr>
              <w:t>
тегі, аты, әкесінің аты</w:t>
            </w:r>
          </w:p>
          <w:bookmarkEnd w:id="133"/>
          <w:p>
            <w:pPr>
              <w:spacing w:after="20"/>
              <w:ind w:left="20"/>
              <w:jc w:val="both"/>
            </w:pPr>
            <w:r>
              <w:rPr>
                <w:rFonts w:ascii="Times New Roman"/>
                <w:b w:val="false"/>
                <w:i w:val="false"/>
                <w:color w:val="000000"/>
                <w:sz w:val="20"/>
              </w:rPr>
              <w:t>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34"/>
          <w:p>
            <w:pPr>
              <w:spacing w:after="20"/>
              <w:ind w:left="20"/>
              <w:jc w:val="both"/>
            </w:pPr>
            <w:r>
              <w:rPr>
                <w:rFonts w:ascii="Times New Roman"/>
                <w:b w:val="false"/>
                <w:i w:val="false"/>
                <w:color w:val="000000"/>
                <w:sz w:val="20"/>
              </w:rPr>
              <w:t>
Оқу, жұмыс орны,</w:t>
            </w:r>
          </w:p>
          <w:bookmarkEnd w:id="134"/>
          <w:p>
            <w:pPr>
              <w:spacing w:after="20"/>
              <w:ind w:left="20"/>
              <w:jc w:val="both"/>
            </w:pPr>
            <w:r>
              <w:rPr>
                <w:rFonts w:ascii="Times New Roman"/>
                <w:b w:val="false"/>
                <w:i w:val="false"/>
                <w:color w:val="000000"/>
                <w:sz w:val="20"/>
              </w:rPr>
              <w:t>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35"/>
          <w:p>
            <w:pPr>
              <w:spacing w:after="20"/>
              <w:ind w:left="20"/>
              <w:jc w:val="both"/>
            </w:pPr>
            <w:r>
              <w:rPr>
                <w:rFonts w:ascii="Times New Roman"/>
                <w:b w:val="false"/>
                <w:i w:val="false"/>
                <w:color w:val="000000"/>
                <w:sz w:val="20"/>
              </w:rPr>
              <w:t>
Туыстық</w:t>
            </w:r>
          </w:p>
          <w:bookmarkEnd w:id="135"/>
          <w:p>
            <w:pPr>
              <w:spacing w:after="20"/>
              <w:ind w:left="20"/>
              <w:jc w:val="both"/>
            </w:pPr>
            <w:r>
              <w:rPr>
                <w:rFonts w:ascii="Times New Roman"/>
                <w:b w:val="false"/>
                <w:i w:val="false"/>
                <w:color w:val="000000"/>
                <w:sz w:val="20"/>
              </w:rPr>
              <w:t>
қатынас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bl>
    <w:p>
      <w:pPr>
        <w:spacing w:after="0"/>
        <w:ind w:left="0"/>
        <w:jc w:val="both"/>
      </w:pPr>
      <w:bookmarkStart w:name="z256" w:id="136"/>
      <w:r>
        <w:rPr>
          <w:rFonts w:ascii="Times New Roman"/>
          <w:b w:val="false"/>
          <w:i w:val="false"/>
          <w:color w:val="000000"/>
          <w:sz w:val="28"/>
        </w:rPr>
        <w:t>
      4. Қорғаншылықты (қамқоршылықты) белгілеу себептері) ___________</w:t>
      </w:r>
    </w:p>
    <w:bookmarkEnd w:id="136"/>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5. Қорытынды (қорғаншылықты белгілеу үшін шарттардың болуы немесе қамқоршылық)</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(қолы) (аты-жөні, тегі)</w:t>
      </w:r>
    </w:p>
    <w:p>
      <w:pPr>
        <w:spacing w:after="0"/>
        <w:ind w:left="0"/>
        <w:jc w:val="both"/>
      </w:pPr>
      <w:r>
        <w:rPr>
          <w:rFonts w:ascii="Times New Roman"/>
          <w:b w:val="false"/>
          <w:i w:val="false"/>
          <w:color w:val="000000"/>
          <w:sz w:val="28"/>
        </w:rPr>
        <w:t>(күні)</w:t>
      </w:r>
    </w:p>
    <w:p>
      <w:pPr>
        <w:spacing w:after="0"/>
        <w:ind w:left="0"/>
        <w:jc w:val="both"/>
      </w:pPr>
      <w:r>
        <w:rPr>
          <w:rFonts w:ascii="Times New Roman"/>
          <w:b w:val="false"/>
          <w:i w:val="false"/>
          <w:color w:val="000000"/>
          <w:sz w:val="28"/>
        </w:rPr>
        <w:t>Таныстым:</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(қорғаншылыққа немесе қамқоршылыққа алуға ниет білдірген адамдардың тегі,</w:t>
      </w:r>
    </w:p>
    <w:p>
      <w:pPr>
        <w:spacing w:after="0"/>
        <w:ind w:left="0"/>
        <w:jc w:val="both"/>
      </w:pPr>
      <w:r>
        <w:rPr>
          <w:rFonts w:ascii="Times New Roman"/>
          <w:b w:val="false"/>
          <w:i w:val="false"/>
          <w:color w:val="000000"/>
          <w:sz w:val="28"/>
        </w:rPr>
        <w:t>аты, әкесінің аты (ол болған жағдайда),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 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bookmarkStart w:name="z259" w:id="137"/>
    <w:p>
      <w:pPr>
        <w:spacing w:after="0"/>
        <w:ind w:left="0"/>
        <w:jc w:val="left"/>
      </w:pPr>
      <w:r>
        <w:rPr>
          <w:rFonts w:ascii="Times New Roman"/>
          <w:b/>
          <w:i w:val="false"/>
          <w:color w:val="000000"/>
        </w:rPr>
        <w:t xml:space="preserve"> Қорғаншылық немесе қамқоршылық белгілеу туралы бұйрық</w:t>
      </w:r>
      <w:r>
        <w:br/>
      </w:r>
      <w:r>
        <w:rPr>
          <w:rFonts w:ascii="Times New Roman"/>
          <w:b/>
          <w:i w:val="false"/>
          <w:color w:val="000000"/>
        </w:rPr>
        <w:t xml:space="preserve"> ____________________________________________ (органның атауы)</w:t>
      </w:r>
      <w:r>
        <w:br/>
      </w:r>
      <w:r>
        <w:rPr>
          <w:rFonts w:ascii="Times New Roman"/>
          <w:b/>
          <w:i w:val="false"/>
          <w:color w:val="000000"/>
        </w:rPr>
        <w:t xml:space="preserve"> № ____________ 20__ жылғы "___"</w:t>
      </w:r>
    </w:p>
    <w:bookmarkEnd w:id="137"/>
    <w:bookmarkStart w:name="z260" w:id="138"/>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 кодексінің </w:t>
      </w:r>
      <w:r>
        <w:rPr>
          <w:rFonts w:ascii="Times New Roman"/>
          <w:b w:val="false"/>
          <w:i w:val="false"/>
          <w:color w:val="000000"/>
          <w:sz w:val="28"/>
        </w:rPr>
        <w:t>119</w:t>
      </w:r>
      <w:r>
        <w:rPr>
          <w:rFonts w:ascii="Times New Roman"/>
          <w:b w:val="false"/>
          <w:i w:val="false"/>
          <w:color w:val="000000"/>
          <w:sz w:val="28"/>
        </w:rPr>
        <w:t xml:space="preserve"> және </w:t>
      </w:r>
      <w:r>
        <w:rPr>
          <w:rFonts w:ascii="Times New Roman"/>
          <w:b w:val="false"/>
          <w:i w:val="false"/>
          <w:color w:val="000000"/>
          <w:sz w:val="28"/>
        </w:rPr>
        <w:t>121-баптарына</w:t>
      </w:r>
      <w:r>
        <w:rPr>
          <w:rFonts w:ascii="Times New Roman"/>
          <w:b w:val="false"/>
          <w:i w:val="false"/>
          <w:color w:val="000000"/>
          <w:sz w:val="28"/>
        </w:rPr>
        <w:t xml:space="preserve"> сәйкес, "Мемлекеттің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w:t>
      </w:r>
      <w:r>
        <w:rPr>
          <w:rFonts w:ascii="Times New Roman"/>
          <w:b w:val="false"/>
          <w:i w:val="false"/>
          <w:color w:val="000000"/>
          <w:sz w:val="28"/>
        </w:rPr>
        <w:t>қаулысын</w:t>
      </w:r>
      <w:r>
        <w:rPr>
          <w:rFonts w:ascii="Times New Roman"/>
          <w:b w:val="false"/>
          <w:i w:val="false"/>
          <w:color w:val="000000"/>
          <w:sz w:val="28"/>
        </w:rPr>
        <w:t xml:space="preserve"> басшылыққа ала отырып,</w:t>
      </w:r>
    </w:p>
    <w:bookmarkEnd w:id="138"/>
    <w:bookmarkStart w:name="z261" w:id="139"/>
    <w:p>
      <w:pPr>
        <w:spacing w:after="0"/>
        <w:ind w:left="0"/>
        <w:jc w:val="both"/>
      </w:pPr>
      <w:r>
        <w:rPr>
          <w:rFonts w:ascii="Times New Roman"/>
          <w:b w:val="false"/>
          <w:i w:val="false"/>
          <w:color w:val="000000"/>
          <w:sz w:val="28"/>
        </w:rPr>
        <w:t>
      ___________________________________________________________</w:t>
      </w:r>
    </w:p>
    <w:bookmarkEnd w:id="139"/>
    <w:bookmarkStart w:name="z262" w:id="140"/>
    <w:p>
      <w:pPr>
        <w:spacing w:after="0"/>
        <w:ind w:left="0"/>
        <w:jc w:val="both"/>
      </w:pPr>
      <w:r>
        <w:rPr>
          <w:rFonts w:ascii="Times New Roman"/>
          <w:b w:val="false"/>
          <w:i w:val="false"/>
          <w:color w:val="000000"/>
          <w:sz w:val="28"/>
        </w:rPr>
        <w:t>
      (тегі, аты, әкесінің аты (ол болған жағдайда)</w:t>
      </w:r>
    </w:p>
    <w:bookmarkEnd w:id="140"/>
    <w:bookmarkStart w:name="z263" w:id="141"/>
    <w:p>
      <w:pPr>
        <w:spacing w:after="0"/>
        <w:ind w:left="0"/>
        <w:jc w:val="both"/>
      </w:pPr>
      <w:r>
        <w:rPr>
          <w:rFonts w:ascii="Times New Roman"/>
          <w:b w:val="false"/>
          <w:i w:val="false"/>
          <w:color w:val="000000"/>
          <w:sz w:val="28"/>
        </w:rPr>
        <w:t>
      20__ жылғы "___" ______өтініші және ұсынылған құжаттар негізінде</w:t>
      </w:r>
    </w:p>
    <w:bookmarkEnd w:id="141"/>
    <w:bookmarkStart w:name="z264" w:id="142"/>
    <w:p>
      <w:pPr>
        <w:spacing w:after="0"/>
        <w:ind w:left="0"/>
        <w:jc w:val="both"/>
      </w:pPr>
      <w:r>
        <w:rPr>
          <w:rFonts w:ascii="Times New Roman"/>
          <w:b w:val="false"/>
          <w:i w:val="false"/>
          <w:color w:val="000000"/>
          <w:sz w:val="28"/>
        </w:rPr>
        <w:t xml:space="preserve">
      </w:t>
      </w:r>
      <w:r>
        <w:rPr>
          <w:rFonts w:ascii="Times New Roman"/>
          <w:b/>
          <w:i w:val="false"/>
          <w:color w:val="000000"/>
          <w:sz w:val="28"/>
        </w:rPr>
        <w:t>БҰЙЫРАМЫН:</w:t>
      </w:r>
    </w:p>
    <w:bookmarkEnd w:id="142"/>
    <w:bookmarkStart w:name="z265" w:id="143"/>
    <w:p>
      <w:pPr>
        <w:spacing w:after="0"/>
        <w:ind w:left="0"/>
        <w:jc w:val="both"/>
      </w:pPr>
      <w:r>
        <w:rPr>
          <w:rFonts w:ascii="Times New Roman"/>
          <w:b w:val="false"/>
          <w:i w:val="false"/>
          <w:color w:val="000000"/>
          <w:sz w:val="28"/>
        </w:rPr>
        <w:t>
      1. Әрекетке қабілетсіз немесе әрекет қабілеті шектеулі кәмелетке толған адамдарға қорғаншылық (қамқоршылық) белгіленсін:</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 (қамқоршы)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Қорғаншылық пен қамқоршылықты ресімдеудің негізі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 туған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6" w:id="144"/>
    <w:p>
      <w:pPr>
        <w:spacing w:after="0"/>
        <w:ind w:left="0"/>
        <w:jc w:val="both"/>
      </w:pPr>
      <w:r>
        <w:rPr>
          <w:rFonts w:ascii="Times New Roman"/>
          <w:b w:val="false"/>
          <w:i w:val="false"/>
          <w:color w:val="000000"/>
          <w:sz w:val="28"/>
        </w:rPr>
        <w:t>
      Басшы ______________________________________________________</w:t>
      </w:r>
    </w:p>
    <w:bookmarkEnd w:id="144"/>
    <w:bookmarkStart w:name="z267" w:id="145"/>
    <w:p>
      <w:pPr>
        <w:spacing w:after="0"/>
        <w:ind w:left="0"/>
        <w:jc w:val="both"/>
      </w:pPr>
      <w:r>
        <w:rPr>
          <w:rFonts w:ascii="Times New Roman"/>
          <w:b w:val="false"/>
          <w:i w:val="false"/>
          <w:color w:val="000000"/>
          <w:sz w:val="28"/>
        </w:rPr>
        <w:t>
                         (ұйымның атауы)</w:t>
      </w:r>
    </w:p>
    <w:bookmarkEnd w:id="145"/>
    <w:bookmarkStart w:name="z268" w:id="146"/>
    <w:p>
      <w:pPr>
        <w:spacing w:after="0"/>
        <w:ind w:left="0"/>
        <w:jc w:val="both"/>
      </w:pPr>
      <w:r>
        <w:rPr>
          <w:rFonts w:ascii="Times New Roman"/>
          <w:b w:val="false"/>
          <w:i w:val="false"/>
          <w:color w:val="000000"/>
          <w:sz w:val="28"/>
        </w:rPr>
        <w:t>
      ____________________________________________________________</w:t>
      </w:r>
    </w:p>
    <w:bookmarkEnd w:id="146"/>
    <w:bookmarkStart w:name="z269" w:id="147"/>
    <w:p>
      <w:pPr>
        <w:spacing w:after="0"/>
        <w:ind w:left="0"/>
        <w:jc w:val="both"/>
      </w:pPr>
      <w:r>
        <w:rPr>
          <w:rFonts w:ascii="Times New Roman"/>
          <w:b w:val="false"/>
          <w:i w:val="false"/>
          <w:color w:val="000000"/>
          <w:sz w:val="28"/>
        </w:rPr>
        <w:t>
                   тегі, аты, әкесінің аты (ол болған жағдайда) (қолы)</w:t>
      </w:r>
    </w:p>
    <w:bookmarkEnd w:id="147"/>
    <w:bookmarkStart w:name="z270" w:id="148"/>
    <w:p>
      <w:pPr>
        <w:spacing w:after="0"/>
        <w:ind w:left="0"/>
        <w:jc w:val="both"/>
      </w:pPr>
      <w:r>
        <w:rPr>
          <w:rFonts w:ascii="Times New Roman"/>
          <w:b w:val="false"/>
          <w:i w:val="false"/>
          <w:color w:val="000000"/>
          <w:sz w:val="28"/>
        </w:rPr>
        <w:t>
      Мөр орны</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әрекет қабілеті шектеулі</w:t>
            </w:r>
            <w:r>
              <w:br/>
            </w:r>
            <w:r>
              <w:rPr>
                <w:rFonts w:ascii="Times New Roman"/>
                <w:b w:val="false"/>
                <w:i w:val="false"/>
                <w:color w:val="000000"/>
                <w:sz w:val="20"/>
              </w:rPr>
              <w:t>кәмелетке толған адамдарға</w:t>
            </w:r>
            <w:r>
              <w:br/>
            </w:r>
            <w:r>
              <w:rPr>
                <w:rFonts w:ascii="Times New Roman"/>
                <w:b w:val="false"/>
                <w:i w:val="false"/>
                <w:color w:val="000000"/>
                <w:sz w:val="20"/>
              </w:rPr>
              <w:t>қорғаншылық немесе</w:t>
            </w:r>
            <w:r>
              <w:br/>
            </w:r>
            <w:r>
              <w:rPr>
                <w:rFonts w:ascii="Times New Roman"/>
                <w:b w:val="false"/>
                <w:i w:val="false"/>
                <w:color w:val="000000"/>
                <w:sz w:val="20"/>
              </w:rPr>
              <w:t>қамқоршылық белгілеу"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p>
      <w:pPr>
        <w:spacing w:after="0"/>
        <w:ind w:left="0"/>
        <w:jc w:val="left"/>
      </w:pPr>
      <w:r>
        <w:rPr>
          <w:rFonts w:ascii="Times New Roman"/>
          <w:b/>
          <w:i w:val="false"/>
          <w:color w:val="000000"/>
        </w:rPr>
        <w:t xml:space="preserve"> Дәлелді бас тарту</w:t>
      </w:r>
    </w:p>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(астананың, республикалық маңызы бар қалалардың, аудандардың және облыстық маңызы бар қалалардың халықты әлеуметтік қорғау жөніндегі жергілікті атқарушы орган), сіздің ________ жылғы № __________ өтінішіңізді қарап,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көрсетуден бас тартқаны туралы хабарлайды.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(Бас тартудың негіздемесі).</w:t>
      </w:r>
    </w:p>
    <w:p>
      <w:pPr>
        <w:spacing w:after="0"/>
        <w:ind w:left="0"/>
        <w:jc w:val="both"/>
      </w:pPr>
      <w:r>
        <w:rPr>
          <w:rFonts w:ascii="Times New Roman"/>
          <w:b w:val="false"/>
          <w:i w:val="false"/>
          <w:color w:val="000000"/>
          <w:sz w:val="28"/>
        </w:rPr>
        <w:t>
      Басшы (ұйымның атауы) 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Мөр орны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bl>
    <w:bookmarkStart w:name="z281" w:id="149"/>
    <w:p>
      <w:pPr>
        <w:spacing w:after="0"/>
        <w:ind w:left="0"/>
        <w:jc w:val="left"/>
      </w:pPr>
      <w:r>
        <w:rPr>
          <w:rFonts w:ascii="Times New Roman"/>
          <w:b/>
          <w:i w:val="false"/>
          <w:color w:val="000000"/>
        </w:rPr>
        <w:t xml:space="preserve">              Шешім № ____ 20 ____ жылғы "_____" ________ </w:t>
      </w:r>
      <w:r>
        <w:br/>
      </w:r>
      <w:r>
        <w:rPr>
          <w:rFonts w:ascii="Times New Roman"/>
          <w:b/>
          <w:i w:val="false"/>
          <w:color w:val="000000"/>
        </w:rPr>
        <w:t xml:space="preserve">             ___________________________________________</w:t>
      </w:r>
      <w:r>
        <w:br/>
      </w:r>
      <w:r>
        <w:rPr>
          <w:rFonts w:ascii="Times New Roman"/>
          <w:b/>
          <w:i w:val="false"/>
          <w:color w:val="000000"/>
        </w:rPr>
        <w:t xml:space="preserve">                         (органның атауы)</w:t>
      </w:r>
    </w:p>
    <w:bookmarkEnd w:id="149"/>
    <w:p>
      <w:pPr>
        <w:spacing w:after="0"/>
        <w:ind w:left="0"/>
        <w:jc w:val="both"/>
      </w:pPr>
      <w:bookmarkStart w:name="z282" w:id="150"/>
      <w:r>
        <w:rPr>
          <w:rFonts w:ascii="Times New Roman"/>
          <w:b w:val="false"/>
          <w:i w:val="false"/>
          <w:color w:val="000000"/>
          <w:sz w:val="28"/>
        </w:rPr>
        <w:t>
      Қорғаншылықты немесе қамқоршылықты тоқтату туралы</w:t>
      </w:r>
    </w:p>
    <w:bookmarkEnd w:id="150"/>
    <w:p>
      <w:pPr>
        <w:spacing w:after="0"/>
        <w:ind w:left="0"/>
        <w:jc w:val="both"/>
      </w:pPr>
      <w:r>
        <w:rPr>
          <w:rFonts w:ascii="Times New Roman"/>
          <w:b w:val="false"/>
          <w:i w:val="false"/>
          <w:color w:val="000000"/>
          <w:sz w:val="28"/>
        </w:rPr>
        <w:t>Азамат(ша) ____________________________________________________</w:t>
      </w:r>
    </w:p>
    <w:p>
      <w:pPr>
        <w:spacing w:after="0"/>
        <w:ind w:left="0"/>
        <w:jc w:val="both"/>
      </w:pPr>
      <w:r>
        <w:rPr>
          <w:rFonts w:ascii="Times New Roman"/>
          <w:b w:val="false"/>
          <w:i w:val="false"/>
          <w:color w:val="000000"/>
          <w:sz w:val="28"/>
        </w:rPr>
        <w:t>Жынысы________ туған күні _____ жылғы "_____" ________</w:t>
      </w:r>
    </w:p>
    <w:p>
      <w:pPr>
        <w:spacing w:after="0"/>
        <w:ind w:left="0"/>
        <w:jc w:val="both"/>
      </w:pPr>
      <w:r>
        <w:rPr>
          <w:rFonts w:ascii="Times New Roman"/>
          <w:b w:val="false"/>
          <w:i w:val="false"/>
          <w:color w:val="000000"/>
          <w:sz w:val="28"/>
        </w:rPr>
        <w:t>Негіздеме _____________________________________________________</w:t>
      </w:r>
    </w:p>
    <w:p>
      <w:pPr>
        <w:spacing w:after="0"/>
        <w:ind w:left="0"/>
        <w:jc w:val="both"/>
      </w:pPr>
      <w:r>
        <w:rPr>
          <w:rFonts w:ascii="Times New Roman"/>
          <w:b w:val="false"/>
          <w:i w:val="false"/>
          <w:color w:val="000000"/>
          <w:sz w:val="28"/>
        </w:rPr>
        <w:t xml:space="preserve">             (себебін көрсету)</w:t>
      </w:r>
    </w:p>
    <w:p>
      <w:pPr>
        <w:spacing w:after="0"/>
        <w:ind w:left="0"/>
        <w:jc w:val="both"/>
      </w:pPr>
      <w:r>
        <w:rPr>
          <w:rFonts w:ascii="Times New Roman"/>
          <w:b w:val="false"/>
          <w:i w:val="false"/>
          <w:color w:val="000000"/>
          <w:sz w:val="28"/>
        </w:rPr>
        <w:t>20 ___ жылғы "_____"__________________ бастап қорғаншылық немесе</w:t>
      </w:r>
    </w:p>
    <w:p>
      <w:pPr>
        <w:spacing w:after="0"/>
        <w:ind w:left="0"/>
        <w:jc w:val="both"/>
      </w:pPr>
      <w:r>
        <w:rPr>
          <w:rFonts w:ascii="Times New Roman"/>
          <w:b w:val="false"/>
          <w:i w:val="false"/>
          <w:color w:val="000000"/>
          <w:sz w:val="28"/>
        </w:rPr>
        <w:t>қамқоршылық тоқтатылсын.</w:t>
      </w:r>
    </w:p>
    <w:p>
      <w:pPr>
        <w:spacing w:after="0"/>
        <w:ind w:left="0"/>
        <w:jc w:val="both"/>
      </w:pPr>
      <w:r>
        <w:rPr>
          <w:rFonts w:ascii="Times New Roman"/>
          <w:b w:val="false"/>
          <w:i w:val="false"/>
          <w:color w:val="000000"/>
          <w:sz w:val="28"/>
        </w:rPr>
        <w:t>Басшы 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Маман 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