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4ba04e" w14:textId="84ba04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Экология, геология және табиғи ресурстар министрінің 2022 жылғы 20 мамырдағы № 169 "Үй жануарларын есепке алу қағидаларын және есепке алуға жататын үй жануарларының тізбесін бекіту туралы" бұйрығына өзгерістер мен толықтыру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Экология және табиғи ресурстар министрінің 2026 жылғы 12 тамыздағы № 160 бұйрығы. Қазақстан Республикасының Әділет министрлігінде 2026 жылғы 13 тамызда № 39584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Қазақстан Республикасы Экология, геология және табиғи ресурстар министрінің 2022 жылғы 20 мамырдағы № 169 "Үй жануарларын есепке алу қағидаларын және есепке алуға жататын үй жануарларының тізбесін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Әділет министрлігінде 2022 жылғы 23 мамырда № 28148 болып тіркелген) мынадай өзгерістер мен толықтыру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аталған бұйрықпен бекітілген Үй жануарларын есепке алу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3-тармақта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3), 6), 10), 15) және 21) тармақшалар алып тасталсын;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тармақшадағы "болюстер," деген сөз алып тасталсын;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тармақша мынадай редакцияда жазылсын: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"18) жануарларды уақытша ұстау пункті – табылған, ауланған қараусыз қалған және иесіз жануарларды, ұстаудан бас тартуына байланысты иелері немесе жауапты адамдар берген үй жануарларын (компаньон – жануарларды), сондай-ақ жеке немесе заңды тұлғалардан алып қойылған немесе тәркіленген үй жануарларын уақытша ұстауға әдейі арналған және жабдықталған мүліктік кешен;";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тармақша мынадай редакцияда жазылсын: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"20) тіркеуші – ветеринария саласындағы емдеу-профилактикалық кәсіпкерлік қызметті жүзеге асыратын жеке немесе заңды тұлғалар, сондай-ақ астананың, республикалық маңызы бар қалалардың, аудандардың, облыстық маңызы бар қалалардың жергілікті атқарушы органдары құрған мемлекеттік заңды тұлғалар;";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Иттер мен мысықтарды есепке алу үй жануарларын есепке алудың міндетті бұйымы (құралы) ретінде чипті пайдалана отырып жүзеге асырылады.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Өзге үй жануарларын есепке алу үшін үй жануарының иесі есепке алу бұйымын (құралын) өз бетінше таңдайды және сатып алады.";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12-тармақтың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 алып тасталсын;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13-тармақ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мазмұндағы 9) тармақшамен толықтырылсын:</w:t>
      </w:r>
    </w:p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үй жануары чипінің нөмірі, ал иттер мен мысықтар үшін – міндетті түрде.".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Экология және табиғи ресурстар министрлігінің Орман шаруашылығы және жануарлар дүниесі комитеті Қазақстан Республикасының заңнамасында белгіленген тәртіппен: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қолданысқа енгізілгеннен кейін үш жұмыс күні ішінде оны Қазақстан Республикасы Экология және табиғи ресурстар министрлігінің интернет-ресурсында орналастыруды;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бұйрықтың 2-тармағының 1) және 2) тармақшалары орындалғаннан кейін үш жұмыс күні ішінде орындалуы туралы ақпаратты Қазақстан Республикасы Экология және табиғи ресурстар министрлігінің Заң қызметі департаментіне ұсынуды қамтамасыз етсін.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Республикасының экология және табиғи ресурстар жетекшілік ететін вице-министріне жүктелсін.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Экология және табиғи ресурстар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Нысанбаев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Ауыл шаруашылығы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Ұлттық экономика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Қаржы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Жасанды интеллект және цифрлық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даму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Сауда және интеграция министрлігі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