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37d65" w14:textId="d437d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"Жануарларға арналған панажайлар қызметінің қағидаларын бекіту туралы" Қазақстан Республикасы Экология, геология және табиғи ресурстар министрінің 2022 жылғы 23 мамырдағы № 173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26 тамыздағы № 175 бұйрығы. Қазақстан Республикасының Әділет министрлігінде 2026 жылғы 31 тамызда № 39749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"Жануарларға арналған панажайлар қызметінің қағидаларын бекіту туралы" Қазақстан Республикасы Экология, геология және табиғи ресурстар министрінің 2022 жылғы 23 мамырдағы № 173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28208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"Жануарларға арналған панажайлардың, сондай-ақ жануарларды уақытша ұстау пункттерінің қызметі мен оларды есепке алу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xml:space="preserve">
      "1. Қоса беріліп отырған Жануарларға арналған панажайлардың, сондай- ақ жануарларды уақытша ұстау пункттерінің қызметі мен оларды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3"/>
    <w:bookmarkStart w:name="z10" w:id="4"/>
    <w:p>
      <w:pPr>
        <w:spacing w:after="0"/>
        <w:ind w:left="0"/>
        <w:jc w:val="both"/>
      </w:pPr>
      <w:r>
        <w:rPr>
          <w:rFonts w:ascii="Times New Roman"/>
          <w:b w:val="false"/>
          <w:i w:val="false"/>
          <w:color w:val="000000"/>
          <w:sz w:val="28"/>
        </w:rPr>
        <w:t xml:space="preserve">
      көрсетілген бұйрықпен бекітілген Жануарларға арналған панажайлардың, сондай- ақ жануарларды уақытша ұстау пункттерінің қызметі мен оларды есепке алу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11" w:id="5"/>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бұйрық қолданысқа енгізілгеннен кейін үш жұмыс күні ішінде оның Қазақстан Республикасы Экология және табиғи ресурстар министрлігінің интернет-ресурсында орналастырылуын;</w:t>
      </w:r>
    </w:p>
    <w:bookmarkEnd w:id="7"/>
    <w:bookmarkStart w:name="z14" w:id="8"/>
    <w:p>
      <w:pPr>
        <w:spacing w:after="0"/>
        <w:ind w:left="0"/>
        <w:jc w:val="both"/>
      </w:pPr>
      <w:r>
        <w:rPr>
          <w:rFonts w:ascii="Times New Roman"/>
          <w:b w:val="false"/>
          <w:i w:val="false"/>
          <w:color w:val="000000"/>
          <w:sz w:val="28"/>
        </w:rPr>
        <w:t>
      3) осы бұйрықтың 2-тармағының 1) және 2) тармақшалары орындалғаннан кейін үш жұмыс күні ішінде орындалуы туралы ақпараттың Қазақстан Республикасы Экология және табиғи ресурстар министрлігінің Заң қызметі департаментіне ұсынылуын қамтамасыз етсін.</w:t>
      </w:r>
    </w:p>
    <w:bookmarkEnd w:id="8"/>
    <w:bookmarkStart w:name="z15" w:id="9"/>
    <w:p>
      <w:pPr>
        <w:spacing w:after="0"/>
        <w:ind w:left="0"/>
        <w:jc w:val="both"/>
      </w:pPr>
      <w:r>
        <w:rPr>
          <w:rFonts w:ascii="Times New Roman"/>
          <w:b w:val="false"/>
          <w:i w:val="false"/>
          <w:color w:val="000000"/>
          <w:sz w:val="28"/>
        </w:rPr>
        <w:t>
      3. Осы бұйрықтың орындалуын бақылау Қазақстан Республикасының экология және табиғи ресурстар жетекшілік ететін вице-министріне жүктелсін.</w:t>
      </w:r>
    </w:p>
    <w:bookmarkEnd w:id="9"/>
    <w:bookmarkStart w:name="z16"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 xml:space="preserve">цифрлық даму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2026 жылғы 26 тамыздағы</w:t>
            </w:r>
            <w:r>
              <w:br/>
            </w:r>
            <w:r>
              <w:rPr>
                <w:rFonts w:ascii="Times New Roman"/>
                <w:b w:val="false"/>
                <w:i w:val="false"/>
                <w:color w:val="000000"/>
                <w:sz w:val="20"/>
              </w:rPr>
              <w:t xml:space="preserve">№ 175 бұйрығына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2022 жылғы 23 мамырдағы</w:t>
            </w:r>
            <w:r>
              <w:br/>
            </w:r>
            <w:r>
              <w:rPr>
                <w:rFonts w:ascii="Times New Roman"/>
                <w:b w:val="false"/>
                <w:i w:val="false"/>
                <w:color w:val="000000"/>
                <w:sz w:val="20"/>
              </w:rPr>
              <w:t>№ 173 бұйрығымен</w:t>
            </w:r>
            <w:r>
              <w:br/>
            </w:r>
            <w:r>
              <w:rPr>
                <w:rFonts w:ascii="Times New Roman"/>
                <w:b w:val="false"/>
                <w:i w:val="false"/>
                <w:color w:val="000000"/>
                <w:sz w:val="20"/>
              </w:rPr>
              <w:t>бекітілген</w:t>
            </w:r>
          </w:p>
        </w:tc>
      </w:tr>
    </w:tbl>
    <w:bookmarkStart w:name="z23" w:id="11"/>
    <w:p>
      <w:pPr>
        <w:spacing w:after="0"/>
        <w:ind w:left="0"/>
        <w:jc w:val="left"/>
      </w:pPr>
      <w:r>
        <w:rPr>
          <w:rFonts w:ascii="Times New Roman"/>
          <w:b/>
          <w:i w:val="false"/>
          <w:color w:val="000000"/>
        </w:rPr>
        <w:t xml:space="preserve"> Жануарларға арналған панажайлардың, сондай-ақ жануарларды уақытша ұстау пункттерінің қызметі мен оларды есепке алу қағидалары </w:t>
      </w:r>
    </w:p>
    <w:bookmarkEnd w:id="11"/>
    <w:bookmarkStart w:name="z24" w:id="12"/>
    <w:p>
      <w:pPr>
        <w:spacing w:after="0"/>
        <w:ind w:left="0"/>
        <w:jc w:val="left"/>
      </w:pPr>
      <w:r>
        <w:rPr>
          <w:rFonts w:ascii="Times New Roman"/>
          <w:b/>
          <w:i w:val="false"/>
          <w:color w:val="000000"/>
        </w:rPr>
        <w:t xml:space="preserve"> 1-тарау. Жалпы ережелер</w:t>
      </w:r>
    </w:p>
    <w:bookmarkEnd w:id="12"/>
    <w:bookmarkStart w:name="z25" w:id="13"/>
    <w:p>
      <w:pPr>
        <w:spacing w:after="0"/>
        <w:ind w:left="0"/>
        <w:jc w:val="both"/>
      </w:pPr>
      <w:r>
        <w:rPr>
          <w:rFonts w:ascii="Times New Roman"/>
          <w:b w:val="false"/>
          <w:i w:val="false"/>
          <w:color w:val="000000"/>
          <w:sz w:val="28"/>
        </w:rPr>
        <w:t xml:space="preserve">
      1. Осы Жануарларға арналған панажайлардың, сондай-ақ жануарларды уақытша ұстау пункттерінің қызметі мен оларды есепке алу қағидалары (бұдан әрі – Қағидалар) "Жануарларға жауапкершілікпен қарау туралы" Қазақстан Республикасы Заңының (бұдан әрі – Заң) 7-бабының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жануарларға арналған панажайлардың, сондай-ақ жануарларды уақытша ұстау пункттерінің қызметін және есебін жүргізу тәртібін айқындайды.</w:t>
      </w:r>
    </w:p>
    <w:bookmarkEnd w:id="13"/>
    <w:bookmarkStart w:name="z26" w:id="14"/>
    <w:p>
      <w:pPr>
        <w:spacing w:after="0"/>
        <w:ind w:left="0"/>
        <w:jc w:val="both"/>
      </w:pPr>
      <w:r>
        <w:rPr>
          <w:rFonts w:ascii="Times New Roman"/>
          <w:b w:val="false"/>
          <w:i w:val="false"/>
          <w:color w:val="000000"/>
          <w:sz w:val="28"/>
        </w:rPr>
        <w:t>
      2. Осы Қағидаларда келесі негізгі ұғымдар мен терминдер пайдаланылады:</w:t>
      </w:r>
    </w:p>
    <w:bookmarkEnd w:id="14"/>
    <w:bookmarkStart w:name="z27" w:id="15"/>
    <w:p>
      <w:pPr>
        <w:spacing w:after="0"/>
        <w:ind w:left="0"/>
        <w:jc w:val="both"/>
      </w:pPr>
      <w:r>
        <w:rPr>
          <w:rFonts w:ascii="Times New Roman"/>
          <w:b w:val="false"/>
          <w:i w:val="false"/>
          <w:color w:val="000000"/>
          <w:sz w:val="28"/>
        </w:rPr>
        <w:t>
      1) жануарларға арналған панажай – тіршілігі мен саулығына қатер төндіретін жағдайға ұшыраған жануарларды, қараусыз қалған және қаңғыбас жануарларды, сондай-ақ жеке немесе заңды тұлғалардан алып қойылған немесе тәркіленген үй жануарларын (компаньон-жануарларды) ұстауға арналған және жабдықталған мүліктік кешен;</w:t>
      </w:r>
    </w:p>
    <w:bookmarkEnd w:id="15"/>
    <w:bookmarkStart w:name="z28" w:id="16"/>
    <w:p>
      <w:pPr>
        <w:spacing w:after="0"/>
        <w:ind w:left="0"/>
        <w:jc w:val="both"/>
      </w:pPr>
      <w:r>
        <w:rPr>
          <w:rFonts w:ascii="Times New Roman"/>
          <w:b w:val="false"/>
          <w:i w:val="false"/>
          <w:color w:val="000000"/>
          <w:sz w:val="28"/>
        </w:rPr>
        <w:t>
      2) жануарларды уақытша ұстау пункті – табылған, ұсталған қараусыз және қаңғыбас жануарларды, үй жануарларын (компаньон-жануарларды), оларды ұстаудан бас тартуына байланысты иелері немесе жауапты тұлғалар берген жануарларды, сондай-ақ Қазақстан Республикасының азаматтарынан және заңды тұлғалардан алып қойылған немесе тәркіленген жануарларды уақытша ұстауға арнайы арналған және жабдықталған мүліктік кешен;</w:t>
      </w:r>
    </w:p>
    <w:bookmarkEnd w:id="16"/>
    <w:bookmarkStart w:name="z29" w:id="17"/>
    <w:p>
      <w:pPr>
        <w:spacing w:after="0"/>
        <w:ind w:left="0"/>
        <w:jc w:val="both"/>
      </w:pPr>
      <w:r>
        <w:rPr>
          <w:rFonts w:ascii="Times New Roman"/>
          <w:b w:val="false"/>
          <w:i w:val="false"/>
          <w:color w:val="000000"/>
          <w:sz w:val="28"/>
        </w:rPr>
        <w:t>
      3) үй жануарларының паспорты – дерекқорда қалыптастырылатын, үй жануарының жеке нөмірі, оның ветеринариялық өңдеулері, оның ішінде диагностикалық зерттеулердің нәтижелері, тұрғылықты және ұстау орындары, сондай-ақ үй жануарының иесі туралы мәліметтерді (жеке немесе бизнес-сәйкестендіру нөмірі, жеке тұлғаның тұрғылықты жері немесе заңды тұлғаның орналасқан жері, байланыс деректері) қамтитын электрондық құжат;</w:t>
      </w:r>
    </w:p>
    <w:bookmarkEnd w:id="17"/>
    <w:bookmarkStart w:name="z30" w:id="18"/>
    <w:p>
      <w:pPr>
        <w:spacing w:after="0"/>
        <w:ind w:left="0"/>
        <w:jc w:val="both"/>
      </w:pPr>
      <w:r>
        <w:rPr>
          <w:rFonts w:ascii="Times New Roman"/>
          <w:b w:val="false"/>
          <w:i w:val="false"/>
          <w:color w:val="000000"/>
          <w:sz w:val="28"/>
        </w:rPr>
        <w:t>
      4) аулау қызметі – астананың, республикалық маңызы бар қалалардың, аудандардың, облыстық маңызы бар қалалардың жергілікті атқарушы органдары құрған мемлекеттік заңды тұлғалар, сондай-ақ жануарларды аулаумен, уақытша ұстаумен және өлтірумен айналысатын жеке кәсіпкерлер мен мемлекеттік емес заңды тұлғалар;</w:t>
      </w:r>
    </w:p>
    <w:bookmarkEnd w:id="18"/>
    <w:bookmarkStart w:name="z31" w:id="19"/>
    <w:p>
      <w:pPr>
        <w:spacing w:after="0"/>
        <w:ind w:left="0"/>
        <w:jc w:val="both"/>
      </w:pPr>
      <w:r>
        <w:rPr>
          <w:rFonts w:ascii="Times New Roman"/>
          <w:b w:val="false"/>
          <w:i w:val="false"/>
          <w:color w:val="000000"/>
          <w:sz w:val="28"/>
        </w:rPr>
        <w:t>
      5) дерекқор – Қазақстан Республикасының заңнамасына сәйкес тиісті қолжетімділік берілетін, жануарларды, олармен байланысты оқиғалар мен іс-әрекеттерді тіркеуге арналған ақпараттық-коммуникациялық технологиялардың, қызмет көрсетуші персоналдың және техникалық құжаттаманың ұйымдастырушылық-реттелген жиынтығын көздейтін электрондық дерекқор.</w:t>
      </w:r>
    </w:p>
    <w:bookmarkEnd w:id="19"/>
    <w:bookmarkStart w:name="z32" w:id="20"/>
    <w:p>
      <w:pPr>
        <w:spacing w:after="0"/>
        <w:ind w:left="0"/>
        <w:jc w:val="both"/>
      </w:pPr>
      <w:r>
        <w:rPr>
          <w:rFonts w:ascii="Times New Roman"/>
          <w:b w:val="false"/>
          <w:i w:val="false"/>
          <w:color w:val="000000"/>
          <w:sz w:val="28"/>
        </w:rPr>
        <w:t>
      3. Жануарларға арналған панажайлар жануардың иесімен немесе жауапты тұлғамен келісім бойынша жануарларды уақытша ұстау (орналастыру), сондай-ақ ветеринариялық және өзге де қызметтер көрсету жөніндегі қызметті жүзеге асырады.</w:t>
      </w:r>
    </w:p>
    <w:bookmarkEnd w:id="20"/>
    <w:bookmarkStart w:name="z33" w:id="21"/>
    <w:p>
      <w:pPr>
        <w:spacing w:after="0"/>
        <w:ind w:left="0"/>
        <w:jc w:val="both"/>
      </w:pPr>
      <w:r>
        <w:rPr>
          <w:rFonts w:ascii="Times New Roman"/>
          <w:b w:val="false"/>
          <w:i w:val="false"/>
          <w:color w:val="000000"/>
          <w:sz w:val="28"/>
        </w:rPr>
        <w:t>
      4. Жануарларға арналған панажайлар жануардың иесінен немесе жауапты тұлғадан жануарды ұстауға байланысты шығыстардың, сондай-ақ жануарға қажет болған жағдайда ветеринариялық қызметтердің құнын өтеуді алуға құқылы.</w:t>
      </w:r>
    </w:p>
    <w:bookmarkEnd w:id="21"/>
    <w:bookmarkStart w:name="z34" w:id="22"/>
    <w:p>
      <w:pPr>
        <w:spacing w:after="0"/>
        <w:ind w:left="0"/>
        <w:jc w:val="both"/>
      </w:pPr>
      <w:r>
        <w:rPr>
          <w:rFonts w:ascii="Times New Roman"/>
          <w:b w:val="false"/>
          <w:i w:val="false"/>
          <w:color w:val="000000"/>
          <w:sz w:val="28"/>
        </w:rPr>
        <w:t>
      5. Қазақстан Республикасының азаматтары, шетел азаматтары және азаматтығы жоқ адамдар, сондай-ақ заңды тұлғалар мен жергілікті атқарушы органдар жануарларға арналған панажайларды салуды және ұстауды ұйымдастырады.</w:t>
      </w:r>
    </w:p>
    <w:bookmarkEnd w:id="22"/>
    <w:bookmarkStart w:name="z35" w:id="23"/>
    <w:p>
      <w:pPr>
        <w:spacing w:after="0"/>
        <w:ind w:left="0"/>
        <w:jc w:val="both"/>
      </w:pPr>
      <w:r>
        <w:rPr>
          <w:rFonts w:ascii="Times New Roman"/>
          <w:b w:val="false"/>
          <w:i w:val="false"/>
          <w:color w:val="000000"/>
          <w:sz w:val="28"/>
        </w:rPr>
        <w:t>
      6. Жануарларды уақытша ұстау пункттері табылған, ұсталған қараусыз және қаңғыбас жануарларды, үй жануарларын (компаньон-жануарларды), оларды ұстаудан бас тартуына байланысты иелері немесе жауапты тұлғалар берген жануарларды, сондай-ақ Қазақстан Республикасының азаматтарынан және заңды тұлғалардан алып қойылған немесе тәркіленген жануарларды уақытша ұстау жөніндегі қызметті жүзеге асырады.</w:t>
      </w:r>
    </w:p>
    <w:bookmarkEnd w:id="23"/>
    <w:bookmarkStart w:name="z36" w:id="24"/>
    <w:p>
      <w:pPr>
        <w:spacing w:after="0"/>
        <w:ind w:left="0"/>
        <w:jc w:val="both"/>
      </w:pPr>
      <w:r>
        <w:rPr>
          <w:rFonts w:ascii="Times New Roman"/>
          <w:b w:val="false"/>
          <w:i w:val="false"/>
          <w:color w:val="000000"/>
          <w:sz w:val="28"/>
        </w:rPr>
        <w:t>
      7. Жануарларды уақытша ұстау пункті дербес объект ретінде жұмыс істей алады не жануарларға арналған баспана аумағында орналастырылуы мүмкін.</w:t>
      </w:r>
    </w:p>
    <w:bookmarkEnd w:id="24"/>
    <w:bookmarkStart w:name="z37" w:id="25"/>
    <w:p>
      <w:pPr>
        <w:spacing w:after="0"/>
        <w:ind w:left="0"/>
        <w:jc w:val="left"/>
      </w:pPr>
      <w:r>
        <w:rPr>
          <w:rFonts w:ascii="Times New Roman"/>
          <w:b/>
          <w:i w:val="false"/>
          <w:color w:val="000000"/>
        </w:rPr>
        <w:t xml:space="preserve"> 2-тарау. Жануарларға арналған панажайлар мен жануарларды уақытша ұстау пункттерінің қызметі және оларды есепке алу тәртібі</w:t>
      </w:r>
    </w:p>
    <w:bookmarkEnd w:id="25"/>
    <w:bookmarkStart w:name="z38" w:id="26"/>
    <w:p>
      <w:pPr>
        <w:spacing w:after="0"/>
        <w:ind w:left="0"/>
        <w:jc w:val="both"/>
      </w:pPr>
      <w:r>
        <w:rPr>
          <w:rFonts w:ascii="Times New Roman"/>
          <w:b w:val="false"/>
          <w:i w:val="false"/>
          <w:color w:val="000000"/>
          <w:sz w:val="28"/>
        </w:rPr>
        <w:t xml:space="preserve">
      8. Осы Қағидаларда көзделген, жануарларға арналған панажайлар мен жануарларды уақытша ұстау пункттері жүзеге асыратын барлық іс-әрекеттер дерекқорда тіркеледі, оған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жануарларға арналған панажайлар мен жануарларды уақытша ұстау пункттерінің иелеріне өтеусіз негізде қолжетімділік беріледі.</w:t>
      </w:r>
    </w:p>
    <w:bookmarkEnd w:id="26"/>
    <w:bookmarkStart w:name="z39" w:id="27"/>
    <w:p>
      <w:pPr>
        <w:spacing w:after="0"/>
        <w:ind w:left="0"/>
        <w:jc w:val="both"/>
      </w:pPr>
      <w:r>
        <w:rPr>
          <w:rFonts w:ascii="Times New Roman"/>
          <w:b w:val="false"/>
          <w:i w:val="false"/>
          <w:color w:val="000000"/>
          <w:sz w:val="28"/>
        </w:rPr>
        <w:t>
      9. Дерекқорға мәліметтерді енгізуді жануарларға арналған панажайдың немесе жануарларды уақытша ұстау пунктінің иесі есепке қою үшін электрондық өтінішті толтыру арқылы жүзеге асырады.</w:t>
      </w:r>
    </w:p>
    <w:bookmarkEnd w:id="27"/>
    <w:bookmarkStart w:name="z40" w:id="28"/>
    <w:p>
      <w:pPr>
        <w:spacing w:after="0"/>
        <w:ind w:left="0"/>
        <w:jc w:val="both"/>
      </w:pPr>
      <w:r>
        <w:rPr>
          <w:rFonts w:ascii="Times New Roman"/>
          <w:b w:val="false"/>
          <w:i w:val="false"/>
          <w:color w:val="000000"/>
          <w:sz w:val="28"/>
        </w:rPr>
        <w:t>
      10. Электрондық өтінішті жануарларға арналған панажайдың немесе жануарларды уақытша ұстау пунктінің иесі өзінің электрондық цифрлық қолтаңбасымен куәландырып береді.</w:t>
      </w:r>
    </w:p>
    <w:bookmarkEnd w:id="28"/>
    <w:bookmarkStart w:name="z41" w:id="29"/>
    <w:p>
      <w:pPr>
        <w:spacing w:after="0"/>
        <w:ind w:left="0"/>
        <w:jc w:val="both"/>
      </w:pPr>
      <w:r>
        <w:rPr>
          <w:rFonts w:ascii="Times New Roman"/>
          <w:b w:val="false"/>
          <w:i w:val="false"/>
          <w:color w:val="000000"/>
          <w:sz w:val="28"/>
        </w:rPr>
        <w:t>
      11. Электрондық өтініште мынадай мәліметтер қамтылады:</w:t>
      </w:r>
    </w:p>
    <w:bookmarkEnd w:id="29"/>
    <w:bookmarkStart w:name="z42" w:id="30"/>
    <w:p>
      <w:pPr>
        <w:spacing w:after="0"/>
        <w:ind w:left="0"/>
        <w:jc w:val="both"/>
      </w:pPr>
      <w:r>
        <w:rPr>
          <w:rFonts w:ascii="Times New Roman"/>
          <w:b w:val="false"/>
          <w:i w:val="false"/>
          <w:color w:val="000000"/>
          <w:sz w:val="28"/>
        </w:rPr>
        <w:t>
      1) жануарларға арналған панажайдың немесе жануарларды уақытша ұстау пунктінің иесі болып табылатын жеке тұлғаның тегі, аты, әкесінің аты (бар болса), жеке сәйкестендіру нөмірі не заңды тұлғаның атауы және бизнес-сәйкестендіру нөмірі;</w:t>
      </w:r>
    </w:p>
    <w:bookmarkEnd w:id="30"/>
    <w:bookmarkStart w:name="z43" w:id="31"/>
    <w:p>
      <w:pPr>
        <w:spacing w:after="0"/>
        <w:ind w:left="0"/>
        <w:jc w:val="both"/>
      </w:pPr>
      <w:r>
        <w:rPr>
          <w:rFonts w:ascii="Times New Roman"/>
          <w:b w:val="false"/>
          <w:i w:val="false"/>
          <w:color w:val="000000"/>
          <w:sz w:val="28"/>
        </w:rPr>
        <w:t>
      2) жануарларға арналған панажайдың немесе жануарларды уақытша ұстау пунктінің атауы;</w:t>
      </w:r>
    </w:p>
    <w:bookmarkEnd w:id="31"/>
    <w:bookmarkStart w:name="z44" w:id="32"/>
    <w:p>
      <w:pPr>
        <w:spacing w:after="0"/>
        <w:ind w:left="0"/>
        <w:jc w:val="both"/>
      </w:pPr>
      <w:r>
        <w:rPr>
          <w:rFonts w:ascii="Times New Roman"/>
          <w:b w:val="false"/>
          <w:i w:val="false"/>
          <w:color w:val="000000"/>
          <w:sz w:val="28"/>
        </w:rPr>
        <w:t>
      3) жануарларға арналған панажайдың немесе жануарларды уақытша ұстау пунктінің орналасқан жерінің мекенжайы;</w:t>
      </w:r>
    </w:p>
    <w:bookmarkEnd w:id="32"/>
    <w:bookmarkStart w:name="z45" w:id="33"/>
    <w:p>
      <w:pPr>
        <w:spacing w:after="0"/>
        <w:ind w:left="0"/>
        <w:jc w:val="both"/>
      </w:pPr>
      <w:r>
        <w:rPr>
          <w:rFonts w:ascii="Times New Roman"/>
          <w:b w:val="false"/>
          <w:i w:val="false"/>
          <w:color w:val="000000"/>
          <w:sz w:val="28"/>
        </w:rPr>
        <w:t>
      4) жануарларға арналған панажайдың немесе жануарларды уақытша ұстау пунктінің сыйымдылығы;</w:t>
      </w:r>
    </w:p>
    <w:bookmarkEnd w:id="33"/>
    <w:bookmarkStart w:name="z46" w:id="34"/>
    <w:p>
      <w:pPr>
        <w:spacing w:after="0"/>
        <w:ind w:left="0"/>
        <w:jc w:val="both"/>
      </w:pPr>
      <w:r>
        <w:rPr>
          <w:rFonts w:ascii="Times New Roman"/>
          <w:b w:val="false"/>
          <w:i w:val="false"/>
          <w:color w:val="000000"/>
          <w:sz w:val="28"/>
        </w:rPr>
        <w:t>
      5) жануарларға арналған панажайдың немесе жануарларды уақытша ұстау пунктінің жабдықталуы туралы мәліметтер;</w:t>
      </w:r>
    </w:p>
    <w:bookmarkEnd w:id="34"/>
    <w:bookmarkStart w:name="z47" w:id="35"/>
    <w:p>
      <w:pPr>
        <w:spacing w:after="0"/>
        <w:ind w:left="0"/>
        <w:jc w:val="both"/>
      </w:pPr>
      <w:r>
        <w:rPr>
          <w:rFonts w:ascii="Times New Roman"/>
          <w:b w:val="false"/>
          <w:i w:val="false"/>
          <w:color w:val="000000"/>
          <w:sz w:val="28"/>
        </w:rPr>
        <w:t>
      6) жануарларға арналған панажайдағы немесе жануарларды уақытша ұстау пунктіндегі мамандардың саны туралы мәліметтер;</w:t>
      </w:r>
    </w:p>
    <w:bookmarkEnd w:id="35"/>
    <w:bookmarkStart w:name="z48" w:id="36"/>
    <w:p>
      <w:pPr>
        <w:spacing w:after="0"/>
        <w:ind w:left="0"/>
        <w:jc w:val="both"/>
      </w:pPr>
      <w:r>
        <w:rPr>
          <w:rFonts w:ascii="Times New Roman"/>
          <w:b w:val="false"/>
          <w:i w:val="false"/>
          <w:color w:val="000000"/>
          <w:sz w:val="28"/>
        </w:rPr>
        <w:t>
      7) жануарларға арналған панажайдағы немесе жануарларды уақытша ұстау пунктіндегі жануарлардың нақты саны.</w:t>
      </w:r>
    </w:p>
    <w:bookmarkEnd w:id="36"/>
    <w:bookmarkStart w:name="z49" w:id="37"/>
    <w:p>
      <w:pPr>
        <w:spacing w:after="0"/>
        <w:ind w:left="0"/>
        <w:jc w:val="both"/>
      </w:pPr>
      <w:r>
        <w:rPr>
          <w:rFonts w:ascii="Times New Roman"/>
          <w:b w:val="false"/>
          <w:i w:val="false"/>
          <w:color w:val="000000"/>
          <w:sz w:val="28"/>
        </w:rPr>
        <w:t>
      12. Астананың, республикалық маңызы бар қаланың, ауданның, облыстық маңызы бар қаланың тиісті жергілікті атқарушы органы жануарларға арналған панажайдың немесе жануарларды уақытша ұстау пунктінің иесі берген электрондық өтініште қамтылған мәліметтерді үш жұмыс күні ішінде қарайды.</w:t>
      </w:r>
    </w:p>
    <w:bookmarkEnd w:id="37"/>
    <w:bookmarkStart w:name="z50" w:id="38"/>
    <w:p>
      <w:pPr>
        <w:spacing w:after="0"/>
        <w:ind w:left="0"/>
        <w:jc w:val="both"/>
      </w:pPr>
      <w:r>
        <w:rPr>
          <w:rFonts w:ascii="Times New Roman"/>
          <w:b w:val="false"/>
          <w:i w:val="false"/>
          <w:color w:val="000000"/>
          <w:sz w:val="28"/>
        </w:rPr>
        <w:t>
      13. Электрондық өтініште қамтылған мәліметтердің толық еместігі анықталған жағдайда, тиісті жергілікті атқарушы орган дерекқордағы өтінішті қараудан бас тартады.</w:t>
      </w:r>
    </w:p>
    <w:bookmarkEnd w:id="38"/>
    <w:bookmarkStart w:name="z51" w:id="39"/>
    <w:p>
      <w:pPr>
        <w:spacing w:after="0"/>
        <w:ind w:left="0"/>
        <w:jc w:val="both"/>
      </w:pPr>
      <w:r>
        <w:rPr>
          <w:rFonts w:ascii="Times New Roman"/>
          <w:b w:val="false"/>
          <w:i w:val="false"/>
          <w:color w:val="000000"/>
          <w:sz w:val="28"/>
        </w:rPr>
        <w:t>
      14. Электрондық өтініш оң қаралған жағдайда, жергілікті атқарушы орган дерекқорда жануарларға арналған панажайға немесе жануарларды уақытша ұстау пунктіне тіркеу нөмірін береді.</w:t>
      </w:r>
    </w:p>
    <w:bookmarkEnd w:id="39"/>
    <w:bookmarkStart w:name="z52" w:id="40"/>
    <w:p>
      <w:pPr>
        <w:spacing w:after="0"/>
        <w:ind w:left="0"/>
        <w:jc w:val="both"/>
      </w:pPr>
      <w:r>
        <w:rPr>
          <w:rFonts w:ascii="Times New Roman"/>
          <w:b w:val="false"/>
          <w:i w:val="false"/>
          <w:color w:val="000000"/>
          <w:sz w:val="28"/>
        </w:rPr>
        <w:t>
      15. Тіркеу нөмірі он төрт таңбадан тұрады және мынадай белгілерден құралады:</w:t>
      </w:r>
    </w:p>
    <w:bookmarkEnd w:id="40"/>
    <w:bookmarkStart w:name="z53" w:id="41"/>
    <w:p>
      <w:pPr>
        <w:spacing w:after="0"/>
        <w:ind w:left="0"/>
        <w:jc w:val="both"/>
      </w:pPr>
      <w:r>
        <w:rPr>
          <w:rFonts w:ascii="Times New Roman"/>
          <w:b w:val="false"/>
          <w:i w:val="false"/>
          <w:color w:val="000000"/>
          <w:sz w:val="28"/>
        </w:rPr>
        <w:t>
      1) алғашқы үш таңба – Стандарттау жөніндегі халықаралық ұйымның ISO кодына сәйкес Қазақстан Республикасының коды (үш сан – 398);</w:t>
      </w:r>
    </w:p>
    <w:bookmarkEnd w:id="41"/>
    <w:bookmarkStart w:name="z54" w:id="42"/>
    <w:p>
      <w:pPr>
        <w:spacing w:after="0"/>
        <w:ind w:left="0"/>
        <w:jc w:val="both"/>
      </w:pPr>
      <w:r>
        <w:rPr>
          <w:rFonts w:ascii="Times New Roman"/>
          <w:b w:val="false"/>
          <w:i w:val="false"/>
          <w:color w:val="000000"/>
          <w:sz w:val="28"/>
        </w:rPr>
        <w:t>
      2) төртінші және бесінші таңбалар – ұстау орнының түрін білдіретін сандық код;</w:t>
      </w:r>
    </w:p>
    <w:bookmarkEnd w:id="42"/>
    <w:bookmarkStart w:name="z55" w:id="43"/>
    <w:p>
      <w:pPr>
        <w:spacing w:after="0"/>
        <w:ind w:left="0"/>
        <w:jc w:val="both"/>
      </w:pPr>
      <w:r>
        <w:rPr>
          <w:rFonts w:ascii="Times New Roman"/>
          <w:b w:val="false"/>
          <w:i w:val="false"/>
          <w:color w:val="000000"/>
          <w:sz w:val="28"/>
        </w:rPr>
        <w:t>
      3) алтыншыдан он төртінші таңбаға дейін – бірегей реттік нөмір.</w:t>
      </w:r>
    </w:p>
    <w:bookmarkEnd w:id="43"/>
    <w:bookmarkStart w:name="z56" w:id="44"/>
    <w:p>
      <w:pPr>
        <w:spacing w:after="0"/>
        <w:ind w:left="0"/>
        <w:jc w:val="both"/>
      </w:pPr>
      <w:r>
        <w:rPr>
          <w:rFonts w:ascii="Times New Roman"/>
          <w:b w:val="false"/>
          <w:i w:val="false"/>
          <w:color w:val="000000"/>
          <w:sz w:val="28"/>
        </w:rPr>
        <w:t>
      16. Жануарларға арналған панажайдың немесе жануарларды уақытша ұстау пунктінің қызметі тоқтатылған жағдайда, жануарларға арналған панажайдың немесе жануарларды уақытша ұстау пунктінің иесі қабылданған шешім туралы дерекқорға электрондық өтініш беру арқылы жергілікті атқарушы органға хабарлайды.</w:t>
      </w:r>
    </w:p>
    <w:bookmarkEnd w:id="44"/>
    <w:bookmarkStart w:name="z57" w:id="45"/>
    <w:p>
      <w:pPr>
        <w:spacing w:after="0"/>
        <w:ind w:left="0"/>
        <w:jc w:val="both"/>
      </w:pPr>
      <w:r>
        <w:rPr>
          <w:rFonts w:ascii="Times New Roman"/>
          <w:b w:val="false"/>
          <w:i w:val="false"/>
          <w:color w:val="000000"/>
          <w:sz w:val="28"/>
        </w:rPr>
        <w:t>
      17. Жануарды жануарлар панажайына қабылдау Қазақстан Республикасының азаматтары, жеке кәсіпкерлер және заңды тұлғалар жүгінген кезде немесе иесіз жануарларды аулау қызметінің беруі арқылы жүзеге асырылады және жануарлар панажайының иесімен деректер базасында тіркеледі.</w:t>
      </w:r>
    </w:p>
    <w:bookmarkEnd w:id="45"/>
    <w:bookmarkStart w:name="z58" w:id="46"/>
    <w:p>
      <w:pPr>
        <w:spacing w:after="0"/>
        <w:ind w:left="0"/>
        <w:jc w:val="both"/>
      </w:pPr>
      <w:r>
        <w:rPr>
          <w:rFonts w:ascii="Times New Roman"/>
          <w:b w:val="false"/>
          <w:i w:val="false"/>
          <w:color w:val="000000"/>
          <w:sz w:val="28"/>
        </w:rPr>
        <w:t>
      18. Жануарды жануарларды уақытша ұстау пунктіне қабылдау табылған, ауланған қараусыз қалған және қаңғыбас жануарлар, оларды бағудан бас тартуға байланысты иелері немесе жауапты тұлғалар берген үй жануарлары (компаньон жануарлар), сондай-ақ Қазақстан Республикасының азаматтарынан, жеке кәсіпкерлерден, сондай-ақ заңды тұлғалардан алып қойылған немесе тәркіленген жануарлар түскен кезде жүзеге асырылады және жануарларды уақытша ұстау пунктінің иесімен деректер базасында тіркеледі.</w:t>
      </w:r>
    </w:p>
    <w:bookmarkEnd w:id="46"/>
    <w:bookmarkStart w:name="z59" w:id="47"/>
    <w:p>
      <w:pPr>
        <w:spacing w:after="0"/>
        <w:ind w:left="0"/>
        <w:jc w:val="both"/>
      </w:pPr>
      <w:r>
        <w:rPr>
          <w:rFonts w:ascii="Times New Roman"/>
          <w:b w:val="false"/>
          <w:i w:val="false"/>
          <w:color w:val="000000"/>
          <w:sz w:val="28"/>
        </w:rPr>
        <w:t>
      19. Жануарды жануарларға арналған панажайға немесе жануарларды уақытша ұстау пунктіне берген кезде мынадай құжаттар ұсынылады:</w:t>
      </w:r>
    </w:p>
    <w:bookmarkEnd w:id="47"/>
    <w:bookmarkStart w:name="z60" w:id="4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w:t>
      </w:r>
    </w:p>
    <w:bookmarkEnd w:id="48"/>
    <w:bookmarkStart w:name="z61" w:id="49"/>
    <w:p>
      <w:pPr>
        <w:spacing w:after="0"/>
        <w:ind w:left="0"/>
        <w:jc w:val="both"/>
      </w:pPr>
      <w:r>
        <w:rPr>
          <w:rFonts w:ascii="Times New Roman"/>
          <w:b w:val="false"/>
          <w:i w:val="false"/>
          <w:color w:val="000000"/>
          <w:sz w:val="28"/>
        </w:rPr>
        <w:t>
      2) үй жануарының паспорты.</w:t>
      </w:r>
    </w:p>
    <w:bookmarkEnd w:id="49"/>
    <w:bookmarkStart w:name="z62" w:id="50"/>
    <w:p>
      <w:pPr>
        <w:spacing w:after="0"/>
        <w:ind w:left="0"/>
        <w:jc w:val="both"/>
      </w:pPr>
      <w:r>
        <w:rPr>
          <w:rFonts w:ascii="Times New Roman"/>
          <w:b w:val="false"/>
          <w:i w:val="false"/>
          <w:color w:val="000000"/>
          <w:sz w:val="28"/>
        </w:rPr>
        <w:t>
      20. Үй жануарын (компаньон-жануарды) оны ұстаудан бас тартуына байланысты жануардың иесі немесе жауапты тұлға жануарларды уақытша ұстау пунктіне берген кезде, мұндай жануарды ұстауды жануардың иесі немесе жауапты тұлға жануардың құқықтық тағдыры айқындалғанға дейін қамтамасыз етеді.</w:t>
      </w:r>
    </w:p>
    <w:bookmarkEnd w:id="50"/>
    <w:bookmarkStart w:name="z63" w:id="51"/>
    <w:p>
      <w:pPr>
        <w:spacing w:after="0"/>
        <w:ind w:left="0"/>
        <w:jc w:val="both"/>
      </w:pPr>
      <w:r>
        <w:rPr>
          <w:rFonts w:ascii="Times New Roman"/>
          <w:b w:val="false"/>
          <w:i w:val="false"/>
          <w:color w:val="000000"/>
          <w:sz w:val="28"/>
        </w:rPr>
        <w:t xml:space="preserve">
      21. Жануар жануарларға арналған панажайға немесе жануарларды уақытша ұстау пунктіне бос орындар болған жағдайда қабылданады, одан әрі дерекқорда жануар туралы ақпарат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жануарды қабылдау-тапсыру актісі қалыптастырылады.</w:t>
      </w:r>
    </w:p>
    <w:bookmarkEnd w:id="51"/>
    <w:bookmarkStart w:name="z64" w:id="52"/>
    <w:p>
      <w:pPr>
        <w:spacing w:after="0"/>
        <w:ind w:left="0"/>
        <w:jc w:val="both"/>
      </w:pPr>
      <w:r>
        <w:rPr>
          <w:rFonts w:ascii="Times New Roman"/>
          <w:b w:val="false"/>
          <w:i w:val="false"/>
          <w:color w:val="000000"/>
          <w:sz w:val="28"/>
        </w:rPr>
        <w:t>
      22. Жануар келіп түскен кезде жануарларға арналған панажайдың немесе жануарларды уақытша ұстау пунктінің қызметкері жануарды бастапқы ветеринариялық қарап-тексеруге жібереді.</w:t>
      </w:r>
    </w:p>
    <w:bookmarkEnd w:id="52"/>
    <w:bookmarkStart w:name="z65" w:id="53"/>
    <w:p>
      <w:pPr>
        <w:spacing w:after="0"/>
        <w:ind w:left="0"/>
        <w:jc w:val="both"/>
      </w:pPr>
      <w:r>
        <w:rPr>
          <w:rFonts w:ascii="Times New Roman"/>
          <w:b w:val="false"/>
          <w:i w:val="false"/>
          <w:color w:val="000000"/>
          <w:sz w:val="28"/>
        </w:rPr>
        <w:t xml:space="preserve">
      23. Ветеринариялық қарап-тексеру нәтижелері бойынша ветеринариялық дәрігер дерекқорда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жануарды ветеринариялық қарап-тексерудің электрондық актісін жасайды.</w:t>
      </w:r>
    </w:p>
    <w:bookmarkEnd w:id="53"/>
    <w:bookmarkStart w:name="z66" w:id="54"/>
    <w:p>
      <w:pPr>
        <w:spacing w:after="0"/>
        <w:ind w:left="0"/>
        <w:jc w:val="both"/>
      </w:pPr>
      <w:r>
        <w:rPr>
          <w:rFonts w:ascii="Times New Roman"/>
          <w:b w:val="false"/>
          <w:i w:val="false"/>
          <w:color w:val="000000"/>
          <w:sz w:val="28"/>
        </w:rPr>
        <w:t>
      24. Электрондық актіде жануардың түрі, жынысы, тұқымы, экстерьерінің ерекшеліктері, жануардың денсаулық жағдайы туралы ақпарат, жануарда жұқпалы және өзге де аурулардың белгілерінің болуы көрсетіледі.</w:t>
      </w:r>
    </w:p>
    <w:bookmarkEnd w:id="54"/>
    <w:bookmarkStart w:name="z67" w:id="55"/>
    <w:p>
      <w:pPr>
        <w:spacing w:after="0"/>
        <w:ind w:left="0"/>
        <w:jc w:val="both"/>
      </w:pPr>
      <w:r>
        <w:rPr>
          <w:rFonts w:ascii="Times New Roman"/>
          <w:b w:val="false"/>
          <w:i w:val="false"/>
          <w:color w:val="000000"/>
          <w:sz w:val="28"/>
        </w:rPr>
        <w:t>
      25. Ветеринариялық дәрігер жануардан жұқпалы және өзге де аурулардың белгілерін анықтаған жағдайда, жануар карантиндік үй-жайға орналастырылады.</w:t>
      </w:r>
    </w:p>
    <w:bookmarkEnd w:id="55"/>
    <w:bookmarkStart w:name="z68" w:id="56"/>
    <w:p>
      <w:pPr>
        <w:spacing w:after="0"/>
        <w:ind w:left="0"/>
        <w:jc w:val="both"/>
      </w:pPr>
      <w:r>
        <w:rPr>
          <w:rFonts w:ascii="Times New Roman"/>
          <w:b w:val="false"/>
          <w:i w:val="false"/>
          <w:color w:val="000000"/>
          <w:sz w:val="28"/>
        </w:rPr>
        <w:t>
      26. Жануарға шұғыл ветеринариялық көмек көрсету үшін жануар карантинде ұстауға белгіленген мерзімге шұғыл ветеринариялық көмек көрсетуге арналған оқшаулағышқа жіберіледі.</w:t>
      </w:r>
    </w:p>
    <w:bookmarkEnd w:id="56"/>
    <w:bookmarkStart w:name="z69" w:id="57"/>
    <w:p>
      <w:pPr>
        <w:spacing w:after="0"/>
        <w:ind w:left="0"/>
        <w:jc w:val="both"/>
      </w:pPr>
      <w:r>
        <w:rPr>
          <w:rFonts w:ascii="Times New Roman"/>
          <w:b w:val="false"/>
          <w:i w:val="false"/>
          <w:color w:val="000000"/>
          <w:sz w:val="28"/>
        </w:rPr>
        <w:t>
      27. Жануардың жануарларға арналған панажайдан немесе жануарларды уақытша ұстау пунктінен шығуы, сондай-ақ жануардың өлуі туралы ақпаратты жануарларға арналған панажайдың немесе жануарларды уақытша ұстау пунктінің иесі дерекқорда тіркейді.</w:t>
      </w:r>
    </w:p>
    <w:bookmarkEnd w:id="57"/>
    <w:bookmarkStart w:name="z70" w:id="58"/>
    <w:p>
      <w:pPr>
        <w:spacing w:after="0"/>
        <w:ind w:left="0"/>
        <w:jc w:val="both"/>
      </w:pPr>
      <w:r>
        <w:rPr>
          <w:rFonts w:ascii="Times New Roman"/>
          <w:b w:val="false"/>
          <w:i w:val="false"/>
          <w:color w:val="000000"/>
          <w:sz w:val="28"/>
        </w:rPr>
        <w:t>
      28. Жергілікті атқарушы органдар Қазақстан Республикасының заңнамасында белгіленген тәртіппен жеке меншік жануарларға арналған панажайларды бірлесіп қаржыландыруды жүзеге асыруға құқылы.</w:t>
      </w:r>
    </w:p>
    <w:bookmarkEnd w:id="58"/>
    <w:bookmarkStart w:name="z71" w:id="59"/>
    <w:p>
      <w:pPr>
        <w:spacing w:after="0"/>
        <w:ind w:left="0"/>
        <w:jc w:val="both"/>
      </w:pPr>
      <w:r>
        <w:rPr>
          <w:rFonts w:ascii="Times New Roman"/>
          <w:b w:val="false"/>
          <w:i w:val="false"/>
          <w:color w:val="000000"/>
          <w:sz w:val="28"/>
        </w:rPr>
        <w:t>
      29. Табылған, ұсталған қараусыз немесе қаңғыбас жануар жануарларға арналған панажайға немесе жануарларды уақытша ұстау пунктіне келіп түскен кезде жануарларға арналған панажайдың немесе жануарларды уақытша ұстау пунктінің маманы жануарды кейіннен бұрынғы иесіне қайтару не жаңа иесіне беру үшін оның иесін іздеуді жүзеге асырады.</w:t>
      </w:r>
    </w:p>
    <w:bookmarkEnd w:id="59"/>
    <w:bookmarkStart w:name="z72" w:id="60"/>
    <w:p>
      <w:pPr>
        <w:spacing w:after="0"/>
        <w:ind w:left="0"/>
        <w:jc w:val="both"/>
      </w:pPr>
      <w:r>
        <w:rPr>
          <w:rFonts w:ascii="Times New Roman"/>
          <w:b w:val="false"/>
          <w:i w:val="false"/>
          <w:color w:val="000000"/>
          <w:sz w:val="28"/>
        </w:rPr>
        <w:t>
      30. Үй жануары (компаньон-жануар) оны ұстаудан бас тартуына байланысты жануардың иесі немесе жауапты тұлға жануарларды уақытша ұстау пунктіне берген кезде, жануарларды уақытша ұстау пунктінің иесі жануарды жаңа иесіне беру жөнінде шаралар қабылдайды.</w:t>
      </w:r>
    </w:p>
    <w:bookmarkEnd w:id="60"/>
    <w:bookmarkStart w:name="z73" w:id="61"/>
    <w:p>
      <w:pPr>
        <w:spacing w:after="0"/>
        <w:ind w:left="0"/>
        <w:jc w:val="both"/>
      </w:pPr>
      <w:r>
        <w:rPr>
          <w:rFonts w:ascii="Times New Roman"/>
          <w:b w:val="false"/>
          <w:i w:val="false"/>
          <w:color w:val="000000"/>
          <w:sz w:val="28"/>
        </w:rPr>
        <w:t xml:space="preserve">
      31. Жануарды бұрынғы иесіне қайтару не жануарды жаңа иесіне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 негізінде жүзеге асырылады.</w:t>
      </w:r>
    </w:p>
    <w:bookmarkEnd w:id="61"/>
    <w:bookmarkStart w:name="z74" w:id="62"/>
    <w:p>
      <w:pPr>
        <w:spacing w:after="0"/>
        <w:ind w:left="0"/>
        <w:jc w:val="both"/>
      </w:pPr>
      <w:r>
        <w:rPr>
          <w:rFonts w:ascii="Times New Roman"/>
          <w:b w:val="false"/>
          <w:i w:val="false"/>
          <w:color w:val="000000"/>
          <w:sz w:val="28"/>
        </w:rPr>
        <w:t>
      32. Жануарларға арналған панажайлар мен жануарларды уақытша ұстау пункттерінің иелері жануардың бұрынғы немесе жаңа иесін іздеуді:</w:t>
      </w:r>
    </w:p>
    <w:bookmarkEnd w:id="62"/>
    <w:bookmarkStart w:name="z75" w:id="63"/>
    <w:p>
      <w:pPr>
        <w:spacing w:after="0"/>
        <w:ind w:left="0"/>
        <w:jc w:val="both"/>
      </w:pPr>
      <w:r>
        <w:rPr>
          <w:rFonts w:ascii="Times New Roman"/>
          <w:b w:val="false"/>
          <w:i w:val="false"/>
          <w:color w:val="000000"/>
          <w:sz w:val="28"/>
        </w:rPr>
        <w:t>
      1) жануар туралы мәліметтерді дерекқорға орналастыру;</w:t>
      </w:r>
    </w:p>
    <w:bookmarkEnd w:id="63"/>
    <w:bookmarkStart w:name="z76" w:id="64"/>
    <w:p>
      <w:pPr>
        <w:spacing w:after="0"/>
        <w:ind w:left="0"/>
        <w:jc w:val="both"/>
      </w:pPr>
      <w:r>
        <w:rPr>
          <w:rFonts w:ascii="Times New Roman"/>
          <w:b w:val="false"/>
          <w:i w:val="false"/>
          <w:color w:val="000000"/>
          <w:sz w:val="28"/>
        </w:rPr>
        <w:t>
      2) дерекқорда қамтылған мәліметтер арқылы жануардың жоғалғаны туралы оның иесіне хабарлау;</w:t>
      </w:r>
    </w:p>
    <w:bookmarkEnd w:id="64"/>
    <w:bookmarkStart w:name="z77" w:id="65"/>
    <w:p>
      <w:pPr>
        <w:spacing w:after="0"/>
        <w:ind w:left="0"/>
        <w:jc w:val="both"/>
      </w:pPr>
      <w:r>
        <w:rPr>
          <w:rFonts w:ascii="Times New Roman"/>
          <w:b w:val="false"/>
          <w:i w:val="false"/>
          <w:color w:val="000000"/>
          <w:sz w:val="28"/>
        </w:rPr>
        <w:t>
      3) волонтерлер арқылы жұртшылықты хабардар ету жолымен жүзеге асырады.</w:t>
      </w:r>
    </w:p>
    <w:bookmarkEnd w:id="65"/>
    <w:bookmarkStart w:name="z78" w:id="66"/>
    <w:p>
      <w:pPr>
        <w:spacing w:after="0"/>
        <w:ind w:left="0"/>
        <w:jc w:val="both"/>
      </w:pPr>
      <w:r>
        <w:rPr>
          <w:rFonts w:ascii="Times New Roman"/>
          <w:b w:val="false"/>
          <w:i w:val="false"/>
          <w:color w:val="000000"/>
          <w:sz w:val="28"/>
        </w:rPr>
        <w:t>
      33. Тиісті жергілікті атқарушы орган жануарларға арналған панажайлардың қызметін ақпараттық қамтамасыз етуді және жануарларды жаңа иелеріне беруге, жоғалған жануарлардың иелерін іздеуге, үй жануарларын стерилизациялау қажеттілігі туралы хабардар етуге бағытталған әлеуметтік жарнаманы ұйымдастырады.</w:t>
      </w:r>
    </w:p>
    <w:bookmarkEnd w:id="66"/>
    <w:bookmarkStart w:name="z79" w:id="67"/>
    <w:p>
      <w:pPr>
        <w:spacing w:after="0"/>
        <w:ind w:left="0"/>
        <w:jc w:val="both"/>
      </w:pPr>
      <w:r>
        <w:rPr>
          <w:rFonts w:ascii="Times New Roman"/>
          <w:b w:val="false"/>
          <w:i w:val="false"/>
          <w:color w:val="000000"/>
          <w:sz w:val="28"/>
        </w:rPr>
        <w:t>
      34. Жануарды жануарларға арналған панажайдан немесе жануарларды уақытша ұстау пунктінен бұрынғы және (немесе) жаңа иесіне беру дерекқорда тіркеледі.</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Жануарларға арналған</w:t>
            </w:r>
            <w:r>
              <w:br/>
            </w:r>
            <w:r>
              <w:rPr>
                <w:rFonts w:ascii="Times New Roman"/>
                <w:b w:val="false"/>
                <w:i w:val="false"/>
                <w:color w:val="000000"/>
                <w:sz w:val="20"/>
              </w:rPr>
              <w:t>панажайлардың, сондай-ақ</w:t>
            </w:r>
            <w:r>
              <w:br/>
            </w:r>
            <w:r>
              <w:rPr>
                <w:rFonts w:ascii="Times New Roman"/>
                <w:b w:val="false"/>
                <w:i w:val="false"/>
                <w:color w:val="000000"/>
                <w:sz w:val="20"/>
              </w:rPr>
              <w:t>жануарларды уақытша</w:t>
            </w:r>
            <w:r>
              <w:br/>
            </w:r>
            <w:r>
              <w:rPr>
                <w:rFonts w:ascii="Times New Roman"/>
                <w:b w:val="false"/>
                <w:i w:val="false"/>
                <w:color w:val="000000"/>
                <w:sz w:val="20"/>
              </w:rPr>
              <w:t>ұстау пункттерінің қызметі</w:t>
            </w:r>
            <w:r>
              <w:br/>
            </w:r>
            <w:r>
              <w:rPr>
                <w:rFonts w:ascii="Times New Roman"/>
                <w:b w:val="false"/>
                <w:i w:val="false"/>
                <w:color w:val="000000"/>
                <w:sz w:val="20"/>
              </w:rPr>
              <w:t>мен оларды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68"/>
    <w:p>
      <w:pPr>
        <w:spacing w:after="0"/>
        <w:ind w:left="0"/>
        <w:jc w:val="left"/>
      </w:pPr>
      <w:r>
        <w:rPr>
          <w:rFonts w:ascii="Times New Roman"/>
          <w:b/>
          <w:i w:val="false"/>
          <w:color w:val="000000"/>
        </w:rPr>
        <w:t xml:space="preserve"> Жануарды жануарларға арналған панажайға немесе жануарларды уақытша ұстау пунктіне қабылдау туралы өтініш</w:t>
      </w:r>
    </w:p>
    <w:bookmarkEnd w:id="68"/>
    <w:bookmarkStart w:name="z83" w:id="69"/>
    <w:p>
      <w:pPr>
        <w:spacing w:after="0"/>
        <w:ind w:left="0"/>
        <w:jc w:val="both"/>
      </w:pPr>
      <w:r>
        <w:rPr>
          <w:rFonts w:ascii="Times New Roman"/>
          <w:b w:val="false"/>
          <w:i w:val="false"/>
          <w:color w:val="000000"/>
          <w:sz w:val="28"/>
        </w:rPr>
        <w:t>
      Тегі _______________________________________________________________</w:t>
      </w:r>
    </w:p>
    <w:bookmarkEnd w:id="69"/>
    <w:bookmarkStart w:name="z84" w:id="70"/>
    <w:p>
      <w:pPr>
        <w:spacing w:after="0"/>
        <w:ind w:left="0"/>
        <w:jc w:val="both"/>
      </w:pPr>
      <w:r>
        <w:rPr>
          <w:rFonts w:ascii="Times New Roman"/>
          <w:b w:val="false"/>
          <w:i w:val="false"/>
          <w:color w:val="000000"/>
          <w:sz w:val="28"/>
        </w:rPr>
        <w:t>
      Аты __________________ Әкесінің аты (бар болса) _______________________</w:t>
      </w:r>
    </w:p>
    <w:bookmarkEnd w:id="70"/>
    <w:bookmarkStart w:name="z85" w:id="71"/>
    <w:p>
      <w:pPr>
        <w:spacing w:after="0"/>
        <w:ind w:left="0"/>
        <w:jc w:val="both"/>
      </w:pPr>
      <w:r>
        <w:rPr>
          <w:rFonts w:ascii="Times New Roman"/>
          <w:b w:val="false"/>
          <w:i w:val="false"/>
          <w:color w:val="000000"/>
          <w:sz w:val="28"/>
        </w:rPr>
        <w:t>
      Жеке сәйкестендіру нөмірі ____________________________________________</w:t>
      </w:r>
    </w:p>
    <w:bookmarkEnd w:id="71"/>
    <w:bookmarkStart w:name="z86" w:id="72"/>
    <w:p>
      <w:pPr>
        <w:spacing w:after="0"/>
        <w:ind w:left="0"/>
        <w:jc w:val="both"/>
      </w:pPr>
      <w:r>
        <w:rPr>
          <w:rFonts w:ascii="Times New Roman"/>
          <w:b w:val="false"/>
          <w:i w:val="false"/>
          <w:color w:val="000000"/>
          <w:sz w:val="28"/>
        </w:rPr>
        <w:t>
      Үй мекенжайы, телефоны _____________________________________________</w:t>
      </w:r>
    </w:p>
    <w:bookmarkEnd w:id="72"/>
    <w:bookmarkStart w:name="z87" w:id="73"/>
    <w:p>
      <w:pPr>
        <w:spacing w:after="0"/>
        <w:ind w:left="0"/>
        <w:jc w:val="both"/>
      </w:pPr>
      <w:r>
        <w:rPr>
          <w:rFonts w:ascii="Times New Roman"/>
          <w:b w:val="false"/>
          <w:i w:val="false"/>
          <w:color w:val="000000"/>
          <w:sz w:val="28"/>
        </w:rPr>
        <w:t>
      Жануарды беру себебі ________________________________________________</w:t>
      </w:r>
    </w:p>
    <w:bookmarkEnd w:id="73"/>
    <w:bookmarkStart w:name="z88" w:id="74"/>
    <w:p>
      <w:pPr>
        <w:spacing w:after="0"/>
        <w:ind w:left="0"/>
        <w:jc w:val="both"/>
      </w:pPr>
      <w:r>
        <w:rPr>
          <w:rFonts w:ascii="Times New Roman"/>
          <w:b w:val="false"/>
          <w:i w:val="false"/>
          <w:color w:val="000000"/>
          <w:sz w:val="28"/>
        </w:rPr>
        <w:t>
      (жануар иесінің немесе жауапты адамның жануарды ұстаудан бас тартуы, табылған жануар, ауланған қараусыз немесе қаңғыбас жануар, алып қойылған немесе тәркіленген жануар, өзге)</w:t>
      </w:r>
    </w:p>
    <w:bookmarkEnd w:id="74"/>
    <w:bookmarkStart w:name="z89" w:id="75"/>
    <w:p>
      <w:pPr>
        <w:spacing w:after="0"/>
        <w:ind w:left="0"/>
        <w:jc w:val="both"/>
      </w:pPr>
      <w:r>
        <w:rPr>
          <w:rFonts w:ascii="Times New Roman"/>
          <w:b w:val="false"/>
          <w:i w:val="false"/>
          <w:color w:val="000000"/>
          <w:sz w:val="28"/>
        </w:rPr>
        <w:t>
      Басшыға ____________________________________________________________</w:t>
      </w:r>
    </w:p>
    <w:bookmarkEnd w:id="75"/>
    <w:bookmarkStart w:name="z90" w:id="76"/>
    <w:p>
      <w:pPr>
        <w:spacing w:after="0"/>
        <w:ind w:left="0"/>
        <w:jc w:val="both"/>
      </w:pPr>
      <w:r>
        <w:rPr>
          <w:rFonts w:ascii="Times New Roman"/>
          <w:b w:val="false"/>
          <w:i w:val="false"/>
          <w:color w:val="000000"/>
          <w:sz w:val="28"/>
        </w:rPr>
        <w:t>
      (жануарларға арналған панажайдың немесе жануарларды уақытша ұстау пунктінің атауы)</w:t>
      </w:r>
    </w:p>
    <w:bookmarkEnd w:id="76"/>
    <w:bookmarkStart w:name="z91" w:id="77"/>
    <w:p>
      <w:pPr>
        <w:spacing w:after="0"/>
        <w:ind w:left="0"/>
        <w:jc w:val="both"/>
      </w:pPr>
      <w:r>
        <w:rPr>
          <w:rFonts w:ascii="Times New Roman"/>
          <w:b w:val="false"/>
          <w:i w:val="false"/>
          <w:color w:val="000000"/>
          <w:sz w:val="28"/>
        </w:rPr>
        <w:t>
      Берілетін жануар _________________________________________________ (жануардың түрі, жынысы, жасы және физиологиялық жай-күйі, сәйкестендіру таңбаларының болуы, ветеринариялық паспорттың нөмірі (болған кезде))</w:t>
      </w:r>
    </w:p>
    <w:bookmarkEnd w:id="77"/>
    <w:bookmarkStart w:name="z92" w:id="78"/>
    <w:p>
      <w:pPr>
        <w:spacing w:after="0"/>
        <w:ind w:left="0"/>
        <w:jc w:val="both"/>
      </w:pPr>
      <w:r>
        <w:rPr>
          <w:rFonts w:ascii="Times New Roman"/>
          <w:b w:val="false"/>
          <w:i w:val="false"/>
          <w:color w:val="000000"/>
          <w:sz w:val="28"/>
        </w:rPr>
        <w:t>
      Өтініш беруші</w:t>
      </w:r>
    </w:p>
    <w:bookmarkEnd w:id="78"/>
    <w:p>
      <w:pPr>
        <w:spacing w:after="0"/>
        <w:ind w:left="0"/>
        <w:jc w:val="both"/>
      </w:pPr>
      <w:r>
        <w:rPr>
          <w:rFonts w:ascii="Times New Roman"/>
          <w:b w:val="false"/>
          <w:i w:val="false"/>
          <w:color w:val="000000"/>
          <w:sz w:val="28"/>
        </w:rPr>
        <w:t>
      _____________________________________________ /________________/</w:t>
      </w:r>
    </w:p>
    <w:bookmarkStart w:name="z94" w:id="79"/>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Жануарларға арналған</w:t>
            </w:r>
            <w:r>
              <w:br/>
            </w:r>
            <w:r>
              <w:rPr>
                <w:rFonts w:ascii="Times New Roman"/>
                <w:b w:val="false"/>
                <w:i w:val="false"/>
                <w:color w:val="000000"/>
                <w:sz w:val="20"/>
              </w:rPr>
              <w:t>панажайлардың, сондай-ақ</w:t>
            </w:r>
            <w:r>
              <w:br/>
            </w:r>
            <w:r>
              <w:rPr>
                <w:rFonts w:ascii="Times New Roman"/>
                <w:b w:val="false"/>
                <w:i w:val="false"/>
                <w:color w:val="000000"/>
                <w:sz w:val="20"/>
              </w:rPr>
              <w:t>жануарларды уақытша</w:t>
            </w:r>
            <w:r>
              <w:br/>
            </w:r>
            <w:r>
              <w:rPr>
                <w:rFonts w:ascii="Times New Roman"/>
                <w:b w:val="false"/>
                <w:i w:val="false"/>
                <w:color w:val="000000"/>
                <w:sz w:val="20"/>
              </w:rPr>
              <w:t>ұстау пункттерінің қызметі</w:t>
            </w:r>
            <w:r>
              <w:br/>
            </w:r>
            <w:r>
              <w:rPr>
                <w:rFonts w:ascii="Times New Roman"/>
                <w:b w:val="false"/>
                <w:i w:val="false"/>
                <w:color w:val="000000"/>
                <w:sz w:val="20"/>
              </w:rPr>
              <w:t>мен оларды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7" w:id="80"/>
    <w:p>
      <w:pPr>
        <w:spacing w:after="0"/>
        <w:ind w:left="0"/>
        <w:jc w:val="left"/>
      </w:pPr>
      <w:r>
        <w:rPr>
          <w:rFonts w:ascii="Times New Roman"/>
          <w:b/>
          <w:i w:val="false"/>
          <w:color w:val="000000"/>
        </w:rPr>
        <w:t xml:space="preserve"> Жануарды қабылдау-беру актісі</w:t>
      </w:r>
    </w:p>
    <w:bookmarkEnd w:id="80"/>
    <w:bookmarkStart w:name="z98" w:id="81"/>
    <w:p>
      <w:pPr>
        <w:spacing w:after="0"/>
        <w:ind w:left="0"/>
        <w:jc w:val="both"/>
      </w:pPr>
      <w:r>
        <w:rPr>
          <w:rFonts w:ascii="Times New Roman"/>
          <w:b w:val="false"/>
          <w:i w:val="false"/>
          <w:color w:val="000000"/>
          <w:sz w:val="28"/>
        </w:rPr>
        <w:t>
      Осы жануарды қабылдау-беру актісі жануардың берілуін растайды</w:t>
      </w:r>
    </w:p>
    <w:bookmarkEnd w:id="81"/>
    <w:bookmarkStart w:name="z99" w:id="82"/>
    <w:p>
      <w:pPr>
        <w:spacing w:after="0"/>
        <w:ind w:left="0"/>
        <w:jc w:val="both"/>
      </w:pPr>
      <w:r>
        <w:rPr>
          <w:rFonts w:ascii="Times New Roman"/>
          <w:b w:val="false"/>
          <w:i w:val="false"/>
          <w:color w:val="000000"/>
          <w:sz w:val="28"/>
        </w:rPr>
        <w:t>
      (жануардың түрі, жынысы және физиологиялық жай-күйі, сәйкестендіру таңбаларының болуы, ветеринариялық паспорттың нөмірі (бар болса))</w:t>
      </w:r>
    </w:p>
    <w:bookmarkEnd w:id="82"/>
    <w:bookmarkStart w:name="z100" w:id="83"/>
    <w:p>
      <w:pPr>
        <w:spacing w:after="0"/>
        <w:ind w:left="0"/>
        <w:jc w:val="both"/>
      </w:pPr>
      <w:r>
        <w:rPr>
          <w:rFonts w:ascii="Times New Roman"/>
          <w:b w:val="false"/>
          <w:i w:val="false"/>
          <w:color w:val="000000"/>
          <w:sz w:val="28"/>
        </w:rPr>
        <w:t>
      Себебі бойынша __________________________________________________</w:t>
      </w:r>
    </w:p>
    <w:bookmarkEnd w:id="83"/>
    <w:bookmarkStart w:name="z101" w:id="84"/>
    <w:p>
      <w:pPr>
        <w:spacing w:after="0"/>
        <w:ind w:left="0"/>
        <w:jc w:val="both"/>
      </w:pPr>
      <w:r>
        <w:rPr>
          <w:rFonts w:ascii="Times New Roman"/>
          <w:b w:val="false"/>
          <w:i w:val="false"/>
          <w:color w:val="000000"/>
          <w:sz w:val="28"/>
        </w:rPr>
        <w:t>
      (жануар иесінің немесе жауапты адамның жануарды ұстаудан бас тартуы, табылған жануар, ауланған қараусыз немесе қаңғыбас жануар, алып қойылған немесе тәркіленген жануар)</w:t>
      </w:r>
    </w:p>
    <w:bookmarkEnd w:id="84"/>
    <w:bookmarkStart w:name="z102" w:id="85"/>
    <w:p>
      <w:pPr>
        <w:spacing w:after="0"/>
        <w:ind w:left="0"/>
        <w:jc w:val="both"/>
      </w:pPr>
      <w:r>
        <w:rPr>
          <w:rFonts w:ascii="Times New Roman"/>
          <w:b w:val="false"/>
          <w:i w:val="false"/>
          <w:color w:val="000000"/>
          <w:sz w:val="28"/>
        </w:rPr>
        <w:t>
      Жануарды қарап-тексеруді жүргізген ________________________________</w:t>
      </w:r>
    </w:p>
    <w:bookmarkEnd w:id="85"/>
    <w:bookmarkStart w:name="z103" w:id="86"/>
    <w:p>
      <w:pPr>
        <w:spacing w:after="0"/>
        <w:ind w:left="0"/>
        <w:jc w:val="both"/>
      </w:pPr>
      <w:r>
        <w:rPr>
          <w:rFonts w:ascii="Times New Roman"/>
          <w:b w:val="false"/>
          <w:i w:val="false"/>
          <w:color w:val="000000"/>
          <w:sz w:val="28"/>
        </w:rPr>
        <w:t>
                                                    (тегі, аты, әкесінің аты (бар болса), лауазымы)</w:t>
      </w:r>
    </w:p>
    <w:bookmarkEnd w:id="86"/>
    <w:bookmarkStart w:name="z104" w:id="87"/>
    <w:p>
      <w:pPr>
        <w:spacing w:after="0"/>
        <w:ind w:left="0"/>
        <w:jc w:val="both"/>
      </w:pPr>
      <w:r>
        <w:rPr>
          <w:rFonts w:ascii="Times New Roman"/>
          <w:b w:val="false"/>
          <w:i w:val="false"/>
          <w:color w:val="000000"/>
          <w:sz w:val="28"/>
        </w:rPr>
        <w:t>
      Жануарды беретін тұлға___________________________________________</w:t>
      </w:r>
    </w:p>
    <w:bookmarkEnd w:id="87"/>
    <w:bookmarkStart w:name="z105" w:id="88"/>
    <w:p>
      <w:pPr>
        <w:spacing w:after="0"/>
        <w:ind w:left="0"/>
        <w:jc w:val="both"/>
      </w:pPr>
      <w:r>
        <w:rPr>
          <w:rFonts w:ascii="Times New Roman"/>
          <w:b w:val="false"/>
          <w:i w:val="false"/>
          <w:color w:val="000000"/>
          <w:sz w:val="28"/>
        </w:rPr>
        <w:t>
                                                            (тегі, аты, әкесінің аты (бар болса))</w:t>
      </w:r>
    </w:p>
    <w:bookmarkEnd w:id="88"/>
    <w:bookmarkStart w:name="z106" w:id="89"/>
    <w:p>
      <w:pPr>
        <w:spacing w:after="0"/>
        <w:ind w:left="0"/>
        <w:jc w:val="both"/>
      </w:pPr>
      <w:r>
        <w:rPr>
          <w:rFonts w:ascii="Times New Roman"/>
          <w:b w:val="false"/>
          <w:i w:val="false"/>
          <w:color w:val="000000"/>
          <w:sz w:val="28"/>
        </w:rPr>
        <w:t>
      Жануарды қабылдайтын тұлға_____________________________________</w:t>
      </w:r>
    </w:p>
    <w:bookmarkEnd w:id="89"/>
    <w:bookmarkStart w:name="z107" w:id="90"/>
    <w:p>
      <w:pPr>
        <w:spacing w:after="0"/>
        <w:ind w:left="0"/>
        <w:jc w:val="both"/>
      </w:pPr>
      <w:r>
        <w:rPr>
          <w:rFonts w:ascii="Times New Roman"/>
          <w:b w:val="false"/>
          <w:i w:val="false"/>
          <w:color w:val="000000"/>
          <w:sz w:val="28"/>
        </w:rPr>
        <w:t>
                                                               (тегі, аты, әкесінің аты (бар болса))</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Жануарларға арналған</w:t>
            </w:r>
            <w:r>
              <w:br/>
            </w:r>
            <w:r>
              <w:rPr>
                <w:rFonts w:ascii="Times New Roman"/>
                <w:b w:val="false"/>
                <w:i w:val="false"/>
                <w:color w:val="000000"/>
                <w:sz w:val="20"/>
              </w:rPr>
              <w:t>панажайлардың, сондай-ақ</w:t>
            </w:r>
            <w:r>
              <w:br/>
            </w:r>
            <w:r>
              <w:rPr>
                <w:rFonts w:ascii="Times New Roman"/>
                <w:b w:val="false"/>
                <w:i w:val="false"/>
                <w:color w:val="000000"/>
                <w:sz w:val="20"/>
              </w:rPr>
              <w:t>жануарларды уақытша ұстау</w:t>
            </w:r>
            <w:r>
              <w:br/>
            </w:r>
            <w:r>
              <w:rPr>
                <w:rFonts w:ascii="Times New Roman"/>
                <w:b w:val="false"/>
                <w:i w:val="false"/>
                <w:color w:val="000000"/>
                <w:sz w:val="20"/>
              </w:rPr>
              <w:t>пункттерінің қызметі мен</w:t>
            </w:r>
            <w:r>
              <w:br/>
            </w:r>
            <w:r>
              <w:rPr>
                <w:rFonts w:ascii="Times New Roman"/>
                <w:b w:val="false"/>
                <w:i w:val="false"/>
                <w:color w:val="000000"/>
                <w:sz w:val="20"/>
              </w:rPr>
              <w:t>оларды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91"/>
    <w:p>
      <w:pPr>
        <w:spacing w:after="0"/>
        <w:ind w:left="0"/>
        <w:jc w:val="left"/>
      </w:pPr>
      <w:r>
        <w:rPr>
          <w:rFonts w:ascii="Times New Roman"/>
          <w:b/>
          <w:i w:val="false"/>
          <w:color w:val="000000"/>
        </w:rPr>
        <w:t xml:space="preserve"> Жануарды ветеринариялық қарап-тексеру актісі</w:t>
      </w:r>
    </w:p>
    <w:bookmarkEnd w:id="91"/>
    <w:bookmarkStart w:name="z111" w:id="92"/>
    <w:p>
      <w:pPr>
        <w:spacing w:after="0"/>
        <w:ind w:left="0"/>
        <w:jc w:val="both"/>
      </w:pPr>
      <w:r>
        <w:rPr>
          <w:rFonts w:ascii="Times New Roman"/>
          <w:b w:val="false"/>
          <w:i w:val="false"/>
          <w:color w:val="000000"/>
          <w:sz w:val="28"/>
        </w:rPr>
        <w:t>
      (құжаттың бірегей сәйкестендіру нөмірі)</w:t>
      </w:r>
    </w:p>
    <w:bookmarkEnd w:id="92"/>
    <w:bookmarkStart w:name="z112" w:id="93"/>
    <w:p>
      <w:pPr>
        <w:spacing w:after="0"/>
        <w:ind w:left="0"/>
        <w:jc w:val="both"/>
      </w:pPr>
      <w:r>
        <w:rPr>
          <w:rFonts w:ascii="Times New Roman"/>
          <w:b w:val="false"/>
          <w:i w:val="false"/>
          <w:color w:val="000000"/>
          <w:sz w:val="28"/>
        </w:rPr>
        <w:t>
      (QR-код түріндегі құжаттың бірегей сәйкестендіру нөмірі)</w:t>
      </w:r>
    </w:p>
    <w:bookmarkEnd w:id="93"/>
    <w:bookmarkStart w:name="z113" w:id="94"/>
    <w:p>
      <w:pPr>
        <w:spacing w:after="0"/>
        <w:ind w:left="0"/>
        <w:jc w:val="both"/>
      </w:pPr>
      <w:r>
        <w:rPr>
          <w:rFonts w:ascii="Times New Roman"/>
          <w:b w:val="false"/>
          <w:i w:val="false"/>
          <w:color w:val="000000"/>
          <w:sz w:val="28"/>
        </w:rPr>
        <w:t>
      Күні: ____________ жыл</w:t>
      </w:r>
    </w:p>
    <w:bookmarkEnd w:id="94"/>
    <w:bookmarkStart w:name="z114" w:id="95"/>
    <w:p>
      <w:pPr>
        <w:spacing w:after="0"/>
        <w:ind w:left="0"/>
        <w:jc w:val="both"/>
      </w:pPr>
      <w:r>
        <w:rPr>
          <w:rFonts w:ascii="Times New Roman"/>
          <w:b w:val="false"/>
          <w:i w:val="false"/>
          <w:color w:val="000000"/>
          <w:sz w:val="28"/>
        </w:rPr>
        <w:t>
      Ветеринария саласындағы маманның тегі, аты, әкесінің аты (бар болса):</w:t>
      </w:r>
    </w:p>
    <w:bookmarkEnd w:id="95"/>
    <w:bookmarkStart w:name="z115" w:id="96"/>
    <w:p>
      <w:pPr>
        <w:spacing w:after="0"/>
        <w:ind w:left="0"/>
        <w:jc w:val="both"/>
      </w:pPr>
      <w:r>
        <w:rPr>
          <w:rFonts w:ascii="Times New Roman"/>
          <w:b w:val="false"/>
          <w:i w:val="false"/>
          <w:color w:val="000000"/>
          <w:sz w:val="28"/>
        </w:rPr>
        <w:t>
      (жануарды клиникалық қарап-тексеруді қатысуымен жүргізді)</w:t>
      </w:r>
    </w:p>
    <w:bookmarkEnd w:id="96"/>
    <w:bookmarkStart w:name="z116" w:id="97"/>
    <w:p>
      <w:pPr>
        <w:spacing w:after="0"/>
        <w:ind w:left="0"/>
        <w:jc w:val="both"/>
      </w:pPr>
      <w:r>
        <w:rPr>
          <w:rFonts w:ascii="Times New Roman"/>
          <w:b w:val="false"/>
          <w:i w:val="false"/>
          <w:color w:val="000000"/>
          <w:sz w:val="28"/>
        </w:rPr>
        <w:t>
      Жануарларға арналған панажай немесе жануарларды уақытша ұстау пункті қызметкерінің тегі, аты, әкесінің аты (ол болған кезде):</w:t>
      </w:r>
    </w:p>
    <w:bookmarkEnd w:id="97"/>
    <w:bookmarkStart w:name="z117" w:id="98"/>
    <w:p>
      <w:pPr>
        <w:spacing w:after="0"/>
        <w:ind w:left="0"/>
        <w:jc w:val="both"/>
      </w:pPr>
      <w:r>
        <w:rPr>
          <w:rFonts w:ascii="Times New Roman"/>
          <w:b w:val="false"/>
          <w:i w:val="false"/>
          <w:color w:val="000000"/>
          <w:sz w:val="28"/>
        </w:rPr>
        <w:t>
      Қарап-тексеру нәтижесінде анықталды:</w:t>
      </w:r>
    </w:p>
    <w:bookmarkEnd w:id="98"/>
    <w:bookmarkStart w:name="z118" w:id="99"/>
    <w:p>
      <w:pPr>
        <w:spacing w:after="0"/>
        <w:ind w:left="0"/>
        <w:jc w:val="both"/>
      </w:pPr>
      <w:r>
        <w:rPr>
          <w:rFonts w:ascii="Times New Roman"/>
          <w:b w:val="false"/>
          <w:i w:val="false"/>
          <w:color w:val="000000"/>
          <w:sz w:val="28"/>
        </w:rPr>
        <w:t>
      (жануардың түрі, жынысы, тұқымы, экстерьер ерекшеліктері, жануардың денсаулық жағдайы туралы ақпарат, жануарда жұқпалы және өзге де аурулар белгілерінің болуы)</w:t>
      </w:r>
    </w:p>
    <w:bookmarkEnd w:id="99"/>
    <w:bookmarkStart w:name="z119" w:id="100"/>
    <w:p>
      <w:pPr>
        <w:spacing w:after="0"/>
        <w:ind w:left="0"/>
        <w:jc w:val="both"/>
      </w:pPr>
      <w:r>
        <w:rPr>
          <w:rFonts w:ascii="Times New Roman"/>
          <w:b w:val="false"/>
          <w:i w:val="false"/>
          <w:color w:val="000000"/>
          <w:sz w:val="28"/>
        </w:rPr>
        <w:t>
      Ветеринария саласындағы маман</w:t>
      </w:r>
    </w:p>
    <w:bookmarkEnd w:id="100"/>
    <w:bookmarkStart w:name="z120" w:id="101"/>
    <w:p>
      <w:pPr>
        <w:spacing w:after="0"/>
        <w:ind w:left="0"/>
        <w:jc w:val="both"/>
      </w:pPr>
      <w:r>
        <w:rPr>
          <w:rFonts w:ascii="Times New Roman"/>
          <w:b w:val="false"/>
          <w:i w:val="false"/>
          <w:color w:val="000000"/>
          <w:sz w:val="28"/>
        </w:rPr>
        <w:t>
      (тегі, аты, әкесінің аты (бар болса))</w:t>
      </w:r>
    </w:p>
    <w:bookmarkEnd w:id="101"/>
    <w:bookmarkStart w:name="z121" w:id="102"/>
    <w:p>
      <w:pPr>
        <w:spacing w:after="0"/>
        <w:ind w:left="0"/>
        <w:jc w:val="both"/>
      </w:pPr>
      <w:r>
        <w:rPr>
          <w:rFonts w:ascii="Times New Roman"/>
          <w:b w:val="false"/>
          <w:i w:val="false"/>
          <w:color w:val="000000"/>
          <w:sz w:val="28"/>
        </w:rPr>
        <w:t xml:space="preserve">
      Осы құжат Қазақстан Республикасы Цифрлық кодексінің 62-бабы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қол қойылған құжатпен тең.</w:t>
      </w:r>
    </w:p>
    <w:bookmarkEnd w:id="102"/>
    <w:bookmarkStart w:name="z122" w:id="103"/>
    <w:p>
      <w:pPr>
        <w:spacing w:after="0"/>
        <w:ind w:left="0"/>
        <w:jc w:val="both"/>
      </w:pPr>
      <w:r>
        <w:rPr>
          <w:rFonts w:ascii="Times New Roman"/>
          <w:b w:val="false"/>
          <w:i w:val="false"/>
          <w:color w:val="000000"/>
          <w:sz w:val="28"/>
        </w:rPr>
        <w:t>
      Электрондық құжаттың түпнұсқалығын Интернет желісі арқылы деректер базасында тексеруге болады.</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Жануарларға арналған</w:t>
            </w:r>
            <w:r>
              <w:br/>
            </w:r>
            <w:r>
              <w:rPr>
                <w:rFonts w:ascii="Times New Roman"/>
                <w:b w:val="false"/>
                <w:i w:val="false"/>
                <w:color w:val="000000"/>
                <w:sz w:val="20"/>
              </w:rPr>
              <w:t>панажайлардың, сондай-ақ</w:t>
            </w:r>
            <w:r>
              <w:br/>
            </w:r>
            <w:r>
              <w:rPr>
                <w:rFonts w:ascii="Times New Roman"/>
                <w:b w:val="false"/>
                <w:i w:val="false"/>
                <w:color w:val="000000"/>
                <w:sz w:val="20"/>
              </w:rPr>
              <w:t>жануарларды уақытша ұстау</w:t>
            </w:r>
            <w:r>
              <w:br/>
            </w:r>
            <w:r>
              <w:rPr>
                <w:rFonts w:ascii="Times New Roman"/>
                <w:b w:val="false"/>
                <w:i w:val="false"/>
                <w:color w:val="000000"/>
                <w:sz w:val="20"/>
              </w:rPr>
              <w:t>пункттерінің қызметі мен</w:t>
            </w:r>
            <w:r>
              <w:br/>
            </w:r>
            <w:r>
              <w:rPr>
                <w:rFonts w:ascii="Times New Roman"/>
                <w:b w:val="false"/>
                <w:i w:val="false"/>
                <w:color w:val="000000"/>
                <w:sz w:val="20"/>
              </w:rPr>
              <w:t>оларды есепке алу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5" w:id="104"/>
    <w:p>
      <w:pPr>
        <w:spacing w:after="0"/>
        <w:ind w:left="0"/>
        <w:jc w:val="left"/>
      </w:pPr>
      <w:r>
        <w:rPr>
          <w:rFonts w:ascii="Times New Roman"/>
          <w:b/>
          <w:i w:val="false"/>
          <w:color w:val="000000"/>
        </w:rPr>
        <w:t xml:space="preserve"> Жануарды иесіне қайтару не жануарды жаңа иесіне беру туралы өтініш</w:t>
      </w:r>
    </w:p>
    <w:bookmarkEnd w:id="104"/>
    <w:bookmarkStart w:name="z126" w:id="105"/>
    <w:p>
      <w:pPr>
        <w:spacing w:after="0"/>
        <w:ind w:left="0"/>
        <w:jc w:val="both"/>
      </w:pPr>
      <w:r>
        <w:rPr>
          <w:rFonts w:ascii="Times New Roman"/>
          <w:b w:val="false"/>
          <w:i w:val="false"/>
          <w:color w:val="000000"/>
          <w:sz w:val="28"/>
        </w:rPr>
        <w:t>
      Тегі ____________________________________________________________</w:t>
      </w:r>
    </w:p>
    <w:bookmarkEnd w:id="105"/>
    <w:bookmarkStart w:name="z127" w:id="106"/>
    <w:p>
      <w:pPr>
        <w:spacing w:after="0"/>
        <w:ind w:left="0"/>
        <w:jc w:val="both"/>
      </w:pPr>
      <w:r>
        <w:rPr>
          <w:rFonts w:ascii="Times New Roman"/>
          <w:b w:val="false"/>
          <w:i w:val="false"/>
          <w:color w:val="000000"/>
          <w:sz w:val="28"/>
        </w:rPr>
        <w:t>
      Аты __________________ Әкесінің аты (ол болған кезде) _______________</w:t>
      </w:r>
    </w:p>
    <w:bookmarkEnd w:id="106"/>
    <w:bookmarkStart w:name="z128" w:id="107"/>
    <w:p>
      <w:pPr>
        <w:spacing w:after="0"/>
        <w:ind w:left="0"/>
        <w:jc w:val="both"/>
      </w:pPr>
      <w:r>
        <w:rPr>
          <w:rFonts w:ascii="Times New Roman"/>
          <w:b w:val="false"/>
          <w:i w:val="false"/>
          <w:color w:val="000000"/>
          <w:sz w:val="28"/>
        </w:rPr>
        <w:t>
      Жеке сәйкестендіру нөмірі _________________________________________</w:t>
      </w:r>
    </w:p>
    <w:bookmarkEnd w:id="107"/>
    <w:bookmarkStart w:name="z129" w:id="108"/>
    <w:p>
      <w:pPr>
        <w:spacing w:after="0"/>
        <w:ind w:left="0"/>
        <w:jc w:val="both"/>
      </w:pPr>
      <w:r>
        <w:rPr>
          <w:rFonts w:ascii="Times New Roman"/>
          <w:b w:val="false"/>
          <w:i w:val="false"/>
          <w:color w:val="000000"/>
          <w:sz w:val="28"/>
        </w:rPr>
        <w:t>
      Үй мекенжайы, телефоны __________________________________________</w:t>
      </w:r>
    </w:p>
    <w:bookmarkEnd w:id="108"/>
    <w:bookmarkStart w:name="z130" w:id="109"/>
    <w:p>
      <w:pPr>
        <w:spacing w:after="0"/>
        <w:ind w:left="0"/>
        <w:jc w:val="both"/>
      </w:pPr>
      <w:r>
        <w:rPr>
          <w:rFonts w:ascii="Times New Roman"/>
          <w:b w:val="false"/>
          <w:i w:val="false"/>
          <w:color w:val="000000"/>
          <w:sz w:val="28"/>
        </w:rPr>
        <w:t>
      Басшыға _________________________________________________________</w:t>
      </w:r>
    </w:p>
    <w:bookmarkEnd w:id="109"/>
    <w:bookmarkStart w:name="z131" w:id="110"/>
    <w:p>
      <w:pPr>
        <w:spacing w:after="0"/>
        <w:ind w:left="0"/>
        <w:jc w:val="both"/>
      </w:pPr>
      <w:r>
        <w:rPr>
          <w:rFonts w:ascii="Times New Roman"/>
          <w:b w:val="false"/>
          <w:i w:val="false"/>
          <w:color w:val="000000"/>
          <w:sz w:val="28"/>
        </w:rPr>
        <w:t>
      (жануарларға арналған панажайдың немесе жануарларды уақытша ұстау пунктінің атауы)</w:t>
      </w:r>
    </w:p>
    <w:bookmarkEnd w:id="110"/>
    <w:bookmarkStart w:name="z132" w:id="111"/>
    <w:p>
      <w:pPr>
        <w:spacing w:after="0"/>
        <w:ind w:left="0"/>
        <w:jc w:val="both"/>
      </w:pPr>
      <w:r>
        <w:rPr>
          <w:rFonts w:ascii="Times New Roman"/>
          <w:b w:val="false"/>
          <w:i w:val="false"/>
          <w:color w:val="000000"/>
          <w:sz w:val="28"/>
        </w:rPr>
        <w:t>
      Кейіннен ұстау үшін беруді сұраймын</w:t>
      </w:r>
    </w:p>
    <w:bookmarkEnd w:id="111"/>
    <w:bookmarkStart w:name="z133" w:id="112"/>
    <w:p>
      <w:pPr>
        <w:spacing w:after="0"/>
        <w:ind w:left="0"/>
        <w:jc w:val="both"/>
      </w:pPr>
      <w:r>
        <w:rPr>
          <w:rFonts w:ascii="Times New Roman"/>
          <w:b w:val="false"/>
          <w:i w:val="false"/>
          <w:color w:val="000000"/>
          <w:sz w:val="28"/>
        </w:rPr>
        <w:t>
      (жануардың түрі, жынысы, жасы және физиологиялық жай-күйі, сәйкестендіру таңбаларының болуы, ветеринариялық паспорттың нөмірі (болған кезде))</w:t>
      </w:r>
    </w:p>
    <w:bookmarkEnd w:id="112"/>
    <w:bookmarkStart w:name="z134" w:id="113"/>
    <w:p>
      <w:pPr>
        <w:spacing w:after="0"/>
        <w:ind w:left="0"/>
        <w:jc w:val="both"/>
      </w:pPr>
      <w:r>
        <w:rPr>
          <w:rFonts w:ascii="Times New Roman"/>
          <w:b w:val="false"/>
          <w:i w:val="false"/>
          <w:color w:val="000000"/>
          <w:sz w:val="28"/>
        </w:rPr>
        <w:t>
      Өтініш беруші</w:t>
      </w:r>
    </w:p>
    <w:bookmarkEnd w:id="113"/>
    <w:bookmarkStart w:name="z135" w:id="114"/>
    <w:p>
      <w:pPr>
        <w:spacing w:after="0"/>
        <w:ind w:left="0"/>
        <w:jc w:val="both"/>
      </w:pPr>
      <w:r>
        <w:rPr>
          <w:rFonts w:ascii="Times New Roman"/>
          <w:b w:val="false"/>
          <w:i w:val="false"/>
          <w:color w:val="000000"/>
          <w:sz w:val="28"/>
        </w:rPr>
        <w:t>
      (тегі, аты, әкесінің аты (бар болса), электрондық цифрлық қолтаңба)</w:t>
      </w:r>
    </w:p>
    <w:bookmarkEnd w:id="1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