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23527" w14:textId="14235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30 марта 2015 года № 4-3/269. Зарегистрирован в Министерстве юстиции Республики Казахстан 21 июля 2015 года № 11710.</w:t>
      </w:r>
    </w:p>
    <w:p>
      <w:pPr>
        <w:spacing w:after="0"/>
        <w:ind w:left="0"/>
        <w:jc w:val="both"/>
      </w:pPr>
      <w:bookmarkStart w:name="z3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18)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Казахстан.</w:t>
      </w:r>
    </w:p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двадцати одного календарного дня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 июня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июня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внутренних дел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К. Касымов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мая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 № 4-3/269</w:t>
            </w:r>
          </w:p>
        </w:tc>
      </w:tr>
    </w:tbl>
    <w:bookmarkStart w:name="z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сельского хозяйства РК от 04.05.2020 </w:t>
      </w:r>
      <w:r>
        <w:rPr>
          <w:rFonts w:ascii="Times New Roman"/>
          <w:b w:val="false"/>
          <w:i w:val="false"/>
          <w:color w:val="ff0000"/>
          <w:sz w:val="28"/>
        </w:rPr>
        <w:t>№ 153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10 (десяти) календарных дней после дня его первого официального опубликования).</w:t>
      </w:r>
    </w:p>
    <w:bookmarkStart w:name="z6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6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 (далее – Правила) разработаны в соответствии с подпунктом 18)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проведения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 (далее – машины).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8"/>
    <w:bookmarkStart w:name="z6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владелец – физическое или юридическое лицо, владеющее машиной на праве собственности, хозяйственного ведения, оперативного управления либо ином законном основании (далее – владелец (услугополучатель));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приказом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регистрационный документ – технический паспорт, являющийся официальным документом на машину, подтверждающий ее допуск к участию в дорожном движении и эксплуатации;</w:t>
      </w:r>
    </w:p>
    <w:bookmarkEnd w:id="10"/>
    <w:bookmarkStart w:name="z7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"цифрового правительства" (далее – оператор) – юридическое лицо, определяемое Правительством Республики Казахстан в соответствии с цифровым законодательством Республики Казахстан, на которое возложено обеспечение функционирования закрепленной за ним цифровой - инфраструктуры "цифрового правительства";</w:t>
      </w:r>
    </w:p>
    <w:bookmarkEnd w:id="11"/>
    <w:bookmarkStart w:name="z7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электронная цифровая подпись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Государственному техническому осмотру один раз в год подлежат машины принадлежащие владельцам (услугополучателям) и состоящие на государственной (временной) регистрации в местном исполнительном органе области, города республиканского значения, столицы, района и города областного значения (далее – местный исполнительный орган (услугодатель)), за исключением машин,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3"/>
    <w:bookmarkStart w:name="z7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технический осмотр машин проводится в целях оценки технического состояния, уточнения их численности, принадлежности регистрационных данных, осуществления мероприятий по пресечению грубых нарушений правил технической эксплуатации и техники безопасности (регламентируемых документацией прилагаемой заводом изготовителем к данному виду техники) и предупреждения неисправностей.</w:t>
      </w:r>
    </w:p>
    <w:bookmarkEnd w:id="14"/>
    <w:bookmarkStart w:name="z7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осуществления целей настоящих Правил под регистрационными пунктами понимается местный исполнительный орган (услугодатель).</w:t>
      </w:r>
    </w:p>
    <w:bookmarkEnd w:id="15"/>
    <w:bookmarkStart w:name="z7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государственного технического осмотра машин</w:t>
      </w:r>
    </w:p>
    <w:bookmarkEnd w:id="16"/>
    <w:bookmarkStart w:name="z7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Ежегодный государственный технический осмотр машин проводится местным исполнительными органом (услугодателем).</w:t>
      </w:r>
    </w:p>
    <w:bookmarkEnd w:id="17"/>
    <w:bookmarkStart w:name="z7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организации проведения ежегодного государственного технического осмотра машин инженер-инспектор местного исполнительного органа (услугодателя) составляет график технического осмотра машин (далее – график) с учетом весенне-полевых и уборочных работ, в котором содержатся сведения о месте, дате и времени проведения технического осмотра машин.</w:t>
      </w:r>
    </w:p>
    <w:bookmarkEnd w:id="18"/>
    <w:bookmarkStart w:name="z8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утверждается руководителем структурного подразделения местного исполнительного органа (услугодателя), осуществляющего функции в области сельского хозяйства.</w:t>
      </w:r>
    </w:p>
    <w:bookmarkEnd w:id="19"/>
    <w:bookmarkStart w:name="z8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Инженер-инспектор местного исполнительного органа (услугодателя) не позднее чем за 30 (тридцать) календарных дней до начала технического осмотра машин извещает владельцев (услугополучателей) о графике, условиях и порядке представления машин на технический осмотр путем опубликования объявления в периодических печатных изданиях.</w:t>
      </w:r>
    </w:p>
    <w:bookmarkEnd w:id="20"/>
    <w:bookmarkStart w:name="z8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Технический осмотр машин, осуществляющих весенне-полевые и уборочные работы, проводится перед началом таких работ непосредственно по месту нахождения машин согласно графику.</w:t>
      </w:r>
    </w:p>
    <w:bookmarkEnd w:id="21"/>
    <w:bookmarkStart w:name="z8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Для прохождения ежегодного государственного технического осмотра машин владелец (услугополучатель) через канцелярию местного исполнительного органа (услугодателя) в бумажном виде, либо посредством веб-портала "цифрого правительства" (далее – портал) в электронном виде, подает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Специалист канцелярии местного исполнительного органа (услугодателя) осуществляет регистрацию документов в течение 30 (тридцати) минут с момента их поступления и направляет руководителю местного исполнительного органа (услугодателя), которым назначается ответственный инженер-инспектор местного исполнительного органа (услугодателя).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документов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 кодексу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регистрация документов и выдача результата оказания государственной услуги осуществляются в ближайший следующий за ним рабочий день.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Ответственный инженер-инспектор местного исполнительного органа (услугодателя) в день поступления документов регистрирует их в цифровой системе "Государственная база данных "Е-лицензирование" (далее – ЦС ГБД "Е-лицензирование"), проверяет полноту и достоверность документов, представленных владельцем (услугополучателем) для получения государственной услуги, и (или) данных (сведений), содержащихся в них.</w:t>
      </w:r>
    </w:p>
    <w:bookmarkEnd w:id="24"/>
    <w:bookmarkStart w:name="z1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владельцем (услугополучателем) неполного пакета документов, указанных в Перечне основных требований к оказанию государственной услуги "Проведение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документов с истекшим сроком действия, инженер-инспектор местного исполнительного органа (услугодателя) готовит и направляет уведомление об отказе в приеме документов с использованием ЦС ГБД "Е-лицензирование".</w:t>
      </w:r>
    </w:p>
    <w:bookmarkEnd w:id="25"/>
    <w:bookmarkStart w:name="z1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владельцем (услугополучателем) полного пакета документов и при отсутствии оснований для отказа в оказании государственной услуги, инженер-инспектор местного исполнительного органа (услугодателя) готовит уведомление о готовности к проведению ежегодного государственного технического осмотра, с указанием даты, места и времени проведения технического осмотра, с использованием ЦС ГБД "Е-лицензирование".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для отказа в оказании государственной услуги в случае обращения владельца (услугополучателя) с заявлением о проведении государственного технического осмотра машин в регистрационном пункте, инженер-инспектор местного исполнительного органа (услугодателя) готовит мотивированный отказ в оказании государственной услуги (далее – мотивированный отказ).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для отказа в оказании государственной услуги в случае обращения владельца (услугополучателя) с заявлением о проведении государственного технического осмотра машин непосредственно по месту нахождения машин, местный исполнительный орган (услугодатель) уведомляет владельца (услугополучателя)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владельцу (услугополучателю) позицию по предварительному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местным исполнительным органом (услугодателем) не позднее 2 (двух) рабочих дней со дня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заслушивания, местный исполнительный орган (услугодатель) оформляет уведомление о готовности к проведению ежегодного государственного технического осмотра, либо мотивированный отказ.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12-1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12-2. Услугодатель приостанавливает процесс оказания государственной услуги в случаях:</w:t>
      </w:r>
    </w:p>
    <w:bookmarkEnd w:id="27"/>
    <w:bookmarkStart w:name="z1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28"/>
    <w:bookmarkStart w:name="z1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29"/>
    <w:bookmarkStart w:name="z1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12-2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12-3. Процесс оказания государственной услуги приостанавливается:</w:t>
      </w:r>
    </w:p>
    <w:bookmarkEnd w:id="31"/>
    <w:bookmarkStart w:name="z1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12-2 настоящих Правил, – до определения правопреемника умершего лица или назначения недееспособному лицу опекуна;</w:t>
      </w:r>
    </w:p>
    <w:bookmarkEnd w:id="32"/>
    <w:bookmarkStart w:name="z1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12-2 настоящих Правил, – до определения позиции государственным органом или до вступления в законную силу судебного акта.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12-3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34"/>
    <w:bookmarkStart w:name="z1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35"/>
    <w:bookmarkStart w:name="z1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12-4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Руководитель местного исполнительного органа (услугодателя) через ЦС ГБД "Е-лицензирование" подписывает уведомление о готовности к проведению ежегодного государственного технического осмотра или мотивированный отказ.</w:t>
      </w:r>
    </w:p>
    <w:bookmarkEnd w:id="37"/>
    <w:bookmarkStart w:name="z9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готовности к проведению ежегодного государственного технического осмотра или мотивированный отказ направляется посредством портала в "личный кабинет" владельца (услугополучателя) в форме электронного документа, либо распечатывается, заверяется подписью инженера-инспектора местного исполнительного органа (услугодателя), штампом регистрационного пункта и выдается нарочно через канцелярию местного исполнительного органа (услугодателя).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Технический осмотр машин проводится в присутствии владельца (услугополучателя), либо его представителя.</w:t>
      </w:r>
    </w:p>
    <w:bookmarkEnd w:id="39"/>
    <w:bookmarkStart w:name="z9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Инженер-инспектор местного исполнительного органа (услугодателя) при проведении технического осмотра машин:</w:t>
      </w:r>
    </w:p>
    <w:bookmarkEnd w:id="40"/>
    <w:bookmarkStart w:name="z9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уточняет принадлежность машины, проверяет соответствие типа, модели, года выпуска, заводского номера машины, шасси, двигателя, рамы и номерного знака данным, записанным в регистрационном документе;</w:t>
      </w:r>
    </w:p>
    <w:bookmarkEnd w:id="41"/>
    <w:bookmarkStart w:name="z9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техническое состояние машин на соответствие нормативно-техническим документам, регламентирующих требования к техническому осмотру машин.</w:t>
      </w:r>
    </w:p>
    <w:bookmarkEnd w:id="42"/>
    <w:bookmarkStart w:name="z9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Агрегаты и механизмы проверяются без разборки с использованием диагностических приборов и средств контроля. Техническое состояние прицепов проверяется в составе тракторного поезда (для контроля исправности тягово-сцепного устройства и блокировки тормозов).</w:t>
      </w:r>
    </w:p>
    <w:bookmarkEnd w:id="43"/>
    <w:bookmarkStart w:name="z9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Машины, не соответствующие требованиям нормативно-технической документации, регламентирующей требования к техническому осмотру машин, считаются не прошедшими технический осмотр.</w:t>
      </w:r>
    </w:p>
    <w:bookmarkEnd w:id="44"/>
    <w:bookmarkStart w:name="z9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Технический осмотр новых машин возрастом до 5 (пяти) лет проводится без проверки их технического состояния один раз в течение первых 5 (пяти) лет после регистрации в регистрационных пунктах.</w:t>
      </w:r>
    </w:p>
    <w:bookmarkEnd w:id="45"/>
    <w:bookmarkStart w:name="z9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машины, прошедшие технический осмотр, делается запись "Исправен" в регистрационном документе (техническом паспорте), на не прошедшие – "Неисправен", которая заверяется подписью инженера-инспектора местного исполнительного органа (услугодателя) и штампом регистрационного пункта.</w:t>
      </w:r>
    </w:p>
    <w:bookmarkEnd w:id="46"/>
    <w:bookmarkStart w:name="z10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Машины, выбывшие с места постоянного учета в другие регионы на срок более 2 (двух) месяцев, представляются на технический осмотр по месту их временного пребывания.</w:t>
      </w:r>
    </w:p>
    <w:bookmarkEnd w:id="47"/>
    <w:bookmarkStart w:name="z10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Инженер-инспектор местного исполнительного органа (услугодателя) вносит сведения о машинах физических лиц, прошедших технический осмотр, в журнал технического осмотра машин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8"/>
    <w:bookmarkStart w:name="z10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По итогам технического осмотра машин юридических лиц инженер-инспектор местного исполнительного органа (услугодателя) оформляет акт технического осмотра машин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Акт технического осмотра машин составляется в двух экземплярах, один из которых выдается представителю юридического лица, а второй остается в регистрационном пункте.</w:t>
      </w:r>
    </w:p>
    <w:bookmarkEnd w:id="49"/>
    <w:bookmarkStart w:name="z10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 xml:space="preserve">Местный исполнительный орган (услугодатель)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50"/>
    <w:bookmarkStart w:name="z1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сбоя цифровой системы, содержащей необходимые сведения для оказания государственной услуги, местный исполнительный орган (услугодатель) в течение 1 (одного) рабочего дня с момента обнаружения технического сбоя уведомляет об этом оператора.</w:t>
      </w:r>
    </w:p>
    <w:bookmarkEnd w:id="52"/>
    <w:bookmarkStart w:name="z10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работ по устранению возникшего сбоя оператор в течение 1 (одного) рабочего дня составляет в произвольной форме протокол о технической проблеме и подписывает его с местным исполнительным органом (услугодателем).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изменениями, внесенными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</w:t>
      </w:r>
    </w:p>
    <w:bookmarkEnd w:id="54"/>
    <w:bookmarkStart w:name="z10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Жалоба на решение, действие (бездействие) местного исполнительного органа (услугодателя) по вопросам оказания государственной услуги подается на имя руководителя местного исполнительного органа (услугодателя), в уполномоченный орган по оценке и контролю за качеством оказания государственных услуг. 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РК, местный исполнительный орган (услугодатель)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местным исполнительным органом (услугодателем)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Жалоба владельца (услугополучателя)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рассмотрению: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 исполнительным органом (услугодателем) – в течение 5 (пяти) рабочих дней со дня ее регистрации;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Срок рассмотрения жалобы местным исполнительным органом (услугодателем),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продлевается не более чем на десять рабочих дней в случаях необходимости:</w:t>
      </w:r>
    </w:p>
    <w:bookmarkEnd w:id="57"/>
    <w:bookmarkStart w:name="z12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58"/>
    <w:bookmarkStart w:name="z13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59"/>
    <w:bookmarkStart w:name="z13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владельцу (услугополучателю), подавшему жалобу, о продлении срока рассмотрения жалобы с указанием причин продления.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сельского хозяйства РК от 17.01.2023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ежегодного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осмотра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 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(наименование местного исполнительного органа области, города республиканского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значения,  столицы, района и города областного значения)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(для физического лица – фамилия, имя, отчество (при его наличии),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идентификационный номер, адрес места жительства; для юридического лица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наименование,  бизнес-идентификационный номер, адрес местонахождения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(юридический адрес))</w:t>
      </w:r>
    </w:p>
    <w:bookmarkStart w:name="z11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                                                                          Заявление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провести государственный технический осмотр машин (ы)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Подпись владельца или уполномоченного лица ______ "___" _____ 20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Принято "___" ___ 20 __ года___ часов ___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Инженер-инспектор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Технический осмотр _____________________ "___" ___ 20 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(пройден/не пройден)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__________________________________________________________________________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ежегодного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осмотра тракторов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 и механизмов,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прицепов к ним,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прицепы 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и механизмов,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bookmarkStart w:name="z13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"Проведение ежегодного государственного технического осмотра тракторов</w:t>
      </w:r>
      <w:r>
        <w:br/>
      </w:r>
      <w:r>
        <w:rPr>
          <w:rFonts w:ascii="Times New Roman"/>
          <w:b/>
          <w:i w:val="false"/>
          <w:color w:val="000000"/>
        </w:rPr>
        <w:t>и изготовленных на их базе самоходных шасси и механизмов, прицепов к ним, включая</w:t>
      </w:r>
      <w:r>
        <w:br/>
      </w:r>
      <w:r>
        <w:rPr>
          <w:rFonts w:ascii="Times New Roman"/>
          <w:b/>
          <w:i w:val="false"/>
          <w:color w:val="000000"/>
        </w:rPr>
        <w:t>прицепы со смонтированным специальным оборудованием, самоходных</w:t>
      </w:r>
      <w:r>
        <w:br/>
      </w:r>
      <w:r>
        <w:rPr>
          <w:rFonts w:ascii="Times New Roman"/>
          <w:b/>
          <w:i w:val="false"/>
          <w:color w:val="000000"/>
        </w:rPr>
        <w:t>сельскохозяйственных, мелиоративных и дорожно-строительных машин и механизмов,</w:t>
      </w:r>
      <w:r>
        <w:br/>
      </w:r>
      <w:r>
        <w:rPr>
          <w:rFonts w:ascii="Times New Roman"/>
          <w:b/>
          <w:i w:val="false"/>
          <w:color w:val="000000"/>
        </w:rPr>
        <w:t>а также специальных машин повышенной проходимости"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Астаны, Алматы и Шымкента, районов и городов областного значения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физических и юридических лиц (далее – услугополучатель) для оказания государственной услуги осуществляется через: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канцелярию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10 (десяти) рабочих дней с момента регистрации заявления, непосредственно по месту нахождения машин.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предоставления машин в регистрационный пункт – в течение 2 (двух) рабочих дней с момента регистрации заявления.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записи "Исправен", либо "Неисправен" в регистрационном документе (техническом паспорте), заверенном подписью инженера-инспектора и штампом услугодателя,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включительно с 9.00 до 18.30 часов с перерывом на обед с 13.00 до 14.30 часов, за исключением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Кодекс). Прием заявления и выдача результата оказания государственной услуги – с 9.00 до 17.30 часов с перерывом на обед с 13.00 до 14.30 часов. Государственная услуга осуществляется в порядке очереди, без предварительной записи и ускоренного обслуживания;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в канцелярию услугодателя: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по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регистрационный документ.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через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в форме электронного документа;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регистрационного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личность, о государственной регистрации (перерегистрации) юридического лица, услугодатель получает из соответствующих государственных цифровых систем через шлюз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сдаче услугополучателем всех необходимых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услугодателю – подтверждением принятия заявления на бумажном носителе является отметка на его копии, с указанием даты и времени приема пакета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портал – в "личном кабинете" услугополучателя отображается статус о принятии запроса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отказывает в оказании государственной услуги в случае установления факта недостоверности документов, представленных услугополучателем для получения государственной услуги, и (или) данных (сведений), содержащихся в них,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2 статьи 19-1 Закона Республики Казахстан "О государственных и социально ответственных услугах".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на портале. Единый контакт-центр по вопросам оказания государственных услуг: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единой платформе интернет-ресурсов www.gov.kz государственных органов;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интернет-ресурсе соответствующего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 и услугодатели в течение трех рабочих дней с даты изменения Правил актуализируют информацию о порядке оказания государственной услуги и направляют в Единый контакт-центр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получения услуги третьими лицами: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запрос третьими лицами,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ежегодного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осмотра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 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4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государственного технического осмотра машин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осмотра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марка машины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регистрационный номерной знак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владельца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о техническом состоянии (исправный, неисправный)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владельца машин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Шасси или  индивидуального идентификационного номера (VIN-код)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ежегодного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осмотра тракторов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изготовленных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шасси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механизмов, прицепов к ним,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включая прицепы со смонтированным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 оборудованием,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самоходных сельскохозяйственных,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мелиоративных и дорожно-строительных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механизмов, специальных машин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7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государственного технического осмотра машин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 _ года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Мною,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инженера-инспектора местного исполнительного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органа области, города республиканского значения, столицы, района и города областного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значения)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совместно с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наличии) лиц, присутствующих и участвующих при осмотре)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проведен технический осмотр машин, состоящих на балансе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 техническом осмотре машин установлено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1. Представлено на государственный технический осмотр машин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единиц следующих машин:  (количество)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машины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регистрационный номер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  завода-изготовителя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выпуска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о прохождении технического осмотра машин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машины (рамы)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Прошли технический осмотр _____________________________ единиц машин.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(количество)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прошли технический осмотр машины ___________________ единиц машин, (количество)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том числе по причинам: технической неисправности _________________________ единиц;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(количество) не соответствия конструкции требованиям нормативно технической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документации  ___________________________________________________________ единиц.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(количество)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соответствия данным государственной регистрации _____________ единиц. (количество)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Не представлено на государственный технический осмотр _________ единиц (количество)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машин: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Марка машины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регистрационный номерной знак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непредставления на государственный технический осмотр машин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(подпись, фамилия, имя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Бухгалтер (или лицо, ведающее учетом)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(подпись, фамилия, имя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Инженер-инспектор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(подпись, фамилия, имя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Владелец или уполномоченное лицо: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(подпись, фамилия, имя отчество (при его наличии))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