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0c7ea" w14:textId="570c7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238 бұйрығы. Қазақстан Республикасының Әділет министрлігінде 2023 жылғы 23 маусымда № 32886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171-бабы 4-тармағының екінші абзацы, Қазақстан Республикасының "Мемлекеттік және әлеуметтік жауапкершілігі бар көрсетілетін қызметтер туралы" Қазақстан Республикасының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қағидаларына</w:t>
      </w:r>
      <w:r>
        <w:rPr>
          <w:rFonts w:ascii="Times New Roman"/>
          <w:b w:val="false"/>
          <w:i w:val="false"/>
          <w:color w:val="000000"/>
          <w:sz w:val="28"/>
        </w:rPr>
        <w:t xml:space="preserve"> қоса берілсін.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Еңбек және халықты әлеуметтік қорғау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осы бұйрықпен бекітілген Еңбекке қабілеттілігінен айырылу жағдайы бойынша әлеуметтік төлемдердің мөлшерлерін есептеу (айқындау),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2024 жылғы 1 қаңтарға дейін:</w:t>
      </w:r>
    </w:p>
    <w:bookmarkEnd w:id="7"/>
    <w:p>
      <w:pPr>
        <w:spacing w:after="0"/>
        <w:ind w:left="0"/>
        <w:jc w:val="both"/>
      </w:pPr>
      <w:r>
        <w:rPr>
          <w:rFonts w:ascii="Times New Roman"/>
          <w:b w:val="false"/>
          <w:i w:val="false"/>
          <w:color w:val="000000"/>
          <w:sz w:val="28"/>
        </w:rPr>
        <w:t xml:space="preserve">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p>
      <w:pPr>
        <w:spacing w:after="0"/>
        <w:ind w:left="0"/>
        <w:jc w:val="both"/>
      </w:pPr>
      <w:r>
        <w:rPr>
          <w:rFonts w:ascii="Times New Roman"/>
          <w:b w:val="false"/>
          <w:i w:val="false"/>
          <w:color w:val="000000"/>
          <w:sz w:val="28"/>
        </w:rPr>
        <w:t>
      деген редакцияда қолданылатын;</w:t>
      </w:r>
    </w:p>
    <w:p>
      <w:pPr>
        <w:spacing w:after="0"/>
        <w:ind w:left="0"/>
        <w:jc w:val="both"/>
      </w:pPr>
      <w:r>
        <w:rPr>
          <w:rFonts w:ascii="Times New Roman"/>
          <w:b w:val="false"/>
          <w:i w:val="false"/>
          <w:color w:val="000000"/>
          <w:sz w:val="28"/>
        </w:rPr>
        <w:t>
      2024 жылғы 1 қаңтардан бастап 2025 жылғы 1 қаңтарға дейін мынадай:</w:t>
      </w:r>
    </w:p>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p>
      <w:pPr>
        <w:spacing w:after="0"/>
        <w:ind w:left="0"/>
        <w:jc w:val="both"/>
      </w:pPr>
      <w:r>
        <w:rPr>
          <w:rFonts w:ascii="Times New Roman"/>
          <w:b w:val="false"/>
          <w:i w:val="false"/>
          <w:color w:val="000000"/>
          <w:sz w:val="28"/>
        </w:rPr>
        <w:t>
      деген редакцияда қолданылатын 2-тармағының 4) тармақшасының бірінші абзацын қоспағанда, 2023 жылғы 1 шілдеден бастап қолданысқа енгізіледі және ресми жариялануға тиіс.</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Премьер- Министрінің </w:t>
            </w:r>
            <w:r>
              <w:br/>
            </w:r>
            <w:r>
              <w:rPr>
                <w:rFonts w:ascii="Times New Roman"/>
                <w:b w:val="false"/>
                <w:i w:val="false"/>
                <w:color w:val="000000"/>
                <w:sz w:val="20"/>
              </w:rPr>
              <w:t>орынбасары-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238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әрі–Кодекс) 171-бабы 4-тармағының үшінші абзацы,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еңбекке қабілеттіліктен айырылу жағдайы бойынша әлеуметтік төлемнің мөлшерін есептеу (айқындау), оны тағайындау, жүзеге асыру, тоқтата тұру,қайта есептеу, қайта бастау, тоқтату және тағайындау(тағайындаудан бас тарту) туралы шешімді қайта қарау тәртібін айқындайды.</w:t>
      </w:r>
    </w:p>
    <w:bookmarkEnd w:id="10"/>
    <w:p>
      <w:pPr>
        <w:spacing w:after="0"/>
        <w:ind w:left="0"/>
        <w:jc w:val="both"/>
      </w:pPr>
      <w:r>
        <w:rPr>
          <w:rFonts w:ascii="Times New Roman"/>
          <w:b w:val="false"/>
          <w:i w:val="false"/>
          <w:color w:val="000000"/>
          <w:sz w:val="28"/>
        </w:rPr>
        <w:t>
      Осы Қағидаларға мемлекеттік қызмет көрсету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 операторын, Бірыңғай байланыс орталығы мен міндетті әлеуметтік сақтандыру саласындағы бақылау және қадағалау ведомствосын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Қағидада пайдаланылатын негізгі ұғымдар:</w:t>
      </w:r>
    </w:p>
    <w:bookmarkEnd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әкімшілік орган – Қазақстан Республикасының заңдарына сәйкес әкімшілік актіні қабылдау, әкімшілік әрекет жасау (әрекетсіздік) жөнінде өкілеттіктер берілген мемлекеттік орган, жергілікті өзін-өзі басқару органы, мемлекеттік заңды тұлға, сондай-ақ өзге ұйым;</w:t>
      </w:r>
    </w:p>
    <w:p>
      <w:pPr>
        <w:spacing w:after="0"/>
        <w:ind w:left="0"/>
        <w:jc w:val="both"/>
      </w:pPr>
      <w:r>
        <w:rPr>
          <w:rFonts w:ascii="Times New Roman"/>
          <w:b w:val="false"/>
          <w:i w:val="false"/>
          <w:color w:val="000000"/>
          <w:sz w:val="28"/>
        </w:rPr>
        <w:t>
      3)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p>
      <w:pPr>
        <w:spacing w:after="0"/>
        <w:ind w:left="0"/>
        <w:jc w:val="both"/>
      </w:pPr>
      <w:r>
        <w:rPr>
          <w:rFonts w:ascii="Times New Roman"/>
          <w:b w:val="false"/>
          <w:i w:val="false"/>
          <w:color w:val="000000"/>
          <w:sz w:val="28"/>
        </w:rPr>
        <w:t>
      4)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p>
      <w:pPr>
        <w:spacing w:after="0"/>
        <w:ind w:left="0"/>
        <w:jc w:val="both"/>
      </w:pPr>
      <w:r>
        <w:rPr>
          <w:rFonts w:ascii="Times New Roman"/>
          <w:b w:val="false"/>
          <w:i w:val="false"/>
          <w:color w:val="000000"/>
          <w:sz w:val="28"/>
        </w:rPr>
        <w:t>
      5) әлеуметтік төлемді алушы – әлеуметтік тәуекел жағдайы туындағанға дейін өзі үшін Мемлекеттік әлеуметтік сақтандыру қорына әлеуметтік аударымдар жүргізілген және Мемлекеттік әлеуметтік сақтандыру қоры оған қатысты еңбекке қабілеттіліктен айырылу жағдайы бойынша әлеуметтік төлемдерді тағайындау туралы шешім шығарған жеке тұлға;</w:t>
      </w:r>
    </w:p>
    <w:p>
      <w:pPr>
        <w:spacing w:after="0"/>
        <w:ind w:left="0"/>
        <w:jc w:val="both"/>
      </w:pPr>
      <w:r>
        <w:rPr>
          <w:rFonts w:ascii="Times New Roman"/>
          <w:b w:val="false"/>
          <w:i w:val="false"/>
          <w:color w:val="000000"/>
          <w:sz w:val="28"/>
        </w:rPr>
        <w:t>
      6) "бір өтініш" қағидаты - бір өтініш негізінде көрсетілетін бірнеше мемлекеттік қызметтер жиынтығын көздейтін мемлекеттік қызметті көрсету нысаны;</w:t>
      </w:r>
    </w:p>
    <w:p>
      <w:pPr>
        <w:spacing w:after="0"/>
        <w:ind w:left="0"/>
        <w:jc w:val="both"/>
      </w:pPr>
      <w:r>
        <w:rPr>
          <w:rFonts w:ascii="Times New Roman"/>
          <w:b w:val="false"/>
          <w:i w:val="false"/>
          <w:color w:val="000000"/>
          <w:sz w:val="28"/>
        </w:rPr>
        <w:t xml:space="preserve">
      7)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p>
      <w:pPr>
        <w:spacing w:after="0"/>
        <w:ind w:left="0"/>
        <w:jc w:val="both"/>
      </w:pPr>
      <w:r>
        <w:rPr>
          <w:rFonts w:ascii="Times New Roman"/>
          <w:b w:val="false"/>
          <w:i w:val="false"/>
          <w:color w:val="000000"/>
          <w:sz w:val="28"/>
        </w:rPr>
        <w:t>
      8) "Е-макет" автоматтандырылған цифрлық жүйесі (бұдан әрі – "Е-макет" АЦЖ) – уәкілетті мемлекеттік органның "Зейнетақы төлемдерін және жәрдемақыларды электрондық тағайындау" автоматтандырылған цифрлық жүйесi;</w:t>
      </w:r>
    </w:p>
    <w:p>
      <w:pPr>
        <w:spacing w:after="0"/>
        <w:ind w:left="0"/>
        <w:jc w:val="both"/>
      </w:pPr>
      <w:r>
        <w:rPr>
          <w:rFonts w:ascii="Times New Roman"/>
          <w:b w:val="false"/>
          <w:i w:val="false"/>
          <w:color w:val="000000"/>
          <w:sz w:val="28"/>
        </w:rPr>
        <w:t>
      9) еңбекке қабілеттіліктен айырылу жағдайы бойынша әлеуметтік төлем (бұдан әрі – әлеуметтік төлем) - Мемлекеттік әлеуметтік сақтандыру қоры әлеуметтік төлемді алушының пайдасына жүзеге асыратын төлем;</w:t>
      </w:r>
    </w:p>
    <w:p>
      <w:pPr>
        <w:spacing w:after="0"/>
        <w:ind w:left="0"/>
        <w:jc w:val="both"/>
      </w:pPr>
      <w:r>
        <w:rPr>
          <w:rFonts w:ascii="Times New Roman"/>
          <w:b w:val="false"/>
          <w:i w:val="false"/>
          <w:color w:val="000000"/>
          <w:sz w:val="28"/>
        </w:rPr>
        <w:t>
      10) жеке практикамен айналысатын адам – жекеше нотариус, жеке сот орындаушысы, адвокат, кәсіби медиатор;</w:t>
      </w:r>
    </w:p>
    <w:p>
      <w:pPr>
        <w:spacing w:after="0"/>
        <w:ind w:left="0"/>
        <w:jc w:val="both"/>
      </w:pPr>
      <w:r>
        <w:rPr>
          <w:rFonts w:ascii="Times New Roman"/>
          <w:b w:val="false"/>
          <w:i w:val="false"/>
          <w:color w:val="000000"/>
          <w:sz w:val="28"/>
        </w:rPr>
        <w:t>
      11) қатысу өтілінің коэффициенті – міндетті әлеуметтік сақтандыру жүйесіне жалпы қатысу өтіліне қарай айқындалатын коэффициент;</w:t>
      </w:r>
    </w:p>
    <w:p>
      <w:pPr>
        <w:spacing w:after="0"/>
        <w:ind w:left="0"/>
        <w:jc w:val="both"/>
      </w:pPr>
      <w:r>
        <w:rPr>
          <w:rFonts w:ascii="Times New Roman"/>
          <w:b w:val="false"/>
          <w:i w:val="false"/>
          <w:color w:val="000000"/>
          <w:sz w:val="28"/>
        </w:rPr>
        <w:t>
      12) медициналық-әлеуметтік сараптама бөлімшесі (бұдан әрі – МӘС бөлімшесі) – уәкілетті мемлекеттік органның медициналық-әлеуметтік сараптама жүргізетін құрылымдық бөлімшесі;</w:t>
      </w:r>
    </w:p>
    <w:p>
      <w:pPr>
        <w:spacing w:after="0"/>
        <w:ind w:left="0"/>
        <w:jc w:val="both"/>
      </w:pPr>
      <w:r>
        <w:rPr>
          <w:rFonts w:ascii="Times New Roman"/>
          <w:b w:val="false"/>
          <w:i w:val="false"/>
          <w:color w:val="000000"/>
          <w:sz w:val="28"/>
        </w:rPr>
        <w:t>
      13)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p>
      <w:pPr>
        <w:spacing w:after="0"/>
        <w:ind w:left="0"/>
        <w:jc w:val="both"/>
      </w:pPr>
      <w:r>
        <w:rPr>
          <w:rFonts w:ascii="Times New Roman"/>
          <w:b w:val="false"/>
          <w:i w:val="false"/>
          <w:color w:val="000000"/>
          <w:sz w:val="28"/>
        </w:rPr>
        <w:t>
      14) міндетті әлеуметтік сақтандыру жүйесіне жалпы қатысу өтілі – әлеуметтік аударымдар түскен айлардың жалпы саны;</w:t>
      </w:r>
    </w:p>
    <w:p>
      <w:pPr>
        <w:spacing w:after="0"/>
        <w:ind w:left="0"/>
        <w:jc w:val="both"/>
      </w:pPr>
      <w:r>
        <w:rPr>
          <w:rFonts w:ascii="Times New Roman"/>
          <w:b w:val="false"/>
          <w:i w:val="false"/>
          <w:color w:val="000000"/>
          <w:sz w:val="28"/>
        </w:rPr>
        <w:t xml:space="preserve">
      15) міндетті әлеуметтік сақтандыру жүйесіне қатысушы – өзі үшін әлеуметтік аударымдар төленетін және </w:t>
      </w:r>
      <w:r>
        <w:rPr>
          <w:rFonts w:ascii="Times New Roman"/>
          <w:b w:val="false"/>
          <w:i w:val="false"/>
          <w:color w:val="000000"/>
          <w:sz w:val="28"/>
        </w:rPr>
        <w:t>Кодексте</w:t>
      </w:r>
      <w:r>
        <w:rPr>
          <w:rFonts w:ascii="Times New Roman"/>
          <w:b w:val="false"/>
          <w:i w:val="false"/>
          <w:color w:val="000000"/>
          <w:sz w:val="28"/>
        </w:rPr>
        <w:t xml:space="preserve"> көзделген әлеуметтік тәуекел жағдайлары туындаған кезде әлеуметтік төлемдерді алуға құқығы бар жеке тұлға;</w:t>
      </w:r>
    </w:p>
    <w:p>
      <w:pPr>
        <w:spacing w:after="0"/>
        <w:ind w:left="0"/>
        <w:jc w:val="both"/>
      </w:pPr>
      <w:r>
        <w:rPr>
          <w:rFonts w:ascii="Times New Roman"/>
          <w:b w:val="false"/>
          <w:i w:val="false"/>
          <w:color w:val="000000"/>
          <w:sz w:val="28"/>
        </w:rPr>
        <w:t>
      16) отбасының цифрлық картасы – "цифрлық үкіметтің" ақпараттық-коммуникациялық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p>
      <w:pPr>
        <w:spacing w:after="0"/>
        <w:ind w:left="0"/>
        <w:jc w:val="both"/>
      </w:pPr>
      <w:r>
        <w:rPr>
          <w:rFonts w:ascii="Times New Roman"/>
          <w:b w:val="false"/>
          <w:i w:val="false"/>
          <w:color w:val="000000"/>
          <w:sz w:val="28"/>
        </w:rPr>
        <w:t>
      17)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pPr>
        <w:spacing w:after="0"/>
        <w:ind w:left="0"/>
        <w:jc w:val="both"/>
      </w:pPr>
      <w:r>
        <w:rPr>
          <w:rFonts w:ascii="Times New Roman"/>
          <w:b w:val="false"/>
          <w:i w:val="false"/>
          <w:color w:val="000000"/>
          <w:sz w:val="28"/>
        </w:rPr>
        <w:t>
      18)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19) цифрлық құжаттар сервисі – "цифрлық үкіметтің" цифрлық инфрақұрылымының операторға бекітіп берілген және цифрландыру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20) электрондық құжат – өзіндегі ақпарат электрондық цифрлық нысанда ұсынылған және электрондық цифрлық қолтаңба арқылы куәландырылған құжат;</w:t>
      </w:r>
    </w:p>
    <w:p>
      <w:pPr>
        <w:spacing w:after="0"/>
        <w:ind w:left="0"/>
        <w:jc w:val="both"/>
      </w:pPr>
      <w:r>
        <w:rPr>
          <w:rFonts w:ascii="Times New Roman"/>
          <w:b w:val="false"/>
          <w:i w:val="false"/>
          <w:color w:val="000000"/>
          <w:sz w:val="28"/>
        </w:rPr>
        <w:t>
      21) электрондық өтінім – әлеуметтік төлемдерді тағайындауға қажетті, Мемлекеттік корпорацияның, МӘС бөлімшесінің, электрондық цифрлық қолтаңбамен куәландырылған электрондық құжат нысанындағы мәліметтер;</w:t>
      </w:r>
    </w:p>
    <w:p>
      <w:pPr>
        <w:spacing w:after="0"/>
        <w:ind w:left="0"/>
        <w:jc w:val="both"/>
      </w:pPr>
      <w:r>
        <w:rPr>
          <w:rFonts w:ascii="Times New Roman"/>
          <w:b w:val="false"/>
          <w:i w:val="false"/>
          <w:color w:val="000000"/>
          <w:sz w:val="28"/>
        </w:rPr>
        <w:t>
      22) электрондық өтініш –электрондық цифрлық қолтаңбамен куәландырылған электрондық құжат нысанындағы өтініш;</w:t>
      </w:r>
    </w:p>
    <w:p>
      <w:pPr>
        <w:spacing w:after="0"/>
        <w:ind w:left="0"/>
        <w:jc w:val="both"/>
      </w:pPr>
      <w:r>
        <w:rPr>
          <w:rFonts w:ascii="Times New Roman"/>
          <w:b w:val="false"/>
          <w:i w:val="false"/>
          <w:color w:val="000000"/>
          <w:sz w:val="28"/>
        </w:rPr>
        <w:t>
      23)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25) электрондық іс макеті (бұдан әрі – ЭІМ) – "Е-макет" АЦЖ-да автоматты режимде немесе Мемлекеттік корпорацияда қалыптастырылатын әлеуметтік төлемді алушының электрондық іс макеті.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30.09.2024 </w:t>
      </w:r>
      <w:r>
        <w:rPr>
          <w:rFonts w:ascii="Times New Roman"/>
          <w:b w:val="false"/>
          <w:i w:val="false"/>
          <w:color w:val="00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Әлеуметтік төлемнің мөлшерлерін есептеу (айқындау), тағайындау тәртібі</w:t>
      </w:r>
    </w:p>
    <w:bookmarkEnd w:id="12"/>
    <w:bookmarkStart w:name="z15" w:id="13"/>
    <w:p>
      <w:pPr>
        <w:spacing w:after="0"/>
        <w:ind w:left="0"/>
        <w:jc w:val="both"/>
      </w:pPr>
      <w:r>
        <w:rPr>
          <w:rFonts w:ascii="Times New Roman"/>
          <w:b w:val="false"/>
          <w:i w:val="false"/>
          <w:color w:val="000000"/>
          <w:sz w:val="28"/>
        </w:rPr>
        <w:t xml:space="preserve">
      3. Әлеуметтiк төлем МӘС бөлімшесі белгілеген әлеуметтiк төлемге құқық туындаған күннен бастап еңбекке қабілеттіліктен айырылудың бүкіл кезеңіне, әлеуметтiк төлем тағайындауға өтiнiш жасалған уақытқа қарай жұмысты тоқтатқанына немесе жалғастырып жатқанына қарамастан, бірақ міндетті әлеуметтік сақтандыру жүйесіне қатысушысының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мерзімнен аспайтын жасқа толғанға дейін тағайындалады.</w:t>
      </w:r>
    </w:p>
    <w:bookmarkEnd w:id="13"/>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180-бабына</w:t>
      </w:r>
      <w:r>
        <w:rPr>
          <w:rFonts w:ascii="Times New Roman"/>
          <w:b w:val="false"/>
          <w:i w:val="false"/>
          <w:color w:val="000000"/>
          <w:sz w:val="28"/>
        </w:rPr>
        <w:t xml:space="preserve"> сәйкес әлеуметтік төлем алуға құқығы бар адамдар Қорға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 үшін өтінішпен, 2-қосымшаға сәйкес нысан бойынша МӘС бөлімшелері арқылы әлеуметтік төлемді тағайындау үшін өтінішпен, 3-қосымшаға сәйкес нысан бойынша әлеуметтік төлемді портал арқылы тағайындау үшін өтінішпен:</w:t>
      </w:r>
    </w:p>
    <w:p>
      <w:pPr>
        <w:spacing w:after="0"/>
        <w:ind w:left="0"/>
        <w:jc w:val="both"/>
      </w:pPr>
      <w:r>
        <w:rPr>
          <w:rFonts w:ascii="Times New Roman"/>
          <w:b w:val="false"/>
          <w:i w:val="false"/>
          <w:color w:val="000000"/>
          <w:sz w:val="28"/>
        </w:rPr>
        <w:t>
      1) өтініш берген сәтте жалпы еңбекке қабілеттіліктен айырылу дәрежесі белгіленген кезде жеке басын куәландыратын құжатпен, не цифрлық құжаттар сервисінен электрондық құжатпен (сәйкестендіру үшін) (қандас мәртебесі бар адам әлеуметтік төлемді тағайындауға өтініш білдірген жағдайда қандас куәлігі не цифрлық құжаттар сервисінен электрондық құжатпен (сәйкестендіру үшін) Мемлекеттік корпорация арқылы;</w:t>
      </w:r>
    </w:p>
    <w:p>
      <w:pPr>
        <w:spacing w:after="0"/>
        <w:ind w:left="0"/>
        <w:jc w:val="both"/>
      </w:pPr>
      <w:r>
        <w:rPr>
          <w:rFonts w:ascii="Times New Roman"/>
          <w:b w:val="false"/>
          <w:i w:val="false"/>
          <w:color w:val="000000"/>
          <w:sz w:val="28"/>
        </w:rPr>
        <w:t>
      2) жалпы еңбекке қабілеттіліктен айырылу дәрежесі алғаш рет белгіленген кезде "бір өтініш" қағидаты бойынша МӘС бөлімшесі арқылы;</w:t>
      </w:r>
    </w:p>
    <w:p>
      <w:pPr>
        <w:spacing w:after="0"/>
        <w:ind w:left="0"/>
        <w:jc w:val="both"/>
      </w:pPr>
      <w:r>
        <w:rPr>
          <w:rFonts w:ascii="Times New Roman"/>
          <w:b w:val="false"/>
          <w:i w:val="false"/>
          <w:color w:val="000000"/>
          <w:sz w:val="28"/>
        </w:rPr>
        <w:t>
      Бұл ретте өтінішті қабылдау:</w:t>
      </w:r>
    </w:p>
    <w:p>
      <w:pPr>
        <w:spacing w:after="0"/>
        <w:ind w:left="0"/>
        <w:jc w:val="both"/>
      </w:pPr>
      <w:r>
        <w:rPr>
          <w:rFonts w:ascii="Times New Roman"/>
          <w:b w:val="false"/>
          <w:i w:val="false"/>
          <w:color w:val="000000"/>
          <w:sz w:val="28"/>
        </w:rPr>
        <w:t>
      тиісті өңірдің МӘС бөлімшесінің орналасқан жері бойынша;</w:t>
      </w:r>
    </w:p>
    <w:p>
      <w:pPr>
        <w:spacing w:after="0"/>
        <w:ind w:left="0"/>
        <w:jc w:val="both"/>
      </w:pPr>
      <w:r>
        <w:rPr>
          <w:rFonts w:ascii="Times New Roman"/>
          <w:b w:val="false"/>
          <w:i w:val="false"/>
          <w:color w:val="000000"/>
          <w:sz w:val="28"/>
        </w:rPr>
        <w:t xml:space="preserve">
      өткізу тәртібі Кодекстің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екінші бөлігіне сәйкес уәкілетті мемлекеттік орган айқындайтын МӘС бөлімшелерінің көшпелі отырыстарында:</w:t>
      </w:r>
    </w:p>
    <w:p>
      <w:pPr>
        <w:spacing w:after="0"/>
        <w:ind w:left="0"/>
        <w:jc w:val="both"/>
      </w:pPr>
      <w:r>
        <w:rPr>
          <w:rFonts w:ascii="Times New Roman"/>
          <w:b w:val="false"/>
          <w:i w:val="false"/>
          <w:color w:val="000000"/>
          <w:sz w:val="28"/>
        </w:rPr>
        <w:t>
      өтініш берушінің тұрғылықты (тіркелген) жері бойынша емдеу-профилактикалық мекемелерінің базасында;</w:t>
      </w:r>
    </w:p>
    <w:p>
      <w:pPr>
        <w:spacing w:after="0"/>
        <w:ind w:left="0"/>
        <w:jc w:val="both"/>
      </w:pPr>
      <w:r>
        <w:rPr>
          <w:rFonts w:ascii="Times New Roman"/>
          <w:b w:val="false"/>
          <w:i w:val="false"/>
          <w:color w:val="000000"/>
          <w:sz w:val="28"/>
        </w:rPr>
        <w:t>
      мамандандырылған мекемелерде емдеуде болған жері бойынша;</w:t>
      </w:r>
    </w:p>
    <w:p>
      <w:pPr>
        <w:spacing w:after="0"/>
        <w:ind w:left="0"/>
        <w:jc w:val="both"/>
      </w:pPr>
      <w:r>
        <w:rPr>
          <w:rFonts w:ascii="Times New Roman"/>
          <w:b w:val="false"/>
          <w:i w:val="false"/>
          <w:color w:val="000000"/>
          <w:sz w:val="28"/>
        </w:rPr>
        <w:t>
      өтініш берушінің болатын жері бойынша түзеу мекемелерінде және тергеу изоляторларында;</w:t>
      </w:r>
    </w:p>
    <w:p>
      <w:pPr>
        <w:spacing w:after="0"/>
        <w:ind w:left="0"/>
        <w:jc w:val="both"/>
      </w:pPr>
      <w:r>
        <w:rPr>
          <w:rFonts w:ascii="Times New Roman"/>
          <w:b w:val="false"/>
          <w:i w:val="false"/>
          <w:color w:val="000000"/>
          <w:sz w:val="28"/>
        </w:rPr>
        <w:t>
      үйде, стационарда – егер адам дәрігерлік-консультациялық комиссияның қорытындысына сәйкес денсаулық жағдайына байланысты медициналық-әлеуметтік сараптамаға келе алмаса;</w:t>
      </w:r>
    </w:p>
    <w:p>
      <w:pPr>
        <w:spacing w:after="0"/>
        <w:ind w:left="0"/>
        <w:jc w:val="both"/>
      </w:pPr>
      <w:r>
        <w:rPr>
          <w:rFonts w:ascii="Times New Roman"/>
          <w:b w:val="false"/>
          <w:i w:val="false"/>
          <w:color w:val="000000"/>
          <w:sz w:val="28"/>
        </w:rPr>
        <w:t xml:space="preserve">
      сырттай – куәландырылатын адамның немесе заңды өкілінің келісімімен, қызмет көрсетілетін өңірден тыс жерде тасымалданбайтын және/немесе стационарлық емдеуде болған кезде куәландырылатын адамның немесе заңды өкілдің келісімімен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"Еңбекке қабілеттіліктен айырылу жағдайы бойынша әлеуметтік төлем тағайындау" мемлекеттік қызметін көрсетуге қойылатын негізгі талаптар тізбесінде (бұдан әрі – Негізгі талаптар тізбесі) айқындалған, ұсынылған құжаттар негізінде куәландырылатын адам тасымалдануға келмейтін болған және/немесе қызмет көрсетілетін өңірден тыс жерде стационарлық емдеуде болған кезде жүзеге асырылады; </w:t>
      </w:r>
    </w:p>
    <w:p>
      <w:pPr>
        <w:spacing w:after="0"/>
        <w:ind w:left="0"/>
        <w:jc w:val="both"/>
      </w:pPr>
      <w:r>
        <w:rPr>
          <w:rFonts w:ascii="Times New Roman"/>
          <w:b w:val="false"/>
          <w:i w:val="false"/>
          <w:color w:val="000000"/>
          <w:sz w:val="28"/>
        </w:rPr>
        <w:t>
      3) өтініш берген сәтте жалпы еңбекке қабілеттіліктен айырылу дәрежесін белгілеген кезде портал арқылы жүгінеді.</w:t>
      </w:r>
    </w:p>
    <w:p>
      <w:pPr>
        <w:spacing w:after="0"/>
        <w:ind w:left="0"/>
        <w:jc w:val="both"/>
      </w:pPr>
      <w:r>
        <w:rPr>
          <w:rFonts w:ascii="Times New Roman"/>
          <w:b w:val="false"/>
          <w:i w:val="false"/>
          <w:color w:val="000000"/>
          <w:sz w:val="28"/>
        </w:rPr>
        <w:t>
      Проактивті қызмет арқылы әлеуметтік төлем тағайындау кезінде өтініш беру талап етілмейді.</w:t>
      </w:r>
    </w:p>
    <w:bookmarkStart w:name="z16" w:id="14"/>
    <w:p>
      <w:pPr>
        <w:spacing w:after="0"/>
        <w:ind w:left="0"/>
        <w:jc w:val="both"/>
      </w:pPr>
      <w:r>
        <w:rPr>
          <w:rFonts w:ascii="Times New Roman"/>
          <w:b w:val="false"/>
          <w:i w:val="false"/>
          <w:color w:val="000000"/>
          <w:sz w:val="28"/>
        </w:rPr>
        <w:t xml:space="preserve">
      4. Әлеуметтік төлемді тағайындау үшін өтінішті және Негізгі талаптар тізбесінде көзделген қажетті құжаттарды үшінші тұлғалардың беруі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әлеуметтік төлем алуға құқығы бар адамның нотариат куәландырған сенімхаты бойынша жүзеге асырылады.</w:t>
      </w:r>
    </w:p>
    <w:bookmarkEnd w:id="14"/>
    <w:bookmarkStart w:name="z17" w:id="15"/>
    <w:p>
      <w:pPr>
        <w:spacing w:after="0"/>
        <w:ind w:left="0"/>
        <w:jc w:val="both"/>
      </w:pPr>
      <w:r>
        <w:rPr>
          <w:rFonts w:ascii="Times New Roman"/>
          <w:b w:val="false"/>
          <w:i w:val="false"/>
          <w:color w:val="000000"/>
          <w:sz w:val="28"/>
        </w:rPr>
        <w:t xml:space="preserve">
      5. Негізгі талаптардың тізбесі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6. Сот шешімімен әрекетке қабілетсіз, әрекетке қабілеті шектеулі немесе қамқорлыққа немесе қорғаншылыққа мұқтаж деп танылған адамдарға әлеуметтік төлемдер тағайындау үшін өтінішті және қажетті құжаттарды олардың қамқоршылары береді.</w:t>
      </w:r>
    </w:p>
    <w:bookmarkEnd w:id="16"/>
    <w:bookmarkStart w:name="z19" w:id="17"/>
    <w:p>
      <w:pPr>
        <w:spacing w:after="0"/>
        <w:ind w:left="0"/>
        <w:jc w:val="both"/>
      </w:pPr>
      <w:r>
        <w:rPr>
          <w:rFonts w:ascii="Times New Roman"/>
          <w:b w:val="false"/>
          <w:i w:val="false"/>
          <w:color w:val="000000"/>
          <w:sz w:val="28"/>
        </w:rPr>
        <w:t>
      7. Түзеу мекемесiндегі әлеуметтік төлем алуға құқығы бар адамға әлеуметтік төлем түзеу мекемесі әкiмшiлiгiмен оның орналасқан жеріндегі Мемлекеттік корпорацияның қалалық, аудандық бөлімшелеріне (бұдан әрі - Мемлекеттік корпорацияның бөлімшелері) ұсынылатын өтiнiштің және құжаттардың негiзiнде тағайындалады.</w:t>
      </w:r>
    </w:p>
    <w:bookmarkEnd w:id="17"/>
    <w:bookmarkStart w:name="z20" w:id="18"/>
    <w:p>
      <w:pPr>
        <w:spacing w:after="0"/>
        <w:ind w:left="0"/>
        <w:jc w:val="both"/>
      </w:pPr>
      <w:r>
        <w:rPr>
          <w:rFonts w:ascii="Times New Roman"/>
          <w:b w:val="false"/>
          <w:i w:val="false"/>
          <w:color w:val="000000"/>
          <w:sz w:val="28"/>
        </w:rPr>
        <w:t xml:space="preserve">
      8. Мемлекеттік корпорация арқылы әлеуметтік төлем алуға өтініш берген кезде өтініш берушіге одан құжаттарды қабылдау кезеңінде танысу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әлеуметтік төлемнің мөлшерін айқындау үшін есепті кезеңге түскен әлеуметтік аударымдар туралы хабарлама (бұдан әрі – түскен әлеуметтік аударымдар туралы хабарлама) беріледі.</w:t>
      </w:r>
    </w:p>
    <w:bookmarkEnd w:id="18"/>
    <w:p>
      <w:pPr>
        <w:spacing w:after="0"/>
        <w:ind w:left="0"/>
        <w:jc w:val="both"/>
      </w:pPr>
      <w:r>
        <w:rPr>
          <w:rFonts w:ascii="Times New Roman"/>
          <w:b w:val="false"/>
          <w:i w:val="false"/>
          <w:color w:val="000000"/>
          <w:sz w:val="28"/>
        </w:rPr>
        <w:t>
      Өтініш берушінің түскен әлеуметтік аударымдар туралы хабарламамен танысуын тиісті өтініш бланкісін толтыру кезінде өтініш беруші растайды.</w:t>
      </w:r>
    </w:p>
    <w:bookmarkStart w:name="z21" w:id="19"/>
    <w:p>
      <w:pPr>
        <w:spacing w:after="0"/>
        <w:ind w:left="0"/>
        <w:jc w:val="both"/>
      </w:pPr>
      <w:r>
        <w:rPr>
          <w:rFonts w:ascii="Times New Roman"/>
          <w:b w:val="false"/>
          <w:i w:val="false"/>
          <w:color w:val="000000"/>
          <w:sz w:val="28"/>
        </w:rPr>
        <w:t>
      9. Өтінішті қабылдайтын Мемлекеттік корпорацияның маманы "цифрлық үкімет" шлюзі арқылы тиісті цифрлық жүйелерге (бұдан әрі – ЦЖ):</w:t>
      </w:r>
    </w:p>
    <w:bookmarkEnd w:id="19"/>
    <w:p>
      <w:pPr>
        <w:spacing w:after="0"/>
        <w:ind w:left="0"/>
        <w:jc w:val="both"/>
      </w:pPr>
      <w:r>
        <w:rPr>
          <w:rFonts w:ascii="Times New Roman"/>
          <w:b w:val="false"/>
          <w:i w:val="false"/>
          <w:color w:val="000000"/>
          <w:sz w:val="28"/>
        </w:rPr>
        <w:t>
      "Жеке тұлға" мемлекеттік дерекқоры ЦЖ-ға өтінім берушінің жеке басын куәландыратын құжаттар бойынша;</w:t>
      </w:r>
    </w:p>
    <w:p>
      <w:pPr>
        <w:spacing w:after="0"/>
        <w:ind w:left="0"/>
        <w:jc w:val="both"/>
      </w:pPr>
      <w:r>
        <w:rPr>
          <w:rFonts w:ascii="Times New Roman"/>
          <w:b w:val="false"/>
          <w:i w:val="false"/>
          <w:color w:val="000000"/>
          <w:sz w:val="28"/>
        </w:rPr>
        <w:t>
      екінші деңгейдегі банктердің ЦЖ-ға банктерде және (немесе) банк операцияларының жекелеген түрлерін жүзеге асыратын ұйымдарда ашылған шотының нөмірі туралы мәліметтер бойынша;</w:t>
      </w:r>
    </w:p>
    <w:p>
      <w:pPr>
        <w:spacing w:after="0"/>
        <w:ind w:left="0"/>
        <w:jc w:val="both"/>
      </w:pPr>
      <w:r>
        <w:rPr>
          <w:rFonts w:ascii="Times New Roman"/>
          <w:b w:val="false"/>
          <w:i w:val="false"/>
          <w:color w:val="000000"/>
          <w:sz w:val="28"/>
        </w:rPr>
        <w:t>
      "Мүгедектігі бар адамдардың орталықтандырылған банкі" ЦЖ-ға жалпы еңбекке қабілеттіліктен айырылу дәрежесін белгілеу туралы анықтама бойынша сұрау салулар қалыптастырады.</w:t>
      </w:r>
    </w:p>
    <w:p>
      <w:pPr>
        <w:spacing w:after="0"/>
        <w:ind w:left="0"/>
        <w:jc w:val="both"/>
      </w:pPr>
      <w:r>
        <w:rPr>
          <w:rFonts w:ascii="Times New Roman"/>
          <w:b w:val="false"/>
          <w:i w:val="false"/>
          <w:color w:val="000000"/>
          <w:sz w:val="28"/>
        </w:rPr>
        <w:t>
      ЦЖ-дан алынған мәліметтер өтінішке қоса беріледі.</w:t>
      </w:r>
    </w:p>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тиісті құжаттар өтінішке қоса беріледі.</w:t>
      </w:r>
    </w:p>
    <w:p>
      <w:pPr>
        <w:spacing w:after="0"/>
        <w:ind w:left="0"/>
        <w:jc w:val="both"/>
      </w:pPr>
      <w:r>
        <w:rPr>
          <w:rFonts w:ascii="Times New Roman"/>
          <w:b w:val="false"/>
          <w:i w:val="false"/>
          <w:color w:val="000000"/>
          <w:sz w:val="28"/>
        </w:rPr>
        <w:t>
      Құжаттардың көшірмелері "Нотариат туралы" Қазақстан Республикасының Заңында белгіленген тәртіппен куәландырылған жағдайларды қоспағанда, құжаттар түпнұсқада ұсынылады, маман сканерлейді және өтініш берушіге қайтарылады.</w:t>
      </w:r>
    </w:p>
    <w:p>
      <w:pPr>
        <w:spacing w:after="0"/>
        <w:ind w:left="0"/>
        <w:jc w:val="both"/>
      </w:pPr>
      <w:r>
        <w:rPr>
          <w:rFonts w:ascii="Times New Roman"/>
          <w:b w:val="false"/>
          <w:i w:val="false"/>
          <w:color w:val="000000"/>
          <w:sz w:val="28"/>
        </w:rPr>
        <w:t>
      Өтінішті қабылдайтын Мемлекеттік корпорацияның маманы әлеуметтік төлем тағайындау үшін ұсынылған құжаттар топтамасының толықтығын, сондай-ақ мемлекеттік органдардың және (немесе) ұйымдардың ЦЖ-дан алынған мәліметтерді тексереді, сканерлеу сапасын және құжаттардың электрондық көшірмелерінің Негізгі талаптар тізбесіне сәйкес өтініш беруші ұсынған түпнұсқаларға сәйкестігін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Өтініш берушіге әлеуметтік төлем тағайындауға өтінішті және құжаттарды қабылдаудан бас тарту туралы қолхат осы Қағидаларға 6-қосымшаға сәйкес нысан бойынша мынадай негіздер бойынша кідіріссіз беріледі:</w:t>
      </w:r>
    </w:p>
    <w:bookmarkEnd w:id="20"/>
    <w:bookmarkStart w:name="z175" w:id="21"/>
    <w:p>
      <w:pPr>
        <w:spacing w:after="0"/>
        <w:ind w:left="0"/>
        <w:jc w:val="both"/>
      </w:pPr>
      <w:r>
        <w:rPr>
          <w:rFonts w:ascii="Times New Roman"/>
          <w:b w:val="false"/>
          <w:i w:val="false"/>
          <w:color w:val="000000"/>
          <w:sz w:val="28"/>
        </w:rPr>
        <w:t>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w:t>
      </w:r>
    </w:p>
    <w:bookmarkEnd w:id="21"/>
    <w:bookmarkStart w:name="z176" w:id="22"/>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22"/>
    <w:bookmarkStart w:name="z177" w:id="23"/>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23"/>
    <w:bookmarkStart w:name="z178" w:id="24"/>
    <w:p>
      <w:pPr>
        <w:spacing w:after="0"/>
        <w:ind w:left="0"/>
        <w:jc w:val="both"/>
      </w:pPr>
      <w:r>
        <w:rPr>
          <w:rFonts w:ascii="Times New Roman"/>
          <w:b w:val="false"/>
          <w:i w:val="false"/>
          <w:color w:val="000000"/>
          <w:sz w:val="28"/>
        </w:rPr>
        <w:t>
      4) әлеуметтік төлем тағайындауға құқығының болмауы;</w:t>
      </w:r>
    </w:p>
    <w:bookmarkEnd w:id="24"/>
    <w:bookmarkStart w:name="z179" w:id="25"/>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25"/>
    <w:bookmarkStart w:name="z180" w:id="26"/>
    <w:p>
      <w:pPr>
        <w:spacing w:after="0"/>
        <w:ind w:left="0"/>
        <w:jc w:val="both"/>
      </w:pPr>
      <w:r>
        <w:rPr>
          <w:rFonts w:ascii="Times New Roman"/>
          <w:b w:val="false"/>
          <w:i w:val="false"/>
          <w:color w:val="000000"/>
          <w:sz w:val="28"/>
        </w:rPr>
        <w:t>
      Осы тармақпен көзделген негіздер болмаған кезде өтініш берушіге осы Қағидаларға 1-қосымшаға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27"/>
    <w:p>
      <w:pPr>
        <w:spacing w:after="0"/>
        <w:ind w:left="0"/>
        <w:jc w:val="both"/>
      </w:pPr>
      <w:r>
        <w:rPr>
          <w:rFonts w:ascii="Times New Roman"/>
          <w:b w:val="false"/>
          <w:i w:val="false"/>
          <w:color w:val="000000"/>
          <w:sz w:val="28"/>
        </w:rPr>
        <w:t>
      11. МӘС бөлімшесі арқылы әлеуметтік төлем тағайындауға жүгінген кезде оның өтінішті қабылдайтын маманы осы Қағидалардың 9-тармағында көзделген тәртіппен "цифрлық үкімет" шлюзі арқылы ЦЖ-ға сұрау салуды қалыптастырады.</w:t>
      </w:r>
    </w:p>
    <w:bookmarkEnd w:id="27"/>
    <w:p>
      <w:pPr>
        <w:spacing w:after="0"/>
        <w:ind w:left="0"/>
        <w:jc w:val="both"/>
      </w:pPr>
      <w:r>
        <w:rPr>
          <w:rFonts w:ascii="Times New Roman"/>
          <w:b w:val="false"/>
          <w:i w:val="false"/>
          <w:color w:val="000000"/>
          <w:sz w:val="28"/>
        </w:rPr>
        <w:t xml:space="preserve">
      ЦЖ-дан мәліметтер алған және (немесе) ЦЖ-да мәліметтері сәйкес келмеген (болмаған) кезде өтініш беруші құжаттарды ұсынған кезде МӘС бөлімшесінің маманы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танысу үшін түскен әлеуметтік аударымдар туралы хабарламаны береді, өтінішті қабылдайды және өтініш берушіге қабылдағаны туралы белгісі бар өтініштің үзбелі талонын табыс етеді.</w:t>
      </w:r>
    </w:p>
    <w:p>
      <w:pPr>
        <w:spacing w:after="0"/>
        <w:ind w:left="0"/>
        <w:jc w:val="both"/>
      </w:pPr>
      <w:r>
        <w:rPr>
          <w:rFonts w:ascii="Times New Roman"/>
          <w:b w:val="false"/>
          <w:i w:val="false"/>
          <w:color w:val="000000"/>
          <w:sz w:val="28"/>
        </w:rPr>
        <w:t xml:space="preserve">
      Өтініш берушінің түскен әлеуметтік аударымдар туралы хабарламамен танысуын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бланкісін толтыру кезінде өтініш беруші растайды.</w:t>
      </w:r>
    </w:p>
    <w:p>
      <w:pPr>
        <w:spacing w:after="0"/>
        <w:ind w:left="0"/>
        <w:jc w:val="both"/>
      </w:pPr>
      <w:r>
        <w:rPr>
          <w:rFonts w:ascii="Times New Roman"/>
          <w:b w:val="false"/>
          <w:i w:val="false"/>
          <w:color w:val="000000"/>
          <w:sz w:val="28"/>
        </w:rPr>
        <w:t>
      Өтініштен, ЦЖ-дан алынған мәліметтерден тұратын электрондық өтінім және өтініш беруші құжаттарды, құжаттардың электрондық көшірмелерін ұсынған жағдайда өтініш берушіден өтініш қабылданған күні Мемлекеттік корпорацияның бөлімшесіне жіберіледі.</w:t>
      </w:r>
    </w:p>
    <w:p>
      <w:pPr>
        <w:spacing w:after="0"/>
        <w:ind w:left="0"/>
        <w:jc w:val="both"/>
      </w:pPr>
      <w:r>
        <w:rPr>
          <w:rFonts w:ascii="Times New Roman"/>
          <w:b w:val="false"/>
          <w:i w:val="false"/>
          <w:color w:val="000000"/>
          <w:sz w:val="28"/>
        </w:rPr>
        <w:t>
      Құжаттардың электрондық көшірмелері өтінішті қабылдаған маманның ЭЦҚ-мен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28"/>
    <w:p>
      <w:pPr>
        <w:spacing w:after="0"/>
        <w:ind w:left="0"/>
        <w:jc w:val="both"/>
      </w:pPr>
      <w:r>
        <w:rPr>
          <w:rFonts w:ascii="Times New Roman"/>
          <w:b w:val="false"/>
          <w:i w:val="false"/>
          <w:color w:val="000000"/>
          <w:sz w:val="28"/>
        </w:rPr>
        <w:t xml:space="preserve">
      12. Өтініш беруші әлеуметтік төлемді тағайындау үшін портал арқылы жүгінген кезде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портал арқылы әлеуметтік төлемді тағайындау үшін өтініш нысанында көзделген қажетті мәліметтерді, сондай-ақ танысу үшін түскен әлеуметтік аударымдар туралы хабарламаны өтініш беруші тиісті мемлекеттік органдардың және (немесе) ұйымдардың ЦЖ-дан "цифрлық үкімет" шлюзі арқылы дербес алады.</w:t>
      </w:r>
    </w:p>
    <w:bookmarkEnd w:id="28"/>
    <w:p>
      <w:pPr>
        <w:spacing w:after="0"/>
        <w:ind w:left="0"/>
        <w:jc w:val="both"/>
      </w:pPr>
      <w:r>
        <w:rPr>
          <w:rFonts w:ascii="Times New Roman"/>
          <w:b w:val="false"/>
          <w:i w:val="false"/>
          <w:color w:val="000000"/>
          <w:sz w:val="28"/>
        </w:rPr>
        <w:t>
      Бұл ретте, өтініш беруші өзінің ЭЦҚ-мен мемлекеттік органдардың және (немесе) ұйымдардың ЦЖ-дан келіп түскен электрондық өтініш пен мәліметтерді, оның ішінде түскен әлеуметтік аударымдар туралы хабарламамен танысуды куәландырады және оны "Е-макет" АЦЖ-ға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9"/>
    <w:p>
      <w:pPr>
        <w:spacing w:after="0"/>
        <w:ind w:left="0"/>
        <w:jc w:val="both"/>
      </w:pPr>
      <w:r>
        <w:rPr>
          <w:rFonts w:ascii="Times New Roman"/>
          <w:b w:val="false"/>
          <w:i w:val="false"/>
          <w:color w:val="000000"/>
          <w:sz w:val="28"/>
        </w:rPr>
        <w:t>
      13. Портал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29"/>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әлеуметтік төлемді тағайындау, төлеу, сондай-ақ тағайындауға өтініш беру фактілерінің болмауы;</w:t>
      </w:r>
    </w:p>
    <w:p>
      <w:pPr>
        <w:spacing w:after="0"/>
        <w:ind w:left="0"/>
        <w:jc w:val="both"/>
      </w:pPr>
      <w:r>
        <w:rPr>
          <w:rFonts w:ascii="Times New Roman"/>
          <w:b w:val="false"/>
          <w:i w:val="false"/>
          <w:color w:val="000000"/>
          <w:sz w:val="28"/>
        </w:rPr>
        <w:t xml:space="preserve">
      3) өтініш берушінің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жасқа толмауы.</w:t>
      </w:r>
    </w:p>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Қордың астана, облыстардағы және республикалық маңызы бар қалалардағы филиалы (бұдан әрі - Қор филиалы) директорының ЭЦҚ-мен куәландырылған электрондық өтініштің қабылданғаны туралы хабарлама жіберіледі.</w:t>
      </w:r>
    </w:p>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30"/>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180-бабында</w:t>
      </w:r>
      <w:r>
        <w:rPr>
          <w:rFonts w:ascii="Times New Roman"/>
          <w:b w:val="false"/>
          <w:i w:val="false"/>
          <w:color w:val="000000"/>
          <w:sz w:val="28"/>
        </w:rPr>
        <w:t xml:space="preserve"> көзделген негіздер бойынша адамда әлеуметтік төлем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30"/>
    <w:p>
      <w:pPr>
        <w:spacing w:after="0"/>
        <w:ind w:left="0"/>
        <w:jc w:val="both"/>
      </w:pPr>
      <w:r>
        <w:rPr>
          <w:rFonts w:ascii="Times New Roman"/>
          <w:b w:val="false"/>
          <w:i w:val="false"/>
          <w:color w:val="000000"/>
          <w:sz w:val="28"/>
        </w:rPr>
        <w:t xml:space="preserve">
      "Е-макет" АЦЖ арқылы автоматтандырылған режимде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 бланкісінде көзделген міндеттемелер мен шарттарды қабылдау (бұдан әрі – міндеттемелер), әлеуметтік төлем алу мүмкіндігі туралы әлеуетті өтініш берушіге оның ұялы байланыс абоненттік құрылғысының нөміріне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31"/>
    <w:p>
      <w:pPr>
        <w:spacing w:after="0"/>
        <w:ind w:left="0"/>
        <w:jc w:val="both"/>
      </w:pPr>
      <w:r>
        <w:rPr>
          <w:rFonts w:ascii="Times New Roman"/>
          <w:b w:val="false"/>
          <w:i w:val="false"/>
          <w:color w:val="000000"/>
          <w:sz w:val="28"/>
        </w:rPr>
        <w:t>
      15. Проактивті қызметті алуға келісімді растау және міндеттемелерді қабылдау үшін әлеуетті өтініш беруші "Е-макет" АЦЖ интеграциясы іске асырылған екінші деңгейдегі банктердің ұсынған тізімінен банктік шотты таңдайды және "Е-макет" АЦЖ ұсынатын сандардың комбинациясын теру арқылы жауап хабарлама жібереді.</w:t>
      </w:r>
    </w:p>
    <w:bookmarkEnd w:id="31"/>
    <w:p>
      <w:pPr>
        <w:spacing w:after="0"/>
        <w:ind w:left="0"/>
        <w:jc w:val="both"/>
      </w:pPr>
      <w:r>
        <w:rPr>
          <w:rFonts w:ascii="Times New Roman"/>
          <w:b w:val="false"/>
          <w:i w:val="false"/>
          <w:color w:val="000000"/>
          <w:sz w:val="28"/>
        </w:rPr>
        <w:t>
      Күнтізбелік үш күн ішінде өтініш берушінің келісімі болмаған жағдайда проактивті қызмет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32"/>
    <w:p>
      <w:pPr>
        <w:spacing w:after="0"/>
        <w:ind w:left="0"/>
        <w:jc w:val="both"/>
      </w:pPr>
      <w:r>
        <w:rPr>
          <w:rFonts w:ascii="Times New Roman"/>
          <w:b w:val="false"/>
          <w:i w:val="false"/>
          <w:color w:val="000000"/>
          <w:sz w:val="28"/>
        </w:rPr>
        <w:t>
      16. Проактивті қызмет арқылы әлеуметтік төлем алуға жүгінген кезде осы Қағидалардың 9-тармағында көзделген қажетті мәліметтерді алу үшін "Е-макет" АЦЖ-дан мемлекеттік органдардың және (немесе) ұйымдардың ЦЖ-на сұрау салулар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33"/>
    <w:p>
      <w:pPr>
        <w:spacing w:after="0"/>
        <w:ind w:left="0"/>
        <w:jc w:val="both"/>
      </w:pPr>
      <w:r>
        <w:rPr>
          <w:rFonts w:ascii="Times New Roman"/>
          <w:b w:val="false"/>
          <w:i w:val="false"/>
          <w:color w:val="000000"/>
          <w:sz w:val="28"/>
        </w:rPr>
        <w:t>
      17. Өтініш берушінің проактивті қызмет көрсетуге келісімін алғаннан кейін "Е-макет" АЦЖ-ға әлеуметтік төлем тағайындауға азаматтардың өтініштерін (өтінімдерін) тіркеудің электрондық журналында өтінімді автоматты түрде тіркеу жүргізіледі, содан кейін өтініш берушіге ұялы байланыс абоненттік құрылғысына әлеуметтік төлемге өтінімді қабылдау туралы хабарлама жіберіледі.</w:t>
      </w:r>
    </w:p>
    <w:bookmarkEnd w:id="33"/>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Қор филиалының әлеуметтік төлем тағайындау (қайта есептеу) немесе тағайындаудан бас тарту туралы шешім жобасы қалыптастырылады, олар Қордың филиалына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34"/>
    <w:p>
      <w:pPr>
        <w:spacing w:after="0"/>
        <w:ind w:left="0"/>
        <w:jc w:val="both"/>
      </w:pPr>
      <w:r>
        <w:rPr>
          <w:rFonts w:ascii="Times New Roman"/>
          <w:b w:val="false"/>
          <w:i w:val="false"/>
          <w:color w:val="000000"/>
          <w:sz w:val="28"/>
        </w:rPr>
        <w:t>
      18. ЭІМ-да тағайындау (тағайындаудан бас тарту) туралы шешім қабылдау үшін қажетті мәліметтер болмаған немесе дұрыс болмаған жағдайда, Қор филиалы әлеуметтік төлем тағайындаудан бас тарту туралы шешім шығарады.</w:t>
      </w:r>
    </w:p>
    <w:bookmarkEnd w:id="34"/>
    <w:bookmarkStart w:name="z31" w:id="35"/>
    <w:p>
      <w:pPr>
        <w:spacing w:after="0"/>
        <w:ind w:left="0"/>
        <w:jc w:val="both"/>
      </w:pPr>
      <w:r>
        <w:rPr>
          <w:rFonts w:ascii="Times New Roman"/>
          <w:b w:val="false"/>
          <w:i w:val="false"/>
          <w:color w:val="000000"/>
          <w:sz w:val="28"/>
        </w:rPr>
        <w:t>
      19. Әлеуметтік төлемді тағайындау туралы түскен өтініштер, оның ішінде электрондық өтініштер келіп түскен күні сол жұмыс күні ішінде, ал жұмыс күнінен тыс келіп түскен жағдайда – өтініш келіп түскен күннен кейінгі бірінші жұмыс күні тіркеледі:</w:t>
      </w:r>
    </w:p>
    <w:bookmarkEnd w:id="35"/>
    <w:p>
      <w:pPr>
        <w:spacing w:after="0"/>
        <w:ind w:left="0"/>
        <w:jc w:val="both"/>
      </w:pPr>
      <w:r>
        <w:rPr>
          <w:rFonts w:ascii="Times New Roman"/>
          <w:b w:val="false"/>
          <w:i w:val="false"/>
          <w:color w:val="000000"/>
          <w:sz w:val="28"/>
        </w:rPr>
        <w:t xml:space="preserve">
      Мемлекеттік корпорацияға, МӘС бөлімшесі арқылы жүгінген кезде –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әлеуметтік төлемді тағайындауға азаматтардың өтініштерін тіркеудің және есепке алудың электрондық журналында;</w:t>
      </w:r>
    </w:p>
    <w:p>
      <w:pPr>
        <w:spacing w:after="0"/>
        <w:ind w:left="0"/>
        <w:jc w:val="both"/>
      </w:pPr>
      <w:r>
        <w:rPr>
          <w:rFonts w:ascii="Times New Roman"/>
          <w:b w:val="false"/>
          <w:i w:val="false"/>
          <w:color w:val="000000"/>
          <w:sz w:val="28"/>
        </w:rPr>
        <w:t xml:space="preserve">
      портал, сондай-ақ, проактивті қызмет арқылы әлеуметтік төлем алуға өтініш білдірген кезде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әлеуметтік төлемді тағайындауға азаматтардың өтініштерін (өтінімдерін) тіркеудің электрондық журналында тіркеледі.</w:t>
      </w:r>
    </w:p>
    <w:bookmarkStart w:name="z32" w:id="36"/>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19-тармағына</w:t>
      </w:r>
      <w:r>
        <w:rPr>
          <w:rFonts w:ascii="Times New Roman"/>
          <w:b w:val="false"/>
          <w:i w:val="false"/>
          <w:color w:val="000000"/>
          <w:sz w:val="28"/>
        </w:rPr>
        <w:t xml:space="preserve"> сәйкес, электрондық журналдарда көрсетілген өтінішті немесе өтінімді тіркеу күні Қордан әлеуметтік төлем тағайындауға өтініш берген күн болып табылады.</w:t>
      </w:r>
    </w:p>
    <w:bookmarkEnd w:id="36"/>
    <w:p>
      <w:pPr>
        <w:spacing w:after="0"/>
        <w:ind w:left="0"/>
        <w:jc w:val="both"/>
      </w:pPr>
      <w:r>
        <w:rPr>
          <w:rFonts w:ascii="Times New Roman"/>
          <w:b w:val="false"/>
          <w:i w:val="false"/>
          <w:color w:val="000000"/>
          <w:sz w:val="28"/>
        </w:rPr>
        <w:t>
      Бұл ретте, берілетін деректердің толықтығын, түпнұсқалылығын, дұрыстығын, бұрмаланбауын және уақтылығын ақпаратты беретін ЦЖ әкімшілері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7"/>
    <w:p>
      <w:pPr>
        <w:spacing w:after="0"/>
        <w:ind w:left="0"/>
        <w:jc w:val="both"/>
      </w:pPr>
      <w:r>
        <w:rPr>
          <w:rFonts w:ascii="Times New Roman"/>
          <w:b w:val="false"/>
          <w:i w:val="false"/>
          <w:color w:val="000000"/>
          <w:sz w:val="28"/>
        </w:rPr>
        <w:t xml:space="preserve">
      21. Мемлекеттік корпорацияның бөлімшесі екі жұмыс күні ішінде түскен құжаттар топтамасының толықтығын тексереді, ЭІМ қалыптастырады,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нысандар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Қор филиалының әлеуметтік төлемді тағайындау немесе тағайындаудан бас тарту туралы шешімінің жобасын,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анықтаманың жобасын қалыптастырады. Қалыптастырылған ЭІМ-ді бөлімше Мемлекеттік корпорацияның астана, облыстардағы және республикалық маңызы бар қалалардағы филиалдарына (бұдан әрі - Мемлекеттік корпорацияның филиалдары) жібереді.</w:t>
      </w:r>
    </w:p>
    <w:bookmarkEnd w:id="37"/>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дұрыстығын, әлеуметтік төлем мөлшерінің есептелуін тексереді және ЭІМ-ді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38"/>
    <w:p>
      <w:pPr>
        <w:spacing w:after="0"/>
        <w:ind w:left="0"/>
        <w:jc w:val="both"/>
      </w:pPr>
      <w:r>
        <w:rPr>
          <w:rFonts w:ascii="Times New Roman"/>
          <w:b w:val="false"/>
          <w:i w:val="false"/>
          <w:color w:val="000000"/>
          <w:sz w:val="28"/>
        </w:rPr>
        <w:t>
      22. Қордың филиалы Мемлекеттік корпорациядан ЭІМ келіп түскен күннен бастап төрт жұмыс күні ішінде, сондай-ақ, өтініш беруші портал,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38"/>
    <w:p>
      <w:pPr>
        <w:spacing w:after="0"/>
        <w:ind w:left="0"/>
        <w:jc w:val="both"/>
      </w:pPr>
      <w:r>
        <w:rPr>
          <w:rFonts w:ascii="Times New Roman"/>
          <w:b w:val="false"/>
          <w:i w:val="false"/>
          <w:color w:val="000000"/>
          <w:sz w:val="28"/>
        </w:rPr>
        <w:t xml:space="preserve">
      Әлеуметтік төлемді тағайындаудан бас тарту үшін негіздер анықталған кезде Қор филиалы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алдын ала шешім туралы хабарлама жібереді, ал ЭІМ-да ұялы байланыс абоненттік құрылғысының нөмірі болмаған жағдайда Мемлекеттік корпорацияның бөлімшесі арқылы жібереді.</w:t>
      </w:r>
    </w:p>
    <w:p>
      <w:pPr>
        <w:spacing w:after="0"/>
        <w:ind w:left="0"/>
        <w:jc w:val="both"/>
      </w:pPr>
      <w:r>
        <w:rPr>
          <w:rFonts w:ascii="Times New Roman"/>
          <w:b w:val="false"/>
          <w:i w:val="false"/>
          <w:color w:val="000000"/>
          <w:sz w:val="28"/>
        </w:rPr>
        <w:t>
      Өтініш берушінің алдын ала шешімге қарсылығын оны алған күннен бастап екі жұмыс күні ішінде Қордың филиалы қабылдайды.</w:t>
      </w:r>
    </w:p>
    <w:p>
      <w:pPr>
        <w:spacing w:after="0"/>
        <w:ind w:left="0"/>
        <w:jc w:val="both"/>
      </w:pPr>
      <w:r>
        <w:rPr>
          <w:rFonts w:ascii="Times New Roman"/>
          <w:b w:val="false"/>
          <w:i w:val="false"/>
          <w:color w:val="000000"/>
          <w:sz w:val="28"/>
        </w:rPr>
        <w:t>
      Бұл ретте, егер белгіленген мерзімде өтініш беруші қарсылық білдірмесе және ауызша айтпаса, бұл алдын ала шешімге қарсылықтың болмауына тең болады.</w:t>
      </w:r>
    </w:p>
    <w:p>
      <w:pPr>
        <w:spacing w:after="0"/>
        <w:ind w:left="0"/>
        <w:jc w:val="both"/>
      </w:pPr>
      <w:r>
        <w:rPr>
          <w:rFonts w:ascii="Times New Roman"/>
          <w:b w:val="false"/>
          <w:i w:val="false"/>
          <w:color w:val="000000"/>
          <w:sz w:val="28"/>
        </w:rPr>
        <w:t>
      Өтініш беруші алдын ала шешім бойынша қарсылық білдірген немесе ауызша айтқан жағдайда, Қор филиалы өтініш берушіге тыңдауды өткізу уақыты мен орны туралы хабарлама жібереді.</w:t>
      </w:r>
    </w:p>
    <w:p>
      <w:pPr>
        <w:spacing w:after="0"/>
        <w:ind w:left="0"/>
        <w:jc w:val="both"/>
      </w:pPr>
      <w:r>
        <w:rPr>
          <w:rFonts w:ascii="Times New Roman"/>
          <w:b w:val="false"/>
          <w:i w:val="false"/>
          <w:color w:val="000000"/>
          <w:sz w:val="28"/>
        </w:rPr>
        <w:t>
      Бұл ретте, ЦЖ-да ұялы телефон нөмірі болған кезде тыңдауды өткізу уақыты мен орны туралы хабарлама өтініш берушіге оның ұялы телефонына "Е-макет" АЦЖ-дан хабарламаларды Short Message Service (Шорт месседж сервис) (бұдан әрі – sms-хабарлама) беру арқылы жолданады, ал ол болмаған жағдайда - Мемлекеттік корпорацияның бөлімшесі арқылы өтініш беруші жеке хабарландырылады.</w:t>
      </w:r>
    </w:p>
    <w:p>
      <w:pPr>
        <w:spacing w:after="0"/>
        <w:ind w:left="0"/>
        <w:jc w:val="both"/>
      </w:pPr>
      <w:r>
        <w:rPr>
          <w:rFonts w:ascii="Times New Roman"/>
          <w:b w:val="false"/>
          <w:i w:val="false"/>
          <w:color w:val="000000"/>
          <w:sz w:val="28"/>
        </w:rPr>
        <w:t>
      Өтініш берушінің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 филиалы әлеуметтік төлемдерді тағайындау немесе тағайындаудан бас тарту туралы шешім қабылдайды.</w:t>
      </w:r>
    </w:p>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9"/>
    <w:p>
      <w:pPr>
        <w:spacing w:after="0"/>
        <w:ind w:left="0"/>
        <w:jc w:val="both"/>
      </w:pPr>
      <w:r>
        <w:rPr>
          <w:rFonts w:ascii="Times New Roman"/>
          <w:b w:val="false"/>
          <w:i w:val="false"/>
          <w:color w:val="000000"/>
          <w:sz w:val="28"/>
        </w:rPr>
        <w:t>
      23. Қор филиалдарының әлеуметтік төлемді тағайындау үшін қажетті құжаттардың (мәліметтердің) дұрыстығын тексеруі мынадай негіздердің бірі болған кезде жүзеге асырылады:</w:t>
      </w:r>
    </w:p>
    <w:bookmarkEnd w:id="39"/>
    <w:p>
      <w:pPr>
        <w:spacing w:after="0"/>
        <w:ind w:left="0"/>
        <w:jc w:val="both"/>
      </w:pPr>
      <w:r>
        <w:rPr>
          <w:rFonts w:ascii="Times New Roman"/>
          <w:b w:val="false"/>
          <w:i w:val="false"/>
          <w:color w:val="000000"/>
          <w:sz w:val="28"/>
        </w:rPr>
        <w:t>
      әлеуметтік аударымдардың уақтылы және (немесе) толық түспеуі;</w:t>
      </w:r>
    </w:p>
    <w:p>
      <w:pPr>
        <w:spacing w:after="0"/>
        <w:ind w:left="0"/>
        <w:jc w:val="both"/>
      </w:pPr>
      <w:r>
        <w:rPr>
          <w:rFonts w:ascii="Times New Roman"/>
          <w:b w:val="false"/>
          <w:i w:val="false"/>
          <w:color w:val="000000"/>
          <w:sz w:val="28"/>
        </w:rPr>
        <w:t>
      міндетті зейнетақы жарналарының аударылған сомалары бойынша әлеуметтік аударымдардың төленген сомаларының қызметкердің кірісіне және (немесе) дара кәсіпкерлер мен жеке практикамен айналысатын адамдардың, сондай-ақ шаруа немесе фермер қожалықтары басшыларының кірісіне сәйкес келмеуі;</w:t>
      </w:r>
    </w:p>
    <w:p>
      <w:pPr>
        <w:spacing w:after="0"/>
        <w:ind w:left="0"/>
        <w:jc w:val="both"/>
      </w:pPr>
      <w:r>
        <w:rPr>
          <w:rFonts w:ascii="Times New Roman"/>
          <w:b w:val="false"/>
          <w:i w:val="false"/>
          <w:color w:val="000000"/>
          <w:sz w:val="28"/>
        </w:rPr>
        <w:t>
      құжаттардың және мемлекеттік органдардың және (немесе) ұйымдардың ЦЖ-дағы мәліметтердің сәйкес келмеуі;</w:t>
      </w:r>
    </w:p>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оның ішінде ЦЖ арқылы мемлекеттік органдарға және тиісті ұйымдарға, төлеушіге, бірыңғай төлем төлеушіге, өтініш берушіге сұрау салулар жібереді.</w:t>
      </w:r>
    </w:p>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 мынадай:</w:t>
      </w:r>
    </w:p>
    <w:p>
      <w:pPr>
        <w:spacing w:after="0"/>
        <w:ind w:left="0"/>
        <w:jc w:val="both"/>
      </w:pPr>
      <w:r>
        <w:rPr>
          <w:rFonts w:ascii="Times New Roman"/>
          <w:b w:val="false"/>
          <w:i w:val="false"/>
          <w:color w:val="000000"/>
          <w:sz w:val="28"/>
        </w:rPr>
        <w:t>
      міндетті зейнетақы жарналарын, әлеуметтік медициналық сақтандыру қорына жарналарды аудару туралы және олардың Қорға әлеуметтік аударымдар, "Қазақстан Республикасы Қаржы министрлігі Мемлекеттік кірістер комитетінің" ЦЖ жеке табыс салығы мен әлеуметтік салық мөлшеріне сәйкестігі туралы;</w:t>
      </w:r>
    </w:p>
    <w:p>
      <w:pPr>
        <w:spacing w:after="0"/>
        <w:ind w:left="0"/>
        <w:jc w:val="both"/>
      </w:pPr>
      <w:r>
        <w:rPr>
          <w:rFonts w:ascii="Times New Roman"/>
          <w:b w:val="false"/>
          <w:i w:val="false"/>
          <w:color w:val="000000"/>
          <w:sz w:val="28"/>
        </w:rPr>
        <w:t>
      "Еңбек шарттарын есепке алудың бірыңғай жүйесі" ЦЖ-дағы еңбек шарты туралы мәліметтермен расталады.</w:t>
      </w:r>
    </w:p>
    <w:p>
      <w:pPr>
        <w:spacing w:after="0"/>
        <w:ind w:left="0"/>
        <w:jc w:val="both"/>
      </w:pPr>
      <w:r>
        <w:rPr>
          <w:rFonts w:ascii="Times New Roman"/>
          <w:b w:val="false"/>
          <w:i w:val="false"/>
          <w:color w:val="000000"/>
          <w:sz w:val="28"/>
        </w:rPr>
        <w:t>
      Қор филиалы әлеуметтік төлемдерді тағайындау кезінде өтініш берушіден растайтын құжатты (құжаттарды) сұрату арқылы дара кәсіпкерлерден, шаруа немесе фермер қожалықтарынан, жауапкершілігі шектеулі серіктестіктерден, жеке практикамен айналысатын адамдардан әлеуметтік аударымдар түскен кірісті алу фактісін тексереді.</w:t>
      </w:r>
    </w:p>
    <w:p>
      <w:pPr>
        <w:spacing w:after="0"/>
        <w:ind w:left="0"/>
        <w:jc w:val="both"/>
      </w:pPr>
      <w:r>
        <w:rPr>
          <w:rFonts w:ascii="Times New Roman"/>
          <w:b w:val="false"/>
          <w:i w:val="false"/>
          <w:color w:val="000000"/>
          <w:sz w:val="28"/>
        </w:rPr>
        <w:t>
      Растайтын құжаттарға мыналар жатады:</w:t>
      </w:r>
    </w:p>
    <w:p>
      <w:pPr>
        <w:spacing w:after="0"/>
        <w:ind w:left="0"/>
        <w:jc w:val="both"/>
      </w:pPr>
      <w:r>
        <w:rPr>
          <w:rFonts w:ascii="Times New Roman"/>
          <w:b w:val="false"/>
          <w:i w:val="false"/>
          <w:color w:val="000000"/>
          <w:sz w:val="28"/>
        </w:rPr>
        <w:t xml:space="preserve">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p>
      <w:pPr>
        <w:spacing w:after="0"/>
        <w:ind w:left="0"/>
        <w:jc w:val="both"/>
      </w:pPr>
      <w:r>
        <w:rPr>
          <w:rFonts w:ascii="Times New Roman"/>
          <w:b w:val="false"/>
          <w:i w:val="false"/>
          <w:color w:val="000000"/>
          <w:sz w:val="28"/>
        </w:rPr>
        <w:t xml:space="preserve">
      ҚР ҰБ Басқармасы қаулысының талаптарына сәйкес келетін дара кәсіпкердің, шаруа (фермер) қожалығы басшысының, жеке практикамен айналысатын адамдардың ақша қаражатының айналымы бар банктік шотынан үзінді көшірме,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м.а. 2025 жылғы 30 қазандағы № 647 бұйрығына (Нормативтік құқықтық актілерді мемлекеттік тіркеу тізілімінде № 37269 болып тіркелген) </w:t>
      </w:r>
      <w:r>
        <w:rPr>
          <w:rFonts w:ascii="Times New Roman"/>
          <w:b w:val="false"/>
          <w:i w:val="false"/>
          <w:color w:val="000000"/>
          <w:sz w:val="28"/>
        </w:rPr>
        <w:t>2-қосымшаның</w:t>
      </w:r>
      <w:r>
        <w:rPr>
          <w:rFonts w:ascii="Times New Roman"/>
          <w:b w:val="false"/>
          <w:i w:val="false"/>
          <w:color w:val="000000"/>
          <w:sz w:val="28"/>
        </w:rPr>
        <w:t xml:space="preserve"> талапталарына сәйкес арнайы мобильді қосымшаның чектері және (немесе) әлеуметтік төлемге құқық туындағанға дейін мемлекеттік кірістер органдарында тіркелген "Бақылау-касса машиналарын қолдануға байланысты кейбір мәселелер туралы" Қазақстан Республикасы Қаржы министрінің 2025 жылғы 24 қазандағы № 626 бұйрығына (Нормативтік құқықтық актілерді мемлекеттік тіркеу тізілімінде № 37238 болып тіркелген) </w:t>
      </w:r>
      <w:r>
        <w:rPr>
          <w:rFonts w:ascii="Times New Roman"/>
          <w:b w:val="false"/>
          <w:i w:val="false"/>
          <w:color w:val="000000"/>
          <w:sz w:val="28"/>
        </w:rPr>
        <w:t>1-қосымшаның</w:t>
      </w:r>
      <w:r>
        <w:rPr>
          <w:rFonts w:ascii="Times New Roman"/>
          <w:b w:val="false"/>
          <w:i w:val="false"/>
          <w:color w:val="000000"/>
          <w:sz w:val="28"/>
        </w:rPr>
        <w:t xml:space="preserve"> талаптарына сәйкес келетін бақылау-касса машинасының фискалдық белгісі бар чектер.</w:t>
      </w:r>
    </w:p>
    <w:p>
      <w:pPr>
        <w:spacing w:after="0"/>
        <w:ind w:left="0"/>
        <w:jc w:val="both"/>
      </w:pPr>
      <w:r>
        <w:rPr>
          <w:rFonts w:ascii="Times New Roman"/>
          <w:b w:val="false"/>
          <w:i w:val="false"/>
          <w:color w:val="000000"/>
          <w:sz w:val="28"/>
        </w:rPr>
        <w:t>
      Ұсынылған растайтын құжаттар Қорға әлеуметтік аударымдар жүргізілген кіріске сәйкес келуге тиіс;</w:t>
      </w:r>
    </w:p>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бұйрығына (Нормативтік құқықтық актілерді мемлекеттік тіркеу тізілімінде № 8265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көзделген шығыс кассалық ордер және (немесе) қызметкердің жалақысын есептеудің төлем ведомосінің көшірмесі.</w:t>
      </w:r>
    </w:p>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арқылы жүгінген кезде өтініш берушіге "Е-макет" АЦЖ-мен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еңбекке қабілеттіліктен айырылу жағдайы бойынша әлеуметтік төлем тағайындауға құжаттарға тексеру жүргізу туралы туралы электрондық хабарлама (бұдан әрі – құжаттарды тексеру туралы хабарлама) жіберу арқылы порталға өтініш берушінің "жеке кабинетіне" хабарланады.</w:t>
      </w:r>
    </w:p>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құжаттарды тексеру туралы хабарлама беру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жіберу арқылы хабардар етеді.</w:t>
      </w:r>
    </w:p>
    <w:p>
      <w:pPr>
        <w:spacing w:after="0"/>
        <w:ind w:left="0"/>
        <w:jc w:val="both"/>
      </w:pPr>
      <w:r>
        <w:rPr>
          <w:rFonts w:ascii="Times New Roman"/>
          <w:b w:val="false"/>
          <w:i w:val="false"/>
          <w:color w:val="000000"/>
          <w:sz w:val="28"/>
        </w:rPr>
        <w:t xml:space="preserve">
      Құжаттарды тексеру туралы sms-хабарламалар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ЦЖ-і мен "Е-макет" АЦЖ интеграциялануы арқылы келіп түскен кезде олар ЭІМ-ге автоматты режимде Мемлекеттік корпорацияның қатысуынсыз тіркеледі.</w:t>
      </w:r>
    </w:p>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40"/>
    <w:p>
      <w:pPr>
        <w:spacing w:after="0"/>
        <w:ind w:left="0"/>
        <w:jc w:val="both"/>
      </w:pPr>
      <w:r>
        <w:rPr>
          <w:rFonts w:ascii="Times New Roman"/>
          <w:b w:val="false"/>
          <w:i w:val="false"/>
          <w:color w:val="000000"/>
          <w:sz w:val="28"/>
        </w:rPr>
        <w:t xml:space="preserve">
      24. Тексеру мерзімі Қор филиалы ЭІМ тексеруге жіберген күннен бастап бір айдан аспайды. </w:t>
      </w:r>
    </w:p>
    <w:bookmarkEnd w:id="40"/>
    <w:p>
      <w:pPr>
        <w:spacing w:after="0"/>
        <w:ind w:left="0"/>
        <w:jc w:val="both"/>
      </w:pPr>
      <w:r>
        <w:rPr>
          <w:rFonts w:ascii="Times New Roman"/>
          <w:b w:val="false"/>
          <w:i w:val="false"/>
          <w:color w:val="000000"/>
          <w:sz w:val="28"/>
        </w:rPr>
        <w:t>
      Жүргізілген тексеру нәтижелерін ескере отырып, Қор филиалы әлеуметтік төлемді тағайындау немесе тағайындаудан бас тарту туралы шешім қабылдайды.</w:t>
      </w:r>
    </w:p>
    <w:bookmarkStart w:name="z37" w:id="41"/>
    <w:p>
      <w:pPr>
        <w:spacing w:after="0"/>
        <w:ind w:left="0"/>
        <w:jc w:val="both"/>
      </w:pPr>
      <w:r>
        <w:rPr>
          <w:rFonts w:ascii="Times New Roman"/>
          <w:b w:val="false"/>
          <w:i w:val="false"/>
          <w:color w:val="000000"/>
          <w:sz w:val="28"/>
        </w:rPr>
        <w:t>
      25. Егер Қор филиалы осы Қағидалардың 23 және 26-тармақтарында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41"/>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төлеуші беретін міндетті әлеуметтік сақтандыру жүйесіне қатысушының ай сайынғы кірісі туралы анықтама негізінде әлеуметтік төлем мөлшерін есептеуді жүргізеді;</w:t>
      </w:r>
    </w:p>
    <w:p>
      <w:pPr>
        <w:spacing w:after="0"/>
        <w:ind w:left="0"/>
        <w:jc w:val="both"/>
      </w:pPr>
      <w:r>
        <w:rPr>
          <w:rFonts w:ascii="Times New Roman"/>
          <w:b w:val="false"/>
          <w:i w:val="false"/>
          <w:color w:val="000000"/>
          <w:sz w:val="28"/>
        </w:rPr>
        <w:t>
      бірыңғай төлем құрамындағы әлеуметтік аударымдар жүргізілмеген не толық көлемде жүргізілмеген, Қор филиалы көрсетілген айларда (айда) нақты келіп түскен әлеуметтік аударымдар негізінде әлеуметтік төлем мөлшерін есептеуді жүргізеді.</w:t>
      </w:r>
    </w:p>
    <w:p>
      <w:pPr>
        <w:spacing w:after="0"/>
        <w:ind w:left="0"/>
        <w:jc w:val="both"/>
      </w:pPr>
      <w:r>
        <w:rPr>
          <w:rFonts w:ascii="Times New Roman"/>
          <w:b w:val="false"/>
          <w:i w:val="false"/>
          <w:color w:val="000000"/>
          <w:sz w:val="28"/>
        </w:rPr>
        <w:t>
      Бұл ретте, егер мемлекеттік органдардың және (немесе) ұйымдардың ЦЖ-дағы қолда бар мәліметтер бойынша жүргізілген тексеру нәтижелері бойынша, оның ішінде өтініш берушінің қатысуымен, осы тармақтың бірінші бөлігінде көзделген бірыңғай төлем құрамындағы әлеуметтік аударымдардың, әлеуметтік аударымдардың сәйкес келмеу мән-жайлары өтініш берушінің таңдауы бойынша сақталса, Қор филиалы өтініш берушінің Мемлекеттік бөлімшеге ұсынылатын келісімі негізінде корпорациялар осы Қағидаларға 18-нысан бойынша айларды (айды)есептемегенде әлеуметтік төлемнің мөлшерін есептеуді жүргізеді, әлеуметтік аударымдардың сәйкессіздігі бар не сот шешімінің негізінде осы тармақта көрсетілген айларды (айды) ескере отырып, төлем мөлшерін есептеуді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42"/>
    <w:p>
      <w:pPr>
        <w:spacing w:after="0"/>
        <w:ind w:left="0"/>
        <w:jc w:val="both"/>
      </w:pPr>
      <w:r>
        <w:rPr>
          <w:rFonts w:ascii="Times New Roman"/>
          <w:b w:val="false"/>
          <w:i w:val="false"/>
          <w:color w:val="000000"/>
          <w:sz w:val="28"/>
        </w:rPr>
        <w:t xml:space="preserve">
      26. Егер әлеуметтік төлемді тағайындау (тағайындаудан бас тарту) туралы шешім қабылдау үшін ЭІМ-ге қосымша құжаттарды (мәліметтерді) қосу қажеттігі анықталса, Қор филиалы ЭІМ-ді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әлеуметтік төлемді тағайындауға арналған құжаттарды жете ресімдеу қажеттігі туралы хабардар ете отырып, Мемлекеттік корпорация бөлімшесіне қайтарады.</w:t>
      </w:r>
    </w:p>
    <w:bookmarkEnd w:id="42"/>
    <w:p>
      <w:pPr>
        <w:spacing w:after="0"/>
        <w:ind w:left="0"/>
        <w:jc w:val="both"/>
      </w:pPr>
      <w:r>
        <w:rPr>
          <w:rFonts w:ascii="Times New Roman"/>
          <w:b w:val="false"/>
          <w:i w:val="false"/>
          <w:color w:val="000000"/>
          <w:sz w:val="28"/>
        </w:rPr>
        <w:t>
      Бұл ретте Қор филиалы:</w:t>
      </w:r>
    </w:p>
    <w:p>
      <w:pPr>
        <w:spacing w:after="0"/>
        <w:ind w:left="0"/>
        <w:jc w:val="both"/>
      </w:pPr>
      <w:r>
        <w:rPr>
          <w:rFonts w:ascii="Times New Roman"/>
          <w:b w:val="false"/>
          <w:i w:val="false"/>
          <w:color w:val="000000"/>
          <w:sz w:val="28"/>
        </w:rPr>
        <w:t>
      талап етілетін құжаттың атауын;</w:t>
      </w:r>
    </w:p>
    <w:p>
      <w:pPr>
        <w:spacing w:after="0"/>
        <w:ind w:left="0"/>
        <w:jc w:val="both"/>
      </w:pPr>
      <w:r>
        <w:rPr>
          <w:rFonts w:ascii="Times New Roman"/>
          <w:b w:val="false"/>
          <w:i w:val="false"/>
          <w:color w:val="000000"/>
          <w:sz w:val="28"/>
        </w:rPr>
        <w:t>
      әлеуметтік төлем мөлшерін айқындау үшін есептеу кезеңінде кірістерді және (немесе) әлеуметтік аударымдарды және (немесе) міндетті зейнетақы жарналарын растау қажет болған кезде – растауға қажет кезеңдерді (кезеңді);</w:t>
      </w:r>
    </w:p>
    <w:p>
      <w:pPr>
        <w:spacing w:after="0"/>
        <w:ind w:left="0"/>
        <w:jc w:val="both"/>
      </w:pPr>
      <w:r>
        <w:rPr>
          <w:rFonts w:ascii="Times New Roman"/>
          <w:b w:val="false"/>
          <w:i w:val="false"/>
          <w:color w:val="000000"/>
          <w:sz w:val="28"/>
        </w:rPr>
        <w:t>
      әлеуметтік төлем мөлшерін айқындау үшін есептеу кезеңінде әлеуметтік аударымдар сәйкес келмеген, оның ішінде олар болмаған және (немесе) оларды қайтару қажеттігі болған кезде – сәйкестендіруге қажет кезеңдерді (кезеңді) көрсете отырып, қосымша құжаттарды ұсыну қажеттігі туралы хабарламаны қалыптастыруды қамтамасыз етеді.</w:t>
      </w:r>
    </w:p>
    <w:p>
      <w:pPr>
        <w:spacing w:after="0"/>
        <w:ind w:left="0"/>
        <w:jc w:val="both"/>
      </w:pPr>
      <w:r>
        <w:rPr>
          <w:rFonts w:ascii="Times New Roman"/>
          <w:b w:val="false"/>
          <w:i w:val="false"/>
          <w:color w:val="000000"/>
          <w:sz w:val="28"/>
        </w:rPr>
        <w:t>
      Мемлекеттік корпорация бөлімшесі Қор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әлеуметтік төлем тағайындауға арналған құжаттарды жете ресімдеу қажеттігі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беру арқылы Мемлекеттік корпорацияның бөлімшесіне жиырма бес жұмыс күні ішінде қосымша құжаттарды ұсыну қажеттігі туралы хабардар етеді.</w:t>
      </w:r>
    </w:p>
    <w:p>
      <w:pPr>
        <w:spacing w:after="0"/>
        <w:ind w:left="0"/>
        <w:jc w:val="both"/>
      </w:pPr>
      <w:r>
        <w:rPr>
          <w:rFonts w:ascii="Times New Roman"/>
          <w:b w:val="false"/>
          <w:i w:val="false"/>
          <w:color w:val="000000"/>
          <w:sz w:val="28"/>
        </w:rPr>
        <w:t xml:space="preserve">
      Құжаттарды жете ресімдеу туралы sms-хабарламалар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Қосымша құжаттарды ұсыну қажеттігі туралы хабарламаны алғаннан кейін өтініш берушіде сұрақтар болған кезде Мемлекеттік корпорацияның бөлімшесі өтініш берушімен түсіндіру жұмыстарын жүргізеді.</w:t>
      </w:r>
    </w:p>
    <w:p>
      <w:pPr>
        <w:spacing w:after="0"/>
        <w:ind w:left="0"/>
        <w:jc w:val="both"/>
      </w:pPr>
      <w:r>
        <w:rPr>
          <w:rFonts w:ascii="Times New Roman"/>
          <w:b w:val="false"/>
          <w:i w:val="false"/>
          <w:color w:val="000000"/>
          <w:sz w:val="28"/>
        </w:rPr>
        <w:t xml:space="preserve">
      ЭІМ-ге қосымша құжаттарды (мәліметтерді) қосу қажет болған кезде Қордың филиалы "Е-макет" АЦЖ арқылы ЭІМ-ді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порталға "жеке кабинетке"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әлеуметтік төлем тағайындауға құжаттарды толық ресімдеу қажеттілігі туралы электрондық хабарлама жіберіледі.</w:t>
      </w:r>
    </w:p>
    <w:p>
      <w:pPr>
        <w:spacing w:after="0"/>
        <w:ind w:left="0"/>
        <w:jc w:val="both"/>
      </w:pPr>
      <w:r>
        <w:rPr>
          <w:rFonts w:ascii="Times New Roman"/>
          <w:b w:val="false"/>
          <w:i w:val="false"/>
          <w:color w:val="000000"/>
          <w:sz w:val="28"/>
        </w:rPr>
        <w:t>
      Мемлекеттік корпорация Мемлекеттік корпорацияның бөлімшесіне келіп түскен күннен кейін екі жұмыс күні ішінде өтініш беруші ұсынған қосымша құжаттармен ЭІМ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43"/>
    <w:p>
      <w:pPr>
        <w:spacing w:after="0"/>
        <w:ind w:left="0"/>
        <w:jc w:val="both"/>
      </w:pPr>
      <w:r>
        <w:rPr>
          <w:rFonts w:ascii="Times New Roman"/>
          <w:b w:val="false"/>
          <w:i w:val="false"/>
          <w:color w:val="000000"/>
          <w:sz w:val="28"/>
        </w:rPr>
        <w:t>
      27. Жете ресімдеу мерзімі Қордың филиалы ЭІМ жете ресімдеуге жіберген күнінен бастап бір айдан аспайды.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0" w:id="44"/>
    <w:p>
      <w:pPr>
        <w:spacing w:after="0"/>
        <w:ind w:left="0"/>
        <w:jc w:val="both"/>
      </w:pPr>
      <w:r>
        <w:rPr>
          <w:rFonts w:ascii="Times New Roman"/>
          <w:b w:val="false"/>
          <w:i w:val="false"/>
          <w:color w:val="000000"/>
          <w:sz w:val="28"/>
        </w:rPr>
        <w:t>
      28. Егер отыз жұмыс күні ішінде талап етілетін құжаттар ұсынылмаса, Қор филиалы әлеуметтік төлемді тағайындаудан бас тарту туралы шешім қабылдайды.</w:t>
      </w:r>
    </w:p>
    <w:bookmarkEnd w:id="44"/>
    <w:bookmarkStart w:name="z41" w:id="45"/>
    <w:p>
      <w:pPr>
        <w:spacing w:after="0"/>
        <w:ind w:left="0"/>
        <w:jc w:val="both"/>
      </w:pPr>
      <w:r>
        <w:rPr>
          <w:rFonts w:ascii="Times New Roman"/>
          <w:b w:val="false"/>
          <w:i w:val="false"/>
          <w:color w:val="000000"/>
          <w:sz w:val="28"/>
        </w:rPr>
        <w:t>
      29. Мемлекеттік корпорация, МӘС бөлімшесі арқылы өтініш берген кезде Мемлекеттік корпорацияның бөлімшесі өтініш берушіні Қор филиалы қабылдаған әлеуметтік төлемді тағайындау немесе тағайындаудан бас тарту туралы шешім жөнінде:</w:t>
      </w:r>
    </w:p>
    <w:bookmarkEnd w:id="45"/>
    <w:p>
      <w:pPr>
        <w:spacing w:after="0"/>
        <w:ind w:left="0"/>
        <w:jc w:val="both"/>
      </w:pPr>
      <w:r>
        <w:rPr>
          <w:rFonts w:ascii="Times New Roman"/>
          <w:b w:val="false"/>
          <w:i w:val="false"/>
          <w:color w:val="000000"/>
          <w:sz w:val="28"/>
        </w:rPr>
        <w:t xml:space="preserve">
      өтініш беруші жеке өзі жүгінген кезде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әлеуметтік төлемді тағайындау (тағайындаудан бас тарту) туралы хабарламаны тапсыру арқылы;</w:t>
      </w:r>
    </w:p>
    <w:p>
      <w:pPr>
        <w:spacing w:after="0"/>
        <w:ind w:left="0"/>
        <w:jc w:val="both"/>
      </w:pPr>
      <w:r>
        <w:rPr>
          <w:rFonts w:ascii="Times New Roman"/>
          <w:b w:val="false"/>
          <w:i w:val="false"/>
          <w:color w:val="000000"/>
          <w:sz w:val="28"/>
        </w:rPr>
        <w:t>
      ЦЖ-да ұялы телефонының нөмірі болған кезде өтініш берушінің ұялы телефонына sms-хабарлама жіберу арқылы хабардар етеді.</w:t>
      </w:r>
    </w:p>
    <w:p>
      <w:pPr>
        <w:spacing w:after="0"/>
        <w:ind w:left="0"/>
        <w:jc w:val="both"/>
      </w:pPr>
      <w:r>
        <w:rPr>
          <w:rFonts w:ascii="Times New Roman"/>
          <w:b w:val="false"/>
          <w:i w:val="false"/>
          <w:color w:val="000000"/>
          <w:sz w:val="28"/>
        </w:rPr>
        <w:t>
      Әлеуметтік төлемге проактивті қызмет арқылы жүгінген кезде Қор филиалының әлеуметтік төлемді тағайындау немесе тағайындаудан бас тарту туралы шешімі өтініш берушінің ұялы телефонына sms-хабарлама жіберу арқылы хабарланады.</w:t>
      </w:r>
    </w:p>
    <w:p>
      <w:pPr>
        <w:spacing w:after="0"/>
        <w:ind w:left="0"/>
        <w:jc w:val="both"/>
      </w:pPr>
      <w:r>
        <w:rPr>
          <w:rFonts w:ascii="Times New Roman"/>
          <w:b w:val="false"/>
          <w:i w:val="false"/>
          <w:color w:val="000000"/>
          <w:sz w:val="28"/>
        </w:rPr>
        <w:t xml:space="preserve">
      Әлеуметтік төлемді тағайындау немесе тағайындаудан бас тарту туралы sms-хабарламалар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6"/>
    <w:p>
      <w:pPr>
        <w:spacing w:after="0"/>
        <w:ind w:left="0"/>
        <w:jc w:val="both"/>
      </w:pPr>
      <w:r>
        <w:rPr>
          <w:rFonts w:ascii="Times New Roman"/>
          <w:b w:val="false"/>
          <w:i w:val="false"/>
          <w:color w:val="000000"/>
          <w:sz w:val="28"/>
        </w:rPr>
        <w:t xml:space="preserve">
      30. Өтініш беруші портал арқылы жүгінген кезде Қор филиалы қабылдаған шешімнің қорытындысы бойынша "Е-макет" АЦЖ-да электрондық құжат нысанында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әлеуметтік төлемді тағайындау (тағайындаудан бас тарту) туралы хабарлама қалыптастырылады, Қор филиалы басшысының ЭЦҚ-мен куәландырылады және порталға өтініш берушінің "жеке кабинетіне" жіберіледі.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7"/>
    <w:p>
      <w:pPr>
        <w:spacing w:after="0"/>
        <w:ind w:left="0"/>
        <w:jc w:val="both"/>
      </w:pPr>
      <w:r>
        <w:rPr>
          <w:rFonts w:ascii="Times New Roman"/>
          <w:b w:val="false"/>
          <w:i w:val="false"/>
          <w:color w:val="000000"/>
          <w:sz w:val="28"/>
        </w:rPr>
        <w:t>
      31. Әлеуметтік төлемді тағайындаудан бас тарту туралы шешім қабылданған жағдайда Қор филиалы шешімде бас тарту себебін көрсетеді.</w:t>
      </w:r>
    </w:p>
    <w:bookmarkEnd w:id="47"/>
    <w:bookmarkStart w:name="z44" w:id="48"/>
    <w:p>
      <w:pPr>
        <w:spacing w:after="0"/>
        <w:ind w:left="0"/>
        <w:jc w:val="both"/>
      </w:pPr>
      <w:r>
        <w:rPr>
          <w:rFonts w:ascii="Times New Roman"/>
          <w:b w:val="false"/>
          <w:i w:val="false"/>
          <w:color w:val="000000"/>
          <w:sz w:val="28"/>
        </w:rPr>
        <w:t xml:space="preserve">
      32. Қор филиалы әлеуметтік төлемді тағайындау немесе тағайындаудан бас тарту туралы шешім қабылдаған кезде Мемлекеттік корпорацияның бөлімшесі алушыға өзі жүгінген не алушыдан нотариат куәландырған сенімхат бойынша үшінші тұлға жүгінген кезде электрондық құжат нысанында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тағайындалған әлеуметтік төлемнің мөлшері туралы немесе оны тағайындаудан бас тарту туралы анықтама береді.</w:t>
      </w:r>
    </w:p>
    <w:bookmarkEnd w:id="48"/>
    <w:bookmarkStart w:name="z45" w:id="49"/>
    <w:p>
      <w:pPr>
        <w:spacing w:after="0"/>
        <w:ind w:left="0"/>
        <w:jc w:val="both"/>
      </w:pPr>
      <w:r>
        <w:rPr>
          <w:rFonts w:ascii="Times New Roman"/>
          <w:b w:val="false"/>
          <w:i w:val="false"/>
          <w:color w:val="000000"/>
          <w:sz w:val="28"/>
        </w:rPr>
        <w:t>
      33. Сот шешімімен іс-әрекетке қабілетсіз немесе іс-әрекетке қабілеті шектеулі деп танылған қамқоршылықтағы адам үшін төлемдер алатын қамқоршы (қорғаншы) ауысқан кезде, Мемлекеттік корпорацияның бөлімшесі жаңадан ұсынылған мәліметтермен және құжаттармен толықтырылған ЭІМ дайындайды, шешімнің жобасын қалыптастырады және оны бекіту үшін Қордың филиалына жібереді.</w:t>
      </w:r>
    </w:p>
    <w:bookmarkEnd w:id="49"/>
    <w:bookmarkStart w:name="z46"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ЦЖ-да әлеуметтік төлем алушының тегі, аты, әкесінің аты (ол болған жағдайда), туған күні өзгерген кезде ЭІМ-де өзгерістер автоматты режимде жүргізіледі.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1"/>
    <w:p>
      <w:pPr>
        <w:spacing w:after="0"/>
        <w:ind w:left="0"/>
        <w:jc w:val="both"/>
      </w:pPr>
      <w:r>
        <w:rPr>
          <w:rFonts w:ascii="Times New Roman"/>
          <w:b w:val="false"/>
          <w:i w:val="false"/>
          <w:color w:val="000000"/>
          <w:sz w:val="28"/>
        </w:rPr>
        <w:t>
      35. Әлеуметтік төлемнің мөлшерін есептеу міндетті әлеуметтік сақтандыру жүйесіне қатысушының әлеуметтік аударымдарды есептеу объектісі ретінде ескерілген орташа айлық кірісі және тиісті коэффициенттер негізге алына отырып жүргізіледі.</w:t>
      </w:r>
    </w:p>
    <w:bookmarkEnd w:id="51"/>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p>
      <w:pPr>
        <w:spacing w:after="0"/>
        <w:ind w:left="0"/>
        <w:jc w:val="both"/>
      </w:pPr>
      <w:r>
        <w:rPr>
          <w:rFonts w:ascii="Times New Roman"/>
          <w:b w:val="false"/>
          <w:i w:val="false"/>
          <w:color w:val="000000"/>
          <w:sz w:val="28"/>
        </w:rPr>
        <w:t>
      Әлеуметтік төлемдер мөлшерін есептеген және өзгерткен кезде тиындармен есептелген сомалар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52"/>
    <w:p>
      <w:pPr>
        <w:spacing w:after="0"/>
        <w:ind w:left="0"/>
        <w:jc w:val="both"/>
      </w:pPr>
      <w:r>
        <w:rPr>
          <w:rFonts w:ascii="Times New Roman"/>
          <w:b w:val="false"/>
          <w:i w:val="false"/>
          <w:color w:val="000000"/>
          <w:sz w:val="28"/>
        </w:rPr>
        <w:t>
      37.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52"/>
    <w:p>
      <w:pPr>
        <w:spacing w:after="0"/>
        <w:ind w:left="0"/>
        <w:jc w:val="both"/>
      </w:pPr>
      <w:r>
        <w:rPr>
          <w:rFonts w:ascii="Times New Roman"/>
          <w:b w:val="false"/>
          <w:i w:val="false"/>
          <w:color w:val="000000"/>
          <w:sz w:val="28"/>
        </w:rPr>
        <w:t>
      ОАК = (АК1 + АК2 + АК3...... + АК24) / 24, мұндағы:</w:t>
      </w:r>
    </w:p>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p>
      <w:pPr>
        <w:spacing w:after="0"/>
        <w:ind w:left="0"/>
        <w:jc w:val="both"/>
      </w:pPr>
      <w:r>
        <w:rPr>
          <w:rFonts w:ascii="Times New Roman"/>
          <w:b w:val="false"/>
          <w:i w:val="false"/>
          <w:color w:val="000000"/>
          <w:sz w:val="28"/>
        </w:rPr>
        <w:t xml:space="preserve">
      Бірыңғай төлем төлеушінің қызметкерлері болып табылатын тұлғалар үшін АК осы Қағидалардың </w:t>
      </w:r>
      <w:r>
        <w:rPr>
          <w:rFonts w:ascii="Times New Roman"/>
          <w:b w:val="false"/>
          <w:i w:val="false"/>
          <w:color w:val="000000"/>
          <w:sz w:val="28"/>
        </w:rPr>
        <w:t>41-тармағына</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xml:space="preserve">
      Бұл ретте, егер төлеуші және (немесе) бірыңғай төлемді төлеуші осы Қағидалардың </w:t>
      </w:r>
      <w:r>
        <w:rPr>
          <w:rFonts w:ascii="Times New Roman"/>
          <w:b w:val="false"/>
          <w:i w:val="false"/>
          <w:color w:val="000000"/>
          <w:sz w:val="28"/>
        </w:rPr>
        <w:t>25-тармағына</w:t>
      </w:r>
      <w:r>
        <w:rPr>
          <w:rFonts w:ascii="Times New Roman"/>
          <w:b w:val="false"/>
          <w:i w:val="false"/>
          <w:color w:val="000000"/>
          <w:sz w:val="28"/>
        </w:rPr>
        <w:t xml:space="preserve"> сәйкес артық (қате) төленген әлеуметтік аударымдарды, бірыңғай төлем құрамындағы әлеуметтік аударымдарды қайтаруды жүзеге асырмаса, Мемлекеттік корпорация бөлімшесінің маманы міндетті әлеуметтік сақтандыру жүйесіне қатысушының ай сайынғы кірісін есептеуде төленген әлеуметтік аударымдардың сомаларын артық (қате) төленген әлеуметтік аударымдар сомасына азайту жағына қарай түзетуді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53"/>
    <w:p>
      <w:pPr>
        <w:spacing w:after="0"/>
        <w:ind w:left="0"/>
        <w:jc w:val="both"/>
      </w:pPr>
      <w:r>
        <w:rPr>
          <w:rFonts w:ascii="Times New Roman"/>
          <w:b w:val="false"/>
          <w:i w:val="false"/>
          <w:color w:val="000000"/>
          <w:sz w:val="28"/>
        </w:rPr>
        <w:t xml:space="preserve">
      38. Осы Қағидалардың </w:t>
      </w:r>
      <w:r>
        <w:rPr>
          <w:rFonts w:ascii="Times New Roman"/>
          <w:b w:val="false"/>
          <w:i w:val="false"/>
          <w:color w:val="000000"/>
          <w:sz w:val="28"/>
        </w:rPr>
        <w:t>37-тармағында</w:t>
      </w:r>
      <w:r>
        <w:rPr>
          <w:rFonts w:ascii="Times New Roman"/>
          <w:b w:val="false"/>
          <w:i w:val="false"/>
          <w:color w:val="000000"/>
          <w:sz w:val="28"/>
        </w:rPr>
        <w:t xml:space="preserve"> көзделген тәртіппен әлеуметтік аударымдарды есептеу объектісі ретінде ескерілген орташа айлық кіріс мөлшерін айқындау кезінде Кодекстің 118-бабы 3-тармағының екінші бөлігінде көзделген кірістер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субъект қызметіне әлеуметтік аударымдар мөлшерлемесіне 0 түзету коэффициентін қолдану кезеңіне міндетті әлеуметтік сақтандыру жүйесіне қатысушының ай сайынғы кірісі туралы төлеуші беретін анықтаманың негізінде ескеріледі.</w:t>
      </w:r>
    </w:p>
    <w:bookmarkEnd w:id="53"/>
    <w:p>
      <w:pPr>
        <w:spacing w:after="0"/>
        <w:ind w:left="0"/>
        <w:jc w:val="both"/>
      </w:pPr>
      <w:r>
        <w:rPr>
          <w:rFonts w:ascii="Times New Roman"/>
          <w:b w:val="false"/>
          <w:i w:val="false"/>
          <w:color w:val="000000"/>
          <w:sz w:val="28"/>
        </w:rPr>
        <w:t>
      Бұл ретте, төтенше жағдай, шектеу іс-шаралары қолданылған кезеңде қызметтің шектелуіне байланысты кірісінен айырылу жағдайы бойынша орталықтандырылған деректер базасының мәліметтерімен расталған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p>
      <w:pPr>
        <w:spacing w:after="0"/>
        <w:ind w:left="0"/>
        <w:jc w:val="both"/>
      </w:pPr>
      <w:r>
        <w:rPr>
          <w:rFonts w:ascii="Times New Roman"/>
          <w:b w:val="false"/>
          <w:i w:val="false"/>
          <w:color w:val="000000"/>
          <w:sz w:val="28"/>
        </w:rPr>
        <w:t>
      Егер орташа айлық кіріс мөлшерін айқындау кезеңі басталардың алдындағы айлар (ай) өтініш берушінің төтенше жағдай, шектеу іс-шаралары қолданылған кезеңде қызметтің шектелуіне байланысты кірісінен айырылу жағдайы бойынша төленетін әлеуметтік төлемді алу кезеңіне келсе, онда бұл айлар (ай) осындай төлемдерді алу кезеңі басталардың алдындағы айлармен (аймен) ауыстырылады.</w:t>
      </w:r>
    </w:p>
    <w:p>
      <w:pPr>
        <w:spacing w:after="0"/>
        <w:ind w:left="0"/>
        <w:jc w:val="both"/>
      </w:pPr>
      <w:r>
        <w:rPr>
          <w:rFonts w:ascii="Times New Roman"/>
          <w:b w:val="false"/>
          <w:i w:val="false"/>
          <w:color w:val="000000"/>
          <w:sz w:val="28"/>
        </w:rPr>
        <w:t xml:space="preserve">
      Еңбек ету қабілетінен айырылу жағдайы бойынша әлеуметтік төлемді есептеу кезінде Кодекстің 101-1 және 102-1-баптарында көрсетілген адамдар үшін әлеуметтік аударымдар жүргізілген әрбір ай үшін кіріс нақты келіп түскен айда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2" w:id="54"/>
    <w:p>
      <w:pPr>
        <w:spacing w:after="0"/>
        <w:ind w:left="0"/>
        <w:jc w:val="both"/>
      </w:pPr>
      <w:r>
        <w:rPr>
          <w:rFonts w:ascii="Times New Roman"/>
          <w:b w:val="false"/>
          <w:i w:val="false"/>
          <w:color w:val="000000"/>
          <w:sz w:val="28"/>
        </w:rPr>
        <w:t xml:space="preserve">
      39. Бірыңғай төлемді төлеушінің жұмыскерлері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мөлшерлемесіне бөлу және алынған нәтижені жүзге көбейту арқылы мынадай формула бойынша есептеледі:</w:t>
      </w:r>
    </w:p>
    <w:bookmarkEnd w:id="54"/>
    <w:p>
      <w:pPr>
        <w:spacing w:after="0"/>
        <w:ind w:left="0"/>
        <w:jc w:val="both"/>
      </w:pPr>
      <w:r>
        <w:rPr>
          <w:rFonts w:ascii="Times New Roman"/>
          <w:b w:val="false"/>
          <w:i w:val="false"/>
          <w:color w:val="000000"/>
          <w:sz w:val="28"/>
        </w:rPr>
        <w:t>
      АК = ӘА а / S әа х 100, мұндағы:</w:t>
      </w:r>
    </w:p>
    <w:p>
      <w:pPr>
        <w:spacing w:after="0"/>
        <w:ind w:left="0"/>
        <w:jc w:val="both"/>
      </w:pPr>
      <w:r>
        <w:rPr>
          <w:rFonts w:ascii="Times New Roman"/>
          <w:b w:val="false"/>
          <w:i w:val="false"/>
          <w:color w:val="000000"/>
          <w:sz w:val="28"/>
        </w:rPr>
        <w:t>
      ӘА а – бір айдағы әлеуметтік аударымдар;</w:t>
      </w:r>
    </w:p>
    <w:p>
      <w:pPr>
        <w:spacing w:after="0"/>
        <w:ind w:left="0"/>
        <w:jc w:val="both"/>
      </w:pPr>
      <w:r>
        <w:rPr>
          <w:rFonts w:ascii="Times New Roman"/>
          <w:b w:val="false"/>
          <w:i w:val="false"/>
          <w:color w:val="000000"/>
          <w:sz w:val="28"/>
        </w:rPr>
        <w:t>
      S әа – әлеуметтік аударымдар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5"/>
    <w:p>
      <w:pPr>
        <w:spacing w:after="0"/>
        <w:ind w:left="0"/>
        <w:jc w:val="both"/>
      </w:pPr>
      <w:r>
        <w:rPr>
          <w:rFonts w:ascii="Times New Roman"/>
          <w:b w:val="false"/>
          <w:i w:val="false"/>
          <w:color w:val="000000"/>
          <w:sz w:val="28"/>
        </w:rPr>
        <w:t xml:space="preserve">
      41. Бірыңғай төлемді төлеушінің қызметкерлері болып табылатын адамдар үшін әлеуметтік аударымдарды есептеу объектісі ретінде ескерілген ай сайынғы кіріс көрсетілген ай үшін бірыңғай төлемге енгізілген, келіп түскен әлеуметтік аударымдардың сомасын Кодекстің 244-бабының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бөлігіне сәйкес тиісті жылға белгіленген бірыңғай төлем мөлшерлемесіндегі әлеуметтік аударымдардың үлесіне бөлу және алынған нәтижені Салық кодексінің 776-3-бабының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тиісті жылға белгіленген салық салу объектісіне қолданылатын бірыңғай төлем мөлшерлемесіне бөлу жолымен, мынадай формула бойынша есептеледі:</w:t>
      </w:r>
    </w:p>
    <w:bookmarkEnd w:id="55"/>
    <w:p>
      <w:pPr>
        <w:spacing w:after="0"/>
        <w:ind w:left="0"/>
        <w:jc w:val="both"/>
      </w:pPr>
      <w:r>
        <w:rPr>
          <w:rFonts w:ascii="Times New Roman"/>
          <w:b w:val="false"/>
          <w:i w:val="false"/>
          <w:color w:val="000000"/>
          <w:sz w:val="28"/>
        </w:rPr>
        <w:t>
      АК = ӘА а / БТ мөлшерлемесіне ӘА үлесі / БТ мөлшерлемесі, мұндағы:</w:t>
      </w:r>
    </w:p>
    <w:p>
      <w:pPr>
        <w:spacing w:after="0"/>
        <w:ind w:left="0"/>
        <w:jc w:val="both"/>
      </w:pPr>
      <w:r>
        <w:rPr>
          <w:rFonts w:ascii="Times New Roman"/>
          <w:b w:val="false"/>
          <w:i w:val="false"/>
          <w:color w:val="000000"/>
          <w:sz w:val="28"/>
        </w:rPr>
        <w:t>
      ӘА а – бірыңғай төлемге енгізілген бір айдағы әлеуметтік аударымдар сомасы;</w:t>
      </w:r>
    </w:p>
    <w:p>
      <w:pPr>
        <w:spacing w:after="0"/>
        <w:ind w:left="0"/>
        <w:jc w:val="both"/>
      </w:pPr>
      <w:r>
        <w:rPr>
          <w:rFonts w:ascii="Times New Roman"/>
          <w:b w:val="false"/>
          <w:i w:val="false"/>
          <w:color w:val="000000"/>
          <w:sz w:val="28"/>
        </w:rPr>
        <w:t>
      БТ мөлшерлемесіне ӘА үлесі – бірыңғай төлем мөлшерлемесіндегі әлеуметтік аударымдардың үлесі, %;</w:t>
      </w:r>
    </w:p>
    <w:p>
      <w:pPr>
        <w:spacing w:after="0"/>
        <w:ind w:left="0"/>
        <w:jc w:val="both"/>
      </w:pPr>
      <w:r>
        <w:rPr>
          <w:rFonts w:ascii="Times New Roman"/>
          <w:b w:val="false"/>
          <w:i w:val="false"/>
          <w:color w:val="000000"/>
          <w:sz w:val="28"/>
        </w:rPr>
        <w:t>
      БТ мөлшерлемесі – салық салу объектісіне қолданылатын бірыңғай төлем ставкасы, %.</w:t>
      </w:r>
    </w:p>
    <w:bookmarkStart w:name="z55" w:id="56"/>
    <w:p>
      <w:pPr>
        <w:spacing w:after="0"/>
        <w:ind w:left="0"/>
        <w:jc w:val="both"/>
      </w:pPr>
      <w:r>
        <w:rPr>
          <w:rFonts w:ascii="Times New Roman"/>
          <w:b w:val="false"/>
          <w:i w:val="false"/>
          <w:color w:val="000000"/>
          <w:sz w:val="28"/>
        </w:rPr>
        <w:t>
      42. Ай сайынғы әлеуметтiк төлемнің мөлшерi әлеуметтік төлемге құқық туындаған күнге республикалық бюджет туралы заңда белгiленген ең төмен жалақы мөлшерінің елу пайызы шегерілген, әлеуметтiк аударымдар есептелетін объект ретiнде есепке алынған кірістің орташа айлық мөлшерiн кірісті ауыстырудың, еңбекке қабілеттіліктен айырылудың және қатысу өтілінің тиiстi коэффициенттерiне көбейту жолымен, мынадай формула бойынша айқындалады:</w:t>
      </w:r>
    </w:p>
    <w:bookmarkEnd w:id="56"/>
    <w:p>
      <w:pPr>
        <w:spacing w:after="0"/>
        <w:ind w:left="0"/>
        <w:jc w:val="both"/>
      </w:pPr>
      <w:r>
        <w:rPr>
          <w:rFonts w:ascii="Times New Roman"/>
          <w:b w:val="false"/>
          <w:i w:val="false"/>
          <w:color w:val="000000"/>
          <w:sz w:val="28"/>
        </w:rPr>
        <w:t>
      ӘТеа = (ОАК – 50 % ЕТЖ) х КАК х ҚӨК х ЕҚА, мұндағы:</w:t>
      </w:r>
    </w:p>
    <w:p>
      <w:pPr>
        <w:spacing w:after="0"/>
        <w:ind w:left="0"/>
        <w:jc w:val="both"/>
      </w:pPr>
      <w:r>
        <w:rPr>
          <w:rFonts w:ascii="Times New Roman"/>
          <w:b w:val="false"/>
          <w:i w:val="false"/>
          <w:color w:val="000000"/>
          <w:sz w:val="28"/>
        </w:rPr>
        <w:t>
      ӘТеа – әлеуметтік төлем;</w:t>
      </w:r>
    </w:p>
    <w:p>
      <w:pPr>
        <w:spacing w:after="0"/>
        <w:ind w:left="0"/>
        <w:jc w:val="both"/>
      </w:pPr>
      <w:r>
        <w:rPr>
          <w:rFonts w:ascii="Times New Roman"/>
          <w:b w:val="false"/>
          <w:i w:val="false"/>
          <w:color w:val="000000"/>
          <w:sz w:val="28"/>
        </w:rPr>
        <w:t xml:space="preserve">
      ОАК – осы Қағидалардың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ЕТЖ – әлеуметтік төлемге құқық туындаған күнге республикалық бюджет туралы заңда белгіленген ең төмен жалақының мөлшері;</w:t>
      </w:r>
    </w:p>
    <w:p>
      <w:pPr>
        <w:spacing w:after="0"/>
        <w:ind w:left="0"/>
        <w:jc w:val="both"/>
      </w:pPr>
      <w:r>
        <w:rPr>
          <w:rFonts w:ascii="Times New Roman"/>
          <w:b w:val="false"/>
          <w:i w:val="false"/>
          <w:color w:val="000000"/>
          <w:sz w:val="28"/>
        </w:rPr>
        <w:t>
      КАК – кірісті алмастыру коэффициенті;</w:t>
      </w:r>
    </w:p>
    <w:p>
      <w:pPr>
        <w:spacing w:after="0"/>
        <w:ind w:left="0"/>
        <w:jc w:val="both"/>
      </w:pPr>
      <w:r>
        <w:rPr>
          <w:rFonts w:ascii="Times New Roman"/>
          <w:b w:val="false"/>
          <w:i w:val="false"/>
          <w:color w:val="000000"/>
          <w:sz w:val="28"/>
        </w:rPr>
        <w:t>
      ҚӨК – қатысу өтілінің коэффициенті;</w:t>
      </w:r>
    </w:p>
    <w:p>
      <w:pPr>
        <w:spacing w:after="0"/>
        <w:ind w:left="0"/>
        <w:jc w:val="both"/>
      </w:pPr>
      <w:r>
        <w:rPr>
          <w:rFonts w:ascii="Times New Roman"/>
          <w:b w:val="false"/>
          <w:i w:val="false"/>
          <w:color w:val="000000"/>
          <w:sz w:val="28"/>
        </w:rPr>
        <w:t>
      ЕҚАК – еңбекке қабілеттілігінен айырылу коэффициенті.</w:t>
      </w:r>
    </w:p>
    <w:p>
      <w:pPr>
        <w:spacing w:after="0"/>
        <w:ind w:left="0"/>
        <w:jc w:val="both"/>
      </w:pPr>
      <w:r>
        <w:rPr>
          <w:rFonts w:ascii="Times New Roman"/>
          <w:b w:val="false"/>
          <w:i w:val="false"/>
          <w:color w:val="000000"/>
          <w:sz w:val="28"/>
        </w:rPr>
        <w:t>
      Кірісті алмастыру коэффициенті 0,6 құрайды.</w:t>
      </w:r>
    </w:p>
    <w:p>
      <w:pPr>
        <w:spacing w:after="0"/>
        <w:ind w:left="0"/>
        <w:jc w:val="both"/>
      </w:pPr>
      <w:r>
        <w:rPr>
          <w:rFonts w:ascii="Times New Roman"/>
          <w:b w:val="false"/>
          <w:i w:val="false"/>
          <w:color w:val="000000"/>
          <w:sz w:val="28"/>
        </w:rPr>
        <w:t>
      ЕҚАК жалпы еңбекке қабілеттіліктен айырылудың белгіленген дәрежесіне сәйкес 30%-дан 100%-ға дейін сәйкес келеді.</w:t>
      </w:r>
    </w:p>
    <w:p>
      <w:pPr>
        <w:spacing w:after="0"/>
        <w:ind w:left="0"/>
        <w:jc w:val="both"/>
      </w:pPr>
      <w:r>
        <w:rPr>
          <w:rFonts w:ascii="Times New Roman"/>
          <w:b w:val="false"/>
          <w:i w:val="false"/>
          <w:color w:val="000000"/>
          <w:sz w:val="28"/>
        </w:rPr>
        <w:t>
      Бұл ретте, ҚӨК:</w:t>
      </w:r>
    </w:p>
    <w:p>
      <w:pPr>
        <w:spacing w:after="0"/>
        <w:ind w:left="0"/>
        <w:jc w:val="both"/>
      </w:pPr>
      <w:r>
        <w:rPr>
          <w:rFonts w:ascii="Times New Roman"/>
          <w:b w:val="false"/>
          <w:i w:val="false"/>
          <w:color w:val="000000"/>
          <w:sz w:val="28"/>
        </w:rPr>
        <w:t>
      алты айдан кем болғанда – 0,1-ді;</w:t>
      </w:r>
    </w:p>
    <w:p>
      <w:pPr>
        <w:spacing w:after="0"/>
        <w:ind w:left="0"/>
        <w:jc w:val="both"/>
      </w:pPr>
      <w:r>
        <w:rPr>
          <w:rFonts w:ascii="Times New Roman"/>
          <w:b w:val="false"/>
          <w:i w:val="false"/>
          <w:color w:val="000000"/>
          <w:sz w:val="28"/>
        </w:rPr>
        <w:t>
      алты айдан он екі айға дейін – 0,7-ні;</w:t>
      </w:r>
    </w:p>
    <w:p>
      <w:pPr>
        <w:spacing w:after="0"/>
        <w:ind w:left="0"/>
        <w:jc w:val="both"/>
      </w:pPr>
      <w:r>
        <w:rPr>
          <w:rFonts w:ascii="Times New Roman"/>
          <w:b w:val="false"/>
          <w:i w:val="false"/>
          <w:color w:val="000000"/>
          <w:sz w:val="28"/>
        </w:rPr>
        <w:t>
      он екi айдан жиырма төрт айға дейін – 0,75-ті;</w:t>
      </w:r>
    </w:p>
    <w:p>
      <w:pPr>
        <w:spacing w:after="0"/>
        <w:ind w:left="0"/>
        <w:jc w:val="both"/>
      </w:pPr>
      <w:r>
        <w:rPr>
          <w:rFonts w:ascii="Times New Roman"/>
          <w:b w:val="false"/>
          <w:i w:val="false"/>
          <w:color w:val="000000"/>
          <w:sz w:val="28"/>
        </w:rPr>
        <w:t>
      жиырма төрт айдан отыз алты айға дейін – 0,85-ті;</w:t>
      </w:r>
    </w:p>
    <w:p>
      <w:pPr>
        <w:spacing w:after="0"/>
        <w:ind w:left="0"/>
        <w:jc w:val="both"/>
      </w:pPr>
      <w:r>
        <w:rPr>
          <w:rFonts w:ascii="Times New Roman"/>
          <w:b w:val="false"/>
          <w:i w:val="false"/>
          <w:color w:val="000000"/>
          <w:sz w:val="28"/>
        </w:rPr>
        <w:t>
      отыз алты айдан қырық сегіз айға дейін – 0,9-ды;</w:t>
      </w:r>
    </w:p>
    <w:p>
      <w:pPr>
        <w:spacing w:after="0"/>
        <w:ind w:left="0"/>
        <w:jc w:val="both"/>
      </w:pPr>
      <w:r>
        <w:rPr>
          <w:rFonts w:ascii="Times New Roman"/>
          <w:b w:val="false"/>
          <w:i w:val="false"/>
          <w:color w:val="000000"/>
          <w:sz w:val="28"/>
        </w:rPr>
        <w:t>
      қырық сегiз айдан алпыс айға дейін – 0,95-ті;</w:t>
      </w:r>
    </w:p>
    <w:p>
      <w:pPr>
        <w:spacing w:after="0"/>
        <w:ind w:left="0"/>
        <w:jc w:val="both"/>
      </w:pPr>
      <w:r>
        <w:rPr>
          <w:rFonts w:ascii="Times New Roman"/>
          <w:b w:val="false"/>
          <w:i w:val="false"/>
          <w:color w:val="000000"/>
          <w:sz w:val="28"/>
        </w:rPr>
        <w:t>
      алпыс айдан жетпіс екі айға дейін – 1,0-ді құрайды;</w:t>
      </w:r>
    </w:p>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p>
      <w:pPr>
        <w:spacing w:after="0"/>
        <w:ind w:left="0"/>
        <w:jc w:val="both"/>
      </w:pPr>
      <w:r>
        <w:rPr>
          <w:rFonts w:ascii="Times New Roman"/>
          <w:b w:val="false"/>
          <w:i w:val="false"/>
          <w:color w:val="000000"/>
          <w:sz w:val="28"/>
        </w:rPr>
        <w:t>
      Қатысу өтілі 72 және одан да көп айды құраса, ҚӨК мынадай формула бойынша айқындалады:</w:t>
      </w:r>
    </w:p>
    <w:p>
      <w:pPr>
        <w:spacing w:after="0"/>
        <w:ind w:left="0"/>
        <w:jc w:val="both"/>
      </w:pPr>
      <w:r>
        <w:rPr>
          <w:rFonts w:ascii="Times New Roman"/>
          <w:b w:val="false"/>
          <w:i w:val="false"/>
          <w:color w:val="000000"/>
          <w:sz w:val="28"/>
        </w:rPr>
        <w:t>
      ҚӨК = 1,0+0,02*ТҰТАС ((Аәа - 60 ай)/12 ай), мұндағы</w:t>
      </w:r>
    </w:p>
    <w:p>
      <w:pPr>
        <w:spacing w:after="0"/>
        <w:ind w:left="0"/>
        <w:jc w:val="both"/>
      </w:pPr>
      <w:r>
        <w:rPr>
          <w:rFonts w:ascii="Times New Roman"/>
          <w:b w:val="false"/>
          <w:i w:val="false"/>
          <w:color w:val="000000"/>
          <w:sz w:val="28"/>
        </w:rPr>
        <w:t>
      1,0 – ҚӨК қатысу өтілі алпыс айдан жетпіс екі айға дейін;</w:t>
      </w:r>
    </w:p>
    <w:p>
      <w:pPr>
        <w:spacing w:after="0"/>
        <w:ind w:left="0"/>
        <w:jc w:val="both"/>
      </w:pPr>
      <w:r>
        <w:rPr>
          <w:rFonts w:ascii="Times New Roman"/>
          <w:b w:val="false"/>
          <w:i w:val="false"/>
          <w:color w:val="000000"/>
          <w:sz w:val="28"/>
        </w:rPr>
        <w:t>
      Айырмашылықты бөлуден ТҰТАС (Аәа – 60 ай) 12 айға – бес жылдан асатын қатысу өтілінен кейін әрбір жыл үшін 0,02 мәні қолданылатын толық жылдар саны.</w:t>
      </w:r>
    </w:p>
    <w:p>
      <w:pPr>
        <w:spacing w:after="0"/>
        <w:ind w:left="0"/>
        <w:jc w:val="both"/>
      </w:pPr>
      <w:r>
        <w:rPr>
          <w:rFonts w:ascii="Times New Roman"/>
          <w:b w:val="false"/>
          <w:i w:val="false"/>
          <w:color w:val="000000"/>
          <w:sz w:val="28"/>
        </w:rPr>
        <w:t>
      Аәа – әлеуметтік аударымдар түскен күнтізбелік айлардың жалпы саны.</w:t>
      </w:r>
    </w:p>
    <w:p>
      <w:pPr>
        <w:spacing w:after="0"/>
        <w:ind w:left="0"/>
        <w:jc w:val="both"/>
      </w:pPr>
      <w:r>
        <w:rPr>
          <w:rFonts w:ascii="Times New Roman"/>
          <w:b w:val="false"/>
          <w:i w:val="false"/>
          <w:color w:val="000000"/>
          <w:sz w:val="28"/>
        </w:rPr>
        <w:t xml:space="preserve">
      Қатысу өтілінің коэффициентін айқындау кезінде Кодекстің 181-бабы </w:t>
      </w:r>
      <w:r>
        <w:rPr>
          <w:rFonts w:ascii="Times New Roman"/>
          <w:b w:val="false"/>
          <w:i w:val="false"/>
          <w:color w:val="000000"/>
          <w:sz w:val="28"/>
        </w:rPr>
        <w:t>1-тармағының</w:t>
      </w:r>
      <w:r>
        <w:rPr>
          <w:rFonts w:ascii="Times New Roman"/>
          <w:b w:val="false"/>
          <w:i w:val="false"/>
          <w:color w:val="000000"/>
          <w:sz w:val="28"/>
        </w:rPr>
        <w:t xml:space="preserve"> төртінші бөлігімен айқындалған кезеңдер есептеледі.</w:t>
      </w:r>
    </w:p>
    <w:bookmarkStart w:name="z56" w:id="57"/>
    <w:p>
      <w:pPr>
        <w:spacing w:after="0"/>
        <w:ind w:left="0"/>
        <w:jc w:val="both"/>
      </w:pPr>
      <w:r>
        <w:rPr>
          <w:rFonts w:ascii="Times New Roman"/>
          <w:b w:val="false"/>
          <w:i w:val="false"/>
          <w:color w:val="000000"/>
          <w:sz w:val="28"/>
        </w:rPr>
        <w:t>
      43. Егер әлеуметтік төлемнің есептелген мөлшері теріс мәнді құрайтын болса, онда Қордың филиалы әлеуметтік төлем тағайындаудан бас тарту туралы шешім қабылдайды.</w:t>
      </w:r>
    </w:p>
    <w:bookmarkEnd w:id="57"/>
    <w:bookmarkStart w:name="z57" w:id="58"/>
    <w:p>
      <w:pPr>
        <w:spacing w:after="0"/>
        <w:ind w:left="0"/>
        <w:jc w:val="both"/>
      </w:pPr>
      <w:r>
        <w:rPr>
          <w:rFonts w:ascii="Times New Roman"/>
          <w:b w:val="false"/>
          <w:i w:val="false"/>
          <w:color w:val="000000"/>
          <w:sz w:val="28"/>
        </w:rPr>
        <w:t>
      44. Бір төлеушіден немесе бірыңғай төлем төлеушіден бір ай үшін міндетті әлеуметтік сақтандыру жүйесіне қатысушының пайдасына әлеуметтік аударымдар бірнеше рет келіп түскен жағдайда, осы ай үшін әлеуметтік төлемді есептеу үшін қабылданатын жиынтық кіріс республикалық бюджет туралы заңда тиісті қаржы жылына белгіленген ең төмен жалақының жеті еселенген мөлшерінен аспауға тиіс.</w:t>
      </w:r>
    </w:p>
    <w:bookmarkEnd w:id="58"/>
    <w:bookmarkStart w:name="z58" w:id="59"/>
    <w:p>
      <w:pPr>
        <w:spacing w:after="0"/>
        <w:ind w:left="0"/>
        <w:jc w:val="both"/>
      </w:pPr>
      <w:r>
        <w:rPr>
          <w:rFonts w:ascii="Times New Roman"/>
          <w:b w:val="false"/>
          <w:i w:val="false"/>
          <w:color w:val="000000"/>
          <w:sz w:val="28"/>
        </w:rPr>
        <w:t>
      45. Міндетті әлеуметтік сақтандыру жүйесіне қатысушының пайдасына бір ай ішінде екі және одан да көп төлеушілерден және (немесе) бірыңғай төлем төлеушілерден әлеуметтік аударымдар түскен кезде түскен әлеуметтік аударымдар бойынша әрбір төлеушіден түсетін ай сайынғы кіріс республикалық бюджет туралы заңда тиісті қаржы жылына белгіленген ең төмен жалақының жеті еселенген мөлшерінен аспайтын мөлшерде қабылданады, олар кейіннен жинақталады.</w:t>
      </w:r>
    </w:p>
    <w:bookmarkEnd w:id="59"/>
    <w:bookmarkStart w:name="z59" w:id="60"/>
    <w:p>
      <w:pPr>
        <w:spacing w:after="0"/>
        <w:ind w:left="0"/>
        <w:jc w:val="both"/>
      </w:pPr>
      <w:r>
        <w:rPr>
          <w:rFonts w:ascii="Times New Roman"/>
          <w:b w:val="false"/>
          <w:i w:val="false"/>
          <w:color w:val="000000"/>
          <w:sz w:val="28"/>
        </w:rPr>
        <w:t>
      46. Қорға әлеуметтік төлемді есептеу үшін қабылданатын кезеңге келетін әлеуметтік аударымдар оны тағайындауға өтініш берілген күннен кейін түскен жағдайда, әлеуметтік төлемнің мөлшерін есептеуде (айқындауда) есепке алынбайды.</w:t>
      </w:r>
    </w:p>
    <w:bookmarkEnd w:id="60"/>
    <w:bookmarkStart w:name="z60" w:id="61"/>
    <w:p>
      <w:pPr>
        <w:spacing w:after="0"/>
        <w:ind w:left="0"/>
        <w:jc w:val="both"/>
      </w:pPr>
      <w:r>
        <w:rPr>
          <w:rFonts w:ascii="Times New Roman"/>
          <w:b w:val="false"/>
          <w:i w:val="false"/>
          <w:color w:val="000000"/>
          <w:sz w:val="28"/>
        </w:rPr>
        <w:t>
      47. Сот актілері мен сотқа дейінгі тергеп-тексеру органдарының актілері негізінде заңсыз деп танылған кірістен түскен, әлеуметтік төлемдердің мөлшерін айқындау кезінде есепке алынған кезең үшін төленген әлеуметтік аударымдар міндетті әлеуметтік сақтандыру жүйесіне қатысушының әлеуметтік төлем тағайындау үшін кейінгі жүгінуі кезінде есепке алынбайды.</w:t>
      </w:r>
    </w:p>
    <w:bookmarkEnd w:id="61"/>
    <w:p>
      <w:pPr>
        <w:spacing w:after="0"/>
        <w:ind w:left="0"/>
        <w:jc w:val="both"/>
      </w:pPr>
      <w:r>
        <w:rPr>
          <w:rFonts w:ascii="Times New Roman"/>
          <w:b w:val="false"/>
          <w:i w:val="false"/>
          <w:color w:val="000000"/>
          <w:sz w:val="28"/>
        </w:rPr>
        <w:t>
      Бұл ретте, сот актілері мен сотқа дейінгі тергеп-тексеру органдарының актілері негізінде заңсыз деп танылған кірістен түскен әлеуметтік аударымдар бойынша ақпарат уәкілетті мемлекеттік органның ЦЖ арқылы Мемлекеттік корпорацияға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1" w:id="62"/>
    <w:p>
      <w:pPr>
        <w:spacing w:after="0"/>
        <w:ind w:left="0"/>
        <w:jc w:val="left"/>
      </w:pPr>
      <w:r>
        <w:rPr>
          <w:rFonts w:ascii="Times New Roman"/>
          <w:b/>
          <w:i w:val="false"/>
          <w:color w:val="000000"/>
        </w:rPr>
        <w:t xml:space="preserve"> 3-тарау. Әлеуметтік төлемді тоқтата тұру, қайта есептеу, қайта бастау, тоқтату және тағайындау (тағайындаудан бас тарту) туралы шешімді қайта қарау тәртібі</w:t>
      </w:r>
    </w:p>
    <w:bookmarkEnd w:id="62"/>
    <w:bookmarkStart w:name="z62" w:id="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Әлеуметтік төлем мынадай мәліметтер (құжаттар), оның ішінде ЦЖ-дан алынған мәліметтер келіп түскен айдан кейінгі айдың бірінші күнінен бастап тоқтатыла тұрады:</w:t>
      </w:r>
    </w:p>
    <w:bookmarkEnd w:id="63"/>
    <w:bookmarkStart w:name="z182" w:id="64"/>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күнінен бастап қайта басталады;</w:t>
      </w:r>
    </w:p>
    <w:bookmarkEnd w:id="64"/>
    <w:bookmarkStart w:name="z183" w:id="65"/>
    <w:p>
      <w:pPr>
        <w:spacing w:after="0"/>
        <w:ind w:left="0"/>
        <w:jc w:val="both"/>
      </w:pPr>
      <w:r>
        <w:rPr>
          <w:rFonts w:ascii="Times New Roman"/>
          <w:b w:val="false"/>
          <w:i w:val="false"/>
          <w:color w:val="000000"/>
          <w:sz w:val="28"/>
        </w:rPr>
        <w:t>
      Осы мақсатта Мемлекеттік корпорацияның бөлімшесі:</w:t>
      </w:r>
    </w:p>
    <w:bookmarkEnd w:id="65"/>
    <w:bookmarkStart w:name="z184" w:id="66"/>
    <w:p>
      <w:pPr>
        <w:spacing w:after="0"/>
        <w:ind w:left="0"/>
        <w:jc w:val="both"/>
      </w:pPr>
      <w:r>
        <w:rPr>
          <w:rFonts w:ascii="Times New Roman"/>
          <w:b w:val="false"/>
          <w:i w:val="false"/>
          <w:color w:val="000000"/>
          <w:sz w:val="28"/>
        </w:rPr>
        <w:t>
      екінші деңгейдегі банктермен,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ұйымдармен, "Қазпошта" акционерлік қоғамының аумақтық бөлімшелерімен (бұдан әрі – әлеуметтік төлемдерді беру жөніндегі ұйымдар) тоқсан сайын алушының банк шоты бойынша үш және одан да көп ай шығыс операцияларының болмау фактісіне салыстырып тексеруді жүргізеді;</w:t>
      </w:r>
    </w:p>
    <w:bookmarkEnd w:id="66"/>
    <w:bookmarkStart w:name="z185" w:id="67"/>
    <w:p>
      <w:pPr>
        <w:spacing w:after="0"/>
        <w:ind w:left="0"/>
        <w:jc w:val="both"/>
      </w:pPr>
      <w:r>
        <w:rPr>
          <w:rFonts w:ascii="Times New Roman"/>
          <w:b w:val="false"/>
          <w:i w:val="false"/>
          <w:color w:val="000000"/>
          <w:sz w:val="28"/>
        </w:rPr>
        <w:t>
      салыстырып тексеру қорытындысы бойынша, есепті тоқсаннан кейінгі айдың 25-күніне дейінгі мерзімде Мемлекеттік корпорацияның бөлімшесі әлеуметтік төлем алушыны телефон арқылы және (немесе) ЦЖ-да ұялы телефон нөмірі болған кезде оның ұялы телефонына sms-хабарлама беру арқылы, алушыны хабарлама алған айдан кейінгі айдың 1-күніне дейінгі мерзімде жеке басын куәландыратын құжатты көрсете отырып, Мемлекеттік корпорацияның бөлімшесіне жеке өтініш жасау қажеттігі туралы хабардар етеді;</w:t>
      </w:r>
    </w:p>
    <w:bookmarkEnd w:id="67"/>
    <w:bookmarkStart w:name="z186" w:id="68"/>
    <w:p>
      <w:pPr>
        <w:spacing w:after="0"/>
        <w:ind w:left="0"/>
        <w:jc w:val="both"/>
      </w:pPr>
      <w:r>
        <w:rPr>
          <w:rFonts w:ascii="Times New Roman"/>
          <w:b w:val="false"/>
          <w:i w:val="false"/>
          <w:color w:val="000000"/>
          <w:sz w:val="28"/>
        </w:rPr>
        <w:t>
      егер алушы Мемлекеттік корпорацияның бөлімшесіне белгіленген мерзімде келмеген жағдайда, алушы хабардар етілген айдан кейінгі айдың 1-күнінен бастап әлеуметтік төлем тоқтатыла тұрады;</w:t>
      </w:r>
    </w:p>
    <w:bookmarkEnd w:id="68"/>
    <w:bookmarkStart w:name="z187" w:id="69"/>
    <w:p>
      <w:pPr>
        <w:spacing w:after="0"/>
        <w:ind w:left="0"/>
        <w:jc w:val="both"/>
      </w:pPr>
      <w:r>
        <w:rPr>
          <w:rFonts w:ascii="Times New Roman"/>
          <w:b w:val="false"/>
          <w:i w:val="false"/>
          <w:color w:val="000000"/>
          <w:sz w:val="28"/>
        </w:rPr>
        <w:t>
      2) алушының Қазақстан Республикасынан тыс жерге тұрақты тұруға кетуі туралы мәлімет.</w:t>
      </w:r>
    </w:p>
    <w:bookmarkEnd w:id="69"/>
    <w:bookmarkStart w:name="z188" w:id="70"/>
    <w:p>
      <w:pPr>
        <w:spacing w:after="0"/>
        <w:ind w:left="0"/>
        <w:jc w:val="both"/>
      </w:pPr>
      <w:r>
        <w:rPr>
          <w:rFonts w:ascii="Times New Roman"/>
          <w:b w:val="false"/>
          <w:i w:val="false"/>
          <w:color w:val="000000"/>
          <w:sz w:val="28"/>
        </w:rPr>
        <w:t>
      Әлеуметтік төлемді алушы болып табылатын, Қазақстан Республикасынан тыс жерге тұрақты тұруға кеткен және кері қайтып келген адам кету елінде төлем алмаған жағдайда әлеуметтік төлем төлеу тоқтатыла тұрған күннен бастап, бірақ оны алу үшін жүгінудің алдындағы үш жылдан аспайтын уақытқа қайта басталады.</w:t>
      </w:r>
    </w:p>
    <w:bookmarkEnd w:id="70"/>
    <w:bookmarkStart w:name="z189" w:id="71"/>
    <w:p>
      <w:pPr>
        <w:spacing w:after="0"/>
        <w:ind w:left="0"/>
        <w:jc w:val="both"/>
      </w:pPr>
      <w:r>
        <w:rPr>
          <w:rFonts w:ascii="Times New Roman"/>
          <w:b w:val="false"/>
          <w:i w:val="false"/>
          <w:color w:val="000000"/>
          <w:sz w:val="28"/>
        </w:rPr>
        <w:t>
      Бұл ретте әлеуметтік төлем Қазақстан Республикасы шегінен тыс жерге кеткен кезде белгіленген мөлшерде қайта басталады. Егер кеткен кезеңде әлеуметтік төлемді арттыру жүргізілген болса, оның мөлшері барлық арттырулар ескеріліп белгіленеді.</w:t>
      </w:r>
    </w:p>
    <w:bookmarkEnd w:id="71"/>
    <w:bookmarkStart w:name="z190" w:id="72"/>
    <w:p>
      <w:pPr>
        <w:spacing w:after="0"/>
        <w:ind w:left="0"/>
        <w:jc w:val="both"/>
      </w:pPr>
      <w:r>
        <w:rPr>
          <w:rFonts w:ascii="Times New Roman"/>
          <w:b w:val="false"/>
          <w:i w:val="false"/>
          <w:color w:val="000000"/>
          <w:sz w:val="28"/>
        </w:rPr>
        <w:t>
      Кету елінде төлем алынған жағдайда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жүгінген күннен бастап қайта басталады;</w:t>
      </w:r>
    </w:p>
    <w:bookmarkEnd w:id="72"/>
    <w:bookmarkStart w:name="z191" w:id="73"/>
    <w:p>
      <w:pPr>
        <w:spacing w:after="0"/>
        <w:ind w:left="0"/>
        <w:jc w:val="both"/>
      </w:pPr>
      <w:r>
        <w:rPr>
          <w:rFonts w:ascii="Times New Roman"/>
          <w:b w:val="false"/>
          <w:i w:val="false"/>
          <w:color w:val="000000"/>
          <w:sz w:val="28"/>
        </w:rPr>
        <w:t>
      3) қорғаншы (қамқоршы) болып табылатын алушының бас бостандығынан айыру түрінде сот тағайындаған қылмыстық жазасын өтеп жатқыны туралы мәлімет. Бұл ретте әлеуметтік төлем қорғаншы (қамқоршы) тағайындалған адамға тоқтатыла тұрған күннен бастап жүргізіледі;</w:t>
      </w:r>
    </w:p>
    <w:bookmarkEnd w:id="73"/>
    <w:bookmarkStart w:name="z192" w:id="74"/>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өткені туралы мәліметтер.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 куәлігі берілген күннен бастап қайта басталады;</w:t>
      </w:r>
    </w:p>
    <w:bookmarkEnd w:id="74"/>
    <w:bookmarkStart w:name="z193" w:id="75"/>
    <w:p>
      <w:pPr>
        <w:spacing w:after="0"/>
        <w:ind w:left="0"/>
        <w:jc w:val="both"/>
      </w:pPr>
      <w:r>
        <w:rPr>
          <w:rFonts w:ascii="Times New Roman"/>
          <w:b w:val="false"/>
          <w:i w:val="false"/>
          <w:color w:val="000000"/>
          <w:sz w:val="28"/>
        </w:rPr>
        <w:t>
      5) әлеуметтік төлем алушыға қатысты жедел-іздестіру іс-шараларын жүргізу туралы немесе хабарсыз кету фактісі туралы растайтын құжаттың болуы туралы мәліметтер. Бұл ретте әлеуметтік төлем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75"/>
    <w:bookmarkStart w:name="z194" w:id="76"/>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 туралы мәліметтер.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76"/>
    <w:bookmarkStart w:name="z195" w:id="77"/>
    <w:p>
      <w:pPr>
        <w:spacing w:after="0"/>
        <w:ind w:left="0"/>
        <w:jc w:val="both"/>
      </w:pPr>
      <w:r>
        <w:rPr>
          <w:rFonts w:ascii="Times New Roman"/>
          <w:b w:val="false"/>
          <w:i w:val="false"/>
          <w:color w:val="000000"/>
          <w:sz w:val="28"/>
        </w:rPr>
        <w:t>
      7) Қазақстан Республикасының неке-отбасы заңнамасында белгіленген жағдайларда қорғаншыны (қамқоршыны) өз міндеттерін атқарудан босату немесе шеттету туралы мәліметтер. Бұл ретте әлеуметтік төлем қорғаншы (қамқоршы) болып тағайындалған адамға немесе қорғаншы (қамқоршы) мәртебесі қалпына келтірілген адамға тоқтатыла тұрған күннен бастап жүргізіледі;</w:t>
      </w:r>
    </w:p>
    <w:bookmarkEnd w:id="77"/>
    <w:bookmarkStart w:name="z196" w:id="78"/>
    <w:p>
      <w:pPr>
        <w:spacing w:after="0"/>
        <w:ind w:left="0"/>
        <w:jc w:val="both"/>
      </w:pPr>
      <w:r>
        <w:rPr>
          <w:rFonts w:ascii="Times New Roman"/>
          <w:b w:val="false"/>
          <w:i w:val="false"/>
          <w:color w:val="000000"/>
          <w:sz w:val="28"/>
        </w:rPr>
        <w:t>
      8) өтініш берушінің жалған мәліметтер ұсынуы, бұл әлеуметтік төлем мөлшерін негізсіз айқындауға әкелген, соның ішінде құқық қорғау органдарынан және (немесе) өзге де арнайы органдардан олардың қарауындағы істер (материалдар) туралы мәліметтер келіп түскен жағдайда;</w:t>
      </w:r>
    </w:p>
    <w:bookmarkEnd w:id="78"/>
    <w:bookmarkStart w:name="z197" w:id="79"/>
    <w:p>
      <w:pPr>
        <w:spacing w:after="0"/>
        <w:ind w:left="0"/>
        <w:jc w:val="both"/>
      </w:pPr>
      <w:r>
        <w:rPr>
          <w:rFonts w:ascii="Times New Roman"/>
          <w:b w:val="false"/>
          <w:i w:val="false"/>
          <w:color w:val="000000"/>
          <w:sz w:val="28"/>
        </w:rPr>
        <w:t>
      Бұл ретте әлеуметтік төлемнің тағайындалған мөлшері осы Қағидалардың 21 және 22-тармақтарында көзделген тәртіппен және мерзімдерде оның тағайындалған күнінен бастап қайта қаралады.</w:t>
      </w:r>
    </w:p>
    <w:bookmarkEnd w:id="79"/>
    <w:bookmarkStart w:name="z198" w:id="80"/>
    <w:p>
      <w:pPr>
        <w:spacing w:after="0"/>
        <w:ind w:left="0"/>
        <w:jc w:val="both"/>
      </w:pPr>
      <w:r>
        <w:rPr>
          <w:rFonts w:ascii="Times New Roman"/>
          <w:b w:val="false"/>
          <w:i w:val="false"/>
          <w:color w:val="000000"/>
          <w:sz w:val="28"/>
        </w:rPr>
        <w:t>
      9) медициналық-әлеуметтік сараптамаға анық емес құжаттарды ұсыну және (немесе) сараптамалық қорытындыны негізсіз шығару фактісін анықтау туралы хаттаманы ресімдеу туралы мәліметтер. Бұл ретте әлеуметтік төлем бақылау бойынша қайта куәландырылғанда бұрын шығарылған сараптамалық қорытынды расталған кезде тоқтатыла тұрған күннен бастап қайта басталады.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 w:id="81"/>
    <w:p>
      <w:pPr>
        <w:spacing w:after="0"/>
        <w:ind w:left="0"/>
        <w:jc w:val="both"/>
      </w:pPr>
      <w:r>
        <w:rPr>
          <w:rFonts w:ascii="Times New Roman"/>
          <w:b w:val="false"/>
          <w:i w:val="false"/>
          <w:color w:val="000000"/>
          <w:sz w:val="28"/>
        </w:rPr>
        <w:t>
      49. Қор филиалы әлеуметтік төлемді тоқтата тұру (қайта бастау, тоқтату) туралы шешімді (бұдан әрі – шешім) осы Қағидалардың 48-тармағында көзделген мәліметтер:</w:t>
      </w:r>
    </w:p>
    <w:bookmarkEnd w:id="8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Мемлекеттік органдардың және (немесе) ұйымдардың цифрлық жүйелерінен Қордың филиалына мәліметтер келіп түскен күні;</w:t>
      </w:r>
    </w:p>
    <w:p>
      <w:pPr>
        <w:spacing w:after="0"/>
        <w:ind w:left="0"/>
        <w:jc w:val="both"/>
      </w:pPr>
      <w:r>
        <w:rPr>
          <w:rFonts w:ascii="Times New Roman"/>
          <w:b w:val="false"/>
          <w:i w:val="false"/>
          <w:color w:val="000000"/>
          <w:sz w:val="28"/>
        </w:rPr>
        <w:t xml:space="preserve">
      мемлекеттік органдардан және (немесе) ұйымдардан және (немесе) әлеуметтік төлем алушыдан тікелей Мемлекеттік корпорация бөлімшесіне келіп түскен мәліметтер (құжаттар) негізінде екі жұмыс күні ішінде қалыптастырылған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корпорация бөлімшесінен әлеуметтік төлемді тоқтата тұру туралы шешімнің жобасы келіп түскен кезде тоқтата тұру туралы шешімді келіп түскен күннен бастап екі жұмыс күні ішінде қабылдайды.</w:t>
      </w:r>
    </w:p>
    <w:p>
      <w:pPr>
        <w:spacing w:after="0"/>
        <w:ind w:left="0"/>
        <w:jc w:val="both"/>
      </w:pPr>
      <w:r>
        <w:rPr>
          <w:rFonts w:ascii="Times New Roman"/>
          <w:b w:val="false"/>
          <w:i w:val="false"/>
          <w:color w:val="000000"/>
          <w:sz w:val="28"/>
        </w:rPr>
        <w:t>
      Мемлекеттік корпорацияның бөлімшесі Қор филиалының шешімі негізінде әлеуметтік төлемді жүзеге асыруды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82"/>
    <w:p>
      <w:pPr>
        <w:spacing w:after="0"/>
        <w:ind w:left="0"/>
        <w:jc w:val="both"/>
      </w:pPr>
      <w:r>
        <w:rPr>
          <w:rFonts w:ascii="Times New Roman"/>
          <w:b w:val="false"/>
          <w:i w:val="false"/>
          <w:color w:val="000000"/>
          <w:sz w:val="28"/>
        </w:rPr>
        <w:t xml:space="preserve">
      50. Әлеуметтік төлем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берілген алушының өтініші бойынша әлеуметтік төлемді алуға құқық сақталған жағдайда әлеуметтік төлемді тоқтата тұруды туындатқан мән-жайлардың аяқталғанын растайтын ЦЖ-дан алынған құжаттардың және (немесе) мәліметтердің негізінде қайта басталады.</w:t>
      </w:r>
    </w:p>
    <w:bookmarkEnd w:id="82"/>
    <w:p>
      <w:pPr>
        <w:spacing w:after="0"/>
        <w:ind w:left="0"/>
        <w:jc w:val="both"/>
      </w:pPr>
      <w:r>
        <w:rPr>
          <w:rFonts w:ascii="Times New Roman"/>
          <w:b w:val="false"/>
          <w:i w:val="false"/>
          <w:color w:val="000000"/>
          <w:sz w:val="28"/>
        </w:rPr>
        <w:t xml:space="preserve">
      Бұл ретте, Мемлекеттік корпорация бөлімшесі әлеуметтік төлемді қайта бастау үшін қажетті өтініш пен құжаттарды қабылдауды жүзеге асырады, олармен алушының ЭІМ толықтырады,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әлеуметтік төлемді қайта бастау туралы шешімнің жобасын қалыптастырады және оны Қор филиалына бекітуге жібереді.</w:t>
      </w:r>
    </w:p>
    <w:p>
      <w:pPr>
        <w:spacing w:after="0"/>
        <w:ind w:left="0"/>
        <w:jc w:val="both"/>
      </w:pPr>
      <w:r>
        <w:rPr>
          <w:rFonts w:ascii="Times New Roman"/>
          <w:b w:val="false"/>
          <w:i w:val="false"/>
          <w:color w:val="000000"/>
          <w:sz w:val="28"/>
        </w:rPr>
        <w:t>
      Әлеуметтік төлемді қайта бастау туралы шешімді Қор филиалы шешім жобасы келіп түскен күннен бастап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83"/>
    <w:p>
      <w:pPr>
        <w:spacing w:after="0"/>
        <w:ind w:left="0"/>
        <w:jc w:val="both"/>
      </w:pPr>
      <w:r>
        <w:rPr>
          <w:rFonts w:ascii="Times New Roman"/>
          <w:b w:val="false"/>
          <w:i w:val="false"/>
          <w:color w:val="000000"/>
          <w:sz w:val="28"/>
        </w:rPr>
        <w:t xml:space="preserve">
      51. Қор филиалы "Мүгедектігі бар тұлғалардың орталықтандырылған деректер банкі" ЦЖ-дан алынған мәліметтер негізінде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әлеуметтік төлемді қайта есептеу туралы шешім қабылдайды:</w:t>
      </w:r>
    </w:p>
    <w:bookmarkEnd w:id="83"/>
    <w:p>
      <w:pPr>
        <w:spacing w:after="0"/>
        <w:ind w:left="0"/>
        <w:jc w:val="both"/>
      </w:pPr>
      <w:r>
        <w:rPr>
          <w:rFonts w:ascii="Times New Roman"/>
          <w:b w:val="false"/>
          <w:i w:val="false"/>
          <w:color w:val="000000"/>
          <w:sz w:val="28"/>
        </w:rPr>
        <w:t>
      жалпы еңбекке қабілеттілігінен айырылу дәрежесі өзгергенде, ол белгіленген (өзгерген) күннен бастап. Бұл ретте әлеуметтік төлемнің жаңа мөлшері әлеуметтік төлемнің ағымдағы мөлшерін жалпы еңбекке қабілеттілігінен айырылудың ағымдағы коэффициентіне бөлу және нәтижені жалпы еңбекке қабілеттілігінен айырылудың қайтадан белгіленген коэффициентіне көбейту жолымен есептеледі;</w:t>
      </w:r>
    </w:p>
    <w:p>
      <w:pPr>
        <w:spacing w:after="0"/>
        <w:ind w:left="0"/>
        <w:jc w:val="both"/>
      </w:pPr>
      <w:r>
        <w:rPr>
          <w:rFonts w:ascii="Times New Roman"/>
          <w:b w:val="false"/>
          <w:i w:val="false"/>
          <w:color w:val="000000"/>
          <w:sz w:val="28"/>
        </w:rPr>
        <w:t>
      кезекті медициналық-әлеуметтік сараптамада қайта куәландыру кезінде жалпы еңбекке қабілеттілігінен айырылу дәрежесін белгілеу мерзімі өзгергенде. Бұл ретте, әлеуметтік төлем жалпы еңбекке қабілеттілігінен айырылу дәрежесі белгіленген күннен бастап жалпы еңбекке қабілеттілігінен айырылу дәрежесін белгілеудің алдыңғы мерзімі өткен сәтте белгіленген мөлшерде жүзеге асырылады.</w:t>
      </w:r>
    </w:p>
    <w:p>
      <w:pPr>
        <w:spacing w:after="0"/>
        <w:ind w:left="0"/>
        <w:jc w:val="both"/>
      </w:pPr>
      <w:r>
        <w:rPr>
          <w:rFonts w:ascii="Times New Roman"/>
          <w:b w:val="false"/>
          <w:i w:val="false"/>
          <w:color w:val="000000"/>
          <w:sz w:val="28"/>
        </w:rPr>
        <w:t xml:space="preserve">
      "Мүгедектігі бар адамдардың орталықтандырылған деректер банкі" ЦЖ-дан мәліметтер болмаған кезде жалпы еңбекке қабілеттілігінен айырылу дәрежесі немесе мерзімі өзгерген жағдайда, Мемлекеттік корпорацияның бөлімшесі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жалпы еңбекке қабілеттілігінен айырылу дәрежесі белгіленген күннен бастап әлеуметтік төлемді тағайындау (қайта есептеу) немесе тағайындаудан бас тарту туралы Қор филиалы шешімінің жобасын қалыптастырады және Қордың филиалына жібереді.</w:t>
      </w:r>
    </w:p>
    <w:p>
      <w:pPr>
        <w:spacing w:after="0"/>
        <w:ind w:left="0"/>
        <w:jc w:val="both"/>
      </w:pPr>
      <w:r>
        <w:rPr>
          <w:rFonts w:ascii="Times New Roman"/>
          <w:b w:val="false"/>
          <w:i w:val="false"/>
          <w:color w:val="000000"/>
          <w:sz w:val="28"/>
        </w:rPr>
        <w:t xml:space="preserve">
      Бұл ретте, егер жалпы еңбекке қабілеттілігінен айырылу дәрежесін белгілеудің алдыңғы мерзімі аяқталған күннен бастап алты және одан да көп ай өтсе, әлеуметтік төлемді қайта есептеу үшін Мемлекеттік корпорацияның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 үшін өтінішті қабылдауды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84"/>
    <w:p>
      <w:pPr>
        <w:spacing w:after="0"/>
        <w:ind w:left="0"/>
        <w:jc w:val="both"/>
      </w:pPr>
      <w:r>
        <w:rPr>
          <w:rFonts w:ascii="Times New Roman"/>
          <w:b w:val="false"/>
          <w:i w:val="false"/>
          <w:color w:val="000000"/>
          <w:sz w:val="28"/>
        </w:rPr>
        <w:t xml:space="preserve">
      52. МӘС бөлімшесінің шешімі негізінде алушыны еңбекке қабілетті деп танығаннан кейін жалпы еңбек қабілеттілігінен айырылу дәрежесі белгілеген жағдайда әлеуметтік төлемнің мөлшерін айқындау осы Қағидаларға </w:t>
      </w:r>
      <w:r>
        <w:rPr>
          <w:rFonts w:ascii="Times New Roman"/>
          <w:b w:val="false"/>
          <w:i w:val="false"/>
          <w:color w:val="000000"/>
          <w:sz w:val="28"/>
        </w:rPr>
        <w:t>42-тармаққа</w:t>
      </w:r>
      <w:r>
        <w:rPr>
          <w:rFonts w:ascii="Times New Roman"/>
          <w:b w:val="false"/>
          <w:i w:val="false"/>
          <w:color w:val="000000"/>
          <w:sz w:val="28"/>
        </w:rPr>
        <w:t xml:space="preserve"> сәйкес жалпы еңбекке қабілеттілігінен айырылу дәрежесін қайта белгілеген күннен бастап жүргізіледі.</w:t>
      </w:r>
    </w:p>
    <w:bookmarkEnd w:id="84"/>
    <w:bookmarkStart w:name="z67" w:id="85"/>
    <w:p>
      <w:pPr>
        <w:spacing w:after="0"/>
        <w:ind w:left="0"/>
        <w:jc w:val="both"/>
      </w:pPr>
      <w:r>
        <w:rPr>
          <w:rFonts w:ascii="Times New Roman"/>
          <w:b w:val="false"/>
          <w:i w:val="false"/>
          <w:color w:val="000000"/>
          <w:sz w:val="28"/>
        </w:rPr>
        <w:t>
      53. Әлеуметтік төлем тағайындауға жүгінген күннен кейін әлеуметтік төлемді есептеу үшін қабылданған кезеңде Қорға әлеуметтік аударымдар түскен жағдайда алушыға тағайындалған әлеуметтік төлемнің мөлшерін қайта есептеу жүргізілмейді.</w:t>
      </w:r>
    </w:p>
    <w:bookmarkEnd w:id="85"/>
    <w:bookmarkStart w:name="z68" w:id="86"/>
    <w:p>
      <w:pPr>
        <w:spacing w:after="0"/>
        <w:ind w:left="0"/>
        <w:jc w:val="both"/>
      </w:pPr>
      <w:r>
        <w:rPr>
          <w:rFonts w:ascii="Times New Roman"/>
          <w:b w:val="false"/>
          <w:i w:val="false"/>
          <w:color w:val="000000"/>
          <w:sz w:val="28"/>
        </w:rPr>
        <w:t>
      54. Қор филиалы мыналар келіп түскен күннен бастап екі жұмыс күні ішінде әлеуметтік төлемді тоқтату туралы шешім қабылдайды:</w:t>
      </w:r>
    </w:p>
    <w:bookmarkEnd w:id="86"/>
    <w:bookmarkStart w:name="z199" w:id="8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ЦЖ-дан мынадай мәліметтер келіп түскенде:</w:t>
      </w:r>
    </w:p>
    <w:bookmarkEnd w:id="87"/>
    <w:p>
      <w:pPr>
        <w:spacing w:after="0"/>
        <w:ind w:left="0"/>
        <w:jc w:val="both"/>
      </w:pPr>
      <w:r>
        <w:rPr>
          <w:rFonts w:ascii="Times New Roman"/>
          <w:b w:val="false"/>
          <w:i w:val="false"/>
          <w:color w:val="000000"/>
          <w:sz w:val="28"/>
        </w:rPr>
        <w:t>
      алушының қайтыс болғаны (соттың оны қайтыс болды деп жариялау туралы шешімі заңды күшіне енгені) туралы мәлімет. Бұл ретте әлеуметтік төлем алушының қайтыс болған айды (оны қайтыс болды деп жариялау туралы сот шешімі заңды күшіне енген айды) қоса алғанда төленеді;</w:t>
      </w:r>
    </w:p>
    <w:p>
      <w:pPr>
        <w:spacing w:after="0"/>
        <w:ind w:left="0"/>
        <w:jc w:val="both"/>
      </w:pPr>
      <w:r>
        <w:rPr>
          <w:rFonts w:ascii="Times New Roman"/>
          <w:b w:val="false"/>
          <w:i w:val="false"/>
          <w:color w:val="000000"/>
          <w:sz w:val="28"/>
        </w:rPr>
        <w:t>
      МӘС бөлімшесінің алушыны еңбекке қабілетті деп тану туралы сараптамалық қорытынды шығаруы. Бұл ретте, әлеуметтік төлем ол еңбекке қабілетті деп танылған айдан кейінгі айдың бірінші күнінен бастап тоқтатылады;</w:t>
      </w:r>
    </w:p>
    <w:bookmarkStart w:name="z200" w:id="88"/>
    <w:p>
      <w:pPr>
        <w:spacing w:after="0"/>
        <w:ind w:left="0"/>
        <w:jc w:val="both"/>
      </w:pPr>
      <w:r>
        <w:rPr>
          <w:rFonts w:ascii="Times New Roman"/>
          <w:b w:val="false"/>
          <w:i w:val="false"/>
          <w:color w:val="000000"/>
          <w:sz w:val="28"/>
        </w:rPr>
        <w:t xml:space="preserve">
      2) мемлекеттік органдардан және (немесе) ұйымдардан және (немесе) әлеуметтік төлемді алушыдан келіп түскен мәліметтер (құжаттар) негізінде екі жұмыс күні ішінде қалыптастырылған Мемлекеттік корпорация бөлімшесінен осы Қағидалардың </w:t>
      </w:r>
      <w:r>
        <w:rPr>
          <w:rFonts w:ascii="Times New Roman"/>
          <w:b w:val="false"/>
          <w:i w:val="false"/>
          <w:color w:val="000000"/>
          <w:sz w:val="28"/>
        </w:rPr>
        <w:t>23-қосымшасына</w:t>
      </w:r>
      <w:r>
        <w:rPr>
          <w:rFonts w:ascii="Times New Roman"/>
          <w:b w:val="false"/>
          <w:i w:val="false"/>
          <w:color w:val="000000"/>
          <w:sz w:val="28"/>
        </w:rPr>
        <w:t xml:space="preserve"> сәйкес нысан бойынша әлеуметтік төлемді тоқтату туралы шешім жобасы:</w:t>
      </w:r>
    </w:p>
    <w:bookmarkEnd w:id="88"/>
    <w:p>
      <w:pPr>
        <w:spacing w:after="0"/>
        <w:ind w:left="0"/>
        <w:jc w:val="both"/>
      </w:pPr>
      <w:r>
        <w:rPr>
          <w:rFonts w:ascii="Times New Roman"/>
          <w:b w:val="false"/>
          <w:i w:val="false"/>
          <w:color w:val="000000"/>
          <w:sz w:val="28"/>
        </w:rPr>
        <w:t>
      алушы әлеуметтік төлем тағайындау туралы шешім қабылдауға негіз болған анық емес құжаттарды (мәліметтерді) ұсынған жағдайда. Бұл ретте, әлеуметтік төлем тағайындалған күнінен бастап тоқтатылады;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26-қосымшасына</w:t>
      </w:r>
      <w:r>
        <w:rPr>
          <w:rFonts w:ascii="Times New Roman"/>
          <w:b w:val="false"/>
          <w:i w:val="false"/>
          <w:color w:val="000000"/>
          <w:sz w:val="28"/>
        </w:rPr>
        <w:t xml:space="preserve"> сәйкес нысан бойынша алушы әлеуметтік төлемді тоқтатуға өтініш берген жағдайда. Бұл ретте, әлеуметтік төлем өтініш берілген айдан кейінгі айдың бірінші күнінен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89"/>
    <w:p>
      <w:pPr>
        <w:spacing w:after="0"/>
        <w:ind w:left="0"/>
        <w:jc w:val="both"/>
      </w:pPr>
      <w:r>
        <w:rPr>
          <w:rFonts w:ascii="Times New Roman"/>
          <w:b w:val="false"/>
          <w:i w:val="false"/>
          <w:color w:val="000000"/>
          <w:sz w:val="28"/>
        </w:rPr>
        <w:t>
      55. Мемлекеттік корпорацияның бөлімшесі Қор филиалының шешімі негізінде әлеуметтік төлемді жүзеге асыруды тоқтатады.</w:t>
      </w:r>
    </w:p>
    <w:bookmarkEnd w:id="89"/>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филиалының әлеуметтік төлемді тоқтату туралы шешімі келіп түскен күннен бастап үш жұмыс күні ішінде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себептерін көрсете отырып, өтініш беруші жеке өзі жүгінген кезде хабарлама беру жолымен немесе өтініш берушінің ұялы телефонына sms-хабарлама беру арқылы алушыны әлеуметтік төлемнің тоқтатылуы туралы хабардар етеді.</w:t>
      </w:r>
    </w:p>
    <w:p>
      <w:pPr>
        <w:spacing w:after="0"/>
        <w:ind w:left="0"/>
        <w:jc w:val="both"/>
      </w:pPr>
      <w:r>
        <w:rPr>
          <w:rFonts w:ascii="Times New Roman"/>
          <w:b w:val="false"/>
          <w:i w:val="false"/>
          <w:color w:val="000000"/>
          <w:sz w:val="28"/>
        </w:rPr>
        <w:t xml:space="preserve">
      Алушының хабарландырылуы туралы sms-хабарлама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bookmarkStart w:name="z70" w:id="90"/>
    <w:p>
      <w:pPr>
        <w:spacing w:after="0"/>
        <w:ind w:left="0"/>
        <w:jc w:val="both"/>
      </w:pPr>
      <w:r>
        <w:rPr>
          <w:rFonts w:ascii="Times New Roman"/>
          <w:b w:val="false"/>
          <w:i w:val="false"/>
          <w:color w:val="000000"/>
          <w:sz w:val="28"/>
        </w:rPr>
        <w:t xml:space="preserve">
      56. Қор филиалы </w:t>
      </w:r>
      <w:r>
        <w:rPr>
          <w:rFonts w:ascii="Times New Roman"/>
          <w:b w:val="false"/>
          <w:i w:val="false"/>
          <w:color w:val="000000"/>
          <w:sz w:val="28"/>
        </w:rPr>
        <w:t>Кодекстің</w:t>
      </w:r>
      <w:r>
        <w:rPr>
          <w:rFonts w:ascii="Times New Roman"/>
          <w:b w:val="false"/>
          <w:i w:val="false"/>
          <w:color w:val="000000"/>
          <w:sz w:val="28"/>
        </w:rPr>
        <w:t xml:space="preserve"> және осы Қағидалардың шарттарына, сондай-ақ осындай шешімдер шығарылған кезде қолданыста болған заңнамаға қайшы келетін заңсыз тағайындалған (тағайындаудан бас тартылған), тоқтатыла тұрған, қайта басталған, тоқтатылған әлеуметтік төлемдер анықталған жағдайда әлеуметтік төлемдерді тағайындау (тағайындаудан бас тарту), тоқтата тұру, қайта бастау, тоқтату туралы, оның ішінде әлеуметтік сақтандыру саласындағы бақылау және қадағалау жөніндегі ведомствоның аумақтық бөлімшелері қабылдаған әлеуметтік төлемдер сот шешімдері, әлеуметтік сақтандыру саласындағы бақылау және қадағалау жөніндегі ведомствоның немесе Қордың жазбаша тапсырмалары негізінде қабылданған шешімдерді қайта қарайды.</w:t>
      </w:r>
    </w:p>
    <w:bookmarkEnd w:id="90"/>
    <w:bookmarkStart w:name="z172" w:id="91"/>
    <w:p>
      <w:pPr>
        <w:spacing w:after="0"/>
        <w:ind w:left="0"/>
        <w:jc w:val="both"/>
      </w:pPr>
      <w:r>
        <w:rPr>
          <w:rFonts w:ascii="Times New Roman"/>
          <w:b w:val="false"/>
          <w:i w:val="false"/>
          <w:color w:val="000000"/>
          <w:sz w:val="28"/>
        </w:rPr>
        <w:t xml:space="preserve">
      56-1. Қор жыл сайын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бұрын тексеру жүргізілген алушыларға қатысты дара кәсіпкерлерден, шаруа (фермер) қожалықтарының басшыларынан, сондай-ақ олардың жалдамалы жұмыскерлері болып табылатын жеке тұлғалардан төленетін әлеуметтік төлемнің мөлшерін айқындау үшін қабылданған кіріс бойынша Қазақстан Республикасы Қаржы министрлігінің Мемлекеттік кірістер комитетімен мәліметтерді салыстырып тексеруді жүзеге асырады.</w:t>
      </w:r>
    </w:p>
    <w:bookmarkEnd w:id="91"/>
    <w:p>
      <w:pPr>
        <w:spacing w:after="0"/>
        <w:ind w:left="0"/>
        <w:jc w:val="both"/>
      </w:pPr>
      <w:r>
        <w:rPr>
          <w:rFonts w:ascii="Times New Roman"/>
          <w:b w:val="false"/>
          <w:i w:val="false"/>
          <w:color w:val="000000"/>
          <w:sz w:val="28"/>
        </w:rPr>
        <w:t xml:space="preserve">
      Бұл ретте кірісті тексеру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талап қою мерзімі өткенге дейін жүргізіледі, оның барысында салық төлеуші (салық агенті) салық есептілігіне өзгерістер мен толықтырулар енгізуге құқылы.</w:t>
      </w:r>
    </w:p>
    <w:p>
      <w:pPr>
        <w:spacing w:after="0"/>
        <w:ind w:left="0"/>
        <w:jc w:val="both"/>
      </w:pPr>
      <w:r>
        <w:rPr>
          <w:rFonts w:ascii="Times New Roman"/>
          <w:b w:val="false"/>
          <w:i w:val="false"/>
          <w:color w:val="000000"/>
          <w:sz w:val="28"/>
        </w:rPr>
        <w:t>
      Салыстырып тексеру нәтижелері бойынша Мемлекеттік кірістер комитетінің деректері бойынша сәйкессіздік анықталған жағдайда әлеуметтік төлемнің мөлшері қайта қаралуға жатады.</w:t>
      </w:r>
    </w:p>
    <w:p>
      <w:pPr>
        <w:spacing w:after="0"/>
        <w:ind w:left="0"/>
        <w:jc w:val="both"/>
      </w:pPr>
      <w:r>
        <w:rPr>
          <w:rFonts w:ascii="Times New Roman"/>
          <w:b w:val="false"/>
          <w:i w:val="false"/>
          <w:color w:val="000000"/>
          <w:sz w:val="28"/>
        </w:rPr>
        <w:t>
      Артық есептелген (төленген) әлеуметтік төлемдердің сомаларын өтеу осы Қағидаларда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1" w:id="92"/>
    <w:p>
      <w:pPr>
        <w:spacing w:after="0"/>
        <w:ind w:left="0"/>
        <w:jc w:val="left"/>
      </w:pPr>
      <w:r>
        <w:rPr>
          <w:rFonts w:ascii="Times New Roman"/>
          <w:b/>
          <w:i w:val="false"/>
          <w:color w:val="000000"/>
        </w:rPr>
        <w:t xml:space="preserve"> 4-тарау. Әлеуметтік төлемді жүзеге асыру тәртібі</w:t>
      </w:r>
    </w:p>
    <w:bookmarkEnd w:id="92"/>
    <w:bookmarkStart w:name="z72" w:id="93"/>
    <w:p>
      <w:pPr>
        <w:spacing w:after="0"/>
        <w:ind w:left="0"/>
        <w:jc w:val="both"/>
      </w:pPr>
      <w:r>
        <w:rPr>
          <w:rFonts w:ascii="Times New Roman"/>
          <w:b w:val="false"/>
          <w:i w:val="false"/>
          <w:color w:val="000000"/>
          <w:sz w:val="28"/>
        </w:rPr>
        <w:t xml:space="preserve">
      57. Қазақстан Республикасына тұрақты тұруға келген адамдар не Қазақстан Республикасының басқа өңірлерінен келген алушылар әлеуметтік төлемді алушының ісіне сұрау салуға, егер заңдарда және халықаралық шарттарда өзгеше көзделмесе,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өтініш береді.</w:t>
      </w:r>
    </w:p>
    <w:bookmarkEnd w:id="93"/>
    <w:p>
      <w:pPr>
        <w:spacing w:after="0"/>
        <w:ind w:left="0"/>
        <w:jc w:val="both"/>
      </w:pPr>
      <w:r>
        <w:rPr>
          <w:rFonts w:ascii="Times New Roman"/>
          <w:b w:val="false"/>
          <w:i w:val="false"/>
          <w:color w:val="000000"/>
          <w:sz w:val="28"/>
        </w:rPr>
        <w:t>
      Мемлекеттік корпорацияның бөлімшесі алушының ісіне сұрау салуды өтініш берушінің бұрынғы тұрған жері бойынша жүзеге асырады.</w:t>
      </w:r>
    </w:p>
    <w:bookmarkStart w:name="z73" w:id="94"/>
    <w:p>
      <w:pPr>
        <w:spacing w:after="0"/>
        <w:ind w:left="0"/>
        <w:jc w:val="both"/>
      </w:pPr>
      <w:r>
        <w:rPr>
          <w:rFonts w:ascii="Times New Roman"/>
          <w:b w:val="false"/>
          <w:i w:val="false"/>
          <w:color w:val="000000"/>
          <w:sz w:val="28"/>
        </w:rPr>
        <w:t xml:space="preserve">
      58. Қазақстан Республикасына басқа елдерден тұрақты тұруға келген адамдар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 тағайындау үшін өтінішті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құжаттарды ұсынады.</w:t>
      </w:r>
    </w:p>
    <w:bookmarkEnd w:id="94"/>
    <w:bookmarkStart w:name="z74" w:id="95"/>
    <w:p>
      <w:pPr>
        <w:spacing w:after="0"/>
        <w:ind w:left="0"/>
        <w:jc w:val="both"/>
      </w:pPr>
      <w:r>
        <w:rPr>
          <w:rFonts w:ascii="Times New Roman"/>
          <w:b w:val="false"/>
          <w:i w:val="false"/>
          <w:color w:val="000000"/>
          <w:sz w:val="28"/>
        </w:rPr>
        <w:t xml:space="preserve">
      59. Қазақстан Республикасынан тыс жерге тұрақты тұруға кеткен және қайтып келген әлеуметтік төлемді алушылар болып табылатын адамдар кеткен елінде әлеуметтік төлемді алмаған кезде, әлеуметтік төлемді тоқтатқан күннен бастап, бірақ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 негізінде оны алу үшін жүгінер алдындағы үш жылдан асырылмай қайта басталады.</w:t>
      </w:r>
    </w:p>
    <w:bookmarkEnd w:id="95"/>
    <w:p>
      <w:pPr>
        <w:spacing w:after="0"/>
        <w:ind w:left="0"/>
        <w:jc w:val="both"/>
      </w:pPr>
      <w:r>
        <w:rPr>
          <w:rFonts w:ascii="Times New Roman"/>
          <w:b w:val="false"/>
          <w:i w:val="false"/>
          <w:color w:val="000000"/>
          <w:sz w:val="28"/>
        </w:rPr>
        <w:t>
      Бұл ретте әлеуметтік төлем Қазақстан Республикасы шегінен тыс жерге кеткен кезде белгіленген мөлшерде қайта басталады. Егер кеткен кезеңде әлеуметтік төлемді арттыру жүргізілген болса, оның мөлшері барлық арттырулар ескеріліп белгіленеді.</w:t>
      </w:r>
    </w:p>
    <w:p>
      <w:pPr>
        <w:spacing w:after="0"/>
        <w:ind w:left="0"/>
        <w:jc w:val="both"/>
      </w:pPr>
      <w:r>
        <w:rPr>
          <w:rFonts w:ascii="Times New Roman"/>
          <w:b w:val="false"/>
          <w:i w:val="false"/>
          <w:color w:val="000000"/>
          <w:sz w:val="28"/>
        </w:rPr>
        <w:t xml:space="preserve">
      Кету елінде төлем алынған жағдайда әлеуметтік төлем Қазақстан Республикасында тұрақты тұрғылықты жері бойынша тіркелген кезде Қазақстан Республикасының шегінен тыс жерге кету кезінде белгіленген мөлшерде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Негізгі талаптар тізбесінде көзделген құжаттар негізінде жүгінген күннен бастап қайта басталады;</w:t>
      </w:r>
    </w:p>
    <w:p>
      <w:pPr>
        <w:spacing w:after="0"/>
        <w:ind w:left="0"/>
        <w:jc w:val="both"/>
      </w:pPr>
      <w:r>
        <w:rPr>
          <w:rFonts w:ascii="Times New Roman"/>
          <w:b w:val="false"/>
          <w:i w:val="false"/>
          <w:color w:val="000000"/>
          <w:sz w:val="28"/>
        </w:rPr>
        <w:t xml:space="preserve">
      Қайта бастау туралы шешімді бекітуді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Қордың филиалы жүргізеді.</w:t>
      </w:r>
    </w:p>
    <w:bookmarkStart w:name="z75" w:id="96"/>
    <w:p>
      <w:pPr>
        <w:spacing w:after="0"/>
        <w:ind w:left="0"/>
        <w:jc w:val="both"/>
      </w:pPr>
      <w:r>
        <w:rPr>
          <w:rFonts w:ascii="Times New Roman"/>
          <w:b w:val="false"/>
          <w:i w:val="false"/>
          <w:color w:val="000000"/>
          <w:sz w:val="28"/>
        </w:rPr>
        <w:t>
      60. Қазақстан Республикасының басқа өңірлеріне кеткен әлеуметтік төлем алушының ісі Мемлекеттік корпорацияның басқа бөлімшелерінің электрондық сұрау салуы бойынша жіберіледі.</w:t>
      </w:r>
    </w:p>
    <w:bookmarkEnd w:id="96"/>
    <w:p>
      <w:pPr>
        <w:spacing w:after="0"/>
        <w:ind w:left="0"/>
        <w:jc w:val="both"/>
      </w:pPr>
      <w:r>
        <w:rPr>
          <w:rFonts w:ascii="Times New Roman"/>
          <w:b w:val="false"/>
          <w:i w:val="false"/>
          <w:color w:val="000000"/>
          <w:sz w:val="28"/>
        </w:rPr>
        <w:t>
      Алушының жаңа тұрғылықты жері бойынша Мемлекеттік корпорацияның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электрондық сұрау салу жібереді.</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күні ішінде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Мемлекеттік корпорация бөлімшесінің ЭЦҚ-мен куәландырылған электрондық анықтама-аттестатты қалыптастырады және алушының жаңа тұрғылықты жері бойынша Мемлекеттік корпорацияның бөлімшесіне жолдайды.</w:t>
      </w:r>
    </w:p>
    <w:bookmarkStart w:name="z76" w:id="97"/>
    <w:p>
      <w:pPr>
        <w:spacing w:after="0"/>
        <w:ind w:left="0"/>
        <w:jc w:val="both"/>
      </w:pPr>
      <w:r>
        <w:rPr>
          <w:rFonts w:ascii="Times New Roman"/>
          <w:b w:val="false"/>
          <w:i w:val="false"/>
          <w:color w:val="000000"/>
          <w:sz w:val="28"/>
        </w:rPr>
        <w:t xml:space="preserve">
      61. Алушы Қазақстан Республикасының шегінен тыс жерлерге кеткен жағдайда Мемлекеттік корпорацияның бөлімшесі алушының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өтініші негізінде алушының ісін алушының қолына беріледі немесе басқа елдердің уәкілетті органдарының сұрау салуы бойынша жіберіледі.</w:t>
      </w:r>
    </w:p>
    <w:bookmarkEnd w:id="97"/>
    <w:p>
      <w:pPr>
        <w:spacing w:after="0"/>
        <w:ind w:left="0"/>
        <w:jc w:val="both"/>
      </w:pPr>
      <w:r>
        <w:rPr>
          <w:rFonts w:ascii="Times New Roman"/>
          <w:b w:val="false"/>
          <w:i w:val="false"/>
          <w:color w:val="000000"/>
          <w:sz w:val="28"/>
        </w:rPr>
        <w:t xml:space="preserve">
      Алушының қағаз түріндегі ісі болмаған кезде Мемлекеттік корпорацияның бөлімшесі ЭІМ негізінде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bookmarkStart w:name="z77" w:id="98"/>
    <w:p>
      <w:pPr>
        <w:spacing w:after="0"/>
        <w:ind w:left="0"/>
        <w:jc w:val="both"/>
      </w:pPr>
      <w:r>
        <w:rPr>
          <w:rFonts w:ascii="Times New Roman"/>
          <w:b w:val="false"/>
          <w:i w:val="false"/>
          <w:color w:val="000000"/>
          <w:sz w:val="28"/>
        </w:rPr>
        <w:t xml:space="preserve">
      62. Әлеуметтік төлемнің мөлшерін арттыру Кодекстің 181-бабының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 Үкіметінің шешімі негізінде уәкілетті мемлекеттік органның ұсынысымен арттыру күніне тиісті әлеуметтік төлемдер тағайындалған адамдарға жүргізіледі.</w:t>
      </w:r>
    </w:p>
    <w:bookmarkEnd w:id="98"/>
    <w:p>
      <w:pPr>
        <w:spacing w:after="0"/>
        <w:ind w:left="0"/>
        <w:jc w:val="both"/>
      </w:pPr>
      <w:r>
        <w:rPr>
          <w:rFonts w:ascii="Times New Roman"/>
          <w:b w:val="false"/>
          <w:i w:val="false"/>
          <w:color w:val="000000"/>
          <w:sz w:val="28"/>
        </w:rPr>
        <w:t>
      Арттыру – арттыру күніне тағайындалған әлеуметтік төлемнің мөлшерін тиісті арттыру процентіне көбейту жолымен жүргізіледі.</w:t>
      </w:r>
    </w:p>
    <w:bookmarkStart w:name="z78" w:id="99"/>
    <w:p>
      <w:pPr>
        <w:spacing w:after="0"/>
        <w:ind w:left="0"/>
        <w:jc w:val="both"/>
      </w:pPr>
      <w:r>
        <w:rPr>
          <w:rFonts w:ascii="Times New Roman"/>
          <w:b w:val="false"/>
          <w:i w:val="false"/>
          <w:color w:val="000000"/>
          <w:sz w:val="28"/>
        </w:rPr>
        <w:t xml:space="preserve">
      63. Мемлекеттік корпорацияның бөлімшесі Қордың филиалы бекіту үшін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тиісті әлеуметтік төлем тағайындалған әрбір адам бойынша әлеуметтік төлемнің мөлшерін арттыру туралы Қор филиалы шешімдерінің жобаларын қалыптастырады. </w:t>
      </w:r>
    </w:p>
    <w:bookmarkEnd w:id="99"/>
    <w:bookmarkStart w:name="z79" w:id="100"/>
    <w:p>
      <w:pPr>
        <w:spacing w:after="0"/>
        <w:ind w:left="0"/>
        <w:jc w:val="both"/>
      </w:pPr>
      <w:r>
        <w:rPr>
          <w:rFonts w:ascii="Times New Roman"/>
          <w:b w:val="false"/>
          <w:i w:val="false"/>
          <w:color w:val="000000"/>
          <w:sz w:val="28"/>
        </w:rPr>
        <w:t>
      64. Қор филиалы бекіткен әлеуметтік төлемді тағайындау (қайта есептеу, қайта бастау) туралы шешімдердің негізінде Мемлекеттік корпорация бес жұмыс күні ішінде тағайындалған (қайта есептелген, қайта басталған) әлеуметтік төлемнің сомаларын Қорға ай сайын төлем айының алдындағы айдың 27-күнiне ұсынылатын әлеуметтік төлемдерге қаражат қажеттілігіне қосуды қамтамасыз етеді.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0" w:id="101"/>
    <w:p>
      <w:pPr>
        <w:spacing w:after="0"/>
        <w:ind w:left="0"/>
        <w:jc w:val="both"/>
      </w:pPr>
      <w:r>
        <w:rPr>
          <w:rFonts w:ascii="Times New Roman"/>
          <w:b w:val="false"/>
          <w:i w:val="false"/>
          <w:color w:val="000000"/>
          <w:sz w:val="28"/>
        </w:rPr>
        <w:t>
      65. Қор әлеуметтік төлемге қаражаттың қажеттілігін есептеу бойынша болжамды деректерді күнделікті негізде қалыптастырады.</w:t>
      </w:r>
    </w:p>
    <w:bookmarkEnd w:id="101"/>
    <w:bookmarkStart w:name="z81" w:id="102"/>
    <w:p>
      <w:pPr>
        <w:spacing w:after="0"/>
        <w:ind w:left="0"/>
        <w:jc w:val="both"/>
      </w:pPr>
      <w:r>
        <w:rPr>
          <w:rFonts w:ascii="Times New Roman"/>
          <w:b w:val="false"/>
          <w:i w:val="false"/>
          <w:color w:val="000000"/>
          <w:sz w:val="28"/>
        </w:rPr>
        <w:t>
      66. Қор әлеуметтік төлемдерді кесте бойынша жүзеге асыру үшін Мемлекеттік корпорацияға күн сайын қаржыландыруды жүргізеді.</w:t>
      </w:r>
    </w:p>
    <w:bookmarkEnd w:id="102"/>
    <w:p>
      <w:pPr>
        <w:spacing w:after="0"/>
        <w:ind w:left="0"/>
        <w:jc w:val="both"/>
      </w:pPr>
      <w:r>
        <w:rPr>
          <w:rFonts w:ascii="Times New Roman"/>
          <w:b w:val="false"/>
          <w:i w:val="false"/>
          <w:color w:val="000000"/>
          <w:sz w:val="28"/>
        </w:rPr>
        <w:t>
      Мемлекеттік корпорация қаражат ала отырып, алушыларға әлеуметтік төлемді үш жұмыс күні ішінде жүзеге асырады.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ай сайын есепті айдан кейінгі айдың 20-күнінен кешіктірмей әлеуметтік төлемдерді жүзеге асыру үшін аударылған қаражат бойынша Қормен салыстырып тексеру актісіне қол қояды;</w:t>
      </w:r>
    </w:p>
    <w:p>
      <w:pPr>
        <w:spacing w:after="0"/>
        <w:ind w:left="0"/>
        <w:jc w:val="both"/>
      </w:pPr>
      <w:r>
        <w:rPr>
          <w:rFonts w:ascii="Times New Roman"/>
          <w:b w:val="false"/>
          <w:i w:val="false"/>
          <w:color w:val="000000"/>
          <w:sz w:val="28"/>
        </w:rPr>
        <w:t xml:space="preserve">
      есепті айдан кейінгі айдың үш жұмыс күнінен кешіктірмей Қорға аударылған әлеуметтік төлем сомалары бойынша, сондай-ақ одан артық есептелген (төленген) әлеуметтік төлемнің және одан ұсталған міндетті зейнетақы жарналарының қайтарылуы бойынша ақпаратты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Қордың Мемлекеттік корпорациядағы еңбекке қабілеттіліктен айырылу жағдайы бойынша әлеуметтік төлем бойынша ақша қаражатының қозғалысы туралы мәліметтер нысанында Қорға береді;</w:t>
      </w:r>
    </w:p>
    <w:p>
      <w:pPr>
        <w:spacing w:after="0"/>
        <w:ind w:left="0"/>
        <w:jc w:val="both"/>
      </w:pPr>
      <w:r>
        <w:rPr>
          <w:rFonts w:ascii="Times New Roman"/>
          <w:b w:val="false"/>
          <w:i w:val="false"/>
          <w:color w:val="000000"/>
          <w:sz w:val="28"/>
        </w:rPr>
        <w:t>
      Қорға жіберілген хабарламалар бойынша есепті айдан кейінгі айдың үш жұмыс күнінен кешіктірмей әлеуметтік төлемнің артық есептелген (төленген) сомасын қайтару қажеттігі туралы ақпаратты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2" w:id="103"/>
    <w:p>
      <w:pPr>
        <w:spacing w:after="0"/>
        <w:ind w:left="0"/>
        <w:jc w:val="both"/>
      </w:pPr>
      <w:r>
        <w:rPr>
          <w:rFonts w:ascii="Times New Roman"/>
          <w:b w:val="false"/>
          <w:i w:val="false"/>
          <w:color w:val="000000"/>
          <w:sz w:val="28"/>
        </w:rPr>
        <w:t>
      67. Мемлекеттік корпорация әлеуметтік төлемдерді:</w:t>
      </w:r>
    </w:p>
    <w:bookmarkEnd w:id="103"/>
    <w:p>
      <w:pPr>
        <w:spacing w:after="0"/>
        <w:ind w:left="0"/>
        <w:jc w:val="both"/>
      </w:pPr>
      <w:r>
        <w:rPr>
          <w:rFonts w:ascii="Times New Roman"/>
          <w:b w:val="false"/>
          <w:i w:val="false"/>
          <w:color w:val="000000"/>
          <w:sz w:val="28"/>
        </w:rPr>
        <w:t xml:space="preserve">
      қаражатты алушылардың банк шоттарына немесе электрондық ақшаны электрондық ақшаның электрондық әмияндарына аудару; </w:t>
      </w:r>
    </w:p>
    <w:p>
      <w:pPr>
        <w:spacing w:after="0"/>
        <w:ind w:left="0"/>
        <w:jc w:val="both"/>
      </w:pPr>
      <w:r>
        <w:rPr>
          <w:rFonts w:ascii="Times New Roman"/>
          <w:b w:val="false"/>
          <w:i w:val="false"/>
          <w:color w:val="000000"/>
          <w:sz w:val="28"/>
        </w:rPr>
        <w:t>
      "Қазпошта" акционерлік қоғамының аумақтық бөлімшелері арқылы алушыларға үйлеріне жеткізіп беру жолымен жүргiзедi.</w:t>
      </w:r>
    </w:p>
    <w:p>
      <w:pPr>
        <w:spacing w:after="0"/>
        <w:ind w:left="0"/>
        <w:jc w:val="both"/>
      </w:pPr>
      <w:r>
        <w:rPr>
          <w:rFonts w:ascii="Times New Roman"/>
          <w:b w:val="false"/>
          <w:i w:val="false"/>
          <w:color w:val="000000"/>
          <w:sz w:val="28"/>
        </w:rPr>
        <w:t>
      Әлеуметтік төлемдерді алушыларға үйге жеткізіп беру мынадай санаттағы адамдарға: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"Қазпошта" акционерлік қоғамының аумақтық бөлімшелері болмаған ауылдық жерде тұратын адамдарға жүргізіледі.</w:t>
      </w:r>
    </w:p>
    <w:bookmarkStart w:name="z173" w:id="104"/>
    <w:p>
      <w:pPr>
        <w:spacing w:after="0"/>
        <w:ind w:left="0"/>
        <w:jc w:val="both"/>
      </w:pPr>
      <w:r>
        <w:rPr>
          <w:rFonts w:ascii="Times New Roman"/>
          <w:b w:val="false"/>
          <w:i w:val="false"/>
          <w:color w:val="000000"/>
          <w:sz w:val="28"/>
        </w:rPr>
        <w:t>
      67-1. Банктік қызметтерге ақы төлеуді қоса алғанда, Мемлекеттік корпорацияның әлеуметтік төлемдерді ұйымдастыру бойынша қызметтерін көрсеткені үшін ақы төлеу Кодекске сәйкес бюджет қаражаты есебінен жүзеге асырылады.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67-1-тармақпен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3" w:id="105"/>
    <w:p>
      <w:pPr>
        <w:spacing w:after="0"/>
        <w:ind w:left="0"/>
        <w:jc w:val="both"/>
      </w:pPr>
      <w:r>
        <w:rPr>
          <w:rFonts w:ascii="Times New Roman"/>
          <w:b w:val="false"/>
          <w:i w:val="false"/>
          <w:color w:val="000000"/>
          <w:sz w:val="28"/>
        </w:rPr>
        <w:t>
      68. Алушының (қамқоршының, қорғаншының) банк шотының нөмірі, төлеу тәсілі, алушының (қамқоршының, қорғаншының) тұрғылықты жері өзгерген жағдайда алушы (қамқоршы, қорғаншы) туралы Мемлекеттік корпорацияның бөлімшесіне тиісті өзгерістерді растайтын құжаттармен осы өзгерістер туралы өтініш береді.</w:t>
      </w:r>
    </w:p>
    <w:bookmarkEnd w:id="105"/>
    <w:bookmarkStart w:name="z84" w:id="106"/>
    <w:p>
      <w:pPr>
        <w:spacing w:after="0"/>
        <w:ind w:left="0"/>
        <w:jc w:val="both"/>
      </w:pPr>
      <w:r>
        <w:rPr>
          <w:rFonts w:ascii="Times New Roman"/>
          <w:b w:val="false"/>
          <w:i w:val="false"/>
          <w:color w:val="000000"/>
          <w:sz w:val="28"/>
        </w:rPr>
        <w:t>
      69. Егер адам түзеу мекемесіне орналастырылған сәтте әлеуметтік төлем алушы болып табылса, түзеу мекемесі орналасқан жердегі Мемлекеттік корпорацияның бөлімшесі түзеу мекемесінің әкімшілігі ұсынған, көрсетілген адамның өтініші негізінде әлеуметтік төлемді жүзеге асырады.</w:t>
      </w:r>
    </w:p>
    <w:bookmarkEnd w:id="106"/>
    <w:bookmarkStart w:name="z85" w:id="107"/>
    <w:p>
      <w:pPr>
        <w:spacing w:after="0"/>
        <w:ind w:left="0"/>
        <w:jc w:val="both"/>
      </w:pPr>
      <w:r>
        <w:rPr>
          <w:rFonts w:ascii="Times New Roman"/>
          <w:b w:val="false"/>
          <w:i w:val="false"/>
          <w:color w:val="000000"/>
          <w:sz w:val="28"/>
        </w:rPr>
        <w:t>
      70. Алушы түзеу мекемелерінде болған уақытында әлеуметтік төлемдер алмаған жағдайда, төлем осы Қағидаларға сәйкес қалпына келтіріледі.</w:t>
      </w:r>
    </w:p>
    <w:bookmarkEnd w:id="107"/>
    <w:bookmarkStart w:name="z86" w:id="108"/>
    <w:p>
      <w:pPr>
        <w:spacing w:after="0"/>
        <w:ind w:left="0"/>
        <w:jc w:val="both"/>
      </w:pPr>
      <w:r>
        <w:rPr>
          <w:rFonts w:ascii="Times New Roman"/>
          <w:b w:val="false"/>
          <w:i w:val="false"/>
          <w:color w:val="000000"/>
          <w:sz w:val="28"/>
        </w:rPr>
        <w:t>
      71. Мемлекеттік корпорацияның және (немесе) Қор филиалының кінәсінен уақтылы не толық алынбаған әлеуметтік төлемдер сомаларын төлеу мынадай жағдайларда:</w:t>
      </w:r>
    </w:p>
    <w:bookmarkEnd w:id="108"/>
    <w:p>
      <w:pPr>
        <w:spacing w:after="0"/>
        <w:ind w:left="0"/>
        <w:jc w:val="both"/>
      </w:pPr>
      <w:r>
        <w:rPr>
          <w:rFonts w:ascii="Times New Roman"/>
          <w:b w:val="false"/>
          <w:i w:val="false"/>
          <w:color w:val="000000"/>
          <w:sz w:val="28"/>
        </w:rPr>
        <w:t>
      1) әлеуметтік төлем алушы әлеуметтік төлемдердің уақтылы не толық төлемегенін өздігінен анықтаған кезде Мемлекеттік корпорацияның бөлімшесіне өтінішпен жүгінгенде;</w:t>
      </w:r>
    </w:p>
    <w:p>
      <w:pPr>
        <w:spacing w:after="0"/>
        <w:ind w:left="0"/>
        <w:jc w:val="both"/>
      </w:pPr>
      <w:r>
        <w:rPr>
          <w:rFonts w:ascii="Times New Roman"/>
          <w:b w:val="false"/>
          <w:i w:val="false"/>
          <w:color w:val="000000"/>
          <w:sz w:val="28"/>
        </w:rPr>
        <w:t>
      2) алушыға әлеуметтік төлемдер сомаларын төлеу (тағайындау) туралы соттың шешімі келіп түскенде;</w:t>
      </w:r>
    </w:p>
    <w:p>
      <w:pPr>
        <w:spacing w:after="0"/>
        <w:ind w:left="0"/>
        <w:jc w:val="both"/>
      </w:pPr>
      <w:r>
        <w:rPr>
          <w:rFonts w:ascii="Times New Roman"/>
          <w:b w:val="false"/>
          <w:i w:val="false"/>
          <w:color w:val="000000"/>
          <w:sz w:val="28"/>
        </w:rPr>
        <w:t>
      3) міндетті әлеуметтік сақтандыру саласындағы бақылау және қадағалау жөніндегі ведомство, Мемлекеттік корпорация немесе Қор әлеуметтік төлемдердің уақтылы не толық төленбегенін анықтағанда оған құқық туындаған күннен бастап өткен уақыт үшін мерзімдерді шектемей төленеді.</w:t>
      </w:r>
    </w:p>
    <w:bookmarkStart w:name="z87" w:id="109"/>
    <w:p>
      <w:pPr>
        <w:spacing w:after="0"/>
        <w:ind w:left="0"/>
        <w:jc w:val="both"/>
      </w:pPr>
      <w:r>
        <w:rPr>
          <w:rFonts w:ascii="Times New Roman"/>
          <w:b w:val="false"/>
          <w:i w:val="false"/>
          <w:color w:val="000000"/>
          <w:sz w:val="28"/>
        </w:rPr>
        <w:t>
      72. Әлеуметтік төлем сомаларын уақтылы не толық төлемеу фактісі анықталған кезде Мемлекеттік корпорация:</w:t>
      </w:r>
    </w:p>
    <w:bookmarkEnd w:id="109"/>
    <w:p>
      <w:pPr>
        <w:spacing w:after="0"/>
        <w:ind w:left="0"/>
        <w:jc w:val="both"/>
      </w:pPr>
      <w:r>
        <w:rPr>
          <w:rFonts w:ascii="Times New Roman"/>
          <w:b w:val="false"/>
          <w:i w:val="false"/>
          <w:color w:val="000000"/>
          <w:sz w:val="28"/>
        </w:rPr>
        <w:t>
      алушылар бойынша уақтылы не толық төленбеу себебін анықтайды;</w:t>
      </w:r>
    </w:p>
    <w:p>
      <w:pPr>
        <w:spacing w:after="0"/>
        <w:ind w:left="0"/>
        <w:jc w:val="both"/>
      </w:pPr>
      <w:r>
        <w:rPr>
          <w:rFonts w:ascii="Times New Roman"/>
          <w:b w:val="false"/>
          <w:i w:val="false"/>
          <w:color w:val="000000"/>
          <w:sz w:val="28"/>
        </w:rPr>
        <w:t>
      уақтылы немесе толық алынбаған әлеуметтік төлем сомаларын төлеу үшін қажетті қаражаттың қосымша қажеттілігі сомасының есебін жасайды;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уақтылы не толық алынбаған әлеуметтік төлем сомаларын төлеу туралы шешімнің жобасын қалыптастырады және бекіту үшін Қордың филиалына жібереді. </w:t>
      </w:r>
    </w:p>
    <w:bookmarkStart w:name="z88" w:id="110"/>
    <w:p>
      <w:pPr>
        <w:spacing w:after="0"/>
        <w:ind w:left="0"/>
        <w:jc w:val="both"/>
      </w:pPr>
      <w:r>
        <w:rPr>
          <w:rFonts w:ascii="Times New Roman"/>
          <w:b w:val="false"/>
          <w:i w:val="false"/>
          <w:color w:val="000000"/>
          <w:sz w:val="28"/>
        </w:rPr>
        <w:t>
      73. Қор филиалының және (немесе) оның лауазымды адамдарының, Мемлекеттік корпорацияның, МӘС бөлімшесінің және (немесе) оның мемлекеттік қызметтер көрсету мәселелері бойынша қызметкерлерінің әрекеттеріне (әрекетсіздіктеріне) шағымдану Қор филиалы басшысының атына, Мемлекеттік корпорацияның немесе Қор басшысының атына, уәкілетті мемлекеттік орган басшысының атына, міндетті әлеуметтік сақтандыру саласындағы бақылау және қадағалау ведомствосының жергілікті бөлімшесінің басшысының атына, міндетті әлеуметтік сақтандыру саласындағы бақылау және қадағалау ведомствосының басшысының атына беріледі.</w:t>
      </w:r>
    </w:p>
    <w:bookmarkEnd w:id="110"/>
    <w:p>
      <w:pPr>
        <w:spacing w:after="0"/>
        <w:ind w:left="0"/>
        <w:jc w:val="both"/>
      </w:pPr>
      <w:r>
        <w:rPr>
          <w:rFonts w:ascii="Times New Roman"/>
          <w:b w:val="false"/>
          <w:i w:val="false"/>
          <w:color w:val="000000"/>
          <w:sz w:val="28"/>
        </w:rPr>
        <w:t>
      Қор филиалының атына келіп түскен өтініш берушінің шағымы ол тіркелген күннен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xml:space="preserve">
      Қор филиалының немесе Мемлекеттік корпорацияның атына түскен өтініш берушінің шағымы әкімшілік іспен түскен күнінен бастап үш жұмыс күнінен кешіктірілмей шағымды қарайтын органға жіберіледі. </w:t>
      </w:r>
    </w:p>
    <w:p>
      <w:pPr>
        <w:spacing w:after="0"/>
        <w:ind w:left="0"/>
        <w:jc w:val="both"/>
      </w:pPr>
      <w:r>
        <w:rPr>
          <w:rFonts w:ascii="Times New Roman"/>
          <w:b w:val="false"/>
          <w:i w:val="false"/>
          <w:color w:val="000000"/>
          <w:sz w:val="28"/>
        </w:rPr>
        <w:t>
      Бұл ретте, Қордың филиалы,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он бес жұмыс күні ішінде қаралуға жатады.</w:t>
      </w:r>
    </w:p>
    <w:bookmarkStart w:name="z89" w:id="111"/>
    <w:p>
      <w:pPr>
        <w:spacing w:after="0"/>
        <w:ind w:left="0"/>
        <w:jc w:val="both"/>
      </w:pPr>
      <w:r>
        <w:rPr>
          <w:rFonts w:ascii="Times New Roman"/>
          <w:b w:val="false"/>
          <w:i w:val="false"/>
          <w:color w:val="000000"/>
          <w:sz w:val="28"/>
        </w:rPr>
        <w:t>
      74. Өтініш беруші көрсетілген мемлекеттік қызметтер нәтижесімен келіспеген жағдайда Қазақстан Республикасының заңнамасымен белгіленген тәртіппен сотқа жүгінеді.</w:t>
      </w:r>
    </w:p>
    <w:bookmarkEnd w:id="111"/>
    <w:bookmarkStart w:name="z90" w:id="112"/>
    <w:p>
      <w:pPr>
        <w:spacing w:after="0"/>
        <w:ind w:left="0"/>
        <w:jc w:val="both"/>
      </w:pPr>
      <w:r>
        <w:rPr>
          <w:rFonts w:ascii="Times New Roman"/>
          <w:b w:val="false"/>
          <w:i w:val="false"/>
          <w:color w:val="000000"/>
          <w:sz w:val="28"/>
        </w:rPr>
        <w:t xml:space="preserve">
      75. Егер Қазақстан Республикасының заңдарында өзгеше көзделмесе,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сотқа шағымдануға жол беріледі.</w:t>
      </w:r>
    </w:p>
    <w:bookmarkEnd w:id="112"/>
    <w:bookmarkStart w:name="z91" w:id="113"/>
    <w:p>
      <w:pPr>
        <w:spacing w:after="0"/>
        <w:ind w:left="0"/>
        <w:jc w:val="both"/>
      </w:pPr>
      <w:r>
        <w:rPr>
          <w:rFonts w:ascii="Times New Roman"/>
          <w:b w:val="false"/>
          <w:i w:val="false"/>
          <w:color w:val="000000"/>
          <w:sz w:val="28"/>
        </w:rPr>
        <w:t xml:space="preserve">
      76. Мемлекеттік корпорацияның бөлімшесі Қор филиалының шешімі негізінде әлеуметтік төлемді алу шарттарының өзгеруіне байланысты оның артық есептелген (төленген) сомалары анықталған күннен бастап үш жұмыс күні ішінде алушыны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себептерін көрсете отырып, артық есептелген (төленген) әлеуметтік төлемді қайтару қажеттігі туралы хабардар етеді.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2" w:id="114"/>
    <w:p>
      <w:pPr>
        <w:spacing w:after="0"/>
        <w:ind w:left="0"/>
        <w:jc w:val="both"/>
      </w:pPr>
      <w:r>
        <w:rPr>
          <w:rFonts w:ascii="Times New Roman"/>
          <w:b w:val="false"/>
          <w:i w:val="false"/>
          <w:color w:val="000000"/>
          <w:sz w:val="28"/>
        </w:rPr>
        <w:t xml:space="preserve">
      77. Әлеуметтік төлемнің артық есептелген (төленген) сомасынан ұсталған міндетті зейнетақы жарналарын қайтаруды Мемлекеттік копорация Кодекстің </w:t>
      </w:r>
      <w:r>
        <w:rPr>
          <w:rFonts w:ascii="Times New Roman"/>
          <w:b w:val="false"/>
          <w:i w:val="false"/>
          <w:color w:val="000000"/>
          <w:sz w:val="28"/>
        </w:rPr>
        <w:t>35-бабына</w:t>
      </w:r>
      <w:r>
        <w:rPr>
          <w:rFonts w:ascii="Times New Roman"/>
          <w:b w:val="false"/>
          <w:i w:val="false"/>
          <w:color w:val="000000"/>
          <w:sz w:val="28"/>
        </w:rPr>
        <w:t xml:space="preserve"> сәйкес жүзеге асырады.</w:t>
      </w:r>
    </w:p>
    <w:bookmarkEnd w:id="114"/>
    <w:bookmarkStart w:name="z93" w:id="115"/>
    <w:p>
      <w:pPr>
        <w:spacing w:after="0"/>
        <w:ind w:left="0"/>
        <w:jc w:val="both"/>
      </w:pPr>
      <w:r>
        <w:rPr>
          <w:rFonts w:ascii="Times New Roman"/>
          <w:b w:val="false"/>
          <w:i w:val="false"/>
          <w:color w:val="000000"/>
          <w:sz w:val="28"/>
        </w:rPr>
        <w:t>
      78. Әлеуметтік төлемдердің артық есептелген (төленген) сомаларын қайтару Қорға аудару үшін Мемлекеттік корпорацияның шотына:</w:t>
      </w:r>
    </w:p>
    <w:bookmarkEnd w:id="115"/>
    <w:p>
      <w:pPr>
        <w:spacing w:after="0"/>
        <w:ind w:left="0"/>
        <w:jc w:val="both"/>
      </w:pPr>
      <w:r>
        <w:rPr>
          <w:rFonts w:ascii="Times New Roman"/>
          <w:b w:val="false"/>
          <w:i w:val="false"/>
          <w:color w:val="000000"/>
          <w:sz w:val="28"/>
        </w:rPr>
        <w:t>
      алушының өтініші бойынша, оның Мемлекеттік корпорацияның шотына ақша қаражатын енгізу немесе әлеуметтік төлемнен ұстап қалуға өтініш беру арқылы. Алушының әлеуметтік төлемнен ұстап қалуға өтініші келіп түскен жағдайда Мемлекеттік корпорацияның бөлімшесі осы Қағидаларға 36-қосымшаға сәйкес нысан бойынша Мемлекеттік корпорация бөлімшесі дайындаған Қор филиалының әлеуметтік төлем сомасын ұстап қалу туралы шешімі негізінде ұстап қалуды жүргізеді;</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Бұл ретте, Мемлекеттік корпорацияның бөлімшесі әлеуметтік төлемдерді беру жөніндегі ұйымға Қорға аудару үшін төлемдерді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жерлерге кетуі туралы мәліметтерді) қоса бере отырып, хат ұсынады;</w:t>
      </w:r>
    </w:p>
    <w:p>
      <w:pPr>
        <w:spacing w:after="0"/>
        <w:ind w:left="0"/>
        <w:jc w:val="both"/>
      </w:pPr>
      <w:r>
        <w:rPr>
          <w:rFonts w:ascii="Times New Roman"/>
          <w:b w:val="false"/>
          <w:i w:val="false"/>
          <w:color w:val="000000"/>
          <w:sz w:val="28"/>
        </w:rPr>
        <w:t>
      соттың шешімі бойынша;</w:t>
      </w:r>
    </w:p>
    <w:p>
      <w:pPr>
        <w:spacing w:after="0"/>
        <w:ind w:left="0"/>
        <w:jc w:val="both"/>
      </w:pPr>
      <w:r>
        <w:rPr>
          <w:rFonts w:ascii="Times New Roman"/>
          <w:b w:val="false"/>
          <w:i w:val="false"/>
          <w:color w:val="000000"/>
          <w:sz w:val="28"/>
        </w:rPr>
        <w:t>
      үшінші тұлғалардан ерікті түрде, әлеуметтік төлемді алушының тегін, атын, әкесінің атын (ол болған жағдайда) және жеке сәйкестендіру нөмірін көрсете отырып, жүзеге асырылады.</w:t>
      </w:r>
    </w:p>
    <w:p>
      <w:pPr>
        <w:spacing w:after="0"/>
        <w:ind w:left="0"/>
        <w:jc w:val="both"/>
      </w:pPr>
      <w:r>
        <w:rPr>
          <w:rFonts w:ascii="Times New Roman"/>
          <w:b w:val="false"/>
          <w:i w:val="false"/>
          <w:color w:val="000000"/>
          <w:sz w:val="28"/>
        </w:rPr>
        <w:t>
      Мемлекеттік корпорация есепті айдан кейінгі айдың үш жұмыс күнінен кешіктірмей Қордың шотына әлеуметтік төлемдердің және олардан ұсталған міндетті зейнетақы жарналарының қайтаруға жататын артық есептелген (төленген) сомаларын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4" w:id="116"/>
    <w:p>
      <w:pPr>
        <w:spacing w:after="0"/>
        <w:ind w:left="0"/>
        <w:jc w:val="both"/>
      </w:pPr>
      <w:r>
        <w:rPr>
          <w:rFonts w:ascii="Times New Roman"/>
          <w:b w:val="false"/>
          <w:i w:val="false"/>
          <w:color w:val="000000"/>
          <w:sz w:val="28"/>
        </w:rPr>
        <w:t>
      79. Әлеуметтік төлемнің сомалары қате аударылған жағдайларда Мемлекеттік корпорация әлеуметтік төлемдерді беру жөніндегі ұйымға Мемлекеттік корпорация мен әлеуметтік төлемдерді беру жөніндегі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116"/>
    <w:p>
      <w:pPr>
        <w:spacing w:after="0"/>
        <w:ind w:left="0"/>
        <w:jc w:val="both"/>
      </w:pPr>
      <w:r>
        <w:rPr>
          <w:rFonts w:ascii="Times New Roman"/>
          <w:b w:val="false"/>
          <w:i w:val="false"/>
          <w:color w:val="000000"/>
          <w:sz w:val="28"/>
        </w:rPr>
        <w:t>
      Әлеуметтік төлемдерді беру жөніндегі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95" w:id="117"/>
    <w:p>
      <w:pPr>
        <w:spacing w:after="0"/>
        <w:ind w:left="0"/>
        <w:jc w:val="both"/>
      </w:pPr>
      <w:r>
        <w:rPr>
          <w:rFonts w:ascii="Times New Roman"/>
          <w:b w:val="false"/>
          <w:i w:val="false"/>
          <w:color w:val="000000"/>
          <w:sz w:val="28"/>
        </w:rPr>
        <w:t>
      80. Мемлекеттік корпорацияның бөлімшесіне қатыссыз себептермен алушыларға артық есептелген (төленген) әлеуметтік төлемдер сомаларын есептен шығару үшін Қордың, Мемлекеттік корпорация бөлімшесінің маманы Қордың мүддесін білдіруге берілген сенімхат негізінде, Қазақстан Республикасының қолданыстағы азаматтық-процессуалдық заңнамасымен белгіленген тәртіппен сот органдарына борышкердің қайда екендігі белгісіз болуына, борышкердің (жауапкердің) кім екенін анықтауға мүмкіндік болмауына немесе мұрагерлерінің болмауына байланысты соманы қайтару мүмкін еместігі туралы сот шешімін шығару үшін өтінішпен жүгінеді.</w:t>
      </w:r>
    </w:p>
    <w:bookmarkEnd w:id="117"/>
    <w:p>
      <w:pPr>
        <w:spacing w:after="0"/>
        <w:ind w:left="0"/>
        <w:jc w:val="both"/>
      </w:pPr>
      <w:r>
        <w:rPr>
          <w:rFonts w:ascii="Times New Roman"/>
          <w:b w:val="false"/>
          <w:i w:val="false"/>
          <w:color w:val="000000"/>
          <w:sz w:val="28"/>
        </w:rPr>
        <w:t>
      Артық аударылған (төленген) сомаларды есептен шығару есептен шығару актісі бойынша сот актілерінің негізінде жүргізіледі, олар үш жыл сақталады.</w:t>
      </w:r>
    </w:p>
    <w:bookmarkStart w:name="z96" w:id="118"/>
    <w:p>
      <w:pPr>
        <w:spacing w:after="0"/>
        <w:ind w:left="0"/>
        <w:jc w:val="both"/>
      </w:pPr>
      <w:r>
        <w:rPr>
          <w:rFonts w:ascii="Times New Roman"/>
          <w:b w:val="false"/>
          <w:i w:val="false"/>
          <w:color w:val="000000"/>
          <w:sz w:val="28"/>
        </w:rPr>
        <w:t>
      81. Төлем жүзеге асырылатын әлеуметтік төлем алушылардың істері (қолданыстағы істер) Мемлекеттік корпорацияның мұрағатында сақталады.</w:t>
      </w:r>
    </w:p>
    <w:bookmarkEnd w:id="118"/>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7" w:id="119"/>
    <w:p>
      <w:pPr>
        <w:spacing w:after="0"/>
        <w:ind w:left="0"/>
        <w:jc w:val="both"/>
      </w:pPr>
      <w:r>
        <w:rPr>
          <w:rFonts w:ascii="Times New Roman"/>
          <w:b w:val="false"/>
          <w:i w:val="false"/>
          <w:color w:val="000000"/>
          <w:sz w:val="28"/>
        </w:rPr>
        <w:t>
      82. Төлемі тоқтатыла тұрған әлеуметтік төлем алушылардың істері алушының жүгінуіне дейін "Бақылауда" белгісімен қолданыстағы істерден жеке сақталады.</w:t>
      </w:r>
    </w:p>
    <w:bookmarkEnd w:id="119"/>
    <w:p>
      <w:pPr>
        <w:spacing w:after="0"/>
        <w:ind w:left="0"/>
        <w:jc w:val="both"/>
      </w:pPr>
      <w:r>
        <w:rPr>
          <w:rFonts w:ascii="Times New Roman"/>
          <w:b w:val="false"/>
          <w:i w:val="false"/>
          <w:color w:val="000000"/>
          <w:sz w:val="28"/>
        </w:rPr>
        <w:t>
      Алты айдан кейін соңғы төлемнің күні мен сомасын көрсете отырып іс есептен шығарылады және Мемлекеттік корпорацияның архивіне тапсырылады. Мемлекеттік корпорация алты айдан астам мерзімге тоқтатыла тұрған әлеуметтік төлем алушылардың істері бойынша әлеуметтік төлемдерді Қор филиалының шешімі бойынша қайта басталады.</w:t>
      </w:r>
    </w:p>
    <w:bookmarkStart w:name="z98" w:id="120"/>
    <w:p>
      <w:pPr>
        <w:spacing w:after="0"/>
        <w:ind w:left="0"/>
        <w:jc w:val="both"/>
      </w:pPr>
      <w:r>
        <w:rPr>
          <w:rFonts w:ascii="Times New Roman"/>
          <w:b w:val="false"/>
          <w:i w:val="false"/>
          <w:color w:val="000000"/>
          <w:sz w:val="28"/>
        </w:rPr>
        <w:t>
      83. Әлеуметтік төлем алушының ісінің телнұсқасын қалпына келтіру Қор филиалының шешімі негізінде жүзеге асырылады.</w:t>
      </w:r>
    </w:p>
    <w:bookmarkEnd w:id="120"/>
    <w:p>
      <w:pPr>
        <w:spacing w:after="0"/>
        <w:ind w:left="0"/>
        <w:jc w:val="both"/>
      </w:pPr>
      <w:r>
        <w:rPr>
          <w:rFonts w:ascii="Times New Roman"/>
          <w:b w:val="false"/>
          <w:i w:val="false"/>
          <w:color w:val="000000"/>
          <w:sz w:val="28"/>
        </w:rPr>
        <w:t>
      Әлеуметтік төлем алушының қалпына келтірілген ісінің телнұсқасы мұқабасының оң жақ үстіңгі бұрышында "Телнұсқа" деген белгі қойылады.</w:t>
      </w:r>
    </w:p>
    <w:bookmarkStart w:name="z99" w:id="121"/>
    <w:p>
      <w:pPr>
        <w:spacing w:after="0"/>
        <w:ind w:left="0"/>
        <w:jc w:val="both"/>
      </w:pPr>
      <w:r>
        <w:rPr>
          <w:rFonts w:ascii="Times New Roman"/>
          <w:b w:val="false"/>
          <w:i w:val="false"/>
          <w:color w:val="000000"/>
          <w:sz w:val="28"/>
        </w:rPr>
        <w:t>
      84. Уәкілетті мемлекеттік органның ЦЖ-ы олардың мақсатына сәйкес ЦЖ үздіксіз жұмыс істеуін және өзектілендірілуін қамтамасыз етуге бағытталған кешенді іс-шараларды қамтамасыз етеді. Уәкілетті мемлекеттік органның ЦЖ берілетін деректердің толықтығын, дұрыстығын, өзектілігін және уақтылығын қамтамасыз етеді.</w:t>
      </w:r>
    </w:p>
    <w:bookmarkEnd w:id="12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 мемлекеттік органдарының Бірыңғай тасымалдау (ақпарат беру) ортасы арқылы жүзеге асырылады. Ақпарат алмасу кезінде ақпаратты қорғау мемлекеттік органдардың бірыңғай қорғалған ақпарат беру ортасын пайдалану есебінен де, техникалық және ұйымдастырушылық сипаттағы іс-шаралар есебінен де қамтамасыз етіледі.</w:t>
      </w:r>
    </w:p>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22"/>
    <w:p>
      <w:pPr>
        <w:spacing w:after="0"/>
        <w:ind w:left="0"/>
        <w:jc w:val="both"/>
      </w:pPr>
      <w:r>
        <w:rPr>
          <w:rFonts w:ascii="Times New Roman"/>
          <w:b w:val="false"/>
          <w:i w:val="false"/>
          <w:color w:val="000000"/>
          <w:sz w:val="28"/>
        </w:rPr>
        <w:t>
      85. Қордың филиалдары мемлекеттік қызмет көрсету сатысы туралы деректерді мемлекеттік қызмет көрсету мониторингінің ЦЖ-ға автоматтандырылған режимде енгізуді қамтамасыз етеді.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2" w:id="123"/>
    <w:p>
      <w:pPr>
        <w:spacing w:after="0"/>
        <w:ind w:left="0"/>
        <w:jc w:val="left"/>
      </w:pPr>
      <w:r>
        <w:rPr>
          <w:rFonts w:ascii="Times New Roman"/>
          <w:b/>
          <w:i w:val="false"/>
          <w:color w:val="000000"/>
        </w:rPr>
        <w:t xml:space="preserve"> Өтініш ("Азаматтарға арналған үкімет" Мемлекеттік корпорациясы арқылы еңбекке</w:t>
      </w:r>
      <w:r>
        <w:br/>
      </w:r>
      <w:r>
        <w:rPr>
          <w:rFonts w:ascii="Times New Roman"/>
          <w:b/>
          <w:i w:val="false"/>
          <w:color w:val="000000"/>
        </w:rPr>
        <w:t>қабілеттіліктен айырылу жағдайы бойынша әлеуметтік төлемді тағайындау үшін)</w:t>
      </w:r>
    </w:p>
    <w:bookmarkEnd w:id="12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Туған күні: ____ жылғы "__" _____________________</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_____________________________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 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Маған еңбекке қабілеттіліктен айырылу жағдайы бойынша әлеуметтік төлем тағайындауды, қайта жалғастыруды, қайта есептеуді сұраймын.</w:t>
      </w:r>
    </w:p>
    <w:p>
      <w:pPr>
        <w:spacing w:after="0"/>
        <w:ind w:left="0"/>
        <w:jc w:val="both"/>
      </w:pPr>
      <w:r>
        <w:rPr>
          <w:rFonts w:ascii="Times New Roman"/>
          <w:b w:val="false"/>
          <w:i w:val="false"/>
          <w:color w:val="000000"/>
          <w:sz w:val="28"/>
        </w:rPr>
        <w:t>
      Еңбекке қабілеттіліктен айырылу жағдайы бойынша төленетін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еңбекке қабілеттіліктен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 тағайындау (бас тарту) туралы шешім қабылдау туралы телефон байланысы арқылы sms-хабарлама жолымен хабарламаға келісім беремін: иә / 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Телефоны _______________________ ұялы телефоны _______________________</w:t>
      </w:r>
    </w:p>
    <w:p>
      <w:pPr>
        <w:spacing w:after="0"/>
        <w:ind w:left="0"/>
        <w:jc w:val="both"/>
      </w:pPr>
      <w:r>
        <w:rPr>
          <w:rFonts w:ascii="Times New Roman"/>
          <w:b w:val="false"/>
          <w:i w:val="false"/>
          <w:color w:val="000000"/>
          <w:sz w:val="28"/>
        </w:rPr>
        <w:t>
      Өтініш берген күні:</w:t>
      </w:r>
    </w:p>
    <w:p>
      <w:pPr>
        <w:spacing w:after="0"/>
        <w:ind w:left="0"/>
        <w:jc w:val="both"/>
      </w:pPr>
      <w:r>
        <w:rPr>
          <w:rFonts w:ascii="Times New Roman"/>
          <w:b w:val="false"/>
          <w:i w:val="false"/>
          <w:color w:val="000000"/>
          <w:sz w:val="28"/>
        </w:rPr>
        <w:t>
      20 ____ жылғы "___" ________</w:t>
      </w:r>
    </w:p>
    <w:p>
      <w:pPr>
        <w:spacing w:after="0"/>
        <w:ind w:left="0"/>
        <w:jc w:val="both"/>
      </w:pPr>
      <w:r>
        <w:rPr>
          <w:rFonts w:ascii="Times New Roman"/>
          <w:b w:val="false"/>
          <w:i w:val="false"/>
          <w:color w:val="000000"/>
          <w:sz w:val="28"/>
        </w:rPr>
        <w:t>
      Өтініш берушінің қолы ___________________</w:t>
      </w:r>
    </w:p>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 _ _ _ _ _ _ _ _ _ _ _ _ _ _ _ _ _ _ _ _ _ _ _ _ _ _ _ _ _ _ _ _ _ _ _ _ _ _ _ _ _ _ _ _ _ _ _</w:t>
      </w:r>
    </w:p>
    <w:p>
      <w:pPr>
        <w:spacing w:after="0"/>
        <w:ind w:left="0"/>
        <w:jc w:val="both"/>
      </w:pPr>
      <w:r>
        <w:rPr>
          <w:rFonts w:ascii="Times New Roman"/>
          <w:b w:val="false"/>
          <w:i w:val="false"/>
          <w:color w:val="000000"/>
          <w:sz w:val="28"/>
        </w:rPr>
        <w:t>
                               (үзбелі талонды қию сызығы)</w:t>
      </w:r>
    </w:p>
    <w:p>
      <w:pPr>
        <w:spacing w:after="0"/>
        <w:ind w:left="0"/>
        <w:jc w:val="both"/>
      </w:pPr>
      <w:r>
        <w:rPr>
          <w:rFonts w:ascii="Times New Roman"/>
          <w:b w:val="false"/>
          <w:i w:val="false"/>
          <w:color w:val="000000"/>
          <w:sz w:val="28"/>
        </w:rPr>
        <w:t>
      _______________________ өтініші қоса берілген құжаттармен қабылданды, өтініш</w:t>
      </w:r>
    </w:p>
    <w:p>
      <w:pPr>
        <w:spacing w:after="0"/>
        <w:ind w:left="0"/>
        <w:jc w:val="both"/>
      </w:pPr>
      <w:r>
        <w:rPr>
          <w:rFonts w:ascii="Times New Roman"/>
          <w:b w:val="false"/>
          <w:i w:val="false"/>
          <w:color w:val="000000"/>
          <w:sz w:val="28"/>
        </w:rPr>
        <w:t>
      тіркелген күн: 20 ___ жылғы "__" _____________________ _______________________</w:t>
      </w:r>
    </w:p>
    <w:p>
      <w:pPr>
        <w:spacing w:after="0"/>
        <w:ind w:left="0"/>
        <w:jc w:val="both"/>
      </w:pPr>
      <w:r>
        <w:rPr>
          <w:rFonts w:ascii="Times New Roman"/>
          <w:b w:val="false"/>
          <w:i w:val="false"/>
          <w:color w:val="000000"/>
          <w:sz w:val="28"/>
        </w:rPr>
        <w:t>
      әлеуметтік төлемді тағайындауға қажетті құжаттың (құжаттардың) жоқ екені</w:t>
      </w:r>
    </w:p>
    <w:p>
      <w:pPr>
        <w:spacing w:after="0"/>
        <w:ind w:left="0"/>
        <w:jc w:val="both"/>
      </w:pPr>
      <w:r>
        <w:rPr>
          <w:rFonts w:ascii="Times New Roman"/>
          <w:b w:val="false"/>
          <w:i w:val="false"/>
          <w:color w:val="000000"/>
          <w:sz w:val="28"/>
        </w:rPr>
        <w:t>
      анықталған жағдайларда, мемлекеттік қызмет көрсету мерзімі қолданыстағы заңнамаға</w:t>
      </w:r>
    </w:p>
    <w:p>
      <w:pPr>
        <w:spacing w:after="0"/>
        <w:ind w:left="0"/>
        <w:jc w:val="both"/>
      </w:pPr>
      <w:r>
        <w:rPr>
          <w:rFonts w:ascii="Times New Roman"/>
          <w:b w:val="false"/>
          <w:i w:val="false"/>
          <w:color w:val="000000"/>
          <w:sz w:val="28"/>
        </w:rPr>
        <w:t>
      сәйкес ұзартылады.</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 ____________________________</w:t>
      </w:r>
    </w:p>
    <w:p>
      <w:pPr>
        <w:spacing w:after="0"/>
        <w:ind w:left="0"/>
        <w:jc w:val="both"/>
      </w:pPr>
      <w:r>
        <w:rPr>
          <w:rFonts w:ascii="Times New Roman"/>
          <w:b w:val="false"/>
          <w:i w:val="false"/>
          <w:color w:val="000000"/>
          <w:sz w:val="28"/>
        </w:rPr>
        <w:t>
      Еңбек және әлеуметтік қорғау комитетінің</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облысы (қаласы) бойынша департаменті</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4" w:id="124"/>
    <w:p>
      <w:pPr>
        <w:spacing w:after="0"/>
        <w:ind w:left="0"/>
        <w:jc w:val="left"/>
      </w:pPr>
      <w:r>
        <w:rPr>
          <w:rFonts w:ascii="Times New Roman"/>
          <w:b/>
          <w:i w:val="false"/>
          <w:color w:val="000000"/>
        </w:rPr>
        <w:t xml:space="preserve"> Өтініш (Медициналық-әлеуметтік сараптама бөлімшесі арқылы еңбекке қабілеттіліктен айырылу жағдайы бойынша әлеуметтік төлемді тағайындау үшін)</w:t>
      </w:r>
    </w:p>
    <w:bookmarkEnd w:id="124"/>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 ол болған жағдайда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Жеке сәйкестендіру нөмірі: _______________</w:t>
      </w:r>
    </w:p>
    <w:p>
      <w:pPr>
        <w:spacing w:after="0"/>
        <w:ind w:left="0"/>
        <w:jc w:val="both"/>
      </w:pPr>
      <w:r>
        <w:rPr>
          <w:rFonts w:ascii="Times New Roman"/>
          <w:b w:val="false"/>
          <w:i w:val="false"/>
          <w:color w:val="000000"/>
          <w:sz w:val="28"/>
        </w:rPr>
        <w:t>
      Жеке басын куәландыратын құжаттың түрі: _________________________</w:t>
      </w:r>
    </w:p>
    <w:p>
      <w:pPr>
        <w:spacing w:after="0"/>
        <w:ind w:left="0"/>
        <w:jc w:val="both"/>
      </w:pPr>
      <w:r>
        <w:rPr>
          <w:rFonts w:ascii="Times New Roman"/>
          <w:b w:val="false"/>
          <w:i w:val="false"/>
          <w:color w:val="000000"/>
          <w:sz w:val="28"/>
        </w:rPr>
        <w:t>
      Құжаттың сериясы: ______ құжат нөмірі: ____________кім берген: _________</w:t>
      </w:r>
    </w:p>
    <w:p>
      <w:pPr>
        <w:spacing w:after="0"/>
        <w:ind w:left="0"/>
        <w:jc w:val="both"/>
      </w:pPr>
      <w:r>
        <w:rPr>
          <w:rFonts w:ascii="Times New Roman"/>
          <w:b w:val="false"/>
          <w:i w:val="false"/>
          <w:color w:val="000000"/>
          <w:sz w:val="28"/>
        </w:rPr>
        <w:t>
      Берілген күні: ______ жылғы "_____" ____________</w:t>
      </w:r>
    </w:p>
    <w:p>
      <w:pPr>
        <w:spacing w:after="0"/>
        <w:ind w:left="0"/>
        <w:jc w:val="both"/>
      </w:pPr>
      <w:r>
        <w:rPr>
          <w:rFonts w:ascii="Times New Roman"/>
          <w:b w:val="false"/>
          <w:i w:val="false"/>
          <w:color w:val="000000"/>
          <w:sz w:val="28"/>
        </w:rPr>
        <w:t>
      Тұрақты мекенжайы: _______________________</w:t>
      </w:r>
    </w:p>
    <w:p>
      <w:pPr>
        <w:spacing w:after="0"/>
        <w:ind w:left="0"/>
        <w:jc w:val="both"/>
      </w:pPr>
      <w:r>
        <w:rPr>
          <w:rFonts w:ascii="Times New Roman"/>
          <w:b w:val="false"/>
          <w:i w:val="false"/>
          <w:color w:val="000000"/>
          <w:sz w:val="28"/>
        </w:rPr>
        <w:t>
      ____________ облысы __________ қаласы (ауданы) _____________ ауылы __________</w:t>
      </w:r>
    </w:p>
    <w:p>
      <w:pPr>
        <w:spacing w:after="0"/>
        <w:ind w:left="0"/>
        <w:jc w:val="both"/>
      </w:pPr>
      <w:r>
        <w:rPr>
          <w:rFonts w:ascii="Times New Roman"/>
          <w:b w:val="false"/>
          <w:i w:val="false"/>
          <w:color w:val="000000"/>
          <w:sz w:val="28"/>
        </w:rPr>
        <w:t>
      көшесі (шағын ауданы) ______________ үй ______________пәтер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 _______________</w:t>
      </w:r>
    </w:p>
    <w:p>
      <w:pPr>
        <w:spacing w:after="0"/>
        <w:ind w:left="0"/>
        <w:jc w:val="both"/>
      </w:pPr>
      <w:r>
        <w:rPr>
          <w:rFonts w:ascii="Times New Roman"/>
          <w:b w:val="false"/>
          <w:i w:val="false"/>
          <w:color w:val="000000"/>
          <w:sz w:val="28"/>
        </w:rPr>
        <w:t>
      Банк шотының № ___________________________________________</w:t>
      </w:r>
    </w:p>
    <w:p>
      <w:pPr>
        <w:spacing w:after="0"/>
        <w:ind w:left="0"/>
        <w:jc w:val="both"/>
      </w:pPr>
      <w:r>
        <w:rPr>
          <w:rFonts w:ascii="Times New Roman"/>
          <w:b w:val="false"/>
          <w:i w:val="false"/>
          <w:color w:val="000000"/>
          <w:sz w:val="28"/>
        </w:rPr>
        <w:t>
      Шот түрі: ағымдағы ________________________________________</w:t>
      </w:r>
    </w:p>
    <w:p>
      <w:pPr>
        <w:spacing w:after="0"/>
        <w:ind w:left="0"/>
        <w:jc w:val="both"/>
      </w:pPr>
      <w:r>
        <w:rPr>
          <w:rFonts w:ascii="Times New Roman"/>
          <w:b w:val="false"/>
          <w:i w:val="false"/>
          <w:color w:val="000000"/>
          <w:sz w:val="28"/>
        </w:rPr>
        <w:t>
      Маған, мүгедектігі бар балаға, қамқоршылықтағыға, бірінші топтағы мүгедектігі бар адамға күтім жасауды жүзеге асыратын адамға (керегінің астын сызу): ________________________________________________ (заңды өкіл өтініш берген кезде мүгедектіктің санаты көрсетіледі, тегі, аты, әкесінің аты ( ол болған жағдайда ) және мүгедектігі бар баланың / бірінші топтағы мүгедектігі бар адамның немесе қамқоршылықтағының туған жылы)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тағайындауды сұраймын (керегінің астын сызу).</w:t>
      </w:r>
    </w:p>
    <w:p>
      <w:pPr>
        <w:spacing w:after="0"/>
        <w:ind w:left="0"/>
        <w:jc w:val="both"/>
      </w:pPr>
      <w:r>
        <w:rPr>
          <w:rFonts w:ascii="Times New Roman"/>
          <w:b w:val="false"/>
          <w:i w:val="false"/>
          <w:color w:val="000000"/>
          <w:sz w:val="28"/>
        </w:rPr>
        <w:t>
      Бірінші топтағы мүгедектігі бар адамға күтім жасайтын тұлға туралы мәлімет:</w:t>
      </w:r>
    </w:p>
    <w:p>
      <w:pPr>
        <w:spacing w:after="0"/>
        <w:ind w:left="0"/>
        <w:jc w:val="both"/>
      </w:pPr>
      <w:r>
        <w:rPr>
          <w:rFonts w:ascii="Times New Roman"/>
          <w:b w:val="false"/>
          <w:i w:val="false"/>
          <w:color w:val="000000"/>
          <w:sz w:val="28"/>
        </w:rPr>
        <w:t>
      Жеке сәйкестендіру нөмірі: _______________</w:t>
      </w:r>
    </w:p>
    <w:p>
      <w:pPr>
        <w:spacing w:after="0"/>
        <w:ind w:left="0"/>
        <w:jc w:val="both"/>
      </w:pPr>
      <w:r>
        <w:rPr>
          <w:rFonts w:ascii="Times New Roman"/>
          <w:b w:val="false"/>
          <w:i w:val="false"/>
          <w:color w:val="000000"/>
          <w:sz w:val="28"/>
        </w:rPr>
        <w:t>
      Тегі, аты, әкесінің аты (ол болған жағдайда) ______________________________</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Тұрақты мекенжайы: _______________________</w:t>
      </w:r>
    </w:p>
    <w:p>
      <w:pPr>
        <w:spacing w:after="0"/>
        <w:ind w:left="0"/>
        <w:jc w:val="both"/>
      </w:pPr>
      <w:r>
        <w:rPr>
          <w:rFonts w:ascii="Times New Roman"/>
          <w:b w:val="false"/>
          <w:i w:val="false"/>
          <w:color w:val="000000"/>
          <w:sz w:val="28"/>
        </w:rPr>
        <w:t>
      __________ облысы ____________ қаласы (ауданы) _____________ауылы ___________</w:t>
      </w:r>
    </w:p>
    <w:p>
      <w:pPr>
        <w:spacing w:after="0"/>
        <w:ind w:left="0"/>
        <w:jc w:val="both"/>
      </w:pPr>
      <w:r>
        <w:rPr>
          <w:rFonts w:ascii="Times New Roman"/>
          <w:b w:val="false"/>
          <w:i w:val="false"/>
          <w:color w:val="000000"/>
          <w:sz w:val="28"/>
        </w:rPr>
        <w:t>
      көшесі (шағын ауданы) ______________ үй ______________пәтер</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w:t>
      </w:r>
    </w:p>
    <w:p>
      <w:pPr>
        <w:spacing w:after="0"/>
        <w:ind w:left="0"/>
        <w:jc w:val="both"/>
      </w:pPr>
      <w:r>
        <w:rPr>
          <w:rFonts w:ascii="Times New Roman"/>
          <w:b w:val="false"/>
          <w:i w:val="false"/>
          <w:color w:val="000000"/>
          <w:sz w:val="28"/>
        </w:rPr>
        <w:t>
      Банк шотының № ____________________________</w:t>
      </w:r>
    </w:p>
    <w:p>
      <w:pPr>
        <w:spacing w:after="0"/>
        <w:ind w:left="0"/>
        <w:jc w:val="both"/>
      </w:pPr>
      <w:r>
        <w:rPr>
          <w:rFonts w:ascii="Times New Roman"/>
          <w:b w:val="false"/>
          <w:i w:val="false"/>
          <w:color w:val="000000"/>
          <w:sz w:val="28"/>
        </w:rPr>
        <w:t>
      Шот түрі: ағымдағы ________________________________________</w:t>
      </w:r>
    </w:p>
    <w:p>
      <w:pPr>
        <w:spacing w:after="0"/>
        <w:ind w:left="0"/>
        <w:jc w:val="both"/>
      </w:pPr>
      <w:r>
        <w:rPr>
          <w:rFonts w:ascii="Times New Roman"/>
          <w:b w:val="false"/>
          <w:i w:val="false"/>
          <w:color w:val="000000"/>
          <w:sz w:val="28"/>
        </w:rPr>
        <w:t>
      Бұрын маған зейнетақы төлемдері немесе жәрдемақы тағайындалды / тағайындалмады, оның ішінде Қазақстан Республикасынан тыс жерлерде (қажетсізін сызып тастау керек).</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мөлшерінің өзгеруіне,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туралы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 иә/жоқ.</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 (тағайындаудан бас тарту) туралы шешім қабылдау туралы телефон байланысы арқылы sms-хабарлама жолымен хабарламаға келісім беремін: иә/жоқ.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мекенжайы,орналасқан жері______________________________________________________________</w:t>
      </w:r>
    </w:p>
    <w:p>
      <w:pPr>
        <w:spacing w:after="0"/>
        <w:ind w:left="0"/>
        <w:jc w:val="both"/>
      </w:pPr>
      <w:r>
        <w:rPr>
          <w:rFonts w:ascii="Times New Roman"/>
          <w:b w:val="false"/>
          <w:i w:val="false"/>
          <w:color w:val="000000"/>
          <w:sz w:val="28"/>
        </w:rPr>
        <w:t>
      Өтініш берушінің, жастайынан бірінші топ мүгедектігі бар тұлғаға күтім жасайтын адамның байланыс деректері:</w:t>
      </w:r>
    </w:p>
    <w:p>
      <w:pPr>
        <w:spacing w:after="0"/>
        <w:ind w:left="0"/>
        <w:jc w:val="both"/>
      </w:pPr>
      <w:r>
        <w:rPr>
          <w:rFonts w:ascii="Times New Roman"/>
          <w:b w:val="false"/>
          <w:i w:val="false"/>
          <w:color w:val="000000"/>
          <w:sz w:val="28"/>
        </w:rPr>
        <w:t>
      Үй телефоны ____________ұялы телефоны __________ Е-маil ____________</w:t>
      </w:r>
    </w:p>
    <w:p>
      <w:pPr>
        <w:spacing w:after="0"/>
        <w:ind w:left="0"/>
        <w:jc w:val="both"/>
      </w:pPr>
      <w:r>
        <w:rPr>
          <w:rFonts w:ascii="Times New Roman"/>
          <w:b w:val="false"/>
          <w:i w:val="false"/>
          <w:color w:val="000000"/>
          <w:sz w:val="28"/>
        </w:rPr>
        <w:t>
      Өтініш берген күні: 20____ жылғы "_____" ____________</w:t>
      </w:r>
    </w:p>
    <w:p>
      <w:pPr>
        <w:spacing w:after="0"/>
        <w:ind w:left="0"/>
        <w:jc w:val="both"/>
      </w:pPr>
      <w:r>
        <w:rPr>
          <w:rFonts w:ascii="Times New Roman"/>
          <w:b w:val="false"/>
          <w:i w:val="false"/>
          <w:color w:val="000000"/>
          <w:sz w:val="28"/>
        </w:rPr>
        <w:t>
      Өтініш берушінің қолы/ЭЦҚ/ sms-хабарлама__________________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_____._______.____ жыл _ _ _ _ сағат _ _ _ _ _ минут _ _ _ _ _ секунд</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xml:space="preserve">
       _ _ _ _ _ _ _ _ _ _ _ _ _ _ _ _ _ _ _ _ _ _ _ _ _ _ _ _ _ _ _ _ _ _ _ _ _ _ _ _ _ _ _ _ _ _ </w:t>
      </w:r>
    </w:p>
    <w:p>
      <w:pPr>
        <w:spacing w:after="0"/>
        <w:ind w:left="0"/>
        <w:jc w:val="both"/>
      </w:pPr>
      <w:r>
        <w:rPr>
          <w:rFonts w:ascii="Times New Roman"/>
          <w:b w:val="false"/>
          <w:i w:val="false"/>
          <w:color w:val="000000"/>
          <w:sz w:val="28"/>
        </w:rPr>
        <w:t>
                                (үзбелі талонды қию сызығы)</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тағайындауға ______________________________ азамат өтініші қоса берілген құжаттармен қабылданды, өтініш тіркелген күн: 20 ___ жылғы "___" _________ (қызметті алу мерзімі өтінішті Мемлекеттік корпорацияда тіркеген күннен бастап) 20 ___ жылғы "___" _________</w:t>
      </w:r>
    </w:p>
    <w:p>
      <w:pPr>
        <w:spacing w:after="0"/>
        <w:ind w:left="0"/>
        <w:jc w:val="both"/>
      </w:pPr>
      <w:r>
        <w:rPr>
          <w:rFonts w:ascii="Times New Roman"/>
          <w:b w:val="false"/>
          <w:i w:val="false"/>
          <w:color w:val="000000"/>
          <w:sz w:val="28"/>
        </w:rPr>
        <w:t>
      _____________________________________ әлеуметтік төлемді тағайындауға қажетті құжаттың (құжаттардың) жоқ екені анықталған жағдайларда, мемлекеттік қызмет көрсету мерзімі қолданыстағы заңнамаға сәйкес ұзартылады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Мүгедектігі бойынша мемлекеттік әлеуметтік жәрдемақы, мүгедектігі бойынша арнайы мемлекеттік жәрдемақы, мүгедектігі бар баланы тәрбиелеушіге берілетін жәрдемақы, бірінші топтағы мүгедектігі бар адамға күтім жасайтын адамдарға берілетін жәрдемақы, еңбекке қабілеттіліктен айырылу жағдайы бойынша әлеуметтік төлем мөлшерінің өзгеруіне әкелетін барлық өзгерістер,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хабарлауға келісім беремін.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 тағайындау, жүзеге асыру, тоқтата тұру, қайта есептеу, қайта бастау, тоқтату 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6" w:id="125"/>
    <w:p>
      <w:pPr>
        <w:spacing w:after="0"/>
        <w:ind w:left="0"/>
        <w:jc w:val="left"/>
      </w:pPr>
      <w:r>
        <w:rPr>
          <w:rFonts w:ascii="Times New Roman"/>
          <w:b/>
          <w:i w:val="false"/>
          <w:color w:val="000000"/>
        </w:rPr>
        <w:t xml:space="preserve"> Өтініш </w:t>
      </w:r>
    </w:p>
    <w:bookmarkEnd w:id="125"/>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w:t>
      </w:r>
    </w:p>
    <w:p>
      <w:pPr>
        <w:spacing w:after="0"/>
        <w:ind w:left="0"/>
        <w:jc w:val="both"/>
      </w:pPr>
      <w:r>
        <w:rPr>
          <w:rFonts w:ascii="Times New Roman"/>
          <w:b w:val="false"/>
          <w:i w:val="false"/>
          <w:color w:val="000000"/>
          <w:sz w:val="28"/>
        </w:rPr>
        <w:t>"цифрлық үкімет" веб-портал арқылы тағайындау үшін)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Азамат 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"____" _____________________</w:t>
      </w:r>
    </w:p>
    <w:p>
      <w:pPr>
        <w:spacing w:after="0"/>
        <w:ind w:left="0"/>
        <w:jc w:val="both"/>
      </w:pPr>
      <w:r>
        <w:rPr>
          <w:rFonts w:ascii="Times New Roman"/>
          <w:b w:val="false"/>
          <w:i w:val="false"/>
          <w:color w:val="000000"/>
          <w:sz w:val="28"/>
        </w:rPr>
        <w:t>
      Маған еңбекке қабілеттіліктен айырылу жағдайы бойынша әлеуметтік төлем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_________________</w:t>
            </w:r>
          </w:p>
          <w:p>
            <w:pPr>
              <w:spacing w:after="20"/>
              <w:ind w:left="20"/>
              <w:jc w:val="both"/>
            </w:pPr>
            <w:r>
              <w:rPr>
                <w:rFonts w:ascii="Times New Roman"/>
                <w:b w:val="false"/>
                <w:i w:val="false"/>
                <w:color w:val="000000"/>
                <w:sz w:val="20"/>
              </w:rPr>
              <w:t>
Банк шотының № __________________</w:t>
            </w:r>
          </w:p>
          <w:p>
            <w:pPr>
              <w:spacing w:after="20"/>
              <w:ind w:left="20"/>
              <w:jc w:val="both"/>
            </w:pPr>
            <w:r>
              <w:rPr>
                <w:rFonts w:ascii="Times New Roman"/>
                <w:b w:val="false"/>
                <w:i w:val="false"/>
                <w:color w:val="000000"/>
                <w:sz w:val="20"/>
              </w:rPr>
              <w:t>
Шот түрі:</w:t>
            </w:r>
          </w:p>
          <w:p>
            <w:pPr>
              <w:spacing w:after="20"/>
              <w:ind w:left="20"/>
              <w:jc w:val="both"/>
            </w:pPr>
            <w:r>
              <w:rPr>
                <w:rFonts w:ascii="Times New Roman"/>
                <w:b w:val="false"/>
                <w:i w:val="false"/>
                <w:color w:val="000000"/>
                <w:sz w:val="20"/>
              </w:rPr>
              <w:t>
ағымдағы__________________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Екінші деңгейдегі банк (ЕДБ) деректемелері:</w:t>
            </w:r>
          </w:p>
          <w:p>
            <w:pPr>
              <w:spacing w:after="20"/>
              <w:ind w:left="20"/>
              <w:jc w:val="both"/>
            </w:pPr>
            <w:r>
              <w:rPr>
                <w:rFonts w:ascii="Times New Roman"/>
                <w:b w:val="false"/>
                <w:i w:val="false"/>
                <w:color w:val="000000"/>
                <w:sz w:val="20"/>
              </w:rPr>
              <w:t>
Банктік сәйкестендіру коды: ______________________________</w:t>
            </w:r>
          </w:p>
          <w:p>
            <w:pPr>
              <w:spacing w:after="20"/>
              <w:ind w:left="20"/>
              <w:jc w:val="both"/>
            </w:pPr>
            <w:r>
              <w:rPr>
                <w:rFonts w:ascii="Times New Roman"/>
                <w:b w:val="false"/>
                <w:i w:val="false"/>
                <w:color w:val="000000"/>
                <w:sz w:val="20"/>
              </w:rPr>
              <w:t>
Жеке сәйкестендіру коды: ________________________________</w:t>
            </w:r>
          </w:p>
          <w:p>
            <w:pPr>
              <w:spacing w:after="20"/>
              <w:ind w:left="20"/>
              <w:jc w:val="both"/>
            </w:pPr>
            <w:r>
              <w:rPr>
                <w:rFonts w:ascii="Times New Roman"/>
                <w:b w:val="false"/>
                <w:i w:val="false"/>
                <w:color w:val="000000"/>
                <w:sz w:val="20"/>
              </w:rPr>
              <w:t>
Бизнес сәйкестендіру нөмірі: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Әлеуметтік төлем сомасынан міндетті зейнетақы жарналарын ұстап қалуға келісім беремін (бірінші немесе екінші топтағы мүгедектігі мерзімсіз белгіленген адам толтырады).</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"Қазпошта" акционерлік қоғамының аумақтық құрылымдық бөлімшелеріндегі банк операцияларының тиісті түрлеріне лицензиясы бар ұйымдардағы,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еңбекке қабілеттіліктен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әлеуметтік төлемді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 ұйымның байланыс телефоны, электрондық мекенжайы, орналасқан жері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________________ ұялы телефоны 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w:t>
      </w:r>
    </w:p>
    <w:p>
      <w:pPr>
        <w:spacing w:after="0"/>
        <w:ind w:left="0"/>
        <w:jc w:val="both"/>
      </w:pPr>
      <w:r>
        <w:rPr>
          <w:rFonts w:ascii="Times New Roman"/>
          <w:b w:val="false"/>
          <w:i w:val="false"/>
          <w:color w:val="000000"/>
          <w:sz w:val="28"/>
        </w:rPr>
        <w:t>
      (ҚР Әділетмині) растайды _________________________________________________</w:t>
      </w:r>
    </w:p>
    <w:p>
      <w:pPr>
        <w:spacing w:after="0"/>
        <w:ind w:left="0"/>
        <w:jc w:val="both"/>
      </w:pPr>
      <w:r>
        <w:rPr>
          <w:rFonts w:ascii="Times New Roman"/>
          <w:b w:val="false"/>
          <w:i w:val="false"/>
          <w:color w:val="000000"/>
          <w:sz w:val="28"/>
        </w:rPr>
        <w:t>
      (ҚР Әділетминінің электрондық цифрлік қолтаңбасы (ЭЦҚ)</w:t>
      </w:r>
    </w:p>
    <w:p>
      <w:pPr>
        <w:spacing w:after="0"/>
        <w:ind w:left="0"/>
        <w:jc w:val="both"/>
      </w:pPr>
      <w:r>
        <w:rPr>
          <w:rFonts w:ascii="Times New Roman"/>
          <w:b w:val="false"/>
          <w:i w:val="false"/>
          <w:color w:val="000000"/>
          <w:sz w:val="28"/>
        </w:rPr>
        <w:t>
      Өтініш берушінің банк деректемелерін (ЕДБ) растайды _________</w:t>
      </w:r>
    </w:p>
    <w:p>
      <w:pPr>
        <w:spacing w:after="0"/>
        <w:ind w:left="0"/>
        <w:jc w:val="both"/>
      </w:pPr>
      <w:r>
        <w:rPr>
          <w:rFonts w:ascii="Times New Roman"/>
          <w:b w:val="false"/>
          <w:i w:val="false"/>
          <w:color w:val="000000"/>
          <w:sz w:val="28"/>
        </w:rPr>
        <w:t>
      (ЕДБ ЭЦҚ-сы)</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Төленетін төлем мөлшерінің өзгеруіне (тоқтата тұру, тоқтату) әкелетін барлық өзгерістерді,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ЭЦҚ________________________________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 жылғы _______.____. ______ сағат________ минут________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медициналық-әлеуметтік сараптама бөлімшесі (бұдан әрі – МӘС бөлімшесі);</w:t>
            </w:r>
          </w:p>
          <w:p>
            <w:pPr>
              <w:spacing w:after="20"/>
              <w:ind w:left="20"/>
              <w:jc w:val="both"/>
            </w:pPr>
            <w:r>
              <w:rPr>
                <w:rFonts w:ascii="Times New Roman"/>
                <w:b w:val="false"/>
                <w:i w:val="false"/>
                <w:color w:val="000000"/>
                <w:sz w:val="20"/>
              </w:rPr>
              <w:t>
3) "Цифрлық үкімет" веб-порталы (бұдан әрі – портал);</w:t>
            </w:r>
          </w:p>
          <w:p>
            <w:pPr>
              <w:spacing w:after="20"/>
              <w:ind w:left="20"/>
              <w:jc w:val="both"/>
            </w:pPr>
            <w:r>
              <w:rPr>
                <w:rFonts w:ascii="Times New Roman"/>
                <w:b w:val="false"/>
                <w:i w:val="false"/>
                <w:color w:val="000000"/>
                <w:sz w:val="20"/>
              </w:rPr>
              <w:t>
4)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МӘС бөлімшесі арқылы өтініш тіркелген күннен бастап – сегіз жұмыс күні.</w:t>
            </w:r>
          </w:p>
          <w:p>
            <w:pPr>
              <w:spacing w:after="20"/>
              <w:ind w:left="20"/>
              <w:jc w:val="both"/>
            </w:pPr>
            <w:r>
              <w:rPr>
                <w:rFonts w:ascii="Times New Roman"/>
                <w:b w:val="false"/>
                <w:i w:val="false"/>
                <w:color w:val="000000"/>
                <w:sz w:val="20"/>
              </w:rPr>
              <w:t>
Мемлекеттік корпорацияда құжаттар топтамасын тапсыру үшін күтудің ең ұзақ рұқсат етілген уақыты – 15 минут.</w:t>
            </w:r>
          </w:p>
          <w:p>
            <w:pPr>
              <w:spacing w:after="20"/>
              <w:ind w:left="20"/>
              <w:jc w:val="both"/>
            </w:pPr>
            <w:r>
              <w:rPr>
                <w:rFonts w:ascii="Times New Roman"/>
                <w:b w:val="false"/>
                <w:i w:val="false"/>
                <w:color w:val="000000"/>
                <w:sz w:val="20"/>
              </w:rPr>
              <w:t>
Мемлекеттік корпорацияда өтініш берушіге қызмет көрсетудің ең ұзақ рұқсат етілген уақыты – 20 минут.</w:t>
            </w:r>
          </w:p>
          <w:p>
            <w:pPr>
              <w:spacing w:after="20"/>
              <w:ind w:left="20"/>
              <w:jc w:val="both"/>
            </w:pPr>
            <w:r>
              <w:rPr>
                <w:rFonts w:ascii="Times New Roman"/>
                <w:b w:val="false"/>
                <w:i w:val="false"/>
                <w:color w:val="000000"/>
                <w:sz w:val="20"/>
              </w:rPr>
              <w:t>
Портал немесе ұялы байланыстың абоненттік құрылғысы (проактивті қызмет арқылы) электрондық өтініш (өтінім) тіркелген күннен бастап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w:t>
            </w:r>
          </w:p>
          <w:p>
            <w:pPr>
              <w:spacing w:after="20"/>
              <w:ind w:left="20"/>
              <w:jc w:val="both"/>
            </w:pPr>
            <w:r>
              <w:rPr>
                <w:rFonts w:ascii="Times New Roman"/>
                <w:b w:val="false"/>
                <w:i w:val="false"/>
                <w:color w:val="000000"/>
                <w:sz w:val="20"/>
              </w:rPr>
              <w:t>
/қағаз түрінде/проактивті/"бір өтініш" қағидаты бойынша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20-қосымшаға сәйкес нысан бойынша еңбекке қабілеттіліктен айырылу жағдайы бойынша әлеуметтік төлем тағайындау (тағайындаудан бас тарту) туралы хабарлама.</w:t>
            </w:r>
          </w:p>
          <w:p>
            <w:pPr>
              <w:spacing w:after="20"/>
              <w:ind w:left="20"/>
              <w:jc w:val="both"/>
            </w:pPr>
            <w:r>
              <w:rPr>
                <w:rFonts w:ascii="Times New Roman"/>
                <w:b w:val="false"/>
                <w:i w:val="false"/>
                <w:color w:val="000000"/>
                <w:sz w:val="20"/>
              </w:rPr>
              <w:t>
Порталда: осы Қағидаларға 20-қосымшаға сәйкес нысан бойынша еңбекке қабілеттіліктен айырылу жағдайы бойынша әлеуметтік төлем тағайындау (тағайындаудан бас тарту) туралы Көрсетілетін қызметті берушінің филиалы басшысының электрондық цифрлық қолтаңбасымен (бұдан әрі – ЭЦҚ) куәландырылған өтініш берушінің порталға "жеке кабинетіне" жіберілген электрондық хабарлама.</w:t>
            </w:r>
          </w:p>
          <w:p>
            <w:pPr>
              <w:spacing w:after="20"/>
              <w:ind w:left="20"/>
              <w:jc w:val="both"/>
            </w:pPr>
            <w:r>
              <w:rPr>
                <w:rFonts w:ascii="Times New Roman"/>
                <w:b w:val="false"/>
                <w:i w:val="false"/>
                <w:color w:val="000000"/>
                <w:sz w:val="20"/>
              </w:rPr>
              <w:t>
Ұялы байланыстың абоненттік құрылғысы (проактивті қызмет арқылы) көрсету кезінде:</w:t>
            </w:r>
          </w:p>
          <w:p>
            <w:pPr>
              <w:spacing w:after="20"/>
              <w:ind w:left="20"/>
              <w:jc w:val="both"/>
            </w:pPr>
            <w:r>
              <w:rPr>
                <w:rFonts w:ascii="Times New Roman"/>
                <w:b w:val="false"/>
                <w:i w:val="false"/>
                <w:color w:val="000000"/>
                <w:sz w:val="20"/>
              </w:rPr>
              <w:t>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3) МӘС бөлімшесі – Қазақстан Республикасының Еңбек кодексіне сәйкес мереке және демалыс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Мемлекеттік қызметті көрсетуге өтінішті қабылдау кестесі: сағат 13.00-ден 14.30-ға дейін түскі үзіліспен сағат 9.00-ден 17.30-ға дейін. Мемлекеттік қызмет кезек тәртібімен алдын ала жазылусыз және жеделдетілген қызмет көрсетусіз көрсетіледі.</w:t>
            </w:r>
          </w:p>
          <w:p>
            <w:pPr>
              <w:spacing w:after="20"/>
              <w:ind w:left="20"/>
              <w:jc w:val="both"/>
            </w:pPr>
            <w:r>
              <w:rPr>
                <w:rFonts w:ascii="Times New Roman"/>
                <w:b w:val="false"/>
                <w:i w:val="false"/>
                <w:color w:val="000000"/>
                <w:sz w:val="20"/>
              </w:rPr>
              <w:t>
4)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Өтініш беруші портал арқылы жұмыс уақыты аяқталғаннан кейін, Қазақстан Республикасының Еңбек кодексіне сәйкес демалыс және мереке күндері еңбекке қабілеттіліктен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медициналық-әлеуметтік сараптама бөлімшесіне жүгінген кезде осы Қағидаларға 2-қосымшаға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1) "Жеке басты куәландыратын құжаттар туралы" Қазақстан Республикасының Заңының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2) Байқоңыр қаласының тұрғындары үшін – Байқоңыр қаласы тұрғын үй шаруашылығының азаматтарды есепке алу және тіркеу жөніндегі бөлімінің анықтамасы.</w:t>
            </w:r>
          </w:p>
          <w:p>
            <w:pPr>
              <w:spacing w:after="20"/>
              <w:ind w:left="20"/>
              <w:jc w:val="both"/>
            </w:pPr>
            <w:r>
              <w:rPr>
                <w:rFonts w:ascii="Times New Roman"/>
                <w:b w:val="false"/>
                <w:i w:val="false"/>
                <w:color w:val="000000"/>
                <w:sz w:val="20"/>
              </w:rPr>
              <w:t>
Құжаттарды мемлекеттік цифрлық жүйелерден, оның ішінде цифрлық құжаттар сервисінен алу мүмкіндігі болған кезде оларды ұсыну талап етілмейді.</w:t>
            </w:r>
          </w:p>
          <w:p>
            <w:pPr>
              <w:spacing w:after="20"/>
              <w:ind w:left="20"/>
              <w:jc w:val="both"/>
            </w:pPr>
            <w:r>
              <w:rPr>
                <w:rFonts w:ascii="Times New Roman"/>
                <w:b w:val="false"/>
                <w:i w:val="false"/>
                <w:color w:val="000000"/>
                <w:sz w:val="20"/>
              </w:rPr>
              <w:t>
Өтініш беруші осы тармақта көрсетілген құжаттарды Мемлекеттік корпорацияға берген кезде өтініш берушіге тиісті құжаттардың қабылданғаны туралы белгісі бар электрондық қолхат немесе үзбелі талон беріледі.</w:t>
            </w:r>
          </w:p>
          <w:p>
            <w:pPr>
              <w:spacing w:after="20"/>
              <w:ind w:left="20"/>
              <w:jc w:val="both"/>
            </w:pPr>
            <w:r>
              <w:rPr>
                <w:rFonts w:ascii="Times New Roman"/>
                <w:b w:val="false"/>
                <w:i w:val="false"/>
                <w:color w:val="000000"/>
                <w:sz w:val="20"/>
              </w:rPr>
              <w:t>
Өтініш беруші осы тармақта көрсетілген құжаттарды МӘС бөлімшесіне берген кезде өтініш берушіге құжаттардың қабылданғаны туралы белгісі бар өтініштің үзбелі талоны беріледі.</w:t>
            </w:r>
          </w:p>
          <w:p>
            <w:pPr>
              <w:spacing w:after="20"/>
              <w:ind w:left="20"/>
              <w:jc w:val="both"/>
            </w:pPr>
            <w:r>
              <w:rPr>
                <w:rFonts w:ascii="Times New Roman"/>
                <w:b w:val="false"/>
                <w:i w:val="false"/>
                <w:color w:val="000000"/>
                <w:sz w:val="20"/>
              </w:rPr>
              <w:t>
2. Өтініш беруші портал арқылы мемлекеттік қызмет көрсету үшін жүгінген кезде осы Қағидаларға 3-қосымшаға сәйкес өзінің ЭЦҚ куәландырылған электрондық құжат нысанындағы өтінішті ұсынады.</w:t>
            </w:r>
          </w:p>
          <w:p>
            <w:pPr>
              <w:spacing w:after="20"/>
              <w:ind w:left="20"/>
              <w:jc w:val="both"/>
            </w:pPr>
            <w:r>
              <w:rPr>
                <w:rFonts w:ascii="Times New Roman"/>
                <w:b w:val="false"/>
                <w:i w:val="false"/>
                <w:color w:val="000000"/>
                <w:sz w:val="20"/>
              </w:rPr>
              <w:t>
Өтініш берушінің жеке басын куәландыратын құжаттар туралы, банктерде және (немесе) электрондық өтініште көрсетілген банк операцияларының жекелеген түрлерін жүзеге асыратын ұйымдарда ашылған банк шотының нөмірі туралы, электрондық өтініште көрсетілген жалпы еңбекке қабілеттілігінен айырылу дәрежесін белгілеу туралы мәліметтерді өтініш беруші "цирлық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3. Проактивті қызмет арқылы:</w:t>
            </w:r>
          </w:p>
          <w:p>
            <w:pPr>
              <w:spacing w:after="20"/>
              <w:ind w:left="20"/>
              <w:jc w:val="both"/>
            </w:pPr>
            <w:r>
              <w:rPr>
                <w:rFonts w:ascii="Times New Roman"/>
                <w:b w:val="false"/>
                <w:i w:val="false"/>
                <w:color w:val="000000"/>
                <w:sz w:val="20"/>
              </w:rPr>
              <w:t>
еңбекке қабілеттіліктен айырылу жағдайы бойынша әлеуметтік төлемді тағайындау үшін – өтініш берушінің проактивті қызмет көрсетуге келісімін, сондай-ақ міндеттемелерді қабылдауын және банк шотының нөмірін растауын немесе ұсынуын өтініш беруші ұялы байланыс абоненттік құрылғысы арқылы жібереді.</w:t>
            </w:r>
          </w:p>
          <w:p>
            <w:pPr>
              <w:spacing w:after="20"/>
              <w:ind w:left="20"/>
              <w:jc w:val="both"/>
            </w:pPr>
            <w:r>
              <w:rPr>
                <w:rFonts w:ascii="Times New Roman"/>
                <w:b w:val="false"/>
                <w:i w:val="false"/>
                <w:color w:val="000000"/>
                <w:sz w:val="20"/>
              </w:rPr>
              <w:t>
Бұл ретте банк шотының нөмірін ұсыну оларды екінші деңгейдегі банктен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бір реттік парольді беру арқылы немесе порталдың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тексеру кезінде Көрсетілетін қызметті беруші сұратқан еңбекке қабілеттіліктен айырылу жағдайы бойынша әлеуметтік төлем тағайындау үшін қажетті құжаттың және (немесе) мәліметтердің ұсынылмауы;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еңбекке қабілеттіліктен айырылу жағдайы бойынша әлеуметтік төлемнің есептелген мөлшерінің теріс мәні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нысанда, оның ішінде "бір өтініш" қағидаты бойынша (жалпы еңбекке қабілетіліктен айырылу дәрежесі алғаш рет белгіленген кезде өтініш берушінің таңдауы бойынша), электрондық нысанда, сондай-ақ проактивті қызмет арқылы (өтініш берушінің ұялы байланыс абоненттік құрылғысының телефон нөмірін порталда тіркеу кезінде, өтініш берушіде әлеуметтік аударымдардың болуы, өтініш берушіде міндетті әлеуметтік сақтандыру жүйесіне қатысудың қажетті өтілінің болуы, банктерде және (немесе) банк операцияларының жекелеген түрлерін жүзеге асыратын ұйымдарда ашылған банктік шот нөмірінің болуы).</w:t>
            </w:r>
          </w:p>
          <w:p>
            <w:pPr>
              <w:spacing w:after="20"/>
              <w:ind w:left="20"/>
              <w:jc w:val="both"/>
            </w:pPr>
            <w:r>
              <w:rPr>
                <w:rFonts w:ascii="Times New Roman"/>
                <w:b w:val="false"/>
                <w:i w:val="false"/>
                <w:color w:val="000000"/>
                <w:sz w:val="20"/>
              </w:rPr>
              <w:t>
Проактивті қызмет арқылы еңбекке қабілеттілігінен айырылу жағдайы бойынша әлеуметтік төлемді тағайындау қызмет көрсету субъектісінің бастамасы бойынша ұсынылады, оны көрсету үшін ұялы байланыс абоненттік құрылғысы арқылы көрсетілетін қызметті алу субъектісінің міндетті келісімі қажет.</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жоғалтқан өтініш берушілерге мемлекеттік қызмет көрсету үшін құжаттарды қабылдауды Мемлекеттік корпорациясының қызметкері "1414", 8 800 080 7777 Бірыңғай байланыс орталығына жүгіну арқылы тұрғылықты жеріне барып жүргізеді.</w:t>
            </w:r>
          </w:p>
          <w:p>
            <w:pPr>
              <w:spacing w:after="20"/>
              <w:ind w:left="20"/>
              <w:jc w:val="both"/>
            </w:pPr>
            <w:r>
              <w:rPr>
                <w:rFonts w:ascii="Times New Roman"/>
                <w:b w:val="false"/>
                <w:i w:val="false"/>
                <w:color w:val="000000"/>
                <w:sz w:val="20"/>
              </w:rPr>
              <w:t>
Өтініш берушінің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 www.enbek.gov.kz., "Мемлекеттік қызметтер" бөлімі;</w:t>
            </w:r>
          </w:p>
          <w:p>
            <w:pPr>
              <w:spacing w:after="20"/>
              <w:ind w:left="20"/>
              <w:jc w:val="both"/>
            </w:pPr>
            <w:r>
              <w:rPr>
                <w:rFonts w:ascii="Times New Roman"/>
                <w:b w:val="false"/>
                <w:i w:val="false"/>
                <w:color w:val="000000"/>
                <w:sz w:val="20"/>
              </w:rPr>
              <w:t>
2) Мемлекеттік корпорация – www.gov4c.kz.</w:t>
            </w:r>
          </w:p>
          <w:p>
            <w:pPr>
              <w:spacing w:after="20"/>
              <w:ind w:left="20"/>
              <w:jc w:val="both"/>
            </w:pPr>
            <w:r>
              <w:rPr>
                <w:rFonts w:ascii="Times New Roman"/>
                <w:b w:val="false"/>
                <w:i w:val="false"/>
                <w:color w:val="000000"/>
                <w:sz w:val="20"/>
              </w:rPr>
              <w:t>
Цифрлық құжаттар сервисі "eGov mobile" мобильді қосымшасында тіркелген пайдаланушылар үшін ЭЦҚ немесе бір реттік парольді пайдалана отырып қолжетімді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Еңбекке қабілеттіліктен</w:t>
            </w:r>
            <w:r>
              <w:br/>
            </w:r>
            <w:r>
              <w:rPr>
                <w:rFonts w:ascii="Times New Roman"/>
                <w:b w:val="false"/>
                <w:i w:val="false"/>
                <w:color w:val="000000"/>
                <w:sz w:val="20"/>
              </w:rPr>
              <w:t>айырылу жағдайы бойынша</w:t>
            </w:r>
            <w:r>
              <w:br/>
            </w:r>
            <w:r>
              <w:rPr>
                <w:rFonts w:ascii="Times New Roman"/>
                <w:b w:val="false"/>
                <w:i w:val="false"/>
                <w:color w:val="000000"/>
                <w:sz w:val="20"/>
              </w:rPr>
              <w:t>әлеуметтік төлемнің мөлшерін</w:t>
            </w:r>
            <w:r>
              <w:br/>
            </w:r>
            <w:r>
              <w:rPr>
                <w:rFonts w:ascii="Times New Roman"/>
                <w:b w:val="false"/>
                <w:i w:val="false"/>
                <w:color w:val="000000"/>
                <w:sz w:val="20"/>
              </w:rPr>
              <w:t>есептеу (айқындау), оны</w:t>
            </w:r>
            <w:r>
              <w:br/>
            </w:r>
            <w:r>
              <w:rPr>
                <w:rFonts w:ascii="Times New Roman"/>
                <w:b w:val="false"/>
                <w:i w:val="false"/>
                <w:color w:val="000000"/>
                <w:sz w:val="20"/>
              </w:rPr>
              <w:t>тағайындау, жүзеге асыру,</w:t>
            </w:r>
            <w:r>
              <w:br/>
            </w:r>
            <w:r>
              <w:rPr>
                <w:rFonts w:ascii="Times New Roman"/>
                <w:b w:val="false"/>
                <w:i w:val="false"/>
                <w:color w:val="000000"/>
                <w:sz w:val="20"/>
              </w:rPr>
              <w:t>тоқтата тұру, қайта есептеу,</w:t>
            </w:r>
            <w:r>
              <w:br/>
            </w:r>
            <w:r>
              <w:rPr>
                <w:rFonts w:ascii="Times New Roman"/>
                <w:b w:val="false"/>
                <w:i w:val="false"/>
                <w:color w:val="000000"/>
                <w:sz w:val="20"/>
              </w:rPr>
              <w:t>қайта бастау, тоқтату және</w:t>
            </w:r>
            <w:r>
              <w:br/>
            </w:r>
            <w:r>
              <w:rPr>
                <w:rFonts w:ascii="Times New Roman"/>
                <w:b w:val="false"/>
                <w:i w:val="false"/>
                <w:color w:val="000000"/>
                <w:sz w:val="20"/>
              </w:rPr>
              <w:t>тағайындау (тағайындаудан бас</w:t>
            </w:r>
            <w:r>
              <w:br/>
            </w:r>
            <w:r>
              <w:rPr>
                <w:rFonts w:ascii="Times New Roman"/>
                <w:b w:val="false"/>
                <w:i w:val="false"/>
                <w:color w:val="000000"/>
                <w:sz w:val="20"/>
              </w:rPr>
              <w:t>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 xml:space="preserve">5-қосымша </w:t>
            </w:r>
          </w:p>
        </w:tc>
      </w:tr>
    </w:tbl>
    <w:bookmarkStart w:name="z109" w:id="126"/>
    <w:p>
      <w:pPr>
        <w:spacing w:after="0"/>
        <w:ind w:left="0"/>
        <w:jc w:val="left"/>
      </w:pPr>
      <w:r>
        <w:rPr>
          <w:rFonts w:ascii="Times New Roman"/>
          <w:b/>
          <w:i w:val="false"/>
          <w:color w:val="000000"/>
        </w:rPr>
        <w:t xml:space="preserve"> Еңбекке қабілеттіліктен айырылу жағдайы бойынша әлеуметтік төлемнің мөлшерін айқындау үшін есепті кезеңге түскен әлеуметтік аударымдар туралы №______хабарлама</w:t>
      </w:r>
    </w:p>
    <w:bookmarkEnd w:id="126"/>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Өтініш берушінің туған күні _________________________________________</w:t>
      </w:r>
    </w:p>
    <w:p>
      <w:pPr>
        <w:spacing w:after="0"/>
        <w:ind w:left="0"/>
        <w:jc w:val="both"/>
      </w:pPr>
      <w:r>
        <w:rPr>
          <w:rFonts w:ascii="Times New Roman"/>
          <w:b w:val="false"/>
          <w:i w:val="false"/>
          <w:color w:val="000000"/>
          <w:sz w:val="28"/>
        </w:rPr>
        <w:t>
      Жеке сәйкестендіру нөмірі (ЖСН): _______________________________________</w:t>
      </w:r>
    </w:p>
    <w:p>
      <w:pPr>
        <w:spacing w:after="0"/>
        <w:ind w:left="0"/>
        <w:jc w:val="both"/>
      </w:pPr>
      <w:r>
        <w:rPr>
          <w:rFonts w:ascii="Times New Roman"/>
          <w:b w:val="false"/>
          <w:i w:val="false"/>
          <w:color w:val="000000"/>
          <w:sz w:val="28"/>
        </w:rPr>
        <w:t>
      Тәуекел күні: 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Айлық кірісті анықтау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 – Сәйкессіздік бар, не алынған кезеңде әлеуметтік аударымдар төленбеген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 өтінішке қол қоймас бұрын назар аудару керек 5-баған, әлеуметтік аударымдар қызметкердің табысына сәйкес келмеген жағдайда міндетті зейнетақы жарналарының аударылған сомаларына және (немесе) әлеуметтік сіз жүгінген күні "Е-макет" АЦЖ анықтаған аударымдар тиісті жолда" (!) ", яғни белгі кезеңдерді (айларды) көрсетеді "Е-макет" АЦЖ осындай фактілерді анықтады, өйткені бұл кезеңдер еңбек ету қабілетінен айрылу жағдайы бойынша әлеуметтік төлемнің мөлшерін есептеу кезінде ескерілетін болады көлемі, оның ішінде төмендету жағына қарай не қосымша қосымша ресімдеуді талап етеді (тексерулер) Мемлекеттік әлеуметтік сақтандыру қорының филиалы арқылы жүзеге асырылады.</w:t>
      </w:r>
    </w:p>
    <w:p>
      <w:pPr>
        <w:spacing w:after="0"/>
        <w:ind w:left="0"/>
        <w:jc w:val="both"/>
      </w:pPr>
      <w:r>
        <w:rPr>
          <w:rFonts w:ascii="Times New Roman"/>
          <w:b w:val="false"/>
          <w:i w:val="false"/>
          <w:color w:val="000000"/>
          <w:sz w:val="28"/>
        </w:rPr>
        <w:t>
      Жауапты маман 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11" w:id="127"/>
    <w:p>
      <w:pPr>
        <w:spacing w:after="0"/>
        <w:ind w:left="0"/>
        <w:jc w:val="left"/>
      </w:pPr>
      <w:r>
        <w:rPr>
          <w:rFonts w:ascii="Times New Roman"/>
          <w:b/>
          <w:i w:val="false"/>
          <w:color w:val="000000"/>
        </w:rPr>
        <w:t xml:space="preserve"> Өтінішті және құжаттарды қабылдаудан бас тарту туралы қолхат</w:t>
      </w:r>
    </w:p>
    <w:bookmarkEnd w:id="127"/>
    <w:p>
      <w:pPr>
        <w:spacing w:after="0"/>
        <w:ind w:left="0"/>
        <w:jc w:val="both"/>
      </w:pPr>
      <w:r>
        <w:rPr>
          <w:rFonts w:ascii="Times New Roman"/>
          <w:b w:val="false"/>
          <w:i w:val="false"/>
          <w:color w:val="000000"/>
          <w:sz w:val="28"/>
        </w:rPr>
        <w:t xml:space="preserve">
      20__ жылғы "__" _______________ </w:t>
      </w:r>
    </w:p>
    <w:p>
      <w:pPr>
        <w:spacing w:after="0"/>
        <w:ind w:left="0"/>
        <w:jc w:val="both"/>
      </w:pPr>
      <w:r>
        <w:rPr>
          <w:rFonts w:ascii="Times New Roman"/>
          <w:b w:val="false"/>
          <w:i w:val="false"/>
          <w:color w:val="000000"/>
          <w:sz w:val="28"/>
        </w:rPr>
        <w:t xml:space="preserve">
      Азамат 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 ___________________ </w:t>
      </w:r>
    </w:p>
    <w:p>
      <w:pPr>
        <w:spacing w:after="0"/>
        <w:ind w:left="0"/>
        <w:jc w:val="both"/>
      </w:pPr>
      <w:r>
        <w:rPr>
          <w:rFonts w:ascii="Times New Roman"/>
          <w:b w:val="false"/>
          <w:i w:val="false"/>
          <w:color w:val="000000"/>
          <w:sz w:val="28"/>
        </w:rPr>
        <w:t xml:space="preserve">
      Өтініш берген күні 20__ жылғы "__" ____________ </w:t>
      </w:r>
    </w:p>
    <w:p>
      <w:pPr>
        <w:spacing w:after="0"/>
        <w:ind w:left="0"/>
        <w:jc w:val="both"/>
      </w:pPr>
      <w:r>
        <w:rPr>
          <w:rFonts w:ascii="Times New Roman"/>
          <w:b w:val="false"/>
          <w:i w:val="false"/>
          <w:color w:val="000000"/>
          <w:sz w:val="28"/>
        </w:rPr>
        <w:t xml:space="preserve">
      Еңбекке қабілеттіліктен айырылуы жағдайы бойынша әлеуметтік төлем тағайындауға </w:t>
      </w:r>
    </w:p>
    <w:p>
      <w:pPr>
        <w:spacing w:after="0"/>
        <w:ind w:left="0"/>
        <w:jc w:val="both"/>
      </w:pPr>
      <w:r>
        <w:rPr>
          <w:rFonts w:ascii="Times New Roman"/>
          <w:b w:val="false"/>
          <w:i w:val="false"/>
          <w:color w:val="000000"/>
          <w:sz w:val="28"/>
        </w:rPr>
        <w:t xml:space="preserve">
      өтінішті қабылдаудан ________________________________ байланысты бас тартылды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13" w:id="128"/>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(қайта есептеу) немесе тағайындаудан бас тарту туралы 20____ жылғы "__"__________ №___________ шешімі</w:t>
      </w:r>
    </w:p>
    <w:bookmarkEnd w:id="128"/>
    <w:p>
      <w:pPr>
        <w:spacing w:after="0"/>
        <w:ind w:left="0"/>
        <w:jc w:val="both"/>
      </w:pPr>
      <w:r>
        <w:rPr>
          <w:rFonts w:ascii="Times New Roman"/>
          <w:b w:val="false"/>
          <w:i w:val="false"/>
          <w:color w:val="ff0000"/>
          <w:sz w:val="28"/>
        </w:rPr>
        <w:t xml:space="preserve">
      Ескерту. 7-қосымшасының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еңбекке қабілеттілігінен айырылу жағдайы бойынша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xml:space="preserve">
      Істің № ___________________________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 </w:t>
      </w:r>
    </w:p>
    <w:p>
      <w:pPr>
        <w:spacing w:after="0"/>
        <w:ind w:left="0"/>
        <w:jc w:val="both"/>
      </w:pPr>
      <w:r>
        <w:rPr>
          <w:rFonts w:ascii="Times New Roman"/>
          <w:b w:val="false"/>
          <w:i w:val="false"/>
          <w:color w:val="000000"/>
          <w:sz w:val="28"/>
        </w:rPr>
        <w:t xml:space="preserve">
      Туған күні _______________________ жынысы ________________________________ </w:t>
      </w:r>
    </w:p>
    <w:p>
      <w:pPr>
        <w:spacing w:after="0"/>
        <w:ind w:left="0"/>
        <w:jc w:val="both"/>
      </w:pPr>
      <w:r>
        <w:rPr>
          <w:rFonts w:ascii="Times New Roman"/>
          <w:b w:val="false"/>
          <w:i w:val="false"/>
          <w:color w:val="000000"/>
          <w:sz w:val="28"/>
        </w:rPr>
        <w:t xml:space="preserve">
      (күні, айы, жылы)                         (ер, әйел) </w:t>
      </w:r>
    </w:p>
    <w:p>
      <w:pPr>
        <w:spacing w:after="0"/>
        <w:ind w:left="0"/>
        <w:jc w:val="both"/>
      </w:pPr>
      <w:r>
        <w:rPr>
          <w:rFonts w:ascii="Times New Roman"/>
          <w:b w:val="false"/>
          <w:i w:val="false"/>
          <w:color w:val="000000"/>
          <w:sz w:val="28"/>
        </w:rPr>
        <w:t xml:space="preserve">
      Жүгінген күні: 20__жылғы ____________ </w:t>
      </w:r>
    </w:p>
    <w:p>
      <w:pPr>
        <w:spacing w:after="0"/>
        <w:ind w:left="0"/>
        <w:jc w:val="both"/>
      </w:pPr>
      <w:r>
        <w:rPr>
          <w:rFonts w:ascii="Times New Roman"/>
          <w:b w:val="false"/>
          <w:i w:val="false"/>
          <w:color w:val="000000"/>
          <w:sz w:val="28"/>
        </w:rPr>
        <w:t>
      Әлеуметтік төлем құқығының пайда болған күні 20__жылғы ____________</w:t>
      </w:r>
    </w:p>
    <w:p>
      <w:pPr>
        <w:spacing w:after="0"/>
        <w:ind w:left="0"/>
        <w:jc w:val="both"/>
      </w:pPr>
      <w:r>
        <w:rPr>
          <w:rFonts w:ascii="Times New Roman"/>
          <w:b w:val="false"/>
          <w:i w:val="false"/>
          <w:color w:val="000000"/>
          <w:sz w:val="28"/>
        </w:rPr>
        <w:t xml:space="preserve">
      20__жылғы "__" _____ жағдайы бойынша міндетті әлеуметтік сақтандыру жүйесіне қатысудың жалпы өтілі ______ ай.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____________________________________________ теңге орташа айлық кіріс ескерілді </w:t>
      </w:r>
    </w:p>
    <w:p>
      <w:pPr>
        <w:spacing w:after="0"/>
        <w:ind w:left="0"/>
        <w:jc w:val="both"/>
      </w:pPr>
      <w:r>
        <w:rPr>
          <w:rFonts w:ascii="Times New Roman"/>
          <w:b w:val="false"/>
          <w:i w:val="false"/>
          <w:color w:val="000000"/>
          <w:sz w:val="28"/>
        </w:rPr>
        <w:t xml:space="preserve">
      Әлеуметтік төлемнің мөлшері 20__ жылғы "___" ________ бастап </w:t>
      </w:r>
    </w:p>
    <w:p>
      <w:pPr>
        <w:spacing w:after="0"/>
        <w:ind w:left="0"/>
        <w:jc w:val="both"/>
      </w:pPr>
      <w:r>
        <w:rPr>
          <w:rFonts w:ascii="Times New Roman"/>
          <w:b w:val="false"/>
          <w:i w:val="false"/>
          <w:color w:val="000000"/>
          <w:sz w:val="28"/>
        </w:rPr>
        <w:t xml:space="preserve">
      20 __ жылғы _______ қоса алғанда 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Әлеуметтік төлем _______________________________________ айға тағайындалды </w:t>
      </w:r>
    </w:p>
    <w:p>
      <w:pPr>
        <w:spacing w:after="0"/>
        <w:ind w:left="0"/>
        <w:jc w:val="both"/>
      </w:pPr>
      <w:r>
        <w:rPr>
          <w:rFonts w:ascii="Times New Roman"/>
          <w:b w:val="false"/>
          <w:i w:val="false"/>
          <w:color w:val="000000"/>
          <w:sz w:val="28"/>
        </w:rPr>
        <w:t xml:space="preserve">
      (айлар саны) </w:t>
      </w:r>
    </w:p>
    <w:p>
      <w:pPr>
        <w:spacing w:after="0"/>
        <w:ind w:left="0"/>
        <w:jc w:val="both"/>
      </w:pPr>
      <w:r>
        <w:rPr>
          <w:rFonts w:ascii="Times New Roman"/>
          <w:b w:val="false"/>
          <w:i w:val="false"/>
          <w:color w:val="000000"/>
          <w:sz w:val="28"/>
        </w:rPr>
        <w:t xml:space="preserve">
      2. Әлеуметтік төлем тағайындаудан бас тартылсын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Филиал басшысы 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5" w:id="129"/>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тағайындауға азаматтардың өтiнiштерiн тіркеудің және есепке алудың электрондық журналы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w:t>
            </w:r>
          </w:p>
          <w:p>
            <w:pPr>
              <w:spacing w:after="20"/>
              <w:ind w:left="20"/>
              <w:jc w:val="both"/>
            </w:pPr>
            <w:r>
              <w:rPr>
                <w:rFonts w:ascii="Times New Roman"/>
                <w:b w:val="false"/>
                <w:i w:val="false"/>
                <w:color w:val="000000"/>
                <w:sz w:val="20"/>
              </w:rPr>
              <w:t>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17" w:id="130"/>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тағайындауға азаматтардың өтiнiштерiн (өтінімдерін) тіркеудің электрондық журналы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уақыты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 мөлшері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19" w:id="131"/>
    <w:p>
      <w:pPr>
        <w:spacing w:after="0"/>
        <w:ind w:left="0"/>
        <w:jc w:val="left"/>
      </w:pPr>
      <w:r>
        <w:rPr>
          <w:rFonts w:ascii="Times New Roman"/>
          <w:b/>
          <w:i w:val="false"/>
          <w:color w:val="000000"/>
        </w:rPr>
        <w:t xml:space="preserve">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bookmarkEnd w:id="131"/>
    <w:p>
      <w:pPr>
        <w:spacing w:after="0"/>
        <w:ind w:left="0"/>
        <w:jc w:val="both"/>
      </w:pPr>
      <w:r>
        <w:rPr>
          <w:rFonts w:ascii="Times New Roman"/>
          <w:b w:val="false"/>
          <w:i w:val="false"/>
          <w:color w:val="ff0000"/>
          <w:sz w:val="28"/>
        </w:rPr>
        <w:t xml:space="preserve">
      Ескерту. 10-қосымшасының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left"/>
      </w:pPr>
      <w:r>
        <w:rPr>
          <w:rFonts w:ascii="Times New Roman"/>
          <w:b/>
          <w:i w:val="false"/>
          <w:color w:val="000000"/>
        </w:rPr>
        <w:t xml:space="preserve"> _____________________________________  (Мемлекеттік корпорация бөлімшесінің атауы)</w:t>
      </w:r>
    </w:p>
    <w:p>
      <w:pPr>
        <w:spacing w:after="0"/>
        <w:ind w:left="0"/>
        <w:jc w:val="both"/>
      </w:pPr>
      <w:r>
        <w:rPr>
          <w:rFonts w:ascii="Times New Roman"/>
          <w:b w:val="false"/>
          <w:i w:val="false"/>
          <w:color w:val="000000"/>
          <w:sz w:val="28"/>
        </w:rPr>
        <w:t xml:space="preserve">
      Жеке шотының № ________________________________________ </w:t>
      </w:r>
    </w:p>
    <w:p>
      <w:pPr>
        <w:spacing w:after="0"/>
        <w:ind w:left="0"/>
        <w:jc w:val="both"/>
      </w:pPr>
      <w:r>
        <w:rPr>
          <w:rFonts w:ascii="Times New Roman"/>
          <w:b w:val="false"/>
          <w:i w:val="false"/>
          <w:color w:val="000000"/>
          <w:sz w:val="28"/>
        </w:rPr>
        <w:t xml:space="preserve">
      Жеке сәйкестендіру нөмірі (ЖСН) ___________________________ </w:t>
      </w:r>
    </w:p>
    <w:p>
      <w:pPr>
        <w:spacing w:after="0"/>
        <w:ind w:left="0"/>
        <w:jc w:val="both"/>
      </w:pPr>
      <w:r>
        <w:rPr>
          <w:rFonts w:ascii="Times New Roman"/>
          <w:b w:val="false"/>
          <w:i w:val="false"/>
          <w:color w:val="000000"/>
          <w:sz w:val="28"/>
        </w:rPr>
        <w:t xml:space="preserve">
      Тегі____________________________________________ </w:t>
      </w:r>
    </w:p>
    <w:p>
      <w:pPr>
        <w:spacing w:after="0"/>
        <w:ind w:left="0"/>
        <w:jc w:val="both"/>
      </w:pPr>
      <w:r>
        <w:rPr>
          <w:rFonts w:ascii="Times New Roman"/>
          <w:b w:val="false"/>
          <w:i w:val="false"/>
          <w:color w:val="000000"/>
          <w:sz w:val="28"/>
        </w:rPr>
        <w:t xml:space="preserve">
      Аты __________________________________ </w:t>
      </w:r>
    </w:p>
    <w:p>
      <w:pPr>
        <w:spacing w:after="0"/>
        <w:ind w:left="0"/>
        <w:jc w:val="both"/>
      </w:pPr>
      <w:r>
        <w:rPr>
          <w:rFonts w:ascii="Times New Roman"/>
          <w:b w:val="false"/>
          <w:i w:val="false"/>
          <w:color w:val="000000"/>
          <w:sz w:val="28"/>
        </w:rPr>
        <w:t>
      Әкесінің аты (бар болса)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БСН немесе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w:t>
            </w:r>
          </w:p>
          <w:p>
            <w:pPr>
              <w:spacing w:after="20"/>
              <w:ind w:left="20"/>
              <w:jc w:val="both"/>
            </w:pPr>
            <w:r>
              <w:rPr>
                <w:rFonts w:ascii="Times New Roman"/>
                <w:b w:val="false"/>
                <w:i w:val="false"/>
                <w:color w:val="000000"/>
                <w:sz w:val="20"/>
              </w:rPr>
              <w:t>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Жиыны: </w:t>
      </w:r>
    </w:p>
    <w:p>
      <w:pPr>
        <w:spacing w:after="0"/>
        <w:ind w:left="0"/>
        <w:jc w:val="both"/>
      </w:pPr>
      <w:r>
        <w:rPr>
          <w:rFonts w:ascii="Times New Roman"/>
          <w:b w:val="false"/>
          <w:i w:val="false"/>
          <w:color w:val="000000"/>
          <w:sz w:val="28"/>
        </w:rPr>
        <w:t xml:space="preserve">
      Міндетті әлеуметтік сақтандыру жүйесіне қатысудың жалпы өтілі </w:t>
      </w:r>
    </w:p>
    <w:p>
      <w:pPr>
        <w:spacing w:after="0"/>
        <w:ind w:left="0"/>
        <w:jc w:val="both"/>
      </w:pPr>
      <w:r>
        <w:rPr>
          <w:rFonts w:ascii="Times New Roman"/>
          <w:b w:val="false"/>
          <w:i w:val="false"/>
          <w:color w:val="000000"/>
          <w:sz w:val="28"/>
        </w:rPr>
        <w:t xml:space="preserve">
      ____________________________________________ </w:t>
      </w:r>
    </w:p>
    <w:p>
      <w:pPr>
        <w:spacing w:after="0"/>
        <w:ind w:left="0"/>
        <w:jc w:val="both"/>
      </w:pPr>
      <w:r>
        <w:rPr>
          <w:rFonts w:ascii="Times New Roman"/>
          <w:b w:val="false"/>
          <w:i w:val="false"/>
          <w:color w:val="000000"/>
          <w:sz w:val="28"/>
        </w:rPr>
        <w:t xml:space="preserve">
      (4-бағандағы күнтізбелік айлардың саны жазбаша) </w:t>
      </w:r>
    </w:p>
    <w:p>
      <w:pPr>
        <w:spacing w:after="0"/>
        <w:ind w:left="0"/>
        <w:jc w:val="both"/>
      </w:pPr>
      <w:r>
        <w:rPr>
          <w:rFonts w:ascii="Times New Roman"/>
          <w:b w:val="false"/>
          <w:i w:val="false"/>
          <w:color w:val="000000"/>
          <w:sz w:val="28"/>
        </w:rPr>
        <w:t xml:space="preserve">
      Әлеуметтік төлем мөлшерін есептеу үшін </w:t>
      </w:r>
    </w:p>
    <w:p>
      <w:pPr>
        <w:spacing w:after="0"/>
        <w:ind w:left="0"/>
        <w:jc w:val="both"/>
      </w:pPr>
      <w:r>
        <w:rPr>
          <w:rFonts w:ascii="Times New Roman"/>
          <w:b w:val="false"/>
          <w:i w:val="false"/>
          <w:color w:val="000000"/>
          <w:sz w:val="28"/>
        </w:rPr>
        <w:t xml:space="preserve">
      соңғы 24 айдағы орташа айлық кіріс ___________________________________ </w:t>
      </w:r>
    </w:p>
    <w:p>
      <w:pPr>
        <w:spacing w:after="0"/>
        <w:ind w:left="0"/>
        <w:jc w:val="both"/>
      </w:pPr>
      <w:r>
        <w:rPr>
          <w:rFonts w:ascii="Times New Roman"/>
          <w:b w:val="false"/>
          <w:i w:val="false"/>
          <w:color w:val="000000"/>
          <w:sz w:val="28"/>
        </w:rPr>
        <w:t xml:space="preserve">
      Жауапты орындаушы: _______________________________________________ </w:t>
      </w:r>
    </w:p>
    <w:p>
      <w:pPr>
        <w:spacing w:after="0"/>
        <w:ind w:left="0"/>
        <w:jc w:val="both"/>
      </w:pPr>
      <w:r>
        <w:rPr>
          <w:rFonts w:ascii="Times New Roman"/>
          <w:b w:val="false"/>
          <w:i w:val="false"/>
          <w:color w:val="000000"/>
          <w:sz w:val="28"/>
        </w:rPr>
        <w:t xml:space="preserve">
      Үзінді көшірменің күні және уақыты: __________________________________ </w:t>
      </w:r>
    </w:p>
    <w:p>
      <w:pPr>
        <w:spacing w:after="0"/>
        <w:ind w:left="0"/>
        <w:jc w:val="both"/>
      </w:pPr>
      <w:r>
        <w:rPr>
          <w:rFonts w:ascii="Times New Roman"/>
          <w:b w:val="false"/>
          <w:i w:val="false"/>
          <w:color w:val="000000"/>
          <w:sz w:val="28"/>
        </w:rPr>
        <w:t>
      Басып шығарылған күн: 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21" w:id="132"/>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немесе тағайындаудан бас тарту туралы 20____ жылғы "__" _______________  № _______ШЕШІМІ</w:t>
      </w:r>
    </w:p>
    <w:bookmarkEnd w:id="132"/>
    <w:p>
      <w:pPr>
        <w:spacing w:after="0"/>
        <w:ind w:left="0"/>
        <w:jc w:val="both"/>
      </w:pPr>
      <w:r>
        <w:rPr>
          <w:rFonts w:ascii="Times New Roman"/>
          <w:b w:val="false"/>
          <w:i w:val="false"/>
          <w:color w:val="ff0000"/>
          <w:sz w:val="28"/>
        </w:rPr>
        <w:t xml:space="preserve">
      Ескерту. 11-қосымшасының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172</w:t>
      </w:r>
      <w:r>
        <w:rPr>
          <w:rFonts w:ascii="Times New Roman"/>
          <w:b w:val="false"/>
          <w:i w:val="false"/>
          <w:color w:val="000000"/>
          <w:sz w:val="28"/>
        </w:rPr>
        <w:t xml:space="preserve">, </w:t>
      </w:r>
      <w:r>
        <w:rPr>
          <w:rFonts w:ascii="Times New Roman"/>
          <w:b w:val="false"/>
          <w:i w:val="false"/>
          <w:color w:val="000000"/>
          <w:sz w:val="28"/>
        </w:rPr>
        <w:t>182-баптарына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
      тағайындалсын (қайта есептелсін): </w:t>
      </w:r>
    </w:p>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Туған күні _____________________ жынысы 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Әлеуметтік төлемге құқық туындаған күн 20__ жылғы "___" ______________ </w:t>
      </w:r>
    </w:p>
    <w:p>
      <w:pPr>
        <w:spacing w:after="0"/>
        <w:ind w:left="0"/>
        <w:jc w:val="both"/>
      </w:pPr>
      <w:r>
        <w:rPr>
          <w:rFonts w:ascii="Times New Roman"/>
          <w:b w:val="false"/>
          <w:i w:val="false"/>
          <w:color w:val="000000"/>
          <w:sz w:val="28"/>
        </w:rPr>
        <w:t xml:space="preserve">
      Өтініш берген күні: 20___ жылғы "___" _______________________ 20__жылғы </w:t>
      </w:r>
    </w:p>
    <w:p>
      <w:pPr>
        <w:spacing w:after="0"/>
        <w:ind w:left="0"/>
        <w:jc w:val="both"/>
      </w:pPr>
      <w:r>
        <w:rPr>
          <w:rFonts w:ascii="Times New Roman"/>
          <w:b w:val="false"/>
          <w:i w:val="false"/>
          <w:color w:val="000000"/>
          <w:sz w:val="28"/>
        </w:rPr>
        <w:t xml:space="preserve">
      "__" _____ жағдайы бойынша міндетті әлеуметтік сақтандыру жүйесіне қатысудың </w:t>
      </w:r>
    </w:p>
    <w:p>
      <w:pPr>
        <w:spacing w:after="0"/>
        <w:ind w:left="0"/>
        <w:jc w:val="both"/>
      </w:pPr>
      <w:r>
        <w:rPr>
          <w:rFonts w:ascii="Times New Roman"/>
          <w:b w:val="false"/>
          <w:i w:val="false"/>
          <w:color w:val="000000"/>
          <w:sz w:val="28"/>
        </w:rPr>
        <w:t xml:space="preserve">
      жалпы өтілі _________________________ ай. 20__ жылғы "___" ________ бастап </w:t>
      </w:r>
    </w:p>
    <w:p>
      <w:pPr>
        <w:spacing w:after="0"/>
        <w:ind w:left="0"/>
        <w:jc w:val="both"/>
      </w:pPr>
      <w:r>
        <w:rPr>
          <w:rFonts w:ascii="Times New Roman"/>
          <w:b w:val="false"/>
          <w:i w:val="false"/>
          <w:color w:val="000000"/>
          <w:sz w:val="28"/>
        </w:rPr>
        <w:t xml:space="preserve">
      20__ жылғы "___" __________ қоса алғанда _____________________________ </w:t>
      </w:r>
    </w:p>
    <w:p>
      <w:pPr>
        <w:spacing w:after="0"/>
        <w:ind w:left="0"/>
        <w:jc w:val="both"/>
      </w:pPr>
      <w:r>
        <w:rPr>
          <w:rFonts w:ascii="Times New Roman"/>
          <w:b w:val="false"/>
          <w:i w:val="false"/>
          <w:color w:val="000000"/>
          <w:sz w:val="28"/>
        </w:rPr>
        <w:t xml:space="preserve">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төлемнің мөлшері 20__ жылғы "___" ________бастап </w:t>
      </w:r>
    </w:p>
    <w:p>
      <w:pPr>
        <w:spacing w:after="0"/>
        <w:ind w:left="0"/>
        <w:jc w:val="both"/>
      </w:pPr>
      <w:r>
        <w:rPr>
          <w:rFonts w:ascii="Times New Roman"/>
          <w:b w:val="false"/>
          <w:i w:val="false"/>
          <w:color w:val="000000"/>
          <w:sz w:val="28"/>
        </w:rPr>
        <w:t xml:space="preserve">
      20 __ жылғы _______ қоса алғанда ________________________________ сомада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Әлеуметтік төлем________________ айға тағайындалды </w:t>
      </w:r>
    </w:p>
    <w:p>
      <w:pPr>
        <w:spacing w:after="0"/>
        <w:ind w:left="0"/>
        <w:jc w:val="both"/>
      </w:pPr>
      <w:r>
        <w:rPr>
          <w:rFonts w:ascii="Times New Roman"/>
          <w:b w:val="false"/>
          <w:i w:val="false"/>
          <w:color w:val="000000"/>
          <w:sz w:val="28"/>
        </w:rPr>
        <w:t xml:space="preserve">
      (айлар саны) </w:t>
      </w:r>
    </w:p>
    <w:p>
      <w:pPr>
        <w:spacing w:after="0"/>
        <w:ind w:left="0"/>
        <w:jc w:val="both"/>
      </w:pPr>
      <w:r>
        <w:rPr>
          <w:rFonts w:ascii="Times New Roman"/>
          <w:b w:val="false"/>
          <w:i w:val="false"/>
          <w:color w:val="000000"/>
          <w:sz w:val="28"/>
        </w:rPr>
        <w:t xml:space="preserve">
      2. ________________________________________________________________________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әлеуметтік төлем тағайындаудан бас тартылсын. </w:t>
      </w:r>
    </w:p>
    <w:p>
      <w:pPr>
        <w:spacing w:after="0"/>
        <w:ind w:left="0"/>
        <w:jc w:val="both"/>
      </w:pPr>
      <w:r>
        <w:rPr>
          <w:rFonts w:ascii="Times New Roman"/>
          <w:b w:val="false"/>
          <w:i w:val="false"/>
          <w:color w:val="000000"/>
          <w:sz w:val="28"/>
        </w:rPr>
        <w:t xml:space="preserve">
      Филиал басшысы 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Берілген күні, шығ. №</w:t>
      </w:r>
    </w:p>
    <w:bookmarkStart w:name="z123" w:id="133"/>
    <w:p>
      <w:pPr>
        <w:spacing w:after="0"/>
        <w:ind w:left="0"/>
        <w:jc w:val="left"/>
      </w:pPr>
      <w:r>
        <w:rPr>
          <w:rFonts w:ascii="Times New Roman"/>
          <w:b/>
          <w:i w:val="false"/>
          <w:color w:val="000000"/>
        </w:rPr>
        <w:t xml:space="preserve"> Анықтама</w:t>
      </w:r>
    </w:p>
    <w:bookmarkEnd w:id="133"/>
    <w:p>
      <w:pPr>
        <w:spacing w:after="0"/>
        <w:ind w:left="0"/>
        <w:jc w:val="both"/>
      </w:pPr>
      <w:r>
        <w:rPr>
          <w:rFonts w:ascii="Times New Roman"/>
          <w:b w:val="false"/>
          <w:i w:val="false"/>
          <w:color w:val="ff0000"/>
          <w:sz w:val="28"/>
        </w:rPr>
        <w:t xml:space="preserve">
      Ескерту. 12-қосымшасының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 берілді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Жеке сәйкестендіру нөмірі (ЖСН)__________________________________ </w:t>
      </w:r>
    </w:p>
    <w:p>
      <w:pPr>
        <w:spacing w:after="0"/>
        <w:ind w:left="0"/>
        <w:jc w:val="both"/>
      </w:pPr>
      <w:r>
        <w:rPr>
          <w:rFonts w:ascii="Times New Roman"/>
          <w:b w:val="false"/>
          <w:i w:val="false"/>
          <w:color w:val="000000"/>
          <w:sz w:val="28"/>
        </w:rPr>
        <w:t xml:space="preserve">
      Жеке куәлігі №__________________ 20___ жылғы "__"________________ </w:t>
      </w:r>
    </w:p>
    <w:p>
      <w:pPr>
        <w:spacing w:after="0"/>
        <w:ind w:left="0"/>
        <w:jc w:val="both"/>
      </w:pPr>
      <w:r>
        <w:rPr>
          <w:rFonts w:ascii="Times New Roman"/>
          <w:b w:val="false"/>
          <w:i w:val="false"/>
          <w:color w:val="000000"/>
          <w:sz w:val="28"/>
        </w:rPr>
        <w:t xml:space="preserve">
      Кім берген ____________________________ </w:t>
      </w:r>
    </w:p>
    <w:p>
      <w:pPr>
        <w:spacing w:after="0"/>
        <w:ind w:left="0"/>
        <w:jc w:val="both"/>
      </w:pPr>
      <w:r>
        <w:rPr>
          <w:rFonts w:ascii="Times New Roman"/>
          <w:b w:val="false"/>
          <w:i w:val="false"/>
          <w:color w:val="000000"/>
          <w:sz w:val="28"/>
        </w:rPr>
        <w:t xml:space="preserve">
      Туған күні ______ жылғы "____" ____________ </w:t>
      </w:r>
    </w:p>
    <w:p>
      <w:pPr>
        <w:spacing w:after="0"/>
        <w:ind w:left="0"/>
        <w:jc w:val="both"/>
      </w:pPr>
      <w:r>
        <w:rPr>
          <w:rFonts w:ascii="Times New Roman"/>
          <w:b w:val="false"/>
          <w:i w:val="false"/>
          <w:color w:val="000000"/>
          <w:sz w:val="28"/>
        </w:rPr>
        <w:t xml:space="preserve">
      Тұрғылықты мекенжайы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 облысы (қаласы) бойынша "Мемлекеттік әлеуметтік сақтандыру </w:t>
      </w:r>
    </w:p>
    <w:p>
      <w:pPr>
        <w:spacing w:after="0"/>
        <w:ind w:left="0"/>
        <w:jc w:val="both"/>
      </w:pPr>
      <w:r>
        <w:rPr>
          <w:rFonts w:ascii="Times New Roman"/>
          <w:b w:val="false"/>
          <w:i w:val="false"/>
          <w:color w:val="000000"/>
          <w:sz w:val="28"/>
        </w:rPr>
        <w:t xml:space="preserve">
      қоры" акционерлік қоғамы филиалының 20____ жылғы "___" ________ № ______ </w:t>
      </w:r>
    </w:p>
    <w:p>
      <w:pPr>
        <w:spacing w:after="0"/>
        <w:ind w:left="0"/>
        <w:jc w:val="both"/>
      </w:pPr>
      <w:r>
        <w:rPr>
          <w:rFonts w:ascii="Times New Roman"/>
          <w:b w:val="false"/>
          <w:i w:val="false"/>
          <w:color w:val="000000"/>
          <w:sz w:val="28"/>
        </w:rPr>
        <w:t xml:space="preserve">
      шешімінің негізінде оған еңбекке қабілеттіліктен айырылу жағдайы бойынша </w:t>
      </w:r>
    </w:p>
    <w:p>
      <w:pPr>
        <w:spacing w:after="0"/>
        <w:ind w:left="0"/>
        <w:jc w:val="both"/>
      </w:pPr>
      <w:r>
        <w:rPr>
          <w:rFonts w:ascii="Times New Roman"/>
          <w:b w:val="false"/>
          <w:i w:val="false"/>
          <w:color w:val="000000"/>
          <w:sz w:val="28"/>
        </w:rPr>
        <w:t xml:space="preserve">
      әлеуметтік төлем тағайындалды. </w:t>
      </w:r>
    </w:p>
    <w:p>
      <w:pPr>
        <w:spacing w:after="0"/>
        <w:ind w:left="0"/>
        <w:jc w:val="both"/>
      </w:pPr>
      <w:r>
        <w:rPr>
          <w:rFonts w:ascii="Times New Roman"/>
          <w:b w:val="false"/>
          <w:i w:val="false"/>
          <w:color w:val="000000"/>
          <w:sz w:val="28"/>
        </w:rPr>
        <w:t xml:space="preserve">
      Еңбекке қабілеттіліктен айырылу дәрежесі ____________________________% </w:t>
      </w:r>
    </w:p>
    <w:p>
      <w:pPr>
        <w:spacing w:after="0"/>
        <w:ind w:left="0"/>
        <w:jc w:val="both"/>
      </w:pPr>
      <w:r>
        <w:rPr>
          <w:rFonts w:ascii="Times New Roman"/>
          <w:b w:val="false"/>
          <w:i w:val="false"/>
          <w:color w:val="000000"/>
          <w:sz w:val="28"/>
        </w:rPr>
        <w:t xml:space="preserve">
      (30%-дан 100%-ға дейін) </w:t>
      </w:r>
    </w:p>
    <w:p>
      <w:pPr>
        <w:spacing w:after="0"/>
        <w:ind w:left="0"/>
        <w:jc w:val="both"/>
      </w:pPr>
      <w:r>
        <w:rPr>
          <w:rFonts w:ascii="Times New Roman"/>
          <w:b w:val="false"/>
          <w:i w:val="false"/>
          <w:color w:val="000000"/>
          <w:sz w:val="28"/>
        </w:rPr>
        <w:t xml:space="preserve">
      Ай сайынғы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 теңгені құрайды. </w:t>
      </w:r>
    </w:p>
    <w:p>
      <w:pPr>
        <w:spacing w:after="0"/>
        <w:ind w:left="0"/>
        <w:jc w:val="both"/>
      </w:pPr>
      <w:r>
        <w:rPr>
          <w:rFonts w:ascii="Times New Roman"/>
          <w:b w:val="false"/>
          <w:i w:val="false"/>
          <w:color w:val="000000"/>
          <w:sz w:val="28"/>
        </w:rPr>
        <w:t xml:space="preserve">
      (сомасы сандармен және жазбаша)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әлеуметтік төлем тағайындаудан бас тартылды. </w:t>
      </w:r>
    </w:p>
    <w:p>
      <w:pPr>
        <w:spacing w:after="0"/>
        <w:ind w:left="0"/>
        <w:jc w:val="both"/>
      </w:pPr>
      <w:r>
        <w:rPr>
          <w:rFonts w:ascii="Times New Roman"/>
          <w:b w:val="false"/>
          <w:i w:val="false"/>
          <w:color w:val="000000"/>
          <w:sz w:val="28"/>
        </w:rPr>
        <w:t xml:space="preserve">
      Талап етілген жерге ұсыну үшін. </w:t>
      </w:r>
    </w:p>
    <w:p>
      <w:pPr>
        <w:spacing w:after="0"/>
        <w:ind w:left="0"/>
        <w:jc w:val="both"/>
      </w:pPr>
      <w:r>
        <w:rPr>
          <w:rFonts w:ascii="Times New Roman"/>
          <w:b w:val="false"/>
          <w:i w:val="false"/>
          <w:color w:val="000000"/>
          <w:sz w:val="28"/>
        </w:rPr>
        <w:t xml:space="preserve">
      Жауапты адамның ЭЦҚ-мен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25" w:id="134"/>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тағайындауға құжаттарға тексеру жүргізу туралы  20____ жылғы "_____" _______ № ______ хабарлама</w:t>
      </w:r>
    </w:p>
    <w:bookmarkEnd w:id="134"/>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_____________________________ </w:t>
      </w:r>
    </w:p>
    <w:p>
      <w:pPr>
        <w:spacing w:after="0"/>
        <w:ind w:left="0"/>
        <w:jc w:val="both"/>
      </w:pPr>
      <w:r>
        <w:rPr>
          <w:rFonts w:ascii="Times New Roman"/>
          <w:b w:val="false"/>
          <w:i w:val="false"/>
          <w:color w:val="000000"/>
          <w:sz w:val="28"/>
        </w:rPr>
        <w:t xml:space="preserve">
      Өтініш берушінің туған күні __________________________ </w:t>
      </w:r>
    </w:p>
    <w:p>
      <w:pPr>
        <w:spacing w:after="0"/>
        <w:ind w:left="0"/>
        <w:jc w:val="both"/>
      </w:pPr>
      <w:r>
        <w:rPr>
          <w:rFonts w:ascii="Times New Roman"/>
          <w:b w:val="false"/>
          <w:i w:val="false"/>
          <w:color w:val="000000"/>
          <w:sz w:val="28"/>
        </w:rPr>
        <w:t xml:space="preserve">
      тексеру жүргізу туралы жеткізеді.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Тексеру себебіне түсініктеме 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 жауапты адамның ЭЦҚ-мен куәландырылды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bookmarkStart w:name="z127" w:id="135"/>
    <w:p>
      <w:pPr>
        <w:spacing w:after="0"/>
        <w:ind w:left="0"/>
        <w:jc w:val="left"/>
      </w:pPr>
      <w:r>
        <w:rPr>
          <w:rFonts w:ascii="Times New Roman"/>
          <w:b/>
          <w:i w:val="false"/>
          <w:color w:val="000000"/>
        </w:rPr>
        <w:t xml:space="preserve"> Еңбекке қабілеттіліктен айырылу жағдайы бойынша әлеуметтік төлем бойынша sms-хабарламалар журналы</w:t>
      </w:r>
    </w:p>
    <w:bookmarkEnd w:id="135"/>
    <w:p>
      <w:pPr>
        <w:spacing w:after="0"/>
        <w:ind w:left="0"/>
        <w:jc w:val="both"/>
      </w:pPr>
      <w:r>
        <w:rPr>
          <w:rFonts w:ascii="Times New Roman"/>
          <w:b w:val="false"/>
          <w:i w:val="false"/>
          <w:color w:val="000000"/>
          <w:sz w:val="28"/>
        </w:rPr>
        <w:t>
      Мемлекеттік корпорацияның _______________________________ бойынша бөлімшесі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 беру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sms-хабарламанын мәтіні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sms-хабарламаның жіберілу себебі (тағайындау, тексеру, пысықтау)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xml:space="preserve">
      (әлеуметтік аударымдарды төлеушінің </w:t>
      </w:r>
    </w:p>
    <w:p>
      <w:pPr>
        <w:spacing w:after="0"/>
        <w:ind w:left="0"/>
        <w:jc w:val="both"/>
      </w:pPr>
      <w:r>
        <w:rPr>
          <w:rFonts w:ascii="Times New Roman"/>
          <w:b w:val="false"/>
          <w:i w:val="false"/>
          <w:color w:val="000000"/>
          <w:sz w:val="28"/>
        </w:rPr>
        <w:t>
      немесе бірыңғай төлем төлеушінің атауы)</w:t>
      </w:r>
    </w:p>
    <w:bookmarkStart w:name="z129" w:id="136"/>
    <w:p>
      <w:pPr>
        <w:spacing w:after="0"/>
        <w:ind w:left="0"/>
        <w:jc w:val="left"/>
      </w:pPr>
      <w:r>
        <w:rPr>
          <w:rFonts w:ascii="Times New Roman"/>
          <w:b/>
          <w:i w:val="false"/>
          <w:color w:val="000000"/>
        </w:rPr>
        <w:t xml:space="preserve"> 20____ жылғы "___" ________№ _____ хабарлама </w:t>
      </w:r>
    </w:p>
    <w:bookmarkEnd w:id="136"/>
    <w:p>
      <w:pPr>
        <w:spacing w:after="0"/>
        <w:ind w:left="0"/>
        <w:jc w:val="both"/>
      </w:pPr>
      <w:r>
        <w:rPr>
          <w:rFonts w:ascii="Times New Roman"/>
          <w:b w:val="false"/>
          <w:i w:val="false"/>
          <w:color w:val="ff0000"/>
          <w:sz w:val="28"/>
        </w:rPr>
        <w:t xml:space="preserve">
      Ескерту. 15-қосымша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___________</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val="false"/>
                <w:i w:val="false"/>
                <w:color w:val="000000"/>
                <w:sz w:val="20"/>
              </w:rPr>
              <w:t xml:space="preserve"> </w:t>
            </w:r>
            <w:r>
              <w:rPr>
                <w:rFonts w:ascii="Times New Roman"/>
                <w:b/>
                <w:i w:val="false"/>
                <w:color w:val="000000"/>
                <w:sz w:val="20"/>
              </w:rPr>
              <w:t>(қаласы)</w:t>
            </w:r>
            <w:r>
              <w:rPr>
                <w:rFonts w:ascii="Times New Roman"/>
                <w:b w:val="false"/>
                <w:i w:val="false"/>
                <w:color w:val="000000"/>
                <w:sz w:val="20"/>
              </w:rPr>
              <w:t xml:space="preserve"> </w:t>
            </w:r>
            <w:r>
              <w:br/>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br/>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қоры"</w:t>
            </w:r>
            <w:r>
              <w:rPr>
                <w:rFonts w:ascii="Times New Roman"/>
                <w:b w:val="false"/>
                <w:i w:val="false"/>
                <w:color w:val="000000"/>
                <w:sz w:val="20"/>
              </w:rPr>
              <w:t xml:space="preserve"> </w:t>
            </w:r>
            <w:r>
              <w:br/>
            </w:r>
            <w:r>
              <w:rPr>
                <w:rFonts w:ascii="Times New Roman"/>
                <w:b/>
                <w:i w:val="false"/>
                <w:color w:val="000000"/>
                <w:sz w:val="20"/>
              </w:rPr>
              <w:t>акционерлік</w:t>
            </w:r>
            <w:r>
              <w:rPr>
                <w:rFonts w:ascii="Times New Roman"/>
                <w:b w:val="false"/>
                <w:i w:val="false"/>
                <w:color w:val="000000"/>
                <w:sz w:val="20"/>
              </w:rPr>
              <w:t xml:space="preserve"> </w:t>
            </w:r>
            <w:r>
              <w:rPr>
                <w:rFonts w:ascii="Times New Roman"/>
                <w:b/>
                <w:i w:val="false"/>
                <w:color w:val="000000"/>
                <w:sz w:val="20"/>
              </w:rPr>
              <w:t>қоғамының</w:t>
            </w:r>
            <w:r>
              <w:rPr>
                <w:rFonts w:ascii="Times New Roman"/>
                <w:b w:val="false"/>
                <w:i w:val="false"/>
                <w:color w:val="000000"/>
                <w:sz w:val="20"/>
              </w:rPr>
              <w:t xml:space="preserve"> </w:t>
            </w:r>
            <w:r>
              <w:br/>
            </w:r>
            <w:r>
              <w:rPr>
                <w:rFonts w:ascii="Times New Roman"/>
                <w:b/>
                <w:i w:val="false"/>
                <w:color w:val="000000"/>
                <w:sz w:val="20"/>
              </w:rPr>
              <w:t>филиалы</w:t>
            </w:r>
          </w:p>
        </w:tc>
      </w:tr>
    </w:tbl>
    <w:bookmarkStart w:name="z131" w:id="137"/>
    <w:p>
      <w:pPr>
        <w:spacing w:after="0"/>
        <w:ind w:left="0"/>
        <w:jc w:val="left"/>
      </w:pPr>
      <w:r>
        <w:rPr>
          <w:rFonts w:ascii="Times New Roman"/>
          <w:b/>
          <w:i w:val="false"/>
          <w:color w:val="000000"/>
        </w:rPr>
        <w:t xml:space="preserve"> Келісім</w:t>
      </w:r>
    </w:p>
    <w:bookmarkEnd w:id="137"/>
    <w:p>
      <w:pPr>
        <w:spacing w:after="0"/>
        <w:ind w:left="0"/>
        <w:jc w:val="both"/>
      </w:pPr>
      <w:r>
        <w:rPr>
          <w:rFonts w:ascii="Times New Roman"/>
          <w:b w:val="false"/>
          <w:i w:val="false"/>
          <w:color w:val="ff0000"/>
          <w:sz w:val="28"/>
        </w:rPr>
        <w:t xml:space="preserve">
      Ескерту. 16-қосымша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Кімге ______________________________________________ </w:t>
      </w:r>
    </w:p>
    <w:p>
      <w:pPr>
        <w:spacing w:after="0"/>
        <w:ind w:left="0"/>
        <w:jc w:val="both"/>
      </w:pPr>
      <w:r>
        <w:rPr>
          <w:rFonts w:ascii="Times New Roman"/>
          <w:b w:val="false"/>
          <w:i w:val="false"/>
          <w:color w:val="000000"/>
          <w:sz w:val="28"/>
        </w:rPr>
        <w:t>
      (әлеуметтік аударымдарды төлеушінің немесе бірыңғай төлем төлеушінің атауы)</w:t>
      </w:r>
    </w:p>
    <w:bookmarkStart w:name="z133" w:id="138"/>
    <w:p>
      <w:pPr>
        <w:spacing w:after="0"/>
        <w:ind w:left="0"/>
        <w:jc w:val="left"/>
      </w:pPr>
      <w:r>
        <w:rPr>
          <w:rFonts w:ascii="Times New Roman"/>
          <w:b/>
          <w:i w:val="false"/>
          <w:color w:val="000000"/>
        </w:rPr>
        <w:t xml:space="preserve"> 20____ жылғы "___" ________ № _____ хабарлама </w:t>
      </w:r>
    </w:p>
    <w:bookmarkEnd w:id="138"/>
    <w:p>
      <w:pPr>
        <w:spacing w:after="0"/>
        <w:ind w:left="0"/>
        <w:jc w:val="both"/>
      </w:pPr>
      <w:r>
        <w:rPr>
          <w:rFonts w:ascii="Times New Roman"/>
          <w:b w:val="false"/>
          <w:i w:val="false"/>
          <w:color w:val="ff0000"/>
          <w:sz w:val="28"/>
        </w:rPr>
        <w:t xml:space="preserve">
      Ескерту. 17-қосымша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____________облысы </w:t>
            </w:r>
            <w:r>
              <w:br/>
            </w:r>
            <w:r>
              <w:rPr>
                <w:rFonts w:ascii="Times New Roman"/>
                <w:b w:val="false"/>
                <w:i w:val="false"/>
                <w:color w:val="000000"/>
                <w:sz w:val="20"/>
              </w:rPr>
              <w:t xml:space="preserve">(қаласы) бойынша </w:t>
            </w:r>
            <w:r>
              <w:br/>
            </w:r>
            <w:r>
              <w:rPr>
                <w:rFonts w:ascii="Times New Roman"/>
                <w:b w:val="false"/>
                <w:i w:val="false"/>
                <w:color w:val="000000"/>
                <w:sz w:val="20"/>
              </w:rPr>
              <w:t>"Мемлекеттік әлеуметтік</w:t>
            </w:r>
            <w:r>
              <w:br/>
            </w:r>
            <w:r>
              <w:rPr>
                <w:rFonts w:ascii="Times New Roman"/>
                <w:b w:val="false"/>
                <w:i w:val="false"/>
                <w:color w:val="000000"/>
                <w:sz w:val="20"/>
              </w:rPr>
              <w:t>сақтандыру қоры" акционерлік</w:t>
            </w:r>
            <w:r>
              <w:br/>
            </w:r>
            <w:r>
              <w:rPr>
                <w:rFonts w:ascii="Times New Roman"/>
                <w:b w:val="false"/>
                <w:i w:val="false"/>
                <w:color w:val="000000"/>
                <w:sz w:val="20"/>
              </w:rPr>
              <w:t>қоғамының филиалы</w:t>
            </w:r>
          </w:p>
        </w:tc>
      </w:tr>
    </w:tbl>
    <w:bookmarkStart w:name="z135" w:id="139"/>
    <w:p>
      <w:pPr>
        <w:spacing w:after="0"/>
        <w:ind w:left="0"/>
        <w:jc w:val="left"/>
      </w:pPr>
      <w:r>
        <w:rPr>
          <w:rFonts w:ascii="Times New Roman"/>
          <w:b/>
          <w:i w:val="false"/>
          <w:color w:val="000000"/>
        </w:rPr>
        <w:t xml:space="preserve"> Келісім</w:t>
      </w:r>
    </w:p>
    <w:bookmarkEnd w:id="139"/>
    <w:p>
      <w:pPr>
        <w:spacing w:after="0"/>
        <w:ind w:left="0"/>
        <w:jc w:val="both"/>
      </w:pPr>
      <w:r>
        <w:rPr>
          <w:rFonts w:ascii="Times New Roman"/>
          <w:b w:val="false"/>
          <w:i w:val="false"/>
          <w:color w:val="ff0000"/>
          <w:sz w:val="28"/>
        </w:rPr>
        <w:t xml:space="preserve">
      Ескерту. 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 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25-тармағының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 Мемлекеттік әлеуметтік сақтандыру қорынан еңбекке қабілеттіліктен айырылу жағдайы бойынша әлеуметтік төлем мөлшерін есептеу жүргізуге келісімімді беремін:</w:t>
      </w:r>
    </w:p>
    <w:p>
      <w:pPr>
        <w:spacing w:after="0"/>
        <w:ind w:left="0"/>
        <w:jc w:val="both"/>
      </w:pPr>
      <w:r>
        <w:rPr>
          <w:rFonts w:ascii="Times New Roman"/>
          <w:b w:val="false"/>
          <w:i w:val="false"/>
          <w:color w:val="000000"/>
          <w:sz w:val="28"/>
        </w:rPr>
        <w:t xml:space="preserve">
      20__жылғы ____ _______ теңге сомасында, БСН/ЖСН ______төлеушінің атауы ______, </w:t>
      </w:r>
    </w:p>
    <w:p>
      <w:pPr>
        <w:spacing w:after="0"/>
        <w:ind w:left="0"/>
        <w:jc w:val="both"/>
      </w:pPr>
      <w:r>
        <w:rPr>
          <w:rFonts w:ascii="Times New Roman"/>
          <w:b w:val="false"/>
          <w:i w:val="false"/>
          <w:color w:val="000000"/>
          <w:sz w:val="28"/>
        </w:rPr>
        <w:t xml:space="preserve">
      20__жылғы ____ _______ теңге сомасында, БСН/ЖСН ______төлеушінің атауы ______, </w:t>
      </w:r>
    </w:p>
    <w:p>
      <w:pPr>
        <w:spacing w:after="0"/>
        <w:ind w:left="0"/>
        <w:jc w:val="both"/>
      </w:pPr>
      <w:r>
        <w:rPr>
          <w:rFonts w:ascii="Times New Roman"/>
          <w:b w:val="false"/>
          <w:i w:val="false"/>
          <w:color w:val="000000"/>
          <w:sz w:val="28"/>
        </w:rPr>
        <w:t>
      20__жылғы _____ _____ теңге сомасында, БСН/ЖСН _______төлеушінің атауы ______,</w:t>
      </w:r>
    </w:p>
    <w:p>
      <w:pPr>
        <w:spacing w:after="0"/>
        <w:ind w:left="0"/>
        <w:jc w:val="both"/>
      </w:pPr>
      <w:r>
        <w:rPr>
          <w:rFonts w:ascii="Times New Roman"/>
          <w:b w:val="false"/>
          <w:i w:val="false"/>
          <w:color w:val="000000"/>
          <w:sz w:val="28"/>
        </w:rPr>
        <w:t>
      Еңбекке қабілеттіліктен айырылу жағдайы бойынша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37" w:id="140"/>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тағайындауға арналған құжаттарды жете ресімдеу қажеттігі туралы № _____ хабарлама</w:t>
      </w:r>
    </w:p>
    <w:bookmarkEnd w:id="140"/>
    <w:p>
      <w:pPr>
        <w:spacing w:after="0"/>
        <w:ind w:left="0"/>
        <w:jc w:val="both"/>
      </w:pPr>
      <w:r>
        <w:rPr>
          <w:rFonts w:ascii="Times New Roman"/>
          <w:b w:val="false"/>
          <w:i w:val="false"/>
          <w:color w:val="000000"/>
          <w:sz w:val="28"/>
        </w:rPr>
        <w:t xml:space="preserve">
      20____ жылғы "_____" 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____________________________ </w:t>
      </w:r>
    </w:p>
    <w:p>
      <w:pPr>
        <w:spacing w:after="0"/>
        <w:ind w:left="0"/>
        <w:jc w:val="both"/>
      </w:pPr>
      <w:r>
        <w:rPr>
          <w:rFonts w:ascii="Times New Roman"/>
          <w:b w:val="false"/>
          <w:i w:val="false"/>
          <w:color w:val="000000"/>
          <w:sz w:val="28"/>
        </w:rPr>
        <w:t xml:space="preserve">
      Өтініш берушінің туған күні ____________________ </w:t>
      </w:r>
    </w:p>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xml:space="preserve">
      жиырма бес жұмыс күні ішінде құжаттарды жете ресімдеу қажеттігі туралы жеткізеді.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(жете ресімдеу себебін көрсету) </w:t>
      </w:r>
    </w:p>
    <w:p>
      <w:pPr>
        <w:spacing w:after="0"/>
        <w:ind w:left="0"/>
        <w:jc w:val="both"/>
      </w:pPr>
      <w:r>
        <w:rPr>
          <w:rFonts w:ascii="Times New Roman"/>
          <w:b w:val="false"/>
          <w:i w:val="false"/>
          <w:color w:val="000000"/>
          <w:sz w:val="28"/>
        </w:rPr>
        <w:t xml:space="preserve">
      Жете ресімдеу себебіне түсініктеме 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Хабарлама жауапты тұлғаның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000000"/>
          <w:sz w:val="28"/>
        </w:rPr>
        <w:t>
      Нысан</w:t>
      </w:r>
    </w:p>
    <w:bookmarkStart w:name="z139" w:id="141"/>
    <w:p>
      <w:pPr>
        <w:spacing w:after="0"/>
        <w:ind w:left="0"/>
        <w:jc w:val="left"/>
      </w:pPr>
      <w:r>
        <w:rPr>
          <w:rFonts w:ascii="Times New Roman"/>
          <w:b/>
          <w:i w:val="false"/>
          <w:color w:val="000000"/>
        </w:rPr>
        <w:t xml:space="preserve"> Еңбекке қабілеттіліктен айырылу жағдайы бойынша әлеуметтік төлем тағайындау (тағайындаудан бас тарту) туралы № ______ хабарлама</w:t>
      </w:r>
    </w:p>
    <w:bookmarkEnd w:id="141"/>
    <w:p>
      <w:pPr>
        <w:spacing w:after="0"/>
        <w:ind w:left="0"/>
        <w:jc w:val="both"/>
      </w:pPr>
      <w:r>
        <w:rPr>
          <w:rFonts w:ascii="Times New Roman"/>
          <w:b w:val="false"/>
          <w:i w:val="false"/>
          <w:color w:val="ff0000"/>
          <w:sz w:val="28"/>
        </w:rPr>
        <w:t xml:space="preserve">
      Ескерту. 20-қосымшасының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20____ жылғы "_____" ________ </w:t>
      </w:r>
    </w:p>
    <w:p>
      <w:pPr>
        <w:spacing w:after="0"/>
        <w:ind w:left="0"/>
        <w:jc w:val="both"/>
      </w:pPr>
      <w:r>
        <w:rPr>
          <w:rFonts w:ascii="Times New Roman"/>
          <w:b w:val="false"/>
          <w:i w:val="false"/>
          <w:color w:val="000000"/>
          <w:sz w:val="28"/>
        </w:rPr>
        <w:t xml:space="preserve">
      Азамат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 жылғы "___"___________ </w:t>
      </w:r>
    </w:p>
    <w:p>
      <w:pPr>
        <w:spacing w:after="0"/>
        <w:ind w:left="0"/>
        <w:jc w:val="both"/>
      </w:pPr>
      <w:r>
        <w:rPr>
          <w:rFonts w:ascii="Times New Roman"/>
          <w:b w:val="false"/>
          <w:i w:val="false"/>
          <w:color w:val="000000"/>
          <w:sz w:val="28"/>
        </w:rPr>
        <w:t xml:space="preserve">
      Тағайындау (тағайындаудан бас тарту) туралы 20__ жылғы "__" _____ № _____ шешім </w:t>
      </w:r>
    </w:p>
    <w:p>
      <w:pPr>
        <w:spacing w:after="0"/>
        <w:ind w:left="0"/>
        <w:jc w:val="both"/>
      </w:pPr>
      <w:r>
        <w:rPr>
          <w:rFonts w:ascii="Times New Roman"/>
          <w:b w:val="false"/>
          <w:i w:val="false"/>
          <w:color w:val="000000"/>
          <w:sz w:val="28"/>
        </w:rPr>
        <w:t xml:space="preserve">
      Тағайындалған сома: 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20____ жылғы "____" ________ бастап </w:t>
      </w:r>
    </w:p>
    <w:p>
      <w:pPr>
        <w:spacing w:after="0"/>
        <w:ind w:left="0"/>
        <w:jc w:val="both"/>
      </w:pPr>
      <w:r>
        <w:rPr>
          <w:rFonts w:ascii="Times New Roman"/>
          <w:b w:val="false"/>
          <w:i w:val="false"/>
          <w:color w:val="000000"/>
          <w:sz w:val="28"/>
        </w:rPr>
        <w:t xml:space="preserve">
      Тағайындаудан бас тартылды _______________________________________________ </w:t>
      </w:r>
    </w:p>
    <w:p>
      <w:pPr>
        <w:spacing w:after="0"/>
        <w:ind w:left="0"/>
        <w:jc w:val="both"/>
      </w:pPr>
      <w:r>
        <w:rPr>
          <w:rFonts w:ascii="Times New Roman"/>
          <w:b w:val="false"/>
          <w:i w:val="false"/>
          <w:color w:val="000000"/>
          <w:sz w:val="28"/>
        </w:rPr>
        <w:t xml:space="preserve">
      негіздеме (себептерін көрсету) </w:t>
      </w:r>
    </w:p>
    <w:p>
      <w:pPr>
        <w:spacing w:after="0"/>
        <w:ind w:left="0"/>
        <w:jc w:val="both"/>
      </w:pPr>
      <w:r>
        <w:rPr>
          <w:rFonts w:ascii="Times New Roman"/>
          <w:b w:val="false"/>
          <w:i w:val="false"/>
          <w:color w:val="000000"/>
          <w:sz w:val="28"/>
        </w:rPr>
        <w:t xml:space="preserve">
      Хабарлама жауапты тұлғаның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Шығ. мөртаңба</w:t>
      </w:r>
    </w:p>
    <w:p>
      <w:pPr>
        <w:spacing w:after="0"/>
        <w:ind w:left="0"/>
        <w:jc w:val="both"/>
      </w:pPr>
      <w:r>
        <w:rPr>
          <w:rFonts w:ascii="Times New Roman"/>
          <w:b w:val="false"/>
          <w:i w:val="false"/>
          <w:color w:val="000000"/>
          <w:sz w:val="28"/>
        </w:rPr>
        <w:t>
      Төлеушінің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Төлеушінің БСН / ЖСН</w:t>
      </w:r>
    </w:p>
    <w:p>
      <w:pPr>
        <w:spacing w:after="0"/>
        <w:ind w:left="0"/>
        <w:jc w:val="both"/>
      </w:pPr>
      <w:r>
        <w:rPr>
          <w:rFonts w:ascii="Times New Roman"/>
          <w:b w:val="false"/>
          <w:i w:val="false"/>
          <w:color w:val="000000"/>
          <w:sz w:val="28"/>
        </w:rPr>
        <w:t>
      __________________________________________________________________________</w:t>
      </w:r>
    </w:p>
    <w:bookmarkStart w:name="z141" w:id="142"/>
    <w:p>
      <w:pPr>
        <w:spacing w:after="0"/>
        <w:ind w:left="0"/>
        <w:jc w:val="left"/>
      </w:pPr>
      <w:r>
        <w:rPr>
          <w:rFonts w:ascii="Times New Roman"/>
          <w:b/>
          <w:i w:val="false"/>
          <w:color w:val="000000"/>
        </w:rPr>
        <w:t xml:space="preserve"> Міндетті әлеуметтік сақтандыру жүйесіне қатысушының ай сайынғы кірісі туралы анықтама</w:t>
      </w:r>
    </w:p>
    <w:bookmarkEnd w:id="142"/>
    <w:p>
      <w:pPr>
        <w:spacing w:after="0"/>
        <w:ind w:left="0"/>
        <w:jc w:val="both"/>
      </w:pPr>
      <w:r>
        <w:rPr>
          <w:rFonts w:ascii="Times New Roman"/>
          <w:b w:val="false"/>
          <w:i w:val="false"/>
          <w:color w:val="ff0000"/>
          <w:sz w:val="28"/>
        </w:rPr>
        <w:t xml:space="preserve">
      Ескерту. 21-қосымша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Жеке сәйкестендіру нөмірі (ЖСН)_____________________________________</w:t>
      </w:r>
    </w:p>
    <w:p>
      <w:pPr>
        <w:spacing w:after="0"/>
        <w:ind w:left="0"/>
        <w:jc w:val="both"/>
      </w:pPr>
      <w:r>
        <w:rPr>
          <w:rFonts w:ascii="Times New Roman"/>
          <w:b w:val="false"/>
          <w:i w:val="false"/>
          <w:color w:val="000000"/>
          <w:sz w:val="28"/>
        </w:rPr>
        <w:t>
      Тегі ________________________________________</w:t>
      </w:r>
    </w:p>
    <w:p>
      <w:pPr>
        <w:spacing w:after="0"/>
        <w:ind w:left="0"/>
        <w:jc w:val="both"/>
      </w:pPr>
      <w:r>
        <w:rPr>
          <w:rFonts w:ascii="Times New Roman"/>
          <w:b w:val="false"/>
          <w:i w:val="false"/>
          <w:color w:val="000000"/>
          <w:sz w:val="28"/>
        </w:rPr>
        <w:t>
      Аты ____________________________________________</w:t>
      </w:r>
    </w:p>
    <w:p>
      <w:pPr>
        <w:spacing w:after="0"/>
        <w:ind w:left="0"/>
        <w:jc w:val="both"/>
      </w:pPr>
      <w:r>
        <w:rPr>
          <w:rFonts w:ascii="Times New Roman"/>
          <w:b w:val="false"/>
          <w:i w:val="false"/>
          <w:color w:val="000000"/>
          <w:sz w:val="28"/>
        </w:rPr>
        <w:t>
      Әкесінің аты (бар болса)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мөлшерінің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есептеу үшін есепке алынған кіріс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есептелген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есептелген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Күнтізбелік айлардың жалпы саны_____________________________________</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Жалақы мөлшерінің сомасы_________________________________теңге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Директор __________________________________</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орындаушы: __________</w:t>
      </w:r>
    </w:p>
    <w:p>
      <w:pPr>
        <w:spacing w:after="0"/>
        <w:ind w:left="0"/>
        <w:jc w:val="both"/>
      </w:pPr>
      <w:r>
        <w:rPr>
          <w:rFonts w:ascii="Times New Roman"/>
          <w:b w:val="false"/>
          <w:i w:val="false"/>
          <w:color w:val="000000"/>
          <w:sz w:val="28"/>
        </w:rPr>
        <w:t>
      Үзінді көшірменің күні мен уақыты: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коды____________________ </w:t>
      </w:r>
    </w:p>
    <w:p>
      <w:pPr>
        <w:spacing w:after="0"/>
        <w:ind w:left="0"/>
        <w:jc w:val="both"/>
      </w:pPr>
      <w:r>
        <w:rPr>
          <w:rFonts w:ascii="Times New Roman"/>
          <w:b w:val="false"/>
          <w:i w:val="false"/>
          <w:color w:val="000000"/>
          <w:sz w:val="28"/>
        </w:rPr>
        <w:t>
      Облыс (қала)__________________</w:t>
      </w:r>
    </w:p>
    <w:bookmarkStart w:name="z143" w:id="143"/>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тоқтата тұру (қайта бастау, тоқтату) туралы 20__ жылғы "_____" _______ № _______ ШЕШІМІ</w:t>
      </w:r>
    </w:p>
    <w:bookmarkEnd w:id="143"/>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Жеке сәйкестендіру нөмері (ЖСН) ____________________________________ </w:t>
      </w:r>
    </w:p>
    <w:p>
      <w:pPr>
        <w:spacing w:after="0"/>
        <w:ind w:left="0"/>
        <w:jc w:val="both"/>
      </w:pPr>
      <w:r>
        <w:rPr>
          <w:rFonts w:ascii="Times New Roman"/>
          <w:b w:val="false"/>
          <w:i w:val="false"/>
          <w:color w:val="000000"/>
          <w:sz w:val="28"/>
        </w:rPr>
        <w:t xml:space="preserve">
      Жынысы _______________________ Туған күні _____________________ </w:t>
      </w:r>
    </w:p>
    <w:p>
      <w:pPr>
        <w:spacing w:after="0"/>
        <w:ind w:left="0"/>
        <w:jc w:val="both"/>
      </w:pPr>
      <w:r>
        <w:rPr>
          <w:rFonts w:ascii="Times New Roman"/>
          <w:b w:val="false"/>
          <w:i w:val="false"/>
          <w:color w:val="000000"/>
          <w:sz w:val="28"/>
        </w:rPr>
        <w:t xml:space="preserve">
      Төлемді 20__ жылғы "____" _____ бастап тоқтатыла тұрсын. </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20__ жылғы "____" ______қайта басталсын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20__ жылғы "____" ______ бастап тоқтатылсын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коды____________________ </w:t>
      </w:r>
    </w:p>
    <w:p>
      <w:pPr>
        <w:spacing w:after="0"/>
        <w:ind w:left="0"/>
        <w:jc w:val="both"/>
      </w:pPr>
      <w:r>
        <w:rPr>
          <w:rFonts w:ascii="Times New Roman"/>
          <w:b w:val="false"/>
          <w:i w:val="false"/>
          <w:color w:val="000000"/>
          <w:sz w:val="28"/>
        </w:rPr>
        <w:t>
      Облыс (қала)__________________</w:t>
      </w:r>
    </w:p>
    <w:bookmarkStart w:name="z145" w:id="144"/>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тоқтата тұру (қайта бастау, тоқтату) туралы 20__ жылғы "_____" _______№ _______ШЕШІМІ</w:t>
      </w:r>
    </w:p>
    <w:bookmarkEnd w:id="144"/>
    <w:p>
      <w:pPr>
        <w:spacing w:after="0"/>
        <w:ind w:left="0"/>
        <w:jc w:val="both"/>
      </w:pPr>
      <w:r>
        <w:rPr>
          <w:rFonts w:ascii="Times New Roman"/>
          <w:b w:val="false"/>
          <w:i w:val="false"/>
          <w:color w:val="000000"/>
          <w:sz w:val="28"/>
        </w:rPr>
        <w:t xml:space="preserve">
      Істің № _____________________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 </w:t>
      </w:r>
    </w:p>
    <w:p>
      <w:pPr>
        <w:spacing w:after="0"/>
        <w:ind w:left="0"/>
        <w:jc w:val="both"/>
      </w:pPr>
      <w:r>
        <w:rPr>
          <w:rFonts w:ascii="Times New Roman"/>
          <w:b w:val="false"/>
          <w:i w:val="false"/>
          <w:color w:val="000000"/>
          <w:sz w:val="28"/>
        </w:rPr>
        <w:t xml:space="preserve">
      Жеке сәйкестендіру нөмері (ЖСН) ____________________________________ </w:t>
      </w:r>
    </w:p>
    <w:p>
      <w:pPr>
        <w:spacing w:after="0"/>
        <w:ind w:left="0"/>
        <w:jc w:val="both"/>
      </w:pPr>
      <w:r>
        <w:rPr>
          <w:rFonts w:ascii="Times New Roman"/>
          <w:b w:val="false"/>
          <w:i w:val="false"/>
          <w:color w:val="000000"/>
          <w:sz w:val="28"/>
        </w:rPr>
        <w:t xml:space="preserve">
      Туған күні _____________________ </w:t>
      </w:r>
    </w:p>
    <w:p>
      <w:pPr>
        <w:spacing w:after="0"/>
        <w:ind w:left="0"/>
        <w:jc w:val="both"/>
      </w:pPr>
      <w:r>
        <w:rPr>
          <w:rFonts w:ascii="Times New Roman"/>
          <w:b w:val="false"/>
          <w:i w:val="false"/>
          <w:color w:val="000000"/>
          <w:sz w:val="28"/>
        </w:rPr>
        <w:t xml:space="preserve">
      Төлемді 20__ жылғы "____" _____ бастап тоқтатыла тұрсын. </w:t>
      </w:r>
    </w:p>
    <w:p>
      <w:pPr>
        <w:spacing w:after="0"/>
        <w:ind w:left="0"/>
        <w:jc w:val="both"/>
      </w:pPr>
      <w:r>
        <w:rPr>
          <w:rFonts w:ascii="Times New Roman"/>
          <w:b w:val="false"/>
          <w:i w:val="false"/>
          <w:color w:val="000000"/>
          <w:sz w:val="28"/>
        </w:rPr>
        <w:t xml:space="preserve">
      себебі 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мөлшерінде 20__ жылғы "____" ______қайта басталсын </w:t>
      </w:r>
    </w:p>
    <w:p>
      <w:pPr>
        <w:spacing w:after="0"/>
        <w:ind w:left="0"/>
        <w:jc w:val="both"/>
      </w:pPr>
      <w:r>
        <w:rPr>
          <w:rFonts w:ascii="Times New Roman"/>
          <w:b w:val="false"/>
          <w:i w:val="false"/>
          <w:color w:val="000000"/>
          <w:sz w:val="28"/>
        </w:rPr>
        <w:t xml:space="preserve">
      себебі ____________________________________________________________________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Төлемді ___________________________________________________________________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мөлшерінде 20__ жылғы "____" ______ бастап тоқтатылсын </w:t>
      </w:r>
    </w:p>
    <w:p>
      <w:pPr>
        <w:spacing w:after="0"/>
        <w:ind w:left="0"/>
        <w:jc w:val="both"/>
      </w:pPr>
      <w:r>
        <w:rPr>
          <w:rFonts w:ascii="Times New Roman"/>
          <w:b w:val="false"/>
          <w:i w:val="false"/>
          <w:color w:val="000000"/>
          <w:sz w:val="28"/>
        </w:rPr>
        <w:t xml:space="preserve">
      себебі ___________________________________________________________________ </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47" w:id="145"/>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қайта есептеу туралы 20__ жылғы "_____" _______№ _______ШЕШІМІ</w:t>
      </w:r>
    </w:p>
    <w:bookmarkEnd w:id="145"/>
    <w:p>
      <w:pPr>
        <w:spacing w:after="0"/>
        <w:ind w:left="0"/>
        <w:jc w:val="both"/>
      </w:pPr>
      <w:r>
        <w:rPr>
          <w:rFonts w:ascii="Times New Roman"/>
          <w:b w:val="false"/>
          <w:i w:val="false"/>
          <w:color w:val="ff0000"/>
          <w:sz w:val="28"/>
        </w:rPr>
        <w:t xml:space="preserve">
      Ескерту. 24-қосымшасының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қайта есептелсін: </w:t>
      </w:r>
    </w:p>
    <w:p>
      <w:pPr>
        <w:spacing w:after="0"/>
        <w:ind w:left="0"/>
        <w:jc w:val="both"/>
      </w:pPr>
      <w:r>
        <w:rPr>
          <w:rFonts w:ascii="Times New Roman"/>
          <w:b w:val="false"/>
          <w:i w:val="false"/>
          <w:color w:val="000000"/>
          <w:sz w:val="28"/>
        </w:rPr>
        <w:t xml:space="preserve">
      Істің № 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 жынысы ________________________________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Жүгінген күні: 20__ жылғы "____" ______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төлемге құқық туындаған күні 20__ жылғы "___" ______________ </w:t>
      </w:r>
    </w:p>
    <w:p>
      <w:pPr>
        <w:spacing w:after="0"/>
        <w:ind w:left="0"/>
        <w:jc w:val="both"/>
      </w:pPr>
      <w:r>
        <w:rPr>
          <w:rFonts w:ascii="Times New Roman"/>
          <w:b w:val="false"/>
          <w:i w:val="false"/>
          <w:color w:val="000000"/>
          <w:sz w:val="28"/>
        </w:rPr>
        <w:t xml:space="preserve">
      Жалпы еңбекке қабілеттіліктен айырылу дәрежесі _______% </w:t>
      </w:r>
    </w:p>
    <w:p>
      <w:pPr>
        <w:spacing w:after="0"/>
        <w:ind w:left="0"/>
        <w:jc w:val="both"/>
      </w:pPr>
      <w:r>
        <w:rPr>
          <w:rFonts w:ascii="Times New Roman"/>
          <w:b w:val="false"/>
          <w:i w:val="false"/>
          <w:color w:val="000000"/>
          <w:sz w:val="28"/>
        </w:rPr>
        <w:t xml:space="preserve">
      20__жылғы "____" ________ жағдайы бойынша міндетті әлеуметтік сақтандыру </w:t>
      </w:r>
    </w:p>
    <w:p>
      <w:pPr>
        <w:spacing w:after="0"/>
        <w:ind w:left="0"/>
        <w:jc w:val="both"/>
      </w:pPr>
      <w:r>
        <w:rPr>
          <w:rFonts w:ascii="Times New Roman"/>
          <w:b w:val="false"/>
          <w:i w:val="false"/>
          <w:color w:val="000000"/>
          <w:sz w:val="28"/>
        </w:rPr>
        <w:t xml:space="preserve">
      жүйесіне қатысудың жалпы өтілі ____________________________ ай. </w:t>
      </w:r>
    </w:p>
    <w:p>
      <w:pPr>
        <w:spacing w:after="0"/>
        <w:ind w:left="0"/>
        <w:jc w:val="both"/>
      </w:pPr>
      <w:r>
        <w:rPr>
          <w:rFonts w:ascii="Times New Roman"/>
          <w:b w:val="false"/>
          <w:i w:val="false"/>
          <w:color w:val="000000"/>
          <w:sz w:val="28"/>
        </w:rPr>
        <w:t xml:space="preserve">
      Әлеуметтік төлемнің мөлшері 20__ жылғы "___" ________бастап </w:t>
      </w:r>
    </w:p>
    <w:p>
      <w:pPr>
        <w:spacing w:after="0"/>
        <w:ind w:left="0"/>
        <w:jc w:val="both"/>
      </w:pPr>
      <w:r>
        <w:rPr>
          <w:rFonts w:ascii="Times New Roman"/>
          <w:b w:val="false"/>
          <w:i w:val="false"/>
          <w:color w:val="000000"/>
          <w:sz w:val="28"/>
        </w:rPr>
        <w:t xml:space="preserve">
      20 __ жылғы _______ қоса алғанда ______________________________________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жазумен) </w:t>
      </w:r>
    </w:p>
    <w:p>
      <w:pPr>
        <w:spacing w:after="0"/>
        <w:ind w:left="0"/>
        <w:jc w:val="both"/>
      </w:pPr>
      <w:r>
        <w:rPr>
          <w:rFonts w:ascii="Times New Roman"/>
          <w:b w:val="false"/>
          <w:i w:val="false"/>
          <w:color w:val="000000"/>
          <w:sz w:val="28"/>
        </w:rPr>
        <w:t xml:space="preserve">
      қайта есептелсін. </w:t>
      </w:r>
    </w:p>
    <w:p>
      <w:pPr>
        <w:spacing w:after="0"/>
        <w:ind w:left="0"/>
        <w:jc w:val="both"/>
      </w:pPr>
      <w:r>
        <w:rPr>
          <w:rFonts w:ascii="Times New Roman"/>
          <w:b w:val="false"/>
          <w:i w:val="false"/>
          <w:color w:val="000000"/>
          <w:sz w:val="28"/>
        </w:rPr>
        <w:t xml:space="preserve">
      Филиал басшысы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_______________________ </w:t>
      </w:r>
    </w:p>
    <w:p>
      <w:pPr>
        <w:spacing w:after="0"/>
        <w:ind w:left="0"/>
        <w:jc w:val="both"/>
      </w:pPr>
      <w:r>
        <w:rPr>
          <w:rFonts w:ascii="Times New Roman"/>
          <w:b w:val="false"/>
          <w:i w:val="false"/>
          <w:color w:val="000000"/>
          <w:sz w:val="28"/>
        </w:rPr>
        <w:t>
      Облыс (қала) ___________________</w:t>
      </w:r>
    </w:p>
    <w:bookmarkStart w:name="z149" w:id="146"/>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төлемді тағайындау немесе тағайындаудан бас тарту туралы 20____ жылғы "__" _______________ № _______ ШЕШІМІ</w:t>
      </w:r>
    </w:p>
    <w:bookmarkEnd w:id="146"/>
    <w:p>
      <w:pPr>
        <w:spacing w:after="0"/>
        <w:ind w:left="0"/>
        <w:jc w:val="both"/>
      </w:pPr>
      <w:r>
        <w:rPr>
          <w:rFonts w:ascii="Times New Roman"/>
          <w:b w:val="false"/>
          <w:i w:val="false"/>
          <w:color w:val="ff0000"/>
          <w:sz w:val="28"/>
        </w:rPr>
        <w:t xml:space="preserve">
      Ескерту. 25-қосымшасының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181-баптарына</w:t>
      </w:r>
      <w:r>
        <w:rPr>
          <w:rFonts w:ascii="Times New Roman"/>
          <w:b w:val="false"/>
          <w:i w:val="false"/>
          <w:color w:val="000000"/>
          <w:sz w:val="28"/>
        </w:rPr>
        <w:t xml:space="preserve"> сәйкес тағайындалсын </w:t>
      </w:r>
    </w:p>
    <w:p>
      <w:pPr>
        <w:spacing w:after="0"/>
        <w:ind w:left="0"/>
        <w:jc w:val="both"/>
      </w:pPr>
      <w:r>
        <w:rPr>
          <w:rFonts w:ascii="Times New Roman"/>
          <w:b w:val="false"/>
          <w:i w:val="false"/>
          <w:color w:val="000000"/>
          <w:sz w:val="28"/>
        </w:rPr>
        <w:t xml:space="preserve">
      (қайта есептелсін): </w:t>
      </w:r>
    </w:p>
    <w:p>
      <w:pPr>
        <w:spacing w:after="0"/>
        <w:ind w:left="0"/>
        <w:jc w:val="both"/>
      </w:pPr>
      <w:r>
        <w:rPr>
          <w:rFonts w:ascii="Times New Roman"/>
          <w:b w:val="false"/>
          <w:i w:val="false"/>
          <w:color w:val="000000"/>
          <w:sz w:val="28"/>
        </w:rPr>
        <w:t xml:space="preserve">
      Істің № ______________________ </w:t>
      </w:r>
    </w:p>
    <w:p>
      <w:pPr>
        <w:spacing w:after="0"/>
        <w:ind w:left="0"/>
        <w:jc w:val="both"/>
      </w:pPr>
      <w:r>
        <w:rPr>
          <w:rFonts w:ascii="Times New Roman"/>
          <w:b w:val="false"/>
          <w:i w:val="false"/>
          <w:color w:val="000000"/>
          <w:sz w:val="28"/>
        </w:rPr>
        <w:t xml:space="preserve">
      Тегі __________________________________________________________________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_____________________________________________________ </w:t>
      </w:r>
    </w:p>
    <w:p>
      <w:pPr>
        <w:spacing w:after="0"/>
        <w:ind w:left="0"/>
        <w:jc w:val="both"/>
      </w:pPr>
      <w:r>
        <w:rPr>
          <w:rFonts w:ascii="Times New Roman"/>
          <w:b w:val="false"/>
          <w:i w:val="false"/>
          <w:color w:val="000000"/>
          <w:sz w:val="28"/>
        </w:rPr>
        <w:t xml:space="preserve">
      Туған күні ________________________ жынысы________________________________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Жүгінген күні: 20___ жылғы ________________ </w:t>
      </w:r>
    </w:p>
    <w:p>
      <w:pPr>
        <w:spacing w:after="0"/>
        <w:ind w:left="0"/>
        <w:jc w:val="both"/>
      </w:pPr>
      <w:r>
        <w:rPr>
          <w:rFonts w:ascii="Times New Roman"/>
          <w:b w:val="false"/>
          <w:i w:val="false"/>
          <w:color w:val="000000"/>
          <w:sz w:val="28"/>
        </w:rPr>
        <w:t xml:space="preserve">
      20__ жылғы "___" ________ бастап 20__ жылғы "___" __________ қоса алғанда </w:t>
      </w:r>
    </w:p>
    <w:p>
      <w:pPr>
        <w:spacing w:after="0"/>
        <w:ind w:left="0"/>
        <w:jc w:val="both"/>
      </w:pPr>
      <w:r>
        <w:rPr>
          <w:rFonts w:ascii="Times New Roman"/>
          <w:b w:val="false"/>
          <w:i w:val="false"/>
          <w:color w:val="000000"/>
          <w:sz w:val="28"/>
        </w:rPr>
        <w:t xml:space="preserve">
      _____________________________ теңге орташа айлық кірісі ескерілді </w:t>
      </w:r>
    </w:p>
    <w:p>
      <w:pPr>
        <w:spacing w:after="0"/>
        <w:ind w:left="0"/>
        <w:jc w:val="both"/>
      </w:pPr>
      <w:r>
        <w:rPr>
          <w:rFonts w:ascii="Times New Roman"/>
          <w:b w:val="false"/>
          <w:i w:val="false"/>
          <w:color w:val="000000"/>
          <w:sz w:val="28"/>
        </w:rPr>
        <w:t xml:space="preserve">
      Әлеуметтік төлемге құқық туындаған күні 20__ жылғы "___" ______________ </w:t>
      </w:r>
    </w:p>
    <w:p>
      <w:pPr>
        <w:spacing w:after="0"/>
        <w:ind w:left="0"/>
        <w:jc w:val="both"/>
      </w:pPr>
      <w:r>
        <w:rPr>
          <w:rFonts w:ascii="Times New Roman"/>
          <w:b w:val="false"/>
          <w:i w:val="false"/>
          <w:color w:val="000000"/>
          <w:sz w:val="28"/>
        </w:rPr>
        <w:t xml:space="preserve">
      Жалпы еңбекке қабілеттіліктен айырылу дәрежесі _______% </w:t>
      </w:r>
    </w:p>
    <w:p>
      <w:pPr>
        <w:spacing w:after="0"/>
        <w:ind w:left="0"/>
        <w:jc w:val="both"/>
      </w:pPr>
      <w:r>
        <w:rPr>
          <w:rFonts w:ascii="Times New Roman"/>
          <w:b w:val="false"/>
          <w:i w:val="false"/>
          <w:color w:val="000000"/>
          <w:sz w:val="28"/>
        </w:rPr>
        <w:t xml:space="preserve">
      20__жылғы "____" ________ жағдайы бойынша міндетті әлеуметтік сақтандыру </w:t>
      </w:r>
    </w:p>
    <w:p>
      <w:pPr>
        <w:spacing w:after="0"/>
        <w:ind w:left="0"/>
        <w:jc w:val="both"/>
      </w:pPr>
      <w:r>
        <w:rPr>
          <w:rFonts w:ascii="Times New Roman"/>
          <w:b w:val="false"/>
          <w:i w:val="false"/>
          <w:color w:val="000000"/>
          <w:sz w:val="28"/>
        </w:rPr>
        <w:t xml:space="preserve">
      жүйесіне қатысудың жалпы өтілі ____________________________ ай. </w:t>
      </w:r>
    </w:p>
    <w:p>
      <w:pPr>
        <w:spacing w:after="0"/>
        <w:ind w:left="0"/>
        <w:jc w:val="both"/>
      </w:pPr>
      <w:r>
        <w:rPr>
          <w:rFonts w:ascii="Times New Roman"/>
          <w:b w:val="false"/>
          <w:i w:val="false"/>
          <w:color w:val="000000"/>
          <w:sz w:val="28"/>
        </w:rPr>
        <w:t xml:space="preserve">
      Әлеуметтік төлемнің мөлшері 20__ жылғы "___" ________бастап 20 __ жылғы _______ </w:t>
      </w:r>
    </w:p>
    <w:p>
      <w:pPr>
        <w:spacing w:after="0"/>
        <w:ind w:left="0"/>
        <w:jc w:val="both"/>
      </w:pPr>
      <w:r>
        <w:rPr>
          <w:rFonts w:ascii="Times New Roman"/>
          <w:b w:val="false"/>
          <w:i w:val="false"/>
          <w:color w:val="000000"/>
          <w:sz w:val="28"/>
        </w:rPr>
        <w:t xml:space="preserve">
      қоса алғанда ________________________________________________________ сомада </w:t>
      </w:r>
    </w:p>
    <w:p>
      <w:pPr>
        <w:spacing w:after="0"/>
        <w:ind w:left="0"/>
        <w:jc w:val="both"/>
      </w:pPr>
      <w:r>
        <w:rPr>
          <w:rFonts w:ascii="Times New Roman"/>
          <w:b w:val="false"/>
          <w:i w:val="false"/>
          <w:color w:val="000000"/>
          <w:sz w:val="28"/>
        </w:rPr>
        <w:t xml:space="preserve">
      (сомасы сандармен және жазумен) тағайындалсын (қайта есептелсін). </w:t>
      </w:r>
    </w:p>
    <w:p>
      <w:pPr>
        <w:spacing w:after="0"/>
        <w:ind w:left="0"/>
        <w:jc w:val="both"/>
      </w:pPr>
      <w:r>
        <w:rPr>
          <w:rFonts w:ascii="Times New Roman"/>
          <w:b w:val="false"/>
          <w:i w:val="false"/>
          <w:color w:val="000000"/>
          <w:sz w:val="28"/>
        </w:rPr>
        <w:t xml:space="preserve">
      2. _______________________________________________________________________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xml:space="preserve">
      әлеуметтік төлем тағайындаудан бас тартылсын. </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1" w:id="147"/>
    <w:p>
      <w:pPr>
        <w:spacing w:after="0"/>
        <w:ind w:left="0"/>
        <w:jc w:val="left"/>
      </w:pPr>
      <w:r>
        <w:rPr>
          <w:rFonts w:ascii="Times New Roman"/>
          <w:b/>
          <w:i w:val="false"/>
          <w:color w:val="000000"/>
        </w:rPr>
        <w:t xml:space="preserve"> Өтініш</w:t>
      </w:r>
    </w:p>
    <w:bookmarkEnd w:id="147"/>
    <w:p>
      <w:pPr>
        <w:spacing w:after="0"/>
        <w:ind w:left="0"/>
        <w:jc w:val="both"/>
      </w:pPr>
      <w:r>
        <w:rPr>
          <w:rFonts w:ascii="Times New Roman"/>
          <w:b w:val="false"/>
          <w:i w:val="false"/>
          <w:color w:val="000000"/>
          <w:sz w:val="28"/>
        </w:rPr>
        <w:t xml:space="preserve">
      Мен, азамат 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xml:space="preserve">
      Туған күні: _____жылғы "___"____________ </w:t>
      </w:r>
    </w:p>
    <w:p>
      <w:pPr>
        <w:spacing w:after="0"/>
        <w:ind w:left="0"/>
        <w:jc w:val="both"/>
      </w:pPr>
      <w:r>
        <w:rPr>
          <w:rFonts w:ascii="Times New Roman"/>
          <w:b w:val="false"/>
          <w:i w:val="false"/>
          <w:color w:val="000000"/>
          <w:sz w:val="28"/>
        </w:rPr>
        <w:t xml:space="preserve">
      Жеке сәйкестендіру нөмірі (ЖСН): _________________ </w:t>
      </w:r>
    </w:p>
    <w:p>
      <w:pPr>
        <w:spacing w:after="0"/>
        <w:ind w:left="0"/>
        <w:jc w:val="both"/>
      </w:pPr>
      <w:r>
        <w:rPr>
          <w:rFonts w:ascii="Times New Roman"/>
          <w:b w:val="false"/>
          <w:i w:val="false"/>
          <w:color w:val="000000"/>
          <w:sz w:val="28"/>
        </w:rPr>
        <w:t xml:space="preserve">
      Маған еңбекке қабілеттіліктен айырылу жағдайы бойынша әлеуметтік төлемді </w:t>
      </w:r>
    </w:p>
    <w:p>
      <w:pPr>
        <w:spacing w:after="0"/>
        <w:ind w:left="0"/>
        <w:jc w:val="both"/>
      </w:pPr>
      <w:r>
        <w:rPr>
          <w:rFonts w:ascii="Times New Roman"/>
          <w:b w:val="false"/>
          <w:i w:val="false"/>
          <w:color w:val="000000"/>
          <w:sz w:val="28"/>
        </w:rPr>
        <w:t xml:space="preserve">
      мынадай себептермен тоқтатуды сұраймын: ____________________________________ </w:t>
      </w:r>
    </w:p>
    <w:p>
      <w:pPr>
        <w:spacing w:after="0"/>
        <w:ind w:left="0"/>
        <w:jc w:val="both"/>
      </w:pPr>
      <w:r>
        <w:rPr>
          <w:rFonts w:ascii="Times New Roman"/>
          <w:b w:val="false"/>
          <w:i w:val="false"/>
          <w:color w:val="000000"/>
          <w:sz w:val="28"/>
        </w:rPr>
        <w:t xml:space="preserve">
      (себептерін көрсету) </w:t>
      </w:r>
    </w:p>
    <w:p>
      <w:pPr>
        <w:spacing w:after="0"/>
        <w:ind w:left="0"/>
        <w:jc w:val="both"/>
      </w:pPr>
      <w:r>
        <w:rPr>
          <w:rFonts w:ascii="Times New Roman"/>
          <w:b w:val="false"/>
          <w:i w:val="false"/>
          <w:color w:val="000000"/>
          <w:sz w:val="28"/>
        </w:rPr>
        <w:t xml:space="preserve">
      Байланыс деректері: </w:t>
      </w:r>
    </w:p>
    <w:p>
      <w:pPr>
        <w:spacing w:after="0"/>
        <w:ind w:left="0"/>
        <w:jc w:val="both"/>
      </w:pPr>
      <w:r>
        <w:rPr>
          <w:rFonts w:ascii="Times New Roman"/>
          <w:b w:val="false"/>
          <w:i w:val="false"/>
          <w:color w:val="000000"/>
          <w:sz w:val="28"/>
        </w:rPr>
        <w:t xml:space="preserve">
      Телефон _____________ ұялы телефон ____________ </w:t>
      </w:r>
    </w:p>
    <w:p>
      <w:pPr>
        <w:spacing w:after="0"/>
        <w:ind w:left="0"/>
        <w:jc w:val="both"/>
      </w:pPr>
      <w:r>
        <w:rPr>
          <w:rFonts w:ascii="Times New Roman"/>
          <w:b w:val="false"/>
          <w:i w:val="false"/>
          <w:color w:val="000000"/>
          <w:sz w:val="28"/>
        </w:rPr>
        <w:t xml:space="preserve">
      Өтініш берілген күні: 20___жылғы "__"________ </w:t>
      </w:r>
    </w:p>
    <w:p>
      <w:pPr>
        <w:spacing w:after="0"/>
        <w:ind w:left="0"/>
        <w:jc w:val="both"/>
      </w:pPr>
      <w:r>
        <w:rPr>
          <w:rFonts w:ascii="Times New Roman"/>
          <w:b w:val="false"/>
          <w:i w:val="false"/>
          <w:color w:val="000000"/>
          <w:sz w:val="28"/>
        </w:rPr>
        <w:t xml:space="preserve">
      Қолы ________________________ </w:t>
      </w:r>
    </w:p>
    <w:p>
      <w:pPr>
        <w:spacing w:after="0"/>
        <w:ind w:left="0"/>
        <w:jc w:val="both"/>
      </w:pPr>
      <w:r>
        <w:rPr>
          <w:rFonts w:ascii="Times New Roman"/>
          <w:b w:val="false"/>
          <w:i w:val="false"/>
          <w:color w:val="000000"/>
          <w:sz w:val="28"/>
        </w:rPr>
        <w:t xml:space="preserve">
      Азаматтың өтініші қабылданды ______________________________________________ </w:t>
      </w:r>
    </w:p>
    <w:p>
      <w:pPr>
        <w:spacing w:after="0"/>
        <w:ind w:left="0"/>
        <w:jc w:val="both"/>
      </w:pPr>
      <w:r>
        <w:rPr>
          <w:rFonts w:ascii="Times New Roman"/>
          <w:b w:val="false"/>
          <w:i w:val="false"/>
          <w:color w:val="000000"/>
          <w:sz w:val="28"/>
        </w:rPr>
        <w:t xml:space="preserve">
      (өтінішті қабылдаған адамның тегі, аты, әкесінің аты (бар болса), лауазымы және қолы) </w:t>
      </w:r>
    </w:p>
    <w:p>
      <w:pPr>
        <w:spacing w:after="0"/>
        <w:ind w:left="0"/>
        <w:jc w:val="both"/>
      </w:pPr>
      <w:r>
        <w:rPr>
          <w:rFonts w:ascii="Times New Roman"/>
          <w:b w:val="false"/>
          <w:i w:val="false"/>
          <w:color w:val="000000"/>
          <w:sz w:val="28"/>
        </w:rPr>
        <w:t xml:space="preserve">
      Өтініштің қабылданған күні 20___жылғы "__"________ </w:t>
      </w:r>
    </w:p>
    <w:p>
      <w:pPr>
        <w:spacing w:after="0"/>
        <w:ind w:left="0"/>
        <w:jc w:val="both"/>
      </w:pPr>
      <w:r>
        <w:rPr>
          <w:rFonts w:ascii="Times New Roman"/>
          <w:b w:val="false"/>
          <w:i w:val="false"/>
          <w:color w:val="000000"/>
          <w:sz w:val="28"/>
        </w:rPr>
        <w:t xml:space="preserve">
      _ __ __ __ __ __ __ __ __ __ __ __ __ __ __ __ _ __ __ __ __ __ __ __ __ __ __ __ __ __ _ </w:t>
      </w:r>
    </w:p>
    <w:p>
      <w:pPr>
        <w:spacing w:after="0"/>
        <w:ind w:left="0"/>
        <w:jc w:val="both"/>
      </w:pPr>
      <w:r>
        <w:rPr>
          <w:rFonts w:ascii="Times New Roman"/>
          <w:b w:val="false"/>
          <w:i w:val="false"/>
          <w:color w:val="000000"/>
          <w:sz w:val="28"/>
        </w:rPr>
        <w:t xml:space="preserve">
      (кесу сызығы) </w:t>
      </w:r>
    </w:p>
    <w:p>
      <w:pPr>
        <w:spacing w:after="0"/>
        <w:ind w:left="0"/>
        <w:jc w:val="both"/>
      </w:pPr>
      <w:r>
        <w:rPr>
          <w:rFonts w:ascii="Times New Roman"/>
          <w:b w:val="false"/>
          <w:i w:val="false"/>
          <w:color w:val="000000"/>
          <w:sz w:val="28"/>
        </w:rPr>
        <w:t xml:space="preserve">
      _______________________________ өтініші 20___жылғы "___"________қабылданды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000000"/>
          <w:sz w:val="28"/>
        </w:rPr>
        <w:t>
      Нысан</w:t>
      </w:r>
    </w:p>
    <w:bookmarkStart w:name="z153" w:id="148"/>
    <w:p>
      <w:pPr>
        <w:spacing w:after="0"/>
        <w:ind w:left="0"/>
        <w:jc w:val="left"/>
      </w:pPr>
      <w:r>
        <w:rPr>
          <w:rFonts w:ascii="Times New Roman"/>
          <w:b/>
          <w:i w:val="false"/>
          <w:color w:val="000000"/>
        </w:rPr>
        <w:t xml:space="preserve"> Еңбекке қабілеттіліктен айырылу жағдайы бойынша әлеуметтік төлемді тоқтату туралы хабарлама</w:t>
      </w:r>
    </w:p>
    <w:bookmarkEnd w:id="148"/>
    <w:p>
      <w:pPr>
        <w:spacing w:after="0"/>
        <w:ind w:left="0"/>
        <w:jc w:val="both"/>
      </w:pPr>
      <w:r>
        <w:rPr>
          <w:rFonts w:ascii="Times New Roman"/>
          <w:b w:val="false"/>
          <w:i w:val="false"/>
          <w:color w:val="000000"/>
          <w:sz w:val="28"/>
        </w:rPr>
        <w:t xml:space="preserve">
      20___жылғы "__"________№_______ </w:t>
      </w:r>
    </w:p>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_____жылғы "__"________ </w:t>
      </w:r>
    </w:p>
    <w:p>
      <w:pPr>
        <w:spacing w:after="0"/>
        <w:ind w:left="0"/>
        <w:jc w:val="both"/>
      </w:pPr>
      <w:r>
        <w:rPr>
          <w:rFonts w:ascii="Times New Roman"/>
          <w:b w:val="false"/>
          <w:i w:val="false"/>
          <w:color w:val="000000"/>
          <w:sz w:val="28"/>
        </w:rPr>
        <w:t xml:space="preserve">
      20___жылғы "__"________ бастап еңбекке қабілеттіліктен айырылу жағдайы бойынша </w:t>
      </w:r>
    </w:p>
    <w:p>
      <w:pPr>
        <w:spacing w:after="0"/>
        <w:ind w:left="0"/>
        <w:jc w:val="both"/>
      </w:pPr>
      <w:r>
        <w:rPr>
          <w:rFonts w:ascii="Times New Roman"/>
          <w:b w:val="false"/>
          <w:i w:val="false"/>
          <w:color w:val="000000"/>
          <w:sz w:val="28"/>
        </w:rPr>
        <w:t xml:space="preserve">
      әлеуметтік төлем тоқтатылады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негіздеме (себептерін көрсету) </w:t>
      </w:r>
    </w:p>
    <w:p>
      <w:pPr>
        <w:spacing w:after="0"/>
        <w:ind w:left="0"/>
        <w:jc w:val="both"/>
      </w:pPr>
      <w:r>
        <w:rPr>
          <w:rFonts w:ascii="Times New Roman"/>
          <w:b w:val="false"/>
          <w:i w:val="false"/>
          <w:color w:val="000000"/>
          <w:sz w:val="28"/>
        </w:rPr>
        <w:t xml:space="preserve">
      Жауапты тұлғаның электрондық цифрлық қолтаңбасымен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_____________________________________ </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5" w:id="149"/>
    <w:p>
      <w:pPr>
        <w:spacing w:after="0"/>
        <w:ind w:left="0"/>
        <w:jc w:val="left"/>
      </w:pPr>
      <w:r>
        <w:rPr>
          <w:rFonts w:ascii="Times New Roman"/>
          <w:b/>
          <w:i w:val="false"/>
          <w:color w:val="000000"/>
        </w:rPr>
        <w:t xml:space="preserve"> Өтiнiш</w:t>
      </w:r>
    </w:p>
    <w:bookmarkEnd w:id="149"/>
    <w:p>
      <w:pPr>
        <w:spacing w:after="0"/>
        <w:ind w:left="0"/>
        <w:jc w:val="both"/>
      </w:pPr>
      <w:r>
        <w:rPr>
          <w:rFonts w:ascii="Times New Roman"/>
          <w:b w:val="false"/>
          <w:i w:val="false"/>
          <w:color w:val="000000"/>
          <w:sz w:val="28"/>
        </w:rPr>
        <w:t xml:space="preserve">
      Азамат _______________________________________________________________ </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xml:space="preserve">
      Туған күнi: ______ жылғы "____" _____________ </w:t>
      </w:r>
    </w:p>
    <w:p>
      <w:pPr>
        <w:spacing w:after="0"/>
        <w:ind w:left="0"/>
        <w:jc w:val="both"/>
      </w:pPr>
      <w:r>
        <w:rPr>
          <w:rFonts w:ascii="Times New Roman"/>
          <w:b w:val="false"/>
          <w:i w:val="false"/>
          <w:color w:val="000000"/>
          <w:sz w:val="28"/>
        </w:rPr>
        <w:t xml:space="preserve">
      Жеке сәйкестендіру нөмірі (ЖСН): __________________________________________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төлемді алушының ісін </w:t>
      </w:r>
    </w:p>
    <w:p>
      <w:pPr>
        <w:spacing w:after="0"/>
        <w:ind w:left="0"/>
        <w:jc w:val="both"/>
      </w:pPr>
      <w:r>
        <w:rPr>
          <w:rFonts w:ascii="Times New Roman"/>
          <w:b w:val="false"/>
          <w:i w:val="false"/>
          <w:color w:val="000000"/>
          <w:sz w:val="28"/>
        </w:rPr>
        <w:t xml:space="preserve">
      сұратуды сұраймын </w:t>
      </w:r>
    </w:p>
    <w:p>
      <w:pPr>
        <w:spacing w:after="0"/>
        <w:ind w:left="0"/>
        <w:jc w:val="both"/>
      </w:pPr>
      <w:r>
        <w:rPr>
          <w:rFonts w:ascii="Times New Roman"/>
          <w:b w:val="false"/>
          <w:i w:val="false"/>
          <w:color w:val="000000"/>
          <w:sz w:val="28"/>
        </w:rPr>
        <w:t xml:space="preserve">
      Бұрынғы тұрғылықты мекенжайы: _________________________________________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___________ </w:t>
      </w:r>
    </w:p>
    <w:p>
      <w:pPr>
        <w:spacing w:after="0"/>
        <w:ind w:left="0"/>
        <w:jc w:val="both"/>
      </w:pPr>
      <w:r>
        <w:rPr>
          <w:rFonts w:ascii="Times New Roman"/>
          <w:b w:val="false"/>
          <w:i w:val="false"/>
          <w:color w:val="000000"/>
          <w:sz w:val="28"/>
        </w:rPr>
        <w:t xml:space="preserve">
      ұялы телефоны ______________ </w:t>
      </w:r>
    </w:p>
    <w:p>
      <w:pPr>
        <w:spacing w:after="0"/>
        <w:ind w:left="0"/>
        <w:jc w:val="both"/>
      </w:pPr>
      <w:r>
        <w:rPr>
          <w:rFonts w:ascii="Times New Roman"/>
          <w:b w:val="false"/>
          <w:i w:val="false"/>
          <w:color w:val="000000"/>
          <w:sz w:val="28"/>
        </w:rPr>
        <w:t xml:space="preserve">
      Е-mail ________________________ </w:t>
      </w:r>
    </w:p>
    <w:p>
      <w:pPr>
        <w:spacing w:after="0"/>
        <w:ind w:left="0"/>
        <w:jc w:val="both"/>
      </w:pPr>
      <w:r>
        <w:rPr>
          <w:rFonts w:ascii="Times New Roman"/>
          <w:b w:val="false"/>
          <w:i w:val="false"/>
          <w:color w:val="000000"/>
          <w:sz w:val="28"/>
        </w:rPr>
        <w:t xml:space="preserve">
      Берілген күні 20__ жылғы "____" ________ </w:t>
      </w:r>
    </w:p>
    <w:p>
      <w:pPr>
        <w:spacing w:after="0"/>
        <w:ind w:left="0"/>
        <w:jc w:val="both"/>
      </w:pPr>
      <w:r>
        <w:rPr>
          <w:rFonts w:ascii="Times New Roman"/>
          <w:b w:val="false"/>
          <w:i w:val="false"/>
          <w:color w:val="000000"/>
          <w:sz w:val="28"/>
        </w:rPr>
        <w:t>
      Өтініш берушінің қолы __________________</w:t>
      </w:r>
    </w:p>
    <w:p>
      <w:pPr>
        <w:spacing w:after="0"/>
        <w:ind w:left="0"/>
        <w:jc w:val="both"/>
      </w:pPr>
      <w:r>
        <w:rPr>
          <w:rFonts w:ascii="Times New Roman"/>
          <w:b w:val="false"/>
          <w:i w:val="false"/>
          <w:color w:val="000000"/>
          <w:sz w:val="28"/>
        </w:rPr>
        <w:t xml:space="preserve">
      Азаматтың өтініші____________________________________________ </w:t>
      </w:r>
    </w:p>
    <w:p>
      <w:pPr>
        <w:spacing w:after="0"/>
        <w:ind w:left="0"/>
        <w:jc w:val="both"/>
      </w:pPr>
      <w:r>
        <w:rPr>
          <w:rFonts w:ascii="Times New Roman"/>
          <w:b w:val="false"/>
          <w:i w:val="false"/>
          <w:color w:val="000000"/>
          <w:sz w:val="28"/>
        </w:rPr>
        <w:t xml:space="preserve">
      (өтінішті құжаттармен қабылдаған күн) </w:t>
      </w:r>
    </w:p>
    <w:p>
      <w:pPr>
        <w:spacing w:after="0"/>
        <w:ind w:left="0"/>
        <w:jc w:val="both"/>
      </w:pPr>
      <w:r>
        <w:rPr>
          <w:rFonts w:ascii="Times New Roman"/>
          <w:b w:val="false"/>
          <w:i w:val="false"/>
          <w:color w:val="000000"/>
          <w:sz w:val="28"/>
        </w:rPr>
        <w:t xml:space="preserve">
      20___жылғы "___"________ № _______қабылданды </w:t>
      </w:r>
    </w:p>
    <w:p>
      <w:pPr>
        <w:spacing w:after="0"/>
        <w:ind w:left="0"/>
        <w:jc w:val="both"/>
      </w:pPr>
      <w:r>
        <w:rPr>
          <w:rFonts w:ascii="Times New Roman"/>
          <w:b w:val="false"/>
          <w:i w:val="false"/>
          <w:color w:val="000000"/>
          <w:sz w:val="28"/>
        </w:rPr>
        <w:t xml:space="preserve">
      Өтінішті қабылдаған адамның тегі, аты, әкесінің аты (бар болса) және қолы: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000000"/>
          <w:sz w:val="28"/>
        </w:rPr>
        <w:t>
      Нысан</w:t>
      </w:r>
    </w:p>
    <w:bookmarkStart w:name="z157" w:id="150"/>
    <w:p>
      <w:pPr>
        <w:spacing w:after="0"/>
        <w:ind w:left="0"/>
        <w:jc w:val="left"/>
      </w:pPr>
      <w:r>
        <w:rPr>
          <w:rFonts w:ascii="Times New Roman"/>
          <w:b/>
          <w:i w:val="false"/>
          <w:color w:val="000000"/>
        </w:rPr>
        <w:t xml:space="preserve"> АНЫҚТАМА-АТТЕСТАТ 20__ жылғы ____ ____________ № _______</w:t>
      </w:r>
    </w:p>
    <w:bookmarkEnd w:id="150"/>
    <w:p>
      <w:pPr>
        <w:spacing w:after="0"/>
        <w:ind w:left="0"/>
        <w:jc w:val="both"/>
      </w:pPr>
      <w:r>
        <w:rPr>
          <w:rFonts w:ascii="Times New Roman"/>
          <w:b w:val="false"/>
          <w:i w:val="false"/>
          <w:color w:val="ff0000"/>
          <w:sz w:val="28"/>
        </w:rPr>
        <w:t xml:space="preserve">
      Ескерту. 29-қосымшасының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Азамат__________________________________ әлеуметтік төлемді </w:t>
      </w:r>
    </w:p>
    <w:p>
      <w:pPr>
        <w:spacing w:after="0"/>
        <w:ind w:left="0"/>
        <w:jc w:val="both"/>
      </w:pPr>
      <w:r>
        <w:rPr>
          <w:rFonts w:ascii="Times New Roman"/>
          <w:b w:val="false"/>
          <w:i w:val="false"/>
          <w:color w:val="000000"/>
          <w:sz w:val="28"/>
        </w:rPr>
        <w:t xml:space="preserve">
      Мемлекеттік корпорацияның _______________бөлімшесінде алып отырды.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 20__ жылғы ____ ____ </w:t>
      </w:r>
    </w:p>
    <w:p>
      <w:pPr>
        <w:spacing w:after="0"/>
        <w:ind w:left="0"/>
        <w:jc w:val="both"/>
      </w:pPr>
      <w:r>
        <w:rPr>
          <w:rFonts w:ascii="Times New Roman"/>
          <w:b w:val="false"/>
          <w:i w:val="false"/>
          <w:color w:val="000000"/>
          <w:sz w:val="28"/>
        </w:rPr>
        <w:t xml:space="preserve">
      қоса алғанда_____________ теңге мөлшерінде төленді. </w:t>
      </w:r>
    </w:p>
    <w:p>
      <w:pPr>
        <w:spacing w:after="0"/>
        <w:ind w:left="0"/>
        <w:jc w:val="both"/>
      </w:pPr>
      <w:r>
        <w:rPr>
          <w:rFonts w:ascii="Times New Roman"/>
          <w:b w:val="false"/>
          <w:i w:val="false"/>
          <w:color w:val="000000"/>
          <w:sz w:val="28"/>
        </w:rPr>
        <w:t xml:space="preserve">
      Қосымша: ______________ </w:t>
      </w:r>
    </w:p>
    <w:p>
      <w:pPr>
        <w:spacing w:after="0"/>
        <w:ind w:left="0"/>
        <w:jc w:val="both"/>
      </w:pPr>
      <w:r>
        <w:rPr>
          <w:rFonts w:ascii="Times New Roman"/>
          <w:b w:val="false"/>
          <w:i w:val="false"/>
          <w:color w:val="000000"/>
          <w:sz w:val="28"/>
        </w:rPr>
        <w:t xml:space="preserve">
      Төлем тоқтатылды және Мемлекеттік корпорация бөлімшесінің есебінен алынды </w:t>
      </w:r>
    </w:p>
    <w:p>
      <w:pPr>
        <w:spacing w:after="0"/>
        <w:ind w:left="0"/>
        <w:jc w:val="both"/>
      </w:pPr>
      <w:r>
        <w:rPr>
          <w:rFonts w:ascii="Times New Roman"/>
          <w:b w:val="false"/>
          <w:i w:val="false"/>
          <w:color w:val="000000"/>
          <w:sz w:val="28"/>
        </w:rPr>
        <w:t xml:space="preserve">
      М.O.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қызметтік тел. номері)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xml:space="preserve">
      _____________________________________ </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9" w:id="151"/>
    <w:p>
      <w:pPr>
        <w:spacing w:after="0"/>
        <w:ind w:left="0"/>
        <w:jc w:val="left"/>
      </w:pPr>
      <w:r>
        <w:rPr>
          <w:rFonts w:ascii="Times New Roman"/>
          <w:b/>
          <w:i w:val="false"/>
          <w:color w:val="000000"/>
        </w:rPr>
        <w:t xml:space="preserve"> Өтiнiш</w:t>
      </w:r>
    </w:p>
    <w:bookmarkEnd w:id="151"/>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тегі, аты, әкесінің аты (бар болса) </w:t>
      </w:r>
    </w:p>
    <w:p>
      <w:pPr>
        <w:spacing w:after="0"/>
        <w:ind w:left="0"/>
        <w:jc w:val="both"/>
      </w:pPr>
      <w:r>
        <w:rPr>
          <w:rFonts w:ascii="Times New Roman"/>
          <w:b w:val="false"/>
          <w:i w:val="false"/>
          <w:color w:val="000000"/>
          <w:sz w:val="28"/>
        </w:rPr>
        <w:t xml:space="preserve">
      Туған күнi: ______ жылғы "____" 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__________________________________________ </w:t>
      </w:r>
    </w:p>
    <w:p>
      <w:pPr>
        <w:spacing w:after="0"/>
        <w:ind w:left="0"/>
        <w:jc w:val="both"/>
      </w:pPr>
      <w:r>
        <w:rPr>
          <w:rFonts w:ascii="Times New Roman"/>
          <w:b w:val="false"/>
          <w:i w:val="false"/>
          <w:color w:val="000000"/>
          <w:sz w:val="28"/>
        </w:rPr>
        <w:t xml:space="preserve">
      Қазақстан Республикасынан тыс жерге кетуіне байланысты еңбекке қабілеттіліктен </w:t>
      </w:r>
    </w:p>
    <w:p>
      <w:pPr>
        <w:spacing w:after="0"/>
        <w:ind w:left="0"/>
        <w:jc w:val="both"/>
      </w:pPr>
      <w:r>
        <w:rPr>
          <w:rFonts w:ascii="Times New Roman"/>
          <w:b w:val="false"/>
          <w:i w:val="false"/>
          <w:color w:val="000000"/>
          <w:sz w:val="28"/>
        </w:rPr>
        <w:t xml:space="preserve">
      айырылу жағдайы бойынша әлеуметтік төлемді алушының ісін қолыма беруді </w:t>
      </w:r>
    </w:p>
    <w:p>
      <w:pPr>
        <w:spacing w:after="0"/>
        <w:ind w:left="0"/>
        <w:jc w:val="both"/>
      </w:pPr>
      <w:r>
        <w:rPr>
          <w:rFonts w:ascii="Times New Roman"/>
          <w:b w:val="false"/>
          <w:i w:val="false"/>
          <w:color w:val="000000"/>
          <w:sz w:val="28"/>
        </w:rPr>
        <w:t xml:space="preserve">
      сұраймын. </w:t>
      </w:r>
    </w:p>
    <w:p>
      <w:pPr>
        <w:spacing w:after="0"/>
        <w:ind w:left="0"/>
        <w:jc w:val="both"/>
      </w:pPr>
      <w:r>
        <w:rPr>
          <w:rFonts w:ascii="Times New Roman"/>
          <w:b w:val="false"/>
          <w:i w:val="false"/>
          <w:color w:val="000000"/>
          <w:sz w:val="28"/>
        </w:rPr>
        <w:t xml:space="preserve">
      Шыққан жерінің мекенжайы: </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Өтініш берушінің байланыс деректері: </w:t>
      </w:r>
    </w:p>
    <w:p>
      <w:pPr>
        <w:spacing w:after="0"/>
        <w:ind w:left="0"/>
        <w:jc w:val="both"/>
      </w:pPr>
      <w:r>
        <w:rPr>
          <w:rFonts w:ascii="Times New Roman"/>
          <w:b w:val="false"/>
          <w:i w:val="false"/>
          <w:color w:val="000000"/>
          <w:sz w:val="28"/>
        </w:rPr>
        <w:t xml:space="preserve">
      үй телефоны ___________ </w:t>
      </w:r>
    </w:p>
    <w:p>
      <w:pPr>
        <w:spacing w:after="0"/>
        <w:ind w:left="0"/>
        <w:jc w:val="both"/>
      </w:pPr>
      <w:r>
        <w:rPr>
          <w:rFonts w:ascii="Times New Roman"/>
          <w:b w:val="false"/>
          <w:i w:val="false"/>
          <w:color w:val="000000"/>
          <w:sz w:val="28"/>
        </w:rPr>
        <w:t xml:space="preserve">
      ұялы телефоны ______________ </w:t>
      </w:r>
    </w:p>
    <w:p>
      <w:pPr>
        <w:spacing w:after="0"/>
        <w:ind w:left="0"/>
        <w:jc w:val="both"/>
      </w:pPr>
      <w:r>
        <w:rPr>
          <w:rFonts w:ascii="Times New Roman"/>
          <w:b w:val="false"/>
          <w:i w:val="false"/>
          <w:color w:val="000000"/>
          <w:sz w:val="28"/>
        </w:rPr>
        <w:t>
      Е-mail ________________________</w:t>
      </w:r>
    </w:p>
    <w:p>
      <w:pPr>
        <w:spacing w:after="0"/>
        <w:ind w:left="0"/>
        <w:jc w:val="both"/>
      </w:pPr>
      <w:r>
        <w:rPr>
          <w:rFonts w:ascii="Times New Roman"/>
          <w:b w:val="false"/>
          <w:i w:val="false"/>
          <w:color w:val="000000"/>
          <w:sz w:val="28"/>
        </w:rPr>
        <w:t xml:space="preserve">
      Дербес деректерімді беру,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трансшекаралық беруді жүзеге асыру құқығымен Қазақстан Республикасының заңнамасында жол берілген кез келген тәсілмен істі ресімдеуге және беруге,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үшін қажетті менің дербес деректерімді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xml:space="preserve">
      Берілген күні 20__ жылғы "____"________ </w:t>
      </w:r>
    </w:p>
    <w:p>
      <w:pPr>
        <w:spacing w:after="0"/>
        <w:ind w:left="0"/>
        <w:jc w:val="both"/>
      </w:pPr>
      <w:r>
        <w:rPr>
          <w:rFonts w:ascii="Times New Roman"/>
          <w:b w:val="false"/>
          <w:i w:val="false"/>
          <w:color w:val="000000"/>
          <w:sz w:val="28"/>
        </w:rPr>
        <w:t>
      Өтініш берушінің қолы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 xml:space="preserve">31-қосымша </w:t>
            </w:r>
          </w:p>
        </w:tc>
      </w:tr>
    </w:tbl>
    <w:p>
      <w:pPr>
        <w:spacing w:after="0"/>
        <w:ind w:left="0"/>
        <w:jc w:val="both"/>
      </w:pPr>
      <w:r>
        <w:rPr>
          <w:rFonts w:ascii="Times New Roman"/>
          <w:b w:val="false"/>
          <w:i w:val="false"/>
          <w:color w:val="000000"/>
          <w:sz w:val="28"/>
        </w:rPr>
        <w:t>
      Нысан</w:t>
      </w:r>
    </w:p>
    <w:bookmarkStart w:name="z161" w:id="152"/>
    <w:p>
      <w:pPr>
        <w:spacing w:after="0"/>
        <w:ind w:left="0"/>
        <w:jc w:val="left"/>
      </w:pPr>
      <w:r>
        <w:rPr>
          <w:rFonts w:ascii="Times New Roman"/>
          <w:b/>
          <w:i w:val="false"/>
          <w:color w:val="000000"/>
        </w:rPr>
        <w:t xml:space="preserve"> Еңбекке қабілеттіліктен айырылу жағдайы бойынша әлеуметтік төлем алушының ісі</w:t>
      </w:r>
    </w:p>
    <w:bookmarkEnd w:id="152"/>
    <w:p>
      <w:pPr>
        <w:spacing w:after="0"/>
        <w:ind w:left="0"/>
        <w:jc w:val="both"/>
      </w:pPr>
      <w:r>
        <w:rPr>
          <w:rFonts w:ascii="Times New Roman"/>
          <w:b w:val="false"/>
          <w:i w:val="false"/>
          <w:color w:val="ff0000"/>
          <w:sz w:val="28"/>
        </w:rPr>
        <w:t xml:space="preserve">
      Ескерту. 31-қосымшасының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Әлеуметтік төлем алушының ісі </w:t>
      </w:r>
    </w:p>
    <w:p>
      <w:pPr>
        <w:spacing w:after="0"/>
        <w:ind w:left="0"/>
        <w:jc w:val="both"/>
      </w:pPr>
      <w:r>
        <w:rPr>
          <w:rFonts w:ascii="Times New Roman"/>
          <w:b w:val="false"/>
          <w:i w:val="false"/>
          <w:color w:val="000000"/>
          <w:sz w:val="28"/>
        </w:rPr>
        <w:t xml:space="preserve">
      № _________________________________________ </w:t>
      </w:r>
    </w:p>
    <w:p>
      <w:pPr>
        <w:spacing w:after="0"/>
        <w:ind w:left="0"/>
        <w:jc w:val="both"/>
      </w:pPr>
      <w:r>
        <w:rPr>
          <w:rFonts w:ascii="Times New Roman"/>
          <w:b w:val="false"/>
          <w:i w:val="false"/>
          <w:color w:val="000000"/>
          <w:sz w:val="28"/>
        </w:rPr>
        <w:t xml:space="preserve">
      Қазақстан Республикасы Облыс ____________________________________ </w:t>
      </w:r>
    </w:p>
    <w:p>
      <w:pPr>
        <w:spacing w:after="0"/>
        <w:ind w:left="0"/>
        <w:jc w:val="both"/>
      </w:pPr>
      <w:r>
        <w:rPr>
          <w:rFonts w:ascii="Times New Roman"/>
          <w:b w:val="false"/>
          <w:i w:val="false"/>
          <w:color w:val="000000"/>
          <w:sz w:val="28"/>
        </w:rPr>
        <w:t xml:space="preserve">
      Қала (аудан) _______________________________ </w:t>
      </w:r>
    </w:p>
    <w:p>
      <w:pPr>
        <w:spacing w:after="0"/>
        <w:ind w:left="0"/>
        <w:jc w:val="both"/>
      </w:pPr>
      <w:r>
        <w:rPr>
          <w:rFonts w:ascii="Times New Roman"/>
          <w:b w:val="false"/>
          <w:i w:val="false"/>
          <w:color w:val="000000"/>
          <w:sz w:val="28"/>
        </w:rPr>
        <w:t xml:space="preserve">
      Телефон ____________________________________ </w:t>
      </w:r>
    </w:p>
    <w:p>
      <w:pPr>
        <w:spacing w:after="0"/>
        <w:ind w:left="0"/>
        <w:jc w:val="both"/>
      </w:pPr>
      <w:r>
        <w:rPr>
          <w:rFonts w:ascii="Times New Roman"/>
          <w:b w:val="false"/>
          <w:i w:val="false"/>
          <w:color w:val="000000"/>
          <w:sz w:val="28"/>
        </w:rPr>
        <w:t xml:space="preserve">
      Төлем түрі ________________________________ </w:t>
      </w:r>
    </w:p>
    <w:p>
      <w:pPr>
        <w:spacing w:after="0"/>
        <w:ind w:left="0"/>
        <w:jc w:val="both"/>
      </w:pPr>
      <w:r>
        <w:rPr>
          <w:rFonts w:ascii="Times New Roman"/>
          <w:b w:val="false"/>
          <w:i w:val="false"/>
          <w:color w:val="000000"/>
          <w:sz w:val="28"/>
        </w:rPr>
        <w:t xml:space="preserve">
      Тегі ___________________________________ </w:t>
      </w:r>
    </w:p>
    <w:p>
      <w:pPr>
        <w:spacing w:after="0"/>
        <w:ind w:left="0"/>
        <w:jc w:val="both"/>
      </w:pPr>
      <w:r>
        <w:rPr>
          <w:rFonts w:ascii="Times New Roman"/>
          <w:b w:val="false"/>
          <w:i w:val="false"/>
          <w:color w:val="000000"/>
          <w:sz w:val="28"/>
        </w:rPr>
        <w:t xml:space="preserve">
      Аты 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 </w:t>
      </w:r>
    </w:p>
    <w:p>
      <w:pPr>
        <w:spacing w:after="0"/>
        <w:ind w:left="0"/>
        <w:jc w:val="both"/>
      </w:pPr>
      <w:r>
        <w:rPr>
          <w:rFonts w:ascii="Times New Roman"/>
          <w:b w:val="false"/>
          <w:i w:val="false"/>
          <w:color w:val="000000"/>
          <w:sz w:val="28"/>
        </w:rPr>
        <w:t xml:space="preserve">
      Банк филиалы ________________________________ </w:t>
      </w:r>
    </w:p>
    <w:p>
      <w:pPr>
        <w:spacing w:after="0"/>
        <w:ind w:left="0"/>
        <w:jc w:val="both"/>
      </w:pPr>
      <w:r>
        <w:rPr>
          <w:rFonts w:ascii="Times New Roman"/>
          <w:b w:val="false"/>
          <w:i w:val="false"/>
          <w:color w:val="000000"/>
          <w:sz w:val="28"/>
        </w:rPr>
        <w:t xml:space="preserve">
      Байланыс бөлімшесі №____________________________ </w:t>
      </w:r>
    </w:p>
    <w:p>
      <w:pPr>
        <w:spacing w:after="0"/>
        <w:ind w:left="0"/>
        <w:jc w:val="both"/>
      </w:pPr>
      <w:r>
        <w:rPr>
          <w:rFonts w:ascii="Times New Roman"/>
          <w:b w:val="false"/>
          <w:i w:val="false"/>
          <w:color w:val="000000"/>
          <w:sz w:val="28"/>
        </w:rPr>
        <w:t xml:space="preserve">
      Төлем кестесі ______________________________ </w:t>
      </w:r>
    </w:p>
    <w:p>
      <w:pPr>
        <w:spacing w:after="0"/>
        <w:ind w:left="0"/>
        <w:jc w:val="both"/>
      </w:pPr>
      <w:r>
        <w:rPr>
          <w:rFonts w:ascii="Times New Roman"/>
          <w:b w:val="false"/>
          <w:i w:val="false"/>
          <w:color w:val="000000"/>
          <w:sz w:val="28"/>
        </w:rPr>
        <w:t xml:space="preserve">
      Қабылдау және есептен шығару туралы белгілер______________ </w:t>
      </w:r>
    </w:p>
    <w:p>
      <w:pPr>
        <w:spacing w:after="0"/>
        <w:ind w:left="0"/>
        <w:jc w:val="both"/>
      </w:pPr>
      <w:r>
        <w:rPr>
          <w:rFonts w:ascii="Times New Roman"/>
          <w:b w:val="false"/>
          <w:i w:val="false"/>
          <w:color w:val="000000"/>
          <w:sz w:val="28"/>
        </w:rPr>
        <w:t xml:space="preserve">
      20 __ жылғы "__" __________ бастап есептен шығарылсын </w:t>
      </w:r>
    </w:p>
    <w:p>
      <w:pPr>
        <w:spacing w:after="0"/>
        <w:ind w:left="0"/>
        <w:jc w:val="both"/>
      </w:pPr>
      <w:r>
        <w:rPr>
          <w:rFonts w:ascii="Times New Roman"/>
          <w:b w:val="false"/>
          <w:i w:val="false"/>
          <w:color w:val="000000"/>
          <w:sz w:val="28"/>
        </w:rPr>
        <w:t xml:space="preserve">
      Төлем мөлшері ______ /___________________/ теңге </w:t>
      </w:r>
    </w:p>
    <w:p>
      <w:pPr>
        <w:spacing w:after="0"/>
        <w:ind w:left="0"/>
        <w:jc w:val="both"/>
      </w:pPr>
      <w:r>
        <w:rPr>
          <w:rFonts w:ascii="Times New Roman"/>
          <w:b w:val="false"/>
          <w:i w:val="false"/>
          <w:color w:val="000000"/>
          <w:sz w:val="28"/>
        </w:rPr>
        <w:t xml:space="preserve">
      20 __ жылғы "__" __________ дейін төленді </w:t>
      </w:r>
    </w:p>
    <w:p>
      <w:pPr>
        <w:spacing w:after="0"/>
        <w:ind w:left="0"/>
        <w:jc w:val="both"/>
      </w:pPr>
      <w:r>
        <w:rPr>
          <w:rFonts w:ascii="Times New Roman"/>
          <w:b w:val="false"/>
          <w:i w:val="false"/>
          <w:color w:val="000000"/>
          <w:sz w:val="28"/>
        </w:rPr>
        <w:t xml:space="preserve">
      Істегі парақтар саны ______________________ </w:t>
      </w:r>
    </w:p>
    <w:p>
      <w:pPr>
        <w:spacing w:after="0"/>
        <w:ind w:left="0"/>
        <w:jc w:val="both"/>
      </w:pPr>
      <w:r>
        <w:rPr>
          <w:rFonts w:ascii="Times New Roman"/>
          <w:b w:val="false"/>
          <w:i w:val="false"/>
          <w:color w:val="000000"/>
          <w:sz w:val="28"/>
        </w:rPr>
        <w:t xml:space="preserve">
      Мөр орны Бөлімше бастығы _____________ </w:t>
      </w:r>
    </w:p>
    <w:p>
      <w:pPr>
        <w:spacing w:after="0"/>
        <w:ind w:left="0"/>
        <w:jc w:val="both"/>
      </w:pPr>
      <w:r>
        <w:rPr>
          <w:rFonts w:ascii="Times New Roman"/>
          <w:b w:val="false"/>
          <w:i w:val="false"/>
          <w:color w:val="000000"/>
          <w:sz w:val="28"/>
        </w:rPr>
        <w:t xml:space="preserve">
      20 __ жылғы "__" __________ бастап есепке алынсын </w:t>
      </w:r>
    </w:p>
    <w:p>
      <w:pPr>
        <w:spacing w:after="0"/>
        <w:ind w:left="0"/>
        <w:jc w:val="both"/>
      </w:pPr>
      <w:r>
        <w:rPr>
          <w:rFonts w:ascii="Times New Roman"/>
          <w:b w:val="false"/>
          <w:i w:val="false"/>
          <w:color w:val="000000"/>
          <w:sz w:val="28"/>
        </w:rPr>
        <w:t xml:space="preserve">
      Төлем мөлшері ______ /___________________/ теңге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 </w:t>
      </w:r>
    </w:p>
    <w:p>
      <w:pPr>
        <w:spacing w:after="0"/>
        <w:ind w:left="0"/>
        <w:jc w:val="both"/>
      </w:pPr>
      <w:r>
        <w:rPr>
          <w:rFonts w:ascii="Times New Roman"/>
          <w:b w:val="false"/>
          <w:i w:val="false"/>
          <w:color w:val="000000"/>
          <w:sz w:val="28"/>
        </w:rPr>
        <w:t xml:space="preserve">
      20 __ жылғы "__" __________ бастап есептен шығарылсын </w:t>
      </w:r>
    </w:p>
    <w:p>
      <w:pPr>
        <w:spacing w:after="0"/>
        <w:ind w:left="0"/>
        <w:jc w:val="both"/>
      </w:pPr>
      <w:r>
        <w:rPr>
          <w:rFonts w:ascii="Times New Roman"/>
          <w:b w:val="false"/>
          <w:i w:val="false"/>
          <w:color w:val="000000"/>
          <w:sz w:val="28"/>
        </w:rPr>
        <w:t xml:space="preserve">
      Төлем мөлшері ______ теңге 20 __ жылғы "__" __________ дейін төленді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______________________ </w:t>
      </w:r>
    </w:p>
    <w:p>
      <w:pPr>
        <w:spacing w:after="0"/>
        <w:ind w:left="0"/>
        <w:jc w:val="both"/>
      </w:pPr>
      <w:r>
        <w:rPr>
          <w:rFonts w:ascii="Times New Roman"/>
          <w:b w:val="false"/>
          <w:i w:val="false"/>
          <w:color w:val="000000"/>
          <w:sz w:val="28"/>
        </w:rPr>
        <w:t xml:space="preserve">
      20 __ жылғы "__" __________ бастап есепке алынсын </w:t>
      </w:r>
    </w:p>
    <w:p>
      <w:pPr>
        <w:spacing w:after="0"/>
        <w:ind w:left="0"/>
        <w:jc w:val="both"/>
      </w:pPr>
      <w:r>
        <w:rPr>
          <w:rFonts w:ascii="Times New Roman"/>
          <w:b w:val="false"/>
          <w:i w:val="false"/>
          <w:color w:val="000000"/>
          <w:sz w:val="28"/>
        </w:rPr>
        <w:t xml:space="preserve">
      Төлем мөлшері _____ /____________________/ теңге </w:t>
      </w:r>
    </w:p>
    <w:p>
      <w:pPr>
        <w:spacing w:after="0"/>
        <w:ind w:left="0"/>
        <w:jc w:val="both"/>
      </w:pPr>
      <w:r>
        <w:rPr>
          <w:rFonts w:ascii="Times New Roman"/>
          <w:b w:val="false"/>
          <w:i w:val="false"/>
          <w:color w:val="000000"/>
          <w:sz w:val="28"/>
        </w:rPr>
        <w:t xml:space="preserve">
      Істегі парақтар саны ________________________ </w:t>
      </w:r>
    </w:p>
    <w:p>
      <w:pPr>
        <w:spacing w:after="0"/>
        <w:ind w:left="0"/>
        <w:jc w:val="both"/>
      </w:pPr>
      <w:r>
        <w:rPr>
          <w:rFonts w:ascii="Times New Roman"/>
          <w:b w:val="false"/>
          <w:i w:val="false"/>
          <w:color w:val="000000"/>
          <w:sz w:val="28"/>
        </w:rPr>
        <w:t xml:space="preserve">
      Мөр орны Бөлімше бастығы ______________________ </w:t>
      </w:r>
    </w:p>
    <w:p>
      <w:pPr>
        <w:spacing w:after="0"/>
        <w:ind w:left="0"/>
        <w:jc w:val="both"/>
      </w:pPr>
      <w:r>
        <w:rPr>
          <w:rFonts w:ascii="Times New Roman"/>
          <w:b w:val="false"/>
          <w:i w:val="false"/>
          <w:color w:val="000000"/>
          <w:sz w:val="28"/>
        </w:rPr>
        <w:t xml:space="preserve">
      Түгендеу жүргізу туралы белгілер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____ парақ (күні, қолы, ___ парақ (күні, қолы) </w:t>
      </w:r>
    </w:p>
    <w:p>
      <w:pPr>
        <w:spacing w:after="0"/>
        <w:ind w:left="0"/>
        <w:jc w:val="both"/>
      </w:pPr>
      <w:r>
        <w:rPr>
          <w:rFonts w:ascii="Times New Roman"/>
          <w:b w:val="false"/>
          <w:i w:val="false"/>
          <w:color w:val="000000"/>
          <w:sz w:val="28"/>
        </w:rPr>
        <w:t xml:space="preserve">
      Істерді тексеру туралы белгілер </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 Өкіл (күні, қолы) ___________|_____________________________________| </w:t>
      </w:r>
    </w:p>
    <w:p>
      <w:pPr>
        <w:spacing w:after="0"/>
        <w:ind w:left="0"/>
        <w:jc w:val="both"/>
      </w:pPr>
      <w:r>
        <w:rPr>
          <w:rFonts w:ascii="Times New Roman"/>
          <w:b w:val="false"/>
          <w:i w:val="false"/>
          <w:color w:val="000000"/>
          <w:sz w:val="28"/>
        </w:rPr>
        <w:t xml:space="preserve">
      /Өкіл (күні, қолы) ___________|_____________________________________| </w:t>
      </w:r>
    </w:p>
    <w:p>
      <w:pPr>
        <w:spacing w:after="0"/>
        <w:ind w:left="0"/>
        <w:jc w:val="both"/>
      </w:pPr>
      <w:r>
        <w:rPr>
          <w:rFonts w:ascii="Times New Roman"/>
          <w:b w:val="false"/>
          <w:i w:val="false"/>
          <w:color w:val="000000"/>
          <w:sz w:val="28"/>
        </w:rPr>
        <w:t xml:space="preserve">
      / Өкіл (күні, қолы) ___________|_____________________________________| </w:t>
      </w:r>
    </w:p>
    <w:p>
      <w:pPr>
        <w:spacing w:after="0"/>
        <w:ind w:left="0"/>
        <w:jc w:val="both"/>
      </w:pPr>
      <w:r>
        <w:rPr>
          <w:rFonts w:ascii="Times New Roman"/>
          <w:b w:val="false"/>
          <w:i w:val="false"/>
          <w:color w:val="000000"/>
          <w:sz w:val="28"/>
        </w:rPr>
        <w:t>
      /Өкіл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_____________________ </w:t>
      </w:r>
    </w:p>
    <w:p>
      <w:pPr>
        <w:spacing w:after="0"/>
        <w:ind w:left="0"/>
        <w:jc w:val="both"/>
      </w:pPr>
      <w:r>
        <w:rPr>
          <w:rFonts w:ascii="Times New Roman"/>
          <w:b w:val="false"/>
          <w:i w:val="false"/>
          <w:color w:val="000000"/>
          <w:sz w:val="28"/>
        </w:rPr>
        <w:t>
      ____________ облысы (қаласы)</w:t>
      </w:r>
    </w:p>
    <w:bookmarkStart w:name="z163" w:id="153"/>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төлемнің мөлшерін арттыру туралы 20____ жылғы "__" _______________  № _______ ШЕШІМІ</w:t>
      </w:r>
    </w:p>
    <w:bookmarkEnd w:id="153"/>
    <w:p>
      <w:pPr>
        <w:spacing w:after="0"/>
        <w:ind w:left="0"/>
        <w:jc w:val="both"/>
      </w:pPr>
      <w:r>
        <w:rPr>
          <w:rFonts w:ascii="Times New Roman"/>
          <w:b w:val="false"/>
          <w:i w:val="false"/>
          <w:color w:val="ff0000"/>
          <w:sz w:val="28"/>
        </w:rPr>
        <w:t xml:space="preserve">
      Ескерту. 32-қосымшасының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Үкіметінің 20__ жылғы "__"________ № _______ </w:t>
      </w:r>
    </w:p>
    <w:p>
      <w:pPr>
        <w:spacing w:after="0"/>
        <w:ind w:left="0"/>
        <w:jc w:val="both"/>
      </w:pPr>
      <w:r>
        <w:rPr>
          <w:rFonts w:ascii="Times New Roman"/>
          <w:b w:val="false"/>
          <w:i w:val="false"/>
          <w:color w:val="000000"/>
          <w:sz w:val="28"/>
        </w:rPr>
        <w:t xml:space="preserve">
      қаулысына сәйкес 20__жылғы "___" ___________ бастап _____% арттырылсын. </w:t>
      </w:r>
    </w:p>
    <w:p>
      <w:pPr>
        <w:spacing w:after="0"/>
        <w:ind w:left="0"/>
        <w:jc w:val="both"/>
      </w:pPr>
      <w:r>
        <w:rPr>
          <w:rFonts w:ascii="Times New Roman"/>
          <w:b w:val="false"/>
          <w:i w:val="false"/>
          <w:color w:val="000000"/>
          <w:sz w:val="28"/>
        </w:rPr>
        <w:t xml:space="preserve">
      Істің № ____________________ </w:t>
      </w:r>
    </w:p>
    <w:p>
      <w:pPr>
        <w:spacing w:after="0"/>
        <w:ind w:left="0"/>
        <w:jc w:val="both"/>
      </w:pPr>
      <w:r>
        <w:rPr>
          <w:rFonts w:ascii="Times New Roman"/>
          <w:b w:val="false"/>
          <w:i w:val="false"/>
          <w:color w:val="000000"/>
          <w:sz w:val="28"/>
        </w:rPr>
        <w:t xml:space="preserve">
      Тегі 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 </w:t>
      </w:r>
    </w:p>
    <w:p>
      <w:pPr>
        <w:spacing w:after="0"/>
        <w:ind w:left="0"/>
        <w:jc w:val="both"/>
      </w:pPr>
      <w:r>
        <w:rPr>
          <w:rFonts w:ascii="Times New Roman"/>
          <w:b w:val="false"/>
          <w:i w:val="false"/>
          <w:color w:val="000000"/>
          <w:sz w:val="28"/>
        </w:rPr>
        <w:t xml:space="preserve">
      Әкесінің аты (бар болса) __________________________________ </w:t>
      </w:r>
    </w:p>
    <w:p>
      <w:pPr>
        <w:spacing w:after="0"/>
        <w:ind w:left="0"/>
        <w:jc w:val="both"/>
      </w:pPr>
      <w:r>
        <w:rPr>
          <w:rFonts w:ascii="Times New Roman"/>
          <w:b w:val="false"/>
          <w:i w:val="false"/>
          <w:color w:val="000000"/>
          <w:sz w:val="28"/>
        </w:rPr>
        <w:t xml:space="preserve">
      Туған күні ______________________ жынысы 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Жеке сәйкестендіру нөмірі (ЖСН) ______________________________ </w:t>
      </w:r>
    </w:p>
    <w:p>
      <w:pPr>
        <w:spacing w:after="0"/>
        <w:ind w:left="0"/>
        <w:jc w:val="both"/>
      </w:pPr>
      <w:r>
        <w:rPr>
          <w:rFonts w:ascii="Times New Roman"/>
          <w:b w:val="false"/>
          <w:i w:val="false"/>
          <w:color w:val="000000"/>
          <w:sz w:val="28"/>
        </w:rPr>
        <w:t xml:space="preserve">
      Жалпы еңбекке қабілетіліктен айырылу дәрежесі __________________%. </w:t>
      </w:r>
    </w:p>
    <w:p>
      <w:pPr>
        <w:spacing w:after="0"/>
        <w:ind w:left="0"/>
        <w:jc w:val="both"/>
      </w:pPr>
      <w:r>
        <w:rPr>
          <w:rFonts w:ascii="Times New Roman"/>
          <w:b w:val="false"/>
          <w:i w:val="false"/>
          <w:color w:val="000000"/>
          <w:sz w:val="28"/>
        </w:rPr>
        <w:t xml:space="preserve">
      Әлеуметтік төлем тағайындалған күн 20__жылғы "___" _____________ </w:t>
      </w:r>
    </w:p>
    <w:p>
      <w:pPr>
        <w:spacing w:after="0"/>
        <w:ind w:left="0"/>
        <w:jc w:val="both"/>
      </w:pPr>
      <w:r>
        <w:rPr>
          <w:rFonts w:ascii="Times New Roman"/>
          <w:b w:val="false"/>
          <w:i w:val="false"/>
          <w:color w:val="000000"/>
          <w:sz w:val="28"/>
        </w:rPr>
        <w:t xml:space="preserve">
      Әлеуметтік төлемді тағайындау кезеңі __________________________ </w:t>
      </w:r>
    </w:p>
    <w:p>
      <w:pPr>
        <w:spacing w:after="0"/>
        <w:ind w:left="0"/>
        <w:jc w:val="both"/>
      </w:pPr>
      <w:r>
        <w:rPr>
          <w:rFonts w:ascii="Times New Roman"/>
          <w:b w:val="false"/>
          <w:i w:val="false"/>
          <w:color w:val="000000"/>
          <w:sz w:val="28"/>
        </w:rPr>
        <w:t>
      Ай сайынғы әлеуметтік төлемнің мөлшері 20__жылғы "___" ___________ дейін</w:t>
      </w:r>
    </w:p>
    <w:p>
      <w:pPr>
        <w:spacing w:after="0"/>
        <w:ind w:left="0"/>
        <w:jc w:val="both"/>
      </w:pPr>
      <w:r>
        <w:rPr>
          <w:rFonts w:ascii="Times New Roman"/>
          <w:b w:val="false"/>
          <w:i w:val="false"/>
          <w:color w:val="000000"/>
          <w:sz w:val="28"/>
        </w:rPr>
        <w:t xml:space="preserve">
      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Ай сайынғы әлеуметтік төлемнің мөлшері 20__ жылғы "___" _________ бастап</w:t>
      </w:r>
    </w:p>
    <w:p>
      <w:pPr>
        <w:spacing w:after="0"/>
        <w:ind w:left="0"/>
        <w:jc w:val="both"/>
      </w:pPr>
      <w:r>
        <w:rPr>
          <w:rFonts w:ascii="Times New Roman"/>
          <w:b w:val="false"/>
          <w:i w:val="false"/>
          <w:color w:val="000000"/>
          <w:sz w:val="28"/>
        </w:rPr>
        <w:t xml:space="preserve">
      ____________________________________________________________________ 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Шешімнің жобасын дайындаған: </w:t>
      </w:r>
    </w:p>
    <w:p>
      <w:pPr>
        <w:spacing w:after="0"/>
        <w:ind w:left="0"/>
        <w:jc w:val="both"/>
      </w:pPr>
      <w:r>
        <w:rPr>
          <w:rFonts w:ascii="Times New Roman"/>
          <w:b w:val="false"/>
          <w:i w:val="false"/>
          <w:color w:val="000000"/>
          <w:sz w:val="28"/>
        </w:rPr>
        <w:t xml:space="preserve">
      Мемлекеттік корпорация филиалының директоры______________________________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33-қосымша</w:t>
            </w:r>
          </w:p>
        </w:tc>
      </w:tr>
    </w:tbl>
    <w:p>
      <w:pPr>
        <w:spacing w:after="0"/>
        <w:ind w:left="0"/>
        <w:jc w:val="both"/>
      </w:pPr>
      <w:r>
        <w:rPr>
          <w:rFonts w:ascii="Times New Roman"/>
          <w:b w:val="false"/>
          <w:i w:val="false"/>
          <w:color w:val="000000"/>
          <w:sz w:val="28"/>
        </w:rPr>
        <w:t>
      Нысан</w:t>
      </w:r>
    </w:p>
    <w:bookmarkStart w:name="z165" w:id="154"/>
    <w:p>
      <w:pPr>
        <w:spacing w:after="0"/>
        <w:ind w:left="0"/>
        <w:jc w:val="left"/>
      </w:pPr>
      <w:r>
        <w:rPr>
          <w:rFonts w:ascii="Times New Roman"/>
          <w:b/>
          <w:i w:val="false"/>
          <w:color w:val="000000"/>
        </w:rPr>
        <w:t xml:space="preserve"> 20__жылғы _____айына "Мемлекеттік әлеуметтік сақтандыру қоры" акционерлік қоғамының "Азаматтарға арналған үкімет" мемлекеттік корпорациясы" КЕАҚ-дағы еңбекке қабілеттіліктен айырылу жағдайы бойынша әлеуметтік төлем бойынша ақша қаражатының қозғалысы туралы мәліметтер</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деңгейлі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қабілеттіліктен айырылуы жағдайы бойынша әлеуметтік төлем (ТТК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банктермен және БЖЗҚ-мен МК КЕАҚ-ке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мен БЖЗҚ-ға қайтадан аударылды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 КЕАҚ-тен МӘСҚ-ға қайтарылды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төлемдерден ұсталған МЗЖ</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корпорация орталық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Мемлекеттік корпорация орталық филиалының директорының орынбасары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__________________ </w:t>
      </w:r>
    </w:p>
    <w:p>
      <w:pPr>
        <w:spacing w:after="0"/>
        <w:ind w:left="0"/>
        <w:jc w:val="both"/>
      </w:pPr>
      <w:r>
        <w:rPr>
          <w:rFonts w:ascii="Times New Roman"/>
          <w:b w:val="false"/>
          <w:i w:val="false"/>
          <w:color w:val="000000"/>
          <w:sz w:val="28"/>
        </w:rPr>
        <w:t>
      Облыс (қала) ______________</w:t>
      </w:r>
    </w:p>
    <w:bookmarkStart w:name="z167" w:id="155"/>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20__ жылғы "___" __________  № ___________ шешімі</w:t>
      </w:r>
    </w:p>
    <w:bookmarkEnd w:id="155"/>
    <w:p>
      <w:pPr>
        <w:spacing w:after="0"/>
        <w:ind w:left="0"/>
        <w:jc w:val="both"/>
      </w:pPr>
      <w:r>
        <w:rPr>
          <w:rFonts w:ascii="Times New Roman"/>
          <w:b w:val="false"/>
          <w:i w:val="false"/>
          <w:color w:val="ff0000"/>
          <w:sz w:val="28"/>
        </w:rPr>
        <w:t xml:space="preserve">
      Ескерту. 34-қосымшасының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171-бабының</w:t>
      </w:r>
      <w:r>
        <w:rPr>
          <w:rFonts w:ascii="Times New Roman"/>
          <w:b w:val="false"/>
          <w:i w:val="false"/>
          <w:color w:val="000000"/>
          <w:sz w:val="28"/>
        </w:rPr>
        <w:t xml:space="preserve"> 4-тармағына сәйкес төленсін: </w:t>
      </w:r>
    </w:p>
    <w:p>
      <w:pPr>
        <w:spacing w:after="0"/>
        <w:ind w:left="0"/>
        <w:jc w:val="both"/>
      </w:pPr>
      <w:r>
        <w:rPr>
          <w:rFonts w:ascii="Times New Roman"/>
          <w:b w:val="false"/>
          <w:i w:val="false"/>
          <w:color w:val="000000"/>
          <w:sz w:val="28"/>
        </w:rPr>
        <w:t xml:space="preserve">
      Істің № ___________________________________________________________ </w:t>
      </w:r>
    </w:p>
    <w:p>
      <w:pPr>
        <w:spacing w:after="0"/>
        <w:ind w:left="0"/>
        <w:jc w:val="both"/>
      </w:pPr>
      <w:r>
        <w:rPr>
          <w:rFonts w:ascii="Times New Roman"/>
          <w:b w:val="false"/>
          <w:i w:val="false"/>
          <w:color w:val="000000"/>
          <w:sz w:val="28"/>
        </w:rPr>
        <w:t xml:space="preserve">
      Тегі__________________________________________________________ </w:t>
      </w:r>
    </w:p>
    <w:p>
      <w:pPr>
        <w:spacing w:after="0"/>
        <w:ind w:left="0"/>
        <w:jc w:val="both"/>
      </w:pPr>
      <w:r>
        <w:rPr>
          <w:rFonts w:ascii="Times New Roman"/>
          <w:b w:val="false"/>
          <w:i w:val="false"/>
          <w:color w:val="000000"/>
          <w:sz w:val="28"/>
        </w:rPr>
        <w:t xml:space="preserve">
      Аты______________________________________________________________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болса)_____________________________________________ </w:t>
      </w:r>
    </w:p>
    <w:p>
      <w:pPr>
        <w:spacing w:after="0"/>
        <w:ind w:left="0"/>
        <w:jc w:val="both"/>
      </w:pPr>
      <w:r>
        <w:rPr>
          <w:rFonts w:ascii="Times New Roman"/>
          <w:b w:val="false"/>
          <w:i w:val="false"/>
          <w:color w:val="000000"/>
          <w:sz w:val="28"/>
        </w:rPr>
        <w:t xml:space="preserve">
      Туған күні _________________________ жынысы____________________ </w:t>
      </w:r>
    </w:p>
    <w:p>
      <w:pPr>
        <w:spacing w:after="0"/>
        <w:ind w:left="0"/>
        <w:jc w:val="both"/>
      </w:pPr>
      <w:r>
        <w:rPr>
          <w:rFonts w:ascii="Times New Roman"/>
          <w:b w:val="false"/>
          <w:i w:val="false"/>
          <w:color w:val="000000"/>
          <w:sz w:val="28"/>
        </w:rPr>
        <w:t xml:space="preserve">
      (күні, айы, жылы)                         (әйел, ер) </w:t>
      </w:r>
    </w:p>
    <w:p>
      <w:pPr>
        <w:spacing w:after="0"/>
        <w:ind w:left="0"/>
        <w:jc w:val="both"/>
      </w:pPr>
      <w:r>
        <w:rPr>
          <w:rFonts w:ascii="Times New Roman"/>
          <w:b w:val="false"/>
          <w:i w:val="false"/>
          <w:color w:val="000000"/>
          <w:sz w:val="28"/>
        </w:rPr>
        <w:t xml:space="preserve">
      Тұрғылықты жері туралы мәліметтер ________________________________________ </w:t>
      </w:r>
    </w:p>
    <w:p>
      <w:pPr>
        <w:spacing w:after="0"/>
        <w:ind w:left="0"/>
        <w:jc w:val="both"/>
      </w:pPr>
      <w:r>
        <w:rPr>
          <w:rFonts w:ascii="Times New Roman"/>
          <w:b w:val="false"/>
          <w:i w:val="false"/>
          <w:color w:val="000000"/>
          <w:sz w:val="28"/>
        </w:rPr>
        <w:t xml:space="preserve">
      Жеке куәлік 20___ жылғы"___"________№________ </w:t>
      </w:r>
    </w:p>
    <w:p>
      <w:pPr>
        <w:spacing w:after="0"/>
        <w:ind w:left="0"/>
        <w:jc w:val="both"/>
      </w:pPr>
      <w:r>
        <w:rPr>
          <w:rFonts w:ascii="Times New Roman"/>
          <w:b w:val="false"/>
          <w:i w:val="false"/>
          <w:color w:val="000000"/>
          <w:sz w:val="28"/>
        </w:rPr>
        <w:t xml:space="preserve">
      Кім берген 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(ЖСН)____________________ </w:t>
      </w:r>
    </w:p>
    <w:p>
      <w:pPr>
        <w:spacing w:after="0"/>
        <w:ind w:left="0"/>
        <w:jc w:val="both"/>
      </w:pPr>
      <w:r>
        <w:rPr>
          <w:rFonts w:ascii="Times New Roman"/>
          <w:b w:val="false"/>
          <w:i w:val="false"/>
          <w:color w:val="000000"/>
          <w:sz w:val="28"/>
        </w:rPr>
        <w:t xml:space="preserve">
      Жүгінген күні: 20___ жылғы "___"_________ </w:t>
      </w:r>
    </w:p>
    <w:p>
      <w:pPr>
        <w:spacing w:after="0"/>
        <w:ind w:left="0"/>
        <w:jc w:val="both"/>
      </w:pPr>
      <w:r>
        <w:rPr>
          <w:rFonts w:ascii="Times New Roman"/>
          <w:b w:val="false"/>
          <w:i w:val="false"/>
          <w:color w:val="000000"/>
          <w:sz w:val="28"/>
        </w:rPr>
        <w:t xml:space="preserve">
      20___ жылғы "___"_________ бастап 20___ жылғы "___"_________ қоса алғанда </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
      теңге орташа айлық кіріс ескерілді.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төлемге құқықтың </w:t>
      </w:r>
    </w:p>
    <w:p>
      <w:pPr>
        <w:spacing w:after="0"/>
        <w:ind w:left="0"/>
        <w:jc w:val="both"/>
      </w:pPr>
      <w:r>
        <w:rPr>
          <w:rFonts w:ascii="Times New Roman"/>
          <w:b w:val="false"/>
          <w:i w:val="false"/>
          <w:color w:val="000000"/>
          <w:sz w:val="28"/>
        </w:rPr>
        <w:t xml:space="preserve">
      пайда болған күні </w:t>
      </w:r>
    </w:p>
    <w:p>
      <w:pPr>
        <w:spacing w:after="0"/>
        <w:ind w:left="0"/>
        <w:jc w:val="both"/>
      </w:pPr>
      <w:r>
        <w:rPr>
          <w:rFonts w:ascii="Times New Roman"/>
          <w:b w:val="false"/>
          <w:i w:val="false"/>
          <w:color w:val="000000"/>
          <w:sz w:val="28"/>
        </w:rPr>
        <w:t xml:space="preserve">
      20___ жылғы "___" 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(сомасы сандармен және жазумен)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(қайта қарау негізі) </w:t>
      </w:r>
    </w:p>
    <w:p>
      <w:pPr>
        <w:spacing w:after="0"/>
        <w:ind w:left="0"/>
        <w:jc w:val="both"/>
      </w:pPr>
      <w:r>
        <w:rPr>
          <w:rFonts w:ascii="Times New Roman"/>
          <w:b w:val="false"/>
          <w:i w:val="false"/>
          <w:color w:val="000000"/>
          <w:sz w:val="28"/>
        </w:rPr>
        <w:t xml:space="preserve">
      Филиал басшысы 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филиалының маманы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35-қосымша</w:t>
            </w:r>
          </w:p>
        </w:tc>
      </w:tr>
    </w:tbl>
    <w:p>
      <w:pPr>
        <w:spacing w:after="0"/>
        <w:ind w:left="0"/>
        <w:jc w:val="both"/>
      </w:pPr>
      <w:r>
        <w:rPr>
          <w:rFonts w:ascii="Times New Roman"/>
          <w:b w:val="false"/>
          <w:i w:val="false"/>
          <w:color w:val="000000"/>
          <w:sz w:val="28"/>
        </w:rPr>
        <w:t>
      Нысан</w:t>
      </w:r>
    </w:p>
    <w:bookmarkStart w:name="z169" w:id="156"/>
    <w:p>
      <w:pPr>
        <w:spacing w:after="0"/>
        <w:ind w:left="0"/>
        <w:jc w:val="left"/>
      </w:pPr>
      <w:r>
        <w:rPr>
          <w:rFonts w:ascii="Times New Roman"/>
          <w:b/>
          <w:i w:val="false"/>
          <w:color w:val="000000"/>
        </w:rPr>
        <w:t xml:space="preserve"> Еңбекке қабілеттіліктен айырылу жағдайы жағдайы бойынша артық есептелген (төленген) әлеуметтік төлемді қайтару қажеттігі туралы 20____ жылғы "_____" ________ № ______ хабарлама</w:t>
      </w:r>
    </w:p>
    <w:bookmarkEnd w:id="156"/>
    <w:p>
      <w:pPr>
        <w:spacing w:after="0"/>
        <w:ind w:left="0"/>
        <w:jc w:val="both"/>
      </w:pPr>
      <w:r>
        <w:rPr>
          <w:rFonts w:ascii="Times New Roman"/>
          <w:b w:val="false"/>
          <w:i w:val="false"/>
          <w:color w:val="ff0000"/>
          <w:sz w:val="28"/>
        </w:rPr>
        <w:t xml:space="preserve">
      Ескерту. 35-қосымшасының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Алушы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туған күні) </w:t>
      </w:r>
    </w:p>
    <w:p>
      <w:pPr>
        <w:spacing w:after="0"/>
        <w:ind w:left="0"/>
        <w:jc w:val="both"/>
      </w:pPr>
      <w:r>
        <w:rPr>
          <w:rFonts w:ascii="Times New Roman"/>
          <w:b w:val="false"/>
          <w:i w:val="false"/>
          <w:color w:val="000000"/>
          <w:sz w:val="28"/>
        </w:rPr>
        <w:t xml:space="preserve">
      бойынша еңбекке қабілеттіліктен айырылу жағдайы бойынша әлеуметтік төлемнің </w:t>
      </w:r>
    </w:p>
    <w:p>
      <w:pPr>
        <w:spacing w:after="0"/>
        <w:ind w:left="0"/>
        <w:jc w:val="both"/>
      </w:pPr>
      <w:r>
        <w:rPr>
          <w:rFonts w:ascii="Times New Roman"/>
          <w:b w:val="false"/>
          <w:i w:val="false"/>
          <w:color w:val="000000"/>
          <w:sz w:val="28"/>
        </w:rPr>
        <w:t xml:space="preserve">
      артық есептелген (төленген) әлеуметтік төлемді _________________теңге мөлшерінде </w:t>
      </w:r>
    </w:p>
    <w:p>
      <w:pPr>
        <w:spacing w:after="0"/>
        <w:ind w:left="0"/>
        <w:jc w:val="both"/>
      </w:pPr>
      <w:r>
        <w:rPr>
          <w:rFonts w:ascii="Times New Roman"/>
          <w:b w:val="false"/>
          <w:i w:val="false"/>
          <w:color w:val="000000"/>
          <w:sz w:val="28"/>
        </w:rPr>
        <w:t xml:space="preserve">
      (жазбаша) </w:t>
      </w:r>
    </w:p>
    <w:p>
      <w:pPr>
        <w:spacing w:after="0"/>
        <w:ind w:left="0"/>
        <w:jc w:val="both"/>
      </w:pPr>
      <w:r>
        <w:rPr>
          <w:rFonts w:ascii="Times New Roman"/>
          <w:b w:val="false"/>
          <w:i w:val="false"/>
          <w:color w:val="000000"/>
          <w:sz w:val="28"/>
        </w:rPr>
        <w:t xml:space="preserve">
      қайтару қажеттігі туралы Сіздің назарыңызға жеткіземіз. </w:t>
      </w:r>
    </w:p>
    <w:p>
      <w:pPr>
        <w:spacing w:after="0"/>
        <w:ind w:left="0"/>
        <w:jc w:val="both"/>
      </w:pPr>
      <w:r>
        <w:rPr>
          <w:rFonts w:ascii="Times New Roman"/>
          <w:b w:val="false"/>
          <w:i w:val="false"/>
          <w:color w:val="000000"/>
          <w:sz w:val="28"/>
        </w:rPr>
        <w:t xml:space="preserve">
      Жеке сәйкестендіру нөмірі (ЖСН) ____________________________________ </w:t>
      </w:r>
    </w:p>
    <w:p>
      <w:pPr>
        <w:spacing w:after="0"/>
        <w:ind w:left="0"/>
        <w:jc w:val="both"/>
      </w:pPr>
      <w:r>
        <w:rPr>
          <w:rFonts w:ascii="Times New Roman"/>
          <w:b w:val="false"/>
          <w:i w:val="false"/>
          <w:color w:val="000000"/>
          <w:sz w:val="28"/>
        </w:rPr>
        <w:t xml:space="preserve">
      20___жылғы _________ бастап 20 ___ жылғы ______________________ кезең ішінде </w:t>
      </w:r>
    </w:p>
    <w:p>
      <w:pPr>
        <w:spacing w:after="0"/>
        <w:ind w:left="0"/>
        <w:jc w:val="both"/>
      </w:pPr>
      <w:r>
        <w:rPr>
          <w:rFonts w:ascii="Times New Roman"/>
          <w:b w:val="false"/>
          <w:i w:val="false"/>
          <w:color w:val="000000"/>
          <w:sz w:val="28"/>
        </w:rPr>
        <w:t xml:space="preserve">
      Негіздеме_______________________________________________________________ </w:t>
      </w:r>
    </w:p>
    <w:p>
      <w:pPr>
        <w:spacing w:after="0"/>
        <w:ind w:left="0"/>
        <w:jc w:val="both"/>
      </w:pPr>
      <w:r>
        <w:rPr>
          <w:rFonts w:ascii="Times New Roman"/>
          <w:b w:val="false"/>
          <w:i w:val="false"/>
          <w:color w:val="000000"/>
          <w:sz w:val="28"/>
        </w:rPr>
        <w:t xml:space="preserve">
      (себебтерін көрсету) </w:t>
      </w:r>
    </w:p>
    <w:p>
      <w:pPr>
        <w:spacing w:after="0"/>
        <w:ind w:left="0"/>
        <w:jc w:val="both"/>
      </w:pPr>
      <w:r>
        <w:rPr>
          <w:rFonts w:ascii="Times New Roman"/>
          <w:b w:val="false"/>
          <w:i w:val="false"/>
          <w:color w:val="000000"/>
          <w:sz w:val="28"/>
        </w:rPr>
        <w:t xml:space="preserve">
      Қайтару мынадай деректемелер бойынша жүргізілуге тиіс: </w:t>
      </w:r>
    </w:p>
    <w:p>
      <w:pPr>
        <w:spacing w:after="0"/>
        <w:ind w:left="0"/>
        <w:jc w:val="both"/>
      </w:pPr>
      <w:r>
        <w:rPr>
          <w:rFonts w:ascii="Times New Roman"/>
          <w:b w:val="false"/>
          <w:i w:val="false"/>
          <w:color w:val="000000"/>
          <w:sz w:val="28"/>
        </w:rPr>
        <w:t xml:space="preserve">
      БСК:_____________________________________________________________________ </w:t>
      </w:r>
    </w:p>
    <w:p>
      <w:pPr>
        <w:spacing w:after="0"/>
        <w:ind w:left="0"/>
        <w:jc w:val="both"/>
      </w:pPr>
      <w:r>
        <w:rPr>
          <w:rFonts w:ascii="Times New Roman"/>
          <w:b w:val="false"/>
          <w:i w:val="false"/>
          <w:color w:val="000000"/>
          <w:sz w:val="28"/>
        </w:rPr>
        <w:t xml:space="preserve">
      ЖСК:_____________________________________________________________________ </w:t>
      </w:r>
    </w:p>
    <w:p>
      <w:pPr>
        <w:spacing w:after="0"/>
        <w:ind w:left="0"/>
        <w:jc w:val="both"/>
      </w:pPr>
      <w:r>
        <w:rPr>
          <w:rFonts w:ascii="Times New Roman"/>
          <w:b w:val="false"/>
          <w:i w:val="false"/>
          <w:color w:val="000000"/>
          <w:sz w:val="28"/>
        </w:rPr>
        <w:t xml:space="preserve">
      БСН: _____________________________________________________________________ </w:t>
      </w:r>
    </w:p>
    <w:p>
      <w:pPr>
        <w:spacing w:after="0"/>
        <w:ind w:left="0"/>
        <w:jc w:val="both"/>
      </w:pPr>
      <w:r>
        <w:rPr>
          <w:rFonts w:ascii="Times New Roman"/>
          <w:b w:val="false"/>
          <w:i w:val="false"/>
          <w:color w:val="000000"/>
          <w:sz w:val="28"/>
        </w:rPr>
        <w:t xml:space="preserve">
      ТТК: _____________________________________________________________________ </w:t>
      </w:r>
    </w:p>
    <w:p>
      <w:pPr>
        <w:spacing w:after="0"/>
        <w:ind w:left="0"/>
        <w:jc w:val="both"/>
      </w:pPr>
      <w:r>
        <w:rPr>
          <w:rFonts w:ascii="Times New Roman"/>
          <w:b w:val="false"/>
          <w:i w:val="false"/>
          <w:color w:val="000000"/>
          <w:sz w:val="28"/>
        </w:rPr>
        <w:t xml:space="preserve">
      КБЕ: _____________________________________________________________________ </w:t>
      </w:r>
    </w:p>
    <w:p>
      <w:pPr>
        <w:spacing w:after="0"/>
        <w:ind w:left="0"/>
        <w:jc w:val="both"/>
      </w:pPr>
      <w:r>
        <w:rPr>
          <w:rFonts w:ascii="Times New Roman"/>
          <w:b w:val="false"/>
          <w:i w:val="false"/>
          <w:color w:val="000000"/>
          <w:sz w:val="28"/>
        </w:rPr>
        <w:t xml:space="preserve">
      Төлем мақсаты: еңбекке қабілеттіліктен айырылу жағдайы бойынша артық есептелген </w:t>
      </w:r>
    </w:p>
    <w:p>
      <w:pPr>
        <w:spacing w:after="0"/>
        <w:ind w:left="0"/>
        <w:jc w:val="both"/>
      </w:pPr>
      <w:r>
        <w:rPr>
          <w:rFonts w:ascii="Times New Roman"/>
          <w:b w:val="false"/>
          <w:i w:val="false"/>
          <w:color w:val="000000"/>
          <w:sz w:val="28"/>
        </w:rPr>
        <w:t xml:space="preserve">
      (төленген) әлеуметтік төлемді қайтару </w:t>
      </w:r>
    </w:p>
    <w:p>
      <w:pPr>
        <w:spacing w:after="0"/>
        <w:ind w:left="0"/>
        <w:jc w:val="both"/>
      </w:pPr>
      <w:r>
        <w:rPr>
          <w:rFonts w:ascii="Times New Roman"/>
          <w:b w:val="false"/>
          <w:i w:val="false"/>
          <w:color w:val="000000"/>
          <w:sz w:val="28"/>
        </w:rPr>
        <w:t xml:space="preserve">
      Алушының тегі, аты, әкесінің аты (бар болса) _______________________________ </w:t>
      </w:r>
    </w:p>
    <w:p>
      <w:pPr>
        <w:spacing w:after="0"/>
        <w:ind w:left="0"/>
        <w:jc w:val="both"/>
      </w:pPr>
      <w:r>
        <w:rPr>
          <w:rFonts w:ascii="Times New Roman"/>
          <w:b w:val="false"/>
          <w:i w:val="false"/>
          <w:color w:val="000000"/>
          <w:sz w:val="28"/>
        </w:rPr>
        <w:t xml:space="preserve">
      Хабарлама жауапты адамның ЭЦҚ-мен куәландырылған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Еңбекке қабілеттіліктен </w:t>
            </w:r>
            <w:r>
              <w:br/>
            </w:r>
            <w:r>
              <w:rPr>
                <w:rFonts w:ascii="Times New Roman"/>
                <w:b w:val="false"/>
                <w:i w:val="false"/>
                <w:color w:val="000000"/>
                <w:sz w:val="20"/>
              </w:rPr>
              <w:t xml:space="preserve">айырылу жағдайы бойынша </w:t>
            </w:r>
            <w:r>
              <w:br/>
            </w:r>
            <w:r>
              <w:rPr>
                <w:rFonts w:ascii="Times New Roman"/>
                <w:b w:val="false"/>
                <w:i w:val="false"/>
                <w:color w:val="000000"/>
                <w:sz w:val="20"/>
              </w:rPr>
              <w:t xml:space="preserve">әлеуметтік төлемнің мөлшерін </w:t>
            </w:r>
            <w:r>
              <w:br/>
            </w:r>
            <w:r>
              <w:rPr>
                <w:rFonts w:ascii="Times New Roman"/>
                <w:b w:val="false"/>
                <w:i w:val="false"/>
                <w:color w:val="000000"/>
                <w:sz w:val="20"/>
              </w:rPr>
              <w:t xml:space="preserve">есептеу (айқындау), оны </w:t>
            </w:r>
            <w:r>
              <w:br/>
            </w:r>
            <w:r>
              <w:rPr>
                <w:rFonts w:ascii="Times New Roman"/>
                <w:b w:val="false"/>
                <w:i w:val="false"/>
                <w:color w:val="000000"/>
                <w:sz w:val="20"/>
              </w:rPr>
              <w:t xml:space="preserve">тағайындау, жүзеге асыру, </w:t>
            </w:r>
            <w:r>
              <w:br/>
            </w:r>
            <w:r>
              <w:rPr>
                <w:rFonts w:ascii="Times New Roman"/>
                <w:b w:val="false"/>
                <w:i w:val="false"/>
                <w:color w:val="000000"/>
                <w:sz w:val="20"/>
              </w:rPr>
              <w:t xml:space="preserve">тоқтата тұру, қайта есептеу, </w:t>
            </w:r>
            <w:r>
              <w:br/>
            </w:r>
            <w:r>
              <w:rPr>
                <w:rFonts w:ascii="Times New Roman"/>
                <w:b w:val="false"/>
                <w:i w:val="false"/>
                <w:color w:val="000000"/>
                <w:sz w:val="20"/>
              </w:rPr>
              <w:t xml:space="preserve">қайта бастау, тоқтату және </w:t>
            </w:r>
            <w:r>
              <w:br/>
            </w:r>
            <w:r>
              <w:rPr>
                <w:rFonts w:ascii="Times New Roman"/>
                <w:b w:val="false"/>
                <w:i w:val="false"/>
                <w:color w:val="000000"/>
                <w:sz w:val="20"/>
              </w:rPr>
              <w:t xml:space="preserve">тағайындау (тағайындаудан бас </w:t>
            </w:r>
            <w:r>
              <w:br/>
            </w:r>
            <w:r>
              <w:rPr>
                <w:rFonts w:ascii="Times New Roman"/>
                <w:b w:val="false"/>
                <w:i w:val="false"/>
                <w:color w:val="000000"/>
                <w:sz w:val="20"/>
              </w:rPr>
              <w:t xml:space="preserve">тарту) туралы шешімді қайта </w:t>
            </w:r>
            <w:r>
              <w:br/>
            </w:r>
            <w:r>
              <w:rPr>
                <w:rFonts w:ascii="Times New Roman"/>
                <w:b w:val="false"/>
                <w:i w:val="false"/>
                <w:color w:val="000000"/>
                <w:sz w:val="20"/>
              </w:rPr>
              <w:t>қарау қағидаларына</w:t>
            </w:r>
            <w:r>
              <w:br/>
            </w:r>
            <w:r>
              <w:rPr>
                <w:rFonts w:ascii="Times New Roman"/>
                <w:b w:val="false"/>
                <w:i w:val="false"/>
                <w:color w:val="000000"/>
                <w:sz w:val="20"/>
              </w:rPr>
              <w:t>36-қосымша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 </w:t>
      </w:r>
    </w:p>
    <w:p>
      <w:pPr>
        <w:spacing w:after="0"/>
        <w:ind w:left="0"/>
        <w:jc w:val="both"/>
      </w:pPr>
      <w:r>
        <w:rPr>
          <w:rFonts w:ascii="Times New Roman"/>
          <w:b w:val="false"/>
          <w:i w:val="false"/>
          <w:color w:val="000000"/>
          <w:sz w:val="28"/>
        </w:rPr>
        <w:t xml:space="preserve">
      Облыс/қала _________ </w:t>
      </w:r>
    </w:p>
    <w:bookmarkStart w:name="z171" w:id="157"/>
    <w:p>
      <w:pPr>
        <w:spacing w:after="0"/>
        <w:ind w:left="0"/>
        <w:jc w:val="left"/>
      </w:pPr>
      <w:r>
        <w:rPr>
          <w:rFonts w:ascii="Times New Roman"/>
          <w:b/>
          <w:i w:val="false"/>
          <w:color w:val="000000"/>
        </w:rPr>
        <w:t xml:space="preserve"> ____________________ облысы (қаласы) бойынша "Мемлекеттік әлеуметтік сақтандыру қоры" акционерлік қоғамы филиалының еңбекке қабілеттіліктен айырылу жағдайы бойынша әлеуметтік төлем сомасын ұстап қалу туралы 20 ___ жылғы "_____" _______ № ____ шешімі</w:t>
      </w:r>
    </w:p>
    <w:bookmarkEnd w:id="157"/>
    <w:p>
      <w:pPr>
        <w:spacing w:after="0"/>
        <w:ind w:left="0"/>
        <w:jc w:val="both"/>
      </w:pPr>
      <w:r>
        <w:rPr>
          <w:rFonts w:ascii="Times New Roman"/>
          <w:b w:val="false"/>
          <w:i w:val="false"/>
          <w:color w:val="ff0000"/>
          <w:sz w:val="28"/>
        </w:rPr>
        <w:t xml:space="preserve">
      Ескерту. 36-қосымшасының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Азамат __________________________________________________ </w:t>
      </w:r>
    </w:p>
    <w:p>
      <w:pPr>
        <w:spacing w:after="0"/>
        <w:ind w:left="0"/>
        <w:jc w:val="both"/>
      </w:pPr>
      <w:r>
        <w:rPr>
          <w:rFonts w:ascii="Times New Roman"/>
          <w:b w:val="false"/>
          <w:i w:val="false"/>
          <w:color w:val="000000"/>
          <w:sz w:val="28"/>
        </w:rPr>
        <w:t xml:space="preserve">
      Жынысы______________ Туған күні ____ жылғы "_____" ____________ </w:t>
      </w:r>
    </w:p>
    <w:p>
      <w:pPr>
        <w:spacing w:after="0"/>
        <w:ind w:left="0"/>
        <w:jc w:val="both"/>
      </w:pPr>
      <w:r>
        <w:rPr>
          <w:rFonts w:ascii="Times New Roman"/>
          <w:b w:val="false"/>
          <w:i w:val="false"/>
          <w:color w:val="000000"/>
          <w:sz w:val="28"/>
        </w:rPr>
        <w:t xml:space="preserve">
      Еңбекке қабілеттіліктен айырылу жағдайы бойынша әлеуметтік төлемнің мөлшері </w:t>
      </w:r>
    </w:p>
    <w:p>
      <w:pPr>
        <w:spacing w:after="0"/>
        <w:ind w:left="0"/>
        <w:jc w:val="both"/>
      </w:pPr>
      <w:r>
        <w:rPr>
          <w:rFonts w:ascii="Times New Roman"/>
          <w:b w:val="false"/>
          <w:i w:val="false"/>
          <w:color w:val="000000"/>
          <w:sz w:val="28"/>
        </w:rPr>
        <w:t xml:space="preserve">
      ________________________________________________________________теңге </w:t>
      </w:r>
    </w:p>
    <w:p>
      <w:pPr>
        <w:spacing w:after="0"/>
        <w:ind w:left="0"/>
        <w:jc w:val="both"/>
      </w:pPr>
      <w:r>
        <w:rPr>
          <w:rFonts w:ascii="Times New Roman"/>
          <w:b w:val="false"/>
          <w:i w:val="false"/>
          <w:color w:val="000000"/>
          <w:sz w:val="28"/>
        </w:rPr>
        <w:t xml:space="preserve">
      (сомасы жазбаша) </w:t>
      </w:r>
    </w:p>
    <w:p>
      <w:pPr>
        <w:spacing w:after="0"/>
        <w:ind w:left="0"/>
        <w:jc w:val="both"/>
      </w:pPr>
      <w:r>
        <w:rPr>
          <w:rFonts w:ascii="Times New Roman"/>
          <w:b w:val="false"/>
          <w:i w:val="false"/>
          <w:color w:val="000000"/>
          <w:sz w:val="28"/>
        </w:rPr>
        <w:t xml:space="preserve">
      20 ____ жылғы "_____" ____________ өтінішке сәйкес ұстап қалу жүзеге асырылсын. </w:t>
      </w:r>
    </w:p>
    <w:p>
      <w:pPr>
        <w:spacing w:after="0"/>
        <w:ind w:left="0"/>
        <w:jc w:val="both"/>
      </w:pPr>
      <w:r>
        <w:rPr>
          <w:rFonts w:ascii="Times New Roman"/>
          <w:b w:val="false"/>
          <w:i w:val="false"/>
          <w:color w:val="000000"/>
          <w:sz w:val="28"/>
        </w:rPr>
        <w:t xml:space="preserve">
      Ұстау мөлшері __________________________________________________________ </w:t>
      </w:r>
    </w:p>
    <w:p>
      <w:pPr>
        <w:spacing w:after="0"/>
        <w:ind w:left="0"/>
        <w:jc w:val="both"/>
      </w:pPr>
      <w:r>
        <w:rPr>
          <w:rFonts w:ascii="Times New Roman"/>
          <w:b w:val="false"/>
          <w:i w:val="false"/>
          <w:color w:val="000000"/>
          <w:sz w:val="28"/>
        </w:rPr>
        <w:t xml:space="preserve">
      (ұстау сомасы) </w:t>
      </w:r>
    </w:p>
    <w:p>
      <w:pPr>
        <w:spacing w:after="0"/>
        <w:ind w:left="0"/>
        <w:jc w:val="both"/>
      </w:pPr>
      <w:r>
        <w:rPr>
          <w:rFonts w:ascii="Times New Roman"/>
          <w:b w:val="false"/>
          <w:i w:val="false"/>
          <w:color w:val="000000"/>
          <w:sz w:val="28"/>
        </w:rPr>
        <w:t xml:space="preserve">
      20 ____ жылғы "____" ________ бастап толық өтелгенге дейін </w:t>
      </w:r>
    </w:p>
    <w:p>
      <w:pPr>
        <w:spacing w:after="0"/>
        <w:ind w:left="0"/>
        <w:jc w:val="both"/>
      </w:pPr>
      <w:r>
        <w:rPr>
          <w:rFonts w:ascii="Times New Roman"/>
          <w:b w:val="false"/>
          <w:i w:val="false"/>
          <w:color w:val="000000"/>
          <w:sz w:val="28"/>
        </w:rPr>
        <w:t xml:space="preserve">
      Қор филиалының басшысы 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Қор филиалының маманы 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Шешім жобасы дайындалды: </w:t>
      </w:r>
    </w:p>
    <w:p>
      <w:pPr>
        <w:spacing w:after="0"/>
        <w:ind w:left="0"/>
        <w:jc w:val="both"/>
      </w:pPr>
      <w:r>
        <w:rPr>
          <w:rFonts w:ascii="Times New Roman"/>
          <w:b w:val="false"/>
          <w:i w:val="false"/>
          <w:color w:val="000000"/>
          <w:sz w:val="28"/>
        </w:rPr>
        <w:t xml:space="preserve">
      Мемлекеттік корпорация филиалының директоры________________________________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корпорацияның облыстық филиалының маманы____________________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бастығы______________________________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Мемлекеттік корпорация бөлімшесінің маманы_____________________________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