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e1e3a" w14:textId="6de1e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атаулы әлеуметтік көмекті тағайындау және төлеу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21 маусымдағы № 227 бұйрығы. Қазақстан Республикасының Әділет министрлігінде 2023 жылғы 23 маусымда № 32885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он жетінші абзацына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Мемлекеттік атаулы әлеуметтік көмекті тағайындау және төлеу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және әлеуметтік даму министрлігінің, Қазақстан Республикасы Еңбек және халықты әлеуметтік қорғау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Республикасының Еңбек және халықты әлеуметтік қорғау жетекші ететін вице-министрге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227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Атаулы әлеуметтік көмекті тағайындау және төлеу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Атаулы әлеуметтік көмекті тағайындау және төлеу қағидалары (бұдан әрі – Қағидалар)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он жетінші абзацына және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атаулы әлеуметтік көмек тағайындау және төлеу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адамға (отбасына) көмектің жеке жоспары (бұдан әрі – жеке жоспар) – атаулы әлеуметтік көмек көрсетуге өтініш берген адаммен және (немесе) оның отбасы мүшелерімен мансап орталығы бірлесіп жасаған жұмыспен қамтуға жәрдемдесу және (немесе) әлеуметтік бейімдеу жөніндегі іс-шаралар жоспары;</w:t>
      </w:r>
    </w:p>
    <w:bookmarkEnd w:id="13"/>
    <w:bookmarkStart w:name="z16" w:id="14"/>
    <w:p>
      <w:pPr>
        <w:spacing w:after="0"/>
        <w:ind w:left="0"/>
        <w:jc w:val="both"/>
      </w:pPr>
      <w:r>
        <w:rPr>
          <w:rFonts w:ascii="Times New Roman"/>
          <w:b w:val="false"/>
          <w:i w:val="false"/>
          <w:color w:val="000000"/>
          <w:sz w:val="28"/>
        </w:rPr>
        <w:t>
      2)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4"/>
    <w:bookmarkStart w:name="z17" w:id="15"/>
    <w:p>
      <w:pPr>
        <w:spacing w:after="0"/>
        <w:ind w:left="0"/>
        <w:jc w:val="both"/>
      </w:pPr>
      <w:r>
        <w:rPr>
          <w:rFonts w:ascii="Times New Roman"/>
          <w:b w:val="false"/>
          <w:i w:val="false"/>
          <w:color w:val="000000"/>
          <w:sz w:val="28"/>
        </w:rPr>
        <w:t>
      3) ассистент – әлеуметтік жұмыс жөніндегі консультантқа және кент, ауыл, ауылдық округ әкіміне консультациялар, әңгімелесулер өткізуге, сондай-ақ әлеуметтік келісімшарт бойынша міндеттемелердің орындалуына мониторинг жүргізуге жәрдем көрсету жөніндегі функцияларды орындайтын мансап орталығының қызметкері;</w:t>
      </w:r>
    </w:p>
    <w:bookmarkEnd w:id="15"/>
    <w:bookmarkStart w:name="z18" w:id="16"/>
    <w:p>
      <w:pPr>
        <w:spacing w:after="0"/>
        <w:ind w:left="0"/>
        <w:jc w:val="both"/>
      </w:pPr>
      <w:r>
        <w:rPr>
          <w:rFonts w:ascii="Times New Roman"/>
          <w:b w:val="false"/>
          <w:i w:val="false"/>
          <w:color w:val="000000"/>
          <w:sz w:val="28"/>
        </w:rPr>
        <w:t>
      4) атаулы әлеуметтік көмек тағайындау жөніндегі уәкілетті орган – атаулы әлеуметтік көмек тағайындауды жүзеге асыратын астананың, республикалық маңызы бар қаланың, ауданның, облыстық маңызы бар қаланың, қаладағы ауданның, аудандық маңызы бар қаланың жергілікті атқарушы органы;</w:t>
      </w:r>
    </w:p>
    <w:bookmarkEnd w:id="16"/>
    <w:bookmarkStart w:name="z19" w:id="17"/>
    <w:p>
      <w:pPr>
        <w:spacing w:after="0"/>
        <w:ind w:left="0"/>
        <w:jc w:val="both"/>
      </w:pPr>
      <w:r>
        <w:rPr>
          <w:rFonts w:ascii="Times New Roman"/>
          <w:b w:val="false"/>
          <w:i w:val="false"/>
          <w:color w:val="000000"/>
          <w:sz w:val="28"/>
        </w:rPr>
        <w:t xml:space="preserve">
      5) әлеуметтік бейімдеу шаралары – Кодекстің </w:t>
      </w:r>
      <w:r>
        <w:rPr>
          <w:rFonts w:ascii="Times New Roman"/>
          <w:b w:val="false"/>
          <w:i w:val="false"/>
          <w:color w:val="000000"/>
          <w:sz w:val="28"/>
        </w:rPr>
        <w:t>161-бабында</w:t>
      </w:r>
      <w:r>
        <w:rPr>
          <w:rFonts w:ascii="Times New Roman"/>
          <w:b w:val="false"/>
          <w:i w:val="false"/>
          <w:color w:val="000000"/>
          <w:sz w:val="28"/>
        </w:rPr>
        <w:t xml:space="preserve"> айқындалған мүгедектігі бар адамдарды әлеуметтік абилитациялау және оңалту шараларын, мұқтаж болып табылатын адамдарға Кодексіне сәйкес көрсетілетін арнаулы әлеуметтік қызметтерді, сондай-ақ Қазақстан Республикасының заңнамасында көзделген тәртіппен көрсетілетін өзге де мемлекеттік қолдау шараларын қамтитын іс-шаралар кешені;</w:t>
      </w:r>
    </w:p>
    <w:bookmarkEnd w:id="17"/>
    <w:bookmarkStart w:name="z20" w:id="18"/>
    <w:p>
      <w:pPr>
        <w:spacing w:after="0"/>
        <w:ind w:left="0"/>
        <w:jc w:val="both"/>
      </w:pPr>
      <w:r>
        <w:rPr>
          <w:rFonts w:ascii="Times New Roman"/>
          <w:b w:val="false"/>
          <w:i w:val="false"/>
          <w:color w:val="000000"/>
          <w:sz w:val="28"/>
        </w:rPr>
        <w:t>
      6) әлеуметтік бейімсіздік – жеке адамның әлеуметтік ортамен өзара байланысының бұзылуы;</w:t>
      </w:r>
    </w:p>
    <w:bookmarkEnd w:id="18"/>
    <w:bookmarkStart w:name="z21" w:id="19"/>
    <w:p>
      <w:pPr>
        <w:spacing w:after="0"/>
        <w:ind w:left="0"/>
        <w:jc w:val="both"/>
      </w:pPr>
      <w:r>
        <w:rPr>
          <w:rFonts w:ascii="Times New Roman"/>
          <w:b w:val="false"/>
          <w:i w:val="false"/>
          <w:color w:val="000000"/>
          <w:sz w:val="28"/>
        </w:rPr>
        <w:t>
      7) әлеуметтік депривация – адамның (отбасының) негізгі өмірлік қажеттіліктерін өз бетінше қанағаттандыру мүмкіндігін шектеу және (немесе) одан айырылу;</w:t>
      </w:r>
    </w:p>
    <w:bookmarkEnd w:id="19"/>
    <w:bookmarkStart w:name="z22" w:id="20"/>
    <w:p>
      <w:pPr>
        <w:spacing w:after="0"/>
        <w:ind w:left="0"/>
        <w:jc w:val="both"/>
      </w:pPr>
      <w:r>
        <w:rPr>
          <w:rFonts w:ascii="Times New Roman"/>
          <w:b w:val="false"/>
          <w:i w:val="false"/>
          <w:color w:val="000000"/>
          <w:sz w:val="28"/>
        </w:rPr>
        <w:t>
      8) әлеуметтік жұмыс жөніндегі консультант – атаулы әлеуметтік көмек тағайындауға және табысы аз адамға (отбасына) оның (олардың) кедейлік шегінде болуымен байланысты жағдайдан шығуына жәрдемдесуді жүзеге асыратын мансап орталығының қызметкері;</w:t>
      </w:r>
    </w:p>
    <w:bookmarkEnd w:id="20"/>
    <w:bookmarkStart w:name="z23" w:id="21"/>
    <w:p>
      <w:pPr>
        <w:spacing w:after="0"/>
        <w:ind w:left="0"/>
        <w:jc w:val="both"/>
      </w:pPr>
      <w:r>
        <w:rPr>
          <w:rFonts w:ascii="Times New Roman"/>
          <w:b w:val="false"/>
          <w:i w:val="false"/>
          <w:color w:val="000000"/>
          <w:sz w:val="28"/>
        </w:rPr>
        <w:t>
      9) әлеуметтік келісімшарт – тараптардың жұмыспен қамтуға жәрдемдесудің белсенді шараларына қатысушы мен еңбек мобильділігі орталығы (мансап орталығы) арасындағы, ал осы Кодексте көзделген жағдайларда жұмыспен қамтуға жәрдемдесудің белсенді шараларын ұйымдастыруға тартылған жеке немесе заңды тұлғалармен құқықтарын және міндеттерін айқындайтын, сондай-ақ атаулы әлеуметтік көмек көрсету туралы келісім;</w:t>
      </w:r>
    </w:p>
    <w:bookmarkEnd w:id="21"/>
    <w:bookmarkStart w:name="z24" w:id="22"/>
    <w:p>
      <w:pPr>
        <w:spacing w:after="0"/>
        <w:ind w:left="0"/>
        <w:jc w:val="both"/>
      </w:pPr>
      <w:r>
        <w:rPr>
          <w:rFonts w:ascii="Times New Roman"/>
          <w:b w:val="false"/>
          <w:i w:val="false"/>
          <w:color w:val="000000"/>
          <w:sz w:val="28"/>
        </w:rPr>
        <w:t>
      10)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22"/>
    <w:bookmarkStart w:name="z25" w:id="23"/>
    <w:p>
      <w:pPr>
        <w:spacing w:after="0"/>
        <w:ind w:left="0"/>
        <w:jc w:val="both"/>
      </w:pPr>
      <w:r>
        <w:rPr>
          <w:rFonts w:ascii="Times New Roman"/>
          <w:b w:val="false"/>
          <w:i w:val="false"/>
          <w:color w:val="000000"/>
          <w:sz w:val="28"/>
        </w:rPr>
        <w:t>
      11)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23"/>
    <w:bookmarkStart w:name="z26" w:id="24"/>
    <w:p>
      <w:pPr>
        <w:spacing w:after="0"/>
        <w:ind w:left="0"/>
        <w:jc w:val="both"/>
      </w:pPr>
      <w:r>
        <w:rPr>
          <w:rFonts w:ascii="Times New Roman"/>
          <w:b w:val="false"/>
          <w:i w:val="false"/>
          <w:color w:val="000000"/>
          <w:sz w:val="28"/>
        </w:rPr>
        <w:t xml:space="preserve">
      12) еңбекке қабілетті адам (отбасының еңбекке қабілетті мүшесі) – бірінші немесе екінші топтағы мүгедектігі бар адамдарды және (немесе) екі айдан астам еңбекке уақытша қабілетсіздік мерзімі белгіленуі мүмкін аурулары бар адамдарды қоспағанда, он алты жастан бастап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дейінгі адам немесе отбасы мүшесі;</w:t>
      </w:r>
    </w:p>
    <w:bookmarkEnd w:id="24"/>
    <w:bookmarkStart w:name="z27" w:id="25"/>
    <w:p>
      <w:pPr>
        <w:spacing w:after="0"/>
        <w:ind w:left="0"/>
        <w:jc w:val="both"/>
      </w:pPr>
      <w:r>
        <w:rPr>
          <w:rFonts w:ascii="Times New Roman"/>
          <w:b w:val="false"/>
          <w:i w:val="false"/>
          <w:color w:val="000000"/>
          <w:sz w:val="28"/>
        </w:rPr>
        <w:t>
      13) жан басына шаққандағы орташа табыс – отбасының жиынтық табысының айына отбасының әрбір мүшесіне келетін үлесі;</w:t>
      </w:r>
    </w:p>
    <w:bookmarkEnd w:id="25"/>
    <w:bookmarkStart w:name="z28" w:id="26"/>
    <w:p>
      <w:pPr>
        <w:spacing w:after="0"/>
        <w:ind w:left="0"/>
        <w:jc w:val="both"/>
      </w:pPr>
      <w:r>
        <w:rPr>
          <w:rFonts w:ascii="Times New Roman"/>
          <w:b w:val="false"/>
          <w:i w:val="false"/>
          <w:color w:val="000000"/>
          <w:sz w:val="28"/>
        </w:rPr>
        <w:t>
      14) жиынтық табыс –атаулы әлеуметтік көмек тағайындау кезінде ескерілетін табыс түрлерінің сомасы;</w:t>
      </w:r>
    </w:p>
    <w:bookmarkEnd w:id="26"/>
    <w:bookmarkStart w:name="z29" w:id="27"/>
    <w:p>
      <w:pPr>
        <w:spacing w:after="0"/>
        <w:ind w:left="0"/>
        <w:jc w:val="both"/>
      </w:pPr>
      <w:r>
        <w:rPr>
          <w:rFonts w:ascii="Times New Roman"/>
          <w:b w:val="false"/>
          <w:i w:val="false"/>
          <w:color w:val="000000"/>
          <w:sz w:val="28"/>
        </w:rPr>
        <w:t>
      15) жұмыспен қамтуға жәрдемдесу және әлеуметтік бейімдеу жөніндегі іс-шаралардың үлгілік тізбесі (бұдан әрі – Үлгілік тізбе) – халықты әлеуметтік қорғау саласындағы уәкілетті мемлекеттік орган бекіткен және әлеуметтік келісімшарт жасау кезінде пайдалану үшін ұсынылатын жұмыспен қамтуға жәрдемдесудің және әлеуметтік бейімдеудің белсенді шараларының тізбесі;</w:t>
      </w:r>
    </w:p>
    <w:bookmarkEnd w:id="27"/>
    <w:bookmarkStart w:name="z30" w:id="28"/>
    <w:p>
      <w:pPr>
        <w:spacing w:after="0"/>
        <w:ind w:left="0"/>
        <w:jc w:val="both"/>
      </w:pPr>
      <w:r>
        <w:rPr>
          <w:rFonts w:ascii="Times New Roman"/>
          <w:b w:val="false"/>
          <w:i w:val="false"/>
          <w:color w:val="000000"/>
          <w:sz w:val="28"/>
        </w:rPr>
        <w:t>
      16)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Республикасының шетелдегі мекемелері, астананың, облыстардың, республикалық маңызы бар қалалардың,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28"/>
    <w:bookmarkStart w:name="z31" w:id="29"/>
    <w:p>
      <w:pPr>
        <w:spacing w:after="0"/>
        <w:ind w:left="0"/>
        <w:jc w:val="both"/>
      </w:pPr>
      <w:r>
        <w:rPr>
          <w:rFonts w:ascii="Times New Roman"/>
          <w:b w:val="false"/>
          <w:i w:val="false"/>
          <w:color w:val="000000"/>
          <w:sz w:val="28"/>
        </w:rPr>
        <w:t>
      17)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
    <w:bookmarkEnd w:id="29"/>
    <w:bookmarkStart w:name="z32" w:id="30"/>
    <w:p>
      <w:pPr>
        <w:spacing w:after="0"/>
        <w:ind w:left="0"/>
        <w:jc w:val="both"/>
      </w:pPr>
      <w:r>
        <w:rPr>
          <w:rFonts w:ascii="Times New Roman"/>
          <w:b w:val="false"/>
          <w:i w:val="false"/>
          <w:color w:val="000000"/>
          <w:sz w:val="28"/>
        </w:rPr>
        <w:t>
      18) атаулы әлеуметтік көмек және бір жастан алты жасты қоса алғанға дейінгі әрбір балаға ай сайынғы қосымша төлем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"Қазпочта" акционерлік қоғамының аумақтық бөлімшелері;</w:t>
      </w:r>
    </w:p>
    <w:bookmarkEnd w:id="30"/>
    <w:bookmarkStart w:name="z33" w:id="31"/>
    <w:p>
      <w:pPr>
        <w:spacing w:after="0"/>
        <w:ind w:left="0"/>
        <w:jc w:val="both"/>
      </w:pPr>
      <w:r>
        <w:rPr>
          <w:rFonts w:ascii="Times New Roman"/>
          <w:b w:val="false"/>
          <w:i w:val="false"/>
          <w:color w:val="000000"/>
          <w:sz w:val="28"/>
        </w:rPr>
        <w:t>
      19)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31"/>
    <w:bookmarkStart w:name="z34" w:id="32"/>
    <w:p>
      <w:pPr>
        <w:spacing w:after="0"/>
        <w:ind w:left="0"/>
        <w:jc w:val="both"/>
      </w:pPr>
      <w:r>
        <w:rPr>
          <w:rFonts w:ascii="Times New Roman"/>
          <w:b w:val="false"/>
          <w:i w:val="false"/>
          <w:color w:val="000000"/>
          <w:sz w:val="28"/>
        </w:rPr>
        <w:t>
      20) табысы аз адамдар (отбасылар) – жан басына шаққандағы орташа айлық табысы астанада, облыстарда, республикалық маңызы бар қалаларда белгіленген кедейлік шегінен төмен адамдар (отбасылар);</w:t>
      </w:r>
    </w:p>
    <w:bookmarkEnd w:id="32"/>
    <w:bookmarkStart w:name="z35" w:id="33"/>
    <w:p>
      <w:pPr>
        <w:spacing w:after="0"/>
        <w:ind w:left="0"/>
        <w:jc w:val="both"/>
      </w:pPr>
      <w:r>
        <w:rPr>
          <w:rFonts w:ascii="Times New Roman"/>
          <w:b w:val="false"/>
          <w:i w:val="false"/>
          <w:color w:val="000000"/>
          <w:sz w:val="28"/>
        </w:rPr>
        <w:t>
      21)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 бақылау функцияларын жүзеге асыратын орталық атқарушы орган;</w:t>
      </w:r>
    </w:p>
    <w:bookmarkEnd w:id="33"/>
    <w:bookmarkStart w:name="z36" w:id="34"/>
    <w:p>
      <w:pPr>
        <w:spacing w:after="0"/>
        <w:ind w:left="0"/>
        <w:jc w:val="both"/>
      </w:pPr>
      <w:r>
        <w:rPr>
          <w:rFonts w:ascii="Times New Roman"/>
          <w:b w:val="false"/>
          <w:i w:val="false"/>
          <w:color w:val="000000"/>
          <w:sz w:val="28"/>
        </w:rPr>
        <w:t>
      22) учаскелік комиссия –атаулы әлеуметтік көмек алуға жүгінген адамдардың (отбасылардың) материалдық жағдайына зерттеу жүргізу үшін тиісті әкімшілік-аумақтық бірліктер әкімдерінің шешімімен құрылған арнайы комиссия;</w:t>
      </w:r>
    </w:p>
    <w:bookmarkEnd w:id="34"/>
    <w:bookmarkStart w:name="z37" w:id="35"/>
    <w:p>
      <w:pPr>
        <w:spacing w:after="0"/>
        <w:ind w:left="0"/>
        <w:jc w:val="both"/>
      </w:pPr>
      <w:r>
        <w:rPr>
          <w:rFonts w:ascii="Times New Roman"/>
          <w:b w:val="false"/>
          <w:i w:val="false"/>
          <w:color w:val="000000"/>
          <w:sz w:val="28"/>
        </w:rPr>
        <w:t>
      23) халықты жұмыспен қамту мәселелері жөніндегі аудандық (қалалық) комиссия – аудан аумағында орналасқан мемлекеттік органдардың және басқа да ұйымдардың, аудандық маңызы бар қалалар, ауылдар, кенттер, ауылдық округтер әкімдерінің халықты жұмыспен қамтуға жәрдемдесу шараларын іске асыру және әлеуметтік көмек мәселелері бойынша қызметін үйлестіруді жүзеге асыратын комиссия;</w:t>
      </w:r>
    </w:p>
    <w:bookmarkEnd w:id="35"/>
    <w:bookmarkStart w:name="z38" w:id="36"/>
    <w:p>
      <w:pPr>
        <w:spacing w:after="0"/>
        <w:ind w:left="0"/>
        <w:jc w:val="both"/>
      </w:pPr>
      <w:r>
        <w:rPr>
          <w:rFonts w:ascii="Times New Roman"/>
          <w:b w:val="false"/>
          <w:i w:val="false"/>
          <w:color w:val="000000"/>
          <w:sz w:val="28"/>
        </w:rPr>
        <w:t>
      24) халықты жұмыспен қамту мәселелері жөніндегі өңірлік комиссия – облыстың (астананың, республикалық маңызы бар қаланың) аумағында орналасқан мемлекеттік органдардың және басқа да ұйымдардың халықты жұмыспен қамтуға жәрдемдесу шараларын іске асыру және әлеуметтік көмек мәселелері бойынша қызметін үйлестіруді жүзеге асыратын комиссия;</w:t>
      </w:r>
    </w:p>
    <w:bookmarkEnd w:id="36"/>
    <w:bookmarkStart w:name="z39" w:id="37"/>
    <w:p>
      <w:pPr>
        <w:spacing w:after="0"/>
        <w:ind w:left="0"/>
        <w:jc w:val="both"/>
      </w:pPr>
      <w:r>
        <w:rPr>
          <w:rFonts w:ascii="Times New Roman"/>
          <w:b w:val="false"/>
          <w:i w:val="false"/>
          <w:color w:val="000000"/>
          <w:sz w:val="28"/>
        </w:rPr>
        <w:t>
      25) халықты жұмыспен қамтуға жәрдемдесудің белсенді шаралары – жұмыссыздар, Қазақстан Республикасының Үкіметі айқындайтын жұмыспен қамтылғандардың жекелеген санаттары қатарындағы Қазақстан Республикасының азаматтарын және қандастарды, сондай-ақ Кодексімен белгіленген тәртіппен жүзеге асырылатын жұмыссыздықтан әлеуметтік қорғау және халықты жұмыспен қамту, мемлекеттік қолдау шаралары;</w:t>
      </w:r>
    </w:p>
    <w:bookmarkEnd w:id="37"/>
    <w:bookmarkStart w:name="z40" w:id="38"/>
    <w:p>
      <w:pPr>
        <w:spacing w:after="0"/>
        <w:ind w:left="0"/>
        <w:jc w:val="both"/>
      </w:pPr>
      <w:r>
        <w:rPr>
          <w:rFonts w:ascii="Times New Roman"/>
          <w:b w:val="false"/>
          <w:i w:val="false"/>
          <w:color w:val="000000"/>
          <w:sz w:val="28"/>
        </w:rPr>
        <w:t>
      26)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41" w:id="39"/>
    <w:p>
      <w:pPr>
        <w:spacing w:after="0"/>
        <w:ind w:left="0"/>
        <w:jc w:val="left"/>
      </w:pPr>
      <w:r>
        <w:rPr>
          <w:rFonts w:ascii="Times New Roman"/>
          <w:b/>
          <w:i w:val="false"/>
          <w:color w:val="000000"/>
        </w:rPr>
        <w:t xml:space="preserve"> 2-тарау. Атаулы әлеуметтік көмек тағайындау тәртібі</w:t>
      </w:r>
    </w:p>
    <w:bookmarkEnd w:id="39"/>
    <w:bookmarkStart w:name="z42" w:id="40"/>
    <w:p>
      <w:pPr>
        <w:spacing w:after="0"/>
        <w:ind w:left="0"/>
        <w:jc w:val="both"/>
      </w:pPr>
      <w:r>
        <w:rPr>
          <w:rFonts w:ascii="Times New Roman"/>
          <w:b w:val="false"/>
          <w:i w:val="false"/>
          <w:color w:val="000000"/>
          <w:sz w:val="28"/>
        </w:rPr>
        <w:t xml:space="preserve">
      3. Атаулы әлеуметтік көмек Кодекстің 120-бабының </w:t>
      </w:r>
      <w:r>
        <w:rPr>
          <w:rFonts w:ascii="Times New Roman"/>
          <w:b w:val="false"/>
          <w:i w:val="false"/>
          <w:color w:val="000000"/>
          <w:sz w:val="28"/>
        </w:rPr>
        <w:t>4-тармағына</w:t>
      </w:r>
      <w:r>
        <w:rPr>
          <w:rFonts w:ascii="Times New Roman"/>
          <w:b w:val="false"/>
          <w:i w:val="false"/>
          <w:color w:val="000000"/>
          <w:sz w:val="28"/>
        </w:rPr>
        <w:t xml:space="preserve"> сәйкес жан басына шаққандағы орташа табысы астанада, облыстарда, республикалық маңызы бар қалаларда белгіленген кедейлік шегінен аспайтын адамға немесе отбасыға шартсыз немесе шартты ақшалай көмек түрінде беріледі.</w:t>
      </w:r>
    </w:p>
    <w:bookmarkEnd w:id="40"/>
    <w:p>
      <w:pPr>
        <w:spacing w:after="0"/>
        <w:ind w:left="0"/>
        <w:jc w:val="both"/>
      </w:pPr>
      <w:r>
        <w:rPr>
          <w:rFonts w:ascii="Times New Roman"/>
          <w:b w:val="false"/>
          <w:i w:val="false"/>
          <w:color w:val="000000"/>
          <w:sz w:val="28"/>
        </w:rPr>
        <w:t xml:space="preserve">
      Атаулы әлеуметтік көмек тағайындау үшін отбасы құрамы Кодекстің 120-бабының </w:t>
      </w:r>
      <w:r>
        <w:rPr>
          <w:rFonts w:ascii="Times New Roman"/>
          <w:b w:val="false"/>
          <w:i w:val="false"/>
          <w:color w:val="000000"/>
          <w:sz w:val="28"/>
        </w:rPr>
        <w:t>5-тармағына</w:t>
      </w:r>
      <w:r>
        <w:rPr>
          <w:rFonts w:ascii="Times New Roman"/>
          <w:b w:val="false"/>
          <w:i w:val="false"/>
          <w:color w:val="000000"/>
          <w:sz w:val="28"/>
        </w:rPr>
        <w:t xml:space="preserve">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Еңбек және халықты әлеуметтік қорғау министрінің 19.06.2026 </w:t>
      </w:r>
      <w:r>
        <w:rPr>
          <w:rFonts w:ascii="Times New Roman"/>
          <w:b w:val="false"/>
          <w:i w:val="false"/>
          <w:color w:val="00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1"/>
    <w:p>
      <w:pPr>
        <w:spacing w:after="0"/>
        <w:ind w:left="0"/>
        <w:jc w:val="both"/>
      </w:pPr>
      <w:r>
        <w:rPr>
          <w:rFonts w:ascii="Times New Roman"/>
          <w:b w:val="false"/>
          <w:i w:val="false"/>
          <w:color w:val="000000"/>
          <w:sz w:val="28"/>
        </w:rPr>
        <w:t>
      4. Атаулы әлеуметтік көмек алуға үміткер адам (отбасы) атаулы әлеуметтік көмек туралы ақпарат алу үшін тұрғылықты жері бойынша мансап орталығына, ал тұрғылықты жері бойынша мансап орталығы болмаған жағдайда – кент, ауыл, ауылдық округ әкіміне (бұдан әрі – әкім) жүгінеді.</w:t>
      </w:r>
    </w:p>
    <w:bookmarkEnd w:id="41"/>
    <w:p>
      <w:pPr>
        <w:spacing w:after="0"/>
        <w:ind w:left="0"/>
        <w:jc w:val="both"/>
      </w:pPr>
      <w:r>
        <w:rPr>
          <w:rFonts w:ascii="Times New Roman"/>
          <w:b w:val="false"/>
          <w:i w:val="false"/>
          <w:color w:val="000000"/>
          <w:sz w:val="28"/>
        </w:rPr>
        <w:t>
      Тұрақты тұрғылықты жері бойынша тіркелмеген жағдайда, тұрғылықты жері бір елді мекен шегінде, атаулы әлеуметтік көмек тағайындауға жүгінген күннің алдындағы алты ай ішінде уақытша болу (тұру) орны бойынша, мынадай жағдайларды қоспағанда, тіркелумен расталады, атап айтқанда:</w:t>
      </w:r>
    </w:p>
    <w:bookmarkStart w:name="z44" w:id="42"/>
    <w:p>
      <w:pPr>
        <w:spacing w:after="0"/>
        <w:ind w:left="0"/>
        <w:jc w:val="both"/>
      </w:pPr>
      <w:r>
        <w:rPr>
          <w:rFonts w:ascii="Times New Roman"/>
          <w:b w:val="false"/>
          <w:i w:val="false"/>
          <w:color w:val="000000"/>
          <w:sz w:val="28"/>
        </w:rPr>
        <w:t>
      1) төтенше жағдайлар;</w:t>
      </w:r>
    </w:p>
    <w:bookmarkEnd w:id="42"/>
    <w:bookmarkStart w:name="z45" w:id="43"/>
    <w:p>
      <w:pPr>
        <w:spacing w:after="0"/>
        <w:ind w:left="0"/>
        <w:jc w:val="both"/>
      </w:pPr>
      <w:r>
        <w:rPr>
          <w:rFonts w:ascii="Times New Roman"/>
          <w:b w:val="false"/>
          <w:i w:val="false"/>
          <w:color w:val="000000"/>
          <w:sz w:val="28"/>
        </w:rPr>
        <w:t>
      2) мынадай негіздер бойынша мұқтаждар:</w:t>
      </w:r>
    </w:p>
    <w:bookmarkEnd w:id="43"/>
    <w:p>
      <w:pPr>
        <w:spacing w:after="0"/>
        <w:ind w:left="0"/>
        <w:jc w:val="both"/>
      </w:pPr>
      <w:r>
        <w:rPr>
          <w:rFonts w:ascii="Times New Roman"/>
          <w:b w:val="false"/>
          <w:i w:val="false"/>
          <w:color w:val="000000"/>
          <w:sz w:val="28"/>
        </w:rPr>
        <w:t>
      әлеуметтік бейімсіздік пен әлеуметтік депривацияға алып келген қатыгездікпен қарау;</w:t>
      </w:r>
    </w:p>
    <w:p>
      <w:pPr>
        <w:spacing w:after="0"/>
        <w:ind w:left="0"/>
        <w:jc w:val="both"/>
      </w:pPr>
      <w:r>
        <w:rPr>
          <w:rFonts w:ascii="Times New Roman"/>
          <w:b w:val="false"/>
          <w:i w:val="false"/>
          <w:color w:val="000000"/>
          <w:sz w:val="28"/>
        </w:rPr>
        <w:t>
      үйінің болмауы (белгілі бір тұрғылықты жері жоқ адамдар);</w:t>
      </w:r>
    </w:p>
    <w:p>
      <w:pPr>
        <w:spacing w:after="0"/>
        <w:ind w:left="0"/>
        <w:jc w:val="both"/>
      </w:pPr>
      <w:r>
        <w:rPr>
          <w:rFonts w:ascii="Times New Roman"/>
          <w:b w:val="false"/>
          <w:i w:val="false"/>
          <w:color w:val="000000"/>
          <w:sz w:val="28"/>
        </w:rPr>
        <w:t>
      бас бостандығынан айыру орындарынан босау.</w:t>
      </w:r>
    </w:p>
    <w:p>
      <w:pPr>
        <w:spacing w:after="0"/>
        <w:ind w:left="0"/>
        <w:jc w:val="both"/>
      </w:pPr>
      <w:r>
        <w:rPr>
          <w:rFonts w:ascii="Times New Roman"/>
          <w:b w:val="false"/>
          <w:i w:val="false"/>
          <w:color w:val="000000"/>
          <w:sz w:val="28"/>
        </w:rPr>
        <w:t>
      Осы тармақтың екінші бөлігінің 1) және 2) тармақшаларында көзделген жағдайларда мансап орталығы немесе әкім атаулы әлеуметтік көмек тағайындау мақсатында өтініш берушінің белгілі бір тұрғылықты жері жоқ адамдарға арналған әлеуметтік бейімдеу орталығына уақытша тіркеуге тұруына жәрдемдеседі.</w:t>
      </w:r>
    </w:p>
    <w:bookmarkStart w:name="z46" w:id="44"/>
    <w:p>
      <w:pPr>
        <w:spacing w:after="0"/>
        <w:ind w:left="0"/>
        <w:jc w:val="both"/>
      </w:pPr>
      <w:r>
        <w:rPr>
          <w:rFonts w:ascii="Times New Roman"/>
          <w:b w:val="false"/>
          <w:i w:val="false"/>
          <w:color w:val="000000"/>
          <w:sz w:val="28"/>
        </w:rPr>
        <w:t>
      5. Адамның немесе отбасының жүгіну процесінде оған консультация беріледі, оның барысында оған:</w:t>
      </w:r>
    </w:p>
    <w:bookmarkEnd w:id="44"/>
    <w:bookmarkStart w:name="z47" w:id="45"/>
    <w:p>
      <w:pPr>
        <w:spacing w:after="0"/>
        <w:ind w:left="0"/>
        <w:jc w:val="both"/>
      </w:pPr>
      <w:r>
        <w:rPr>
          <w:rFonts w:ascii="Times New Roman"/>
          <w:b w:val="false"/>
          <w:i w:val="false"/>
          <w:color w:val="000000"/>
          <w:sz w:val="28"/>
        </w:rPr>
        <w:t>
      1) мынадай ақпарат беріледі:</w:t>
      </w:r>
    </w:p>
    <w:bookmarkEnd w:id="45"/>
    <w:bookmarkStart w:name="z220" w:id="46"/>
    <w:p>
      <w:pPr>
        <w:spacing w:after="0"/>
        <w:ind w:left="0"/>
        <w:jc w:val="both"/>
      </w:pPr>
      <w:r>
        <w:rPr>
          <w:rFonts w:ascii="Times New Roman"/>
          <w:b w:val="false"/>
          <w:i w:val="false"/>
          <w:color w:val="000000"/>
          <w:sz w:val="28"/>
        </w:rPr>
        <w:t>
      шартсыз және шартты ақшалай көмек алу шарттары туралы;</w:t>
      </w:r>
    </w:p>
    <w:bookmarkEnd w:id="46"/>
    <w:bookmarkStart w:name="z221" w:id="47"/>
    <w:p>
      <w:pPr>
        <w:spacing w:after="0"/>
        <w:ind w:left="0"/>
        <w:jc w:val="both"/>
      </w:pPr>
      <w:r>
        <w:rPr>
          <w:rFonts w:ascii="Times New Roman"/>
          <w:b w:val="false"/>
          <w:i w:val="false"/>
          <w:color w:val="000000"/>
          <w:sz w:val="28"/>
        </w:rPr>
        <w:t>
      жұмыспен қамтуға жәрдемдесудің белсенді шараларына және (немесе) әлеуметтік бейімдеу бағдарламаларына қатысу шарттары туралы;</w:t>
      </w:r>
    </w:p>
    <w:bookmarkEnd w:id="47"/>
    <w:bookmarkStart w:name="z222" w:id="48"/>
    <w:p>
      <w:pPr>
        <w:spacing w:after="0"/>
        <w:ind w:left="0"/>
        <w:jc w:val="both"/>
      </w:pPr>
      <w:r>
        <w:rPr>
          <w:rFonts w:ascii="Times New Roman"/>
          <w:b w:val="false"/>
          <w:i w:val="false"/>
          <w:color w:val="000000"/>
          <w:sz w:val="28"/>
        </w:rPr>
        <w:t>
      әлеуметтік келісімшарт жасасу қажеттілігі, әлеуметтік келісімшартқа қатысушы тараптардың міндеттемелері және әлеуметтік келісімшартты бұзу шарттары туралы;</w:t>
      </w:r>
    </w:p>
    <w:bookmarkEnd w:id="48"/>
    <w:bookmarkStart w:name="z223" w:id="49"/>
    <w:p>
      <w:pPr>
        <w:spacing w:after="0"/>
        <w:ind w:left="0"/>
        <w:jc w:val="both"/>
      </w:pPr>
      <w:r>
        <w:rPr>
          <w:rFonts w:ascii="Times New Roman"/>
          <w:b w:val="false"/>
          <w:i w:val="false"/>
          <w:color w:val="000000"/>
          <w:sz w:val="28"/>
        </w:rPr>
        <w:t xml:space="preserve">
      Кодекстің 128-бабының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жағдайларда атаулы әлеуметтік көмек мөлшерін өзгерту және (немесе) тоқтата тұру шарттары туралы, алты айға атаулы әлеуметтік көмек тағайындау құқығынан айыру туралы;</w:t>
      </w:r>
    </w:p>
    <w:bookmarkEnd w:id="49"/>
    <w:bookmarkStart w:name="z224" w:id="50"/>
    <w:p>
      <w:pPr>
        <w:spacing w:after="0"/>
        <w:ind w:left="0"/>
        <w:jc w:val="both"/>
      </w:pPr>
      <w:r>
        <w:rPr>
          <w:rFonts w:ascii="Times New Roman"/>
          <w:b w:val="false"/>
          <w:i w:val="false"/>
          <w:color w:val="000000"/>
          <w:sz w:val="28"/>
        </w:rPr>
        <w:t>
      мемлекеттік органдар мен ұйымдардың тиісті цифрлық жүйелерінен сұратылатын мәліметтер тізбесі;</w:t>
      </w:r>
    </w:p>
    <w:bookmarkEnd w:id="50"/>
    <w:bookmarkStart w:name="z225" w:id="51"/>
    <w:p>
      <w:pPr>
        <w:spacing w:after="0"/>
        <w:ind w:left="0"/>
        <w:jc w:val="both"/>
      </w:pPr>
      <w:r>
        <w:rPr>
          <w:rFonts w:ascii="Times New Roman"/>
          <w:b w:val="false"/>
          <w:i w:val="false"/>
          <w:color w:val="000000"/>
          <w:sz w:val="28"/>
        </w:rPr>
        <w:t>
      мемлекеттік органдар мен ұйымдардың тиісті цифрлық жүйелеріндегі жоқ мәліметтерді растайтын құжаттар беру мүмкіндігі туралы;</w:t>
      </w:r>
    </w:p>
    <w:bookmarkEnd w:id="51"/>
    <w:bookmarkStart w:name="z48" w:id="52"/>
    <w:p>
      <w:pPr>
        <w:spacing w:after="0"/>
        <w:ind w:left="0"/>
        <w:jc w:val="both"/>
      </w:pPr>
      <w:r>
        <w:rPr>
          <w:rFonts w:ascii="Times New Roman"/>
          <w:b w:val="false"/>
          <w:i w:val="false"/>
          <w:color w:val="000000"/>
          <w:sz w:val="28"/>
        </w:rPr>
        <w:t>
      2) адамның немесе отбасының жан басына шаққандағы орташа табысын және атаулы әлеуметтік көмек мөлшерін алдын ала есептеу жүргізіледі.</w:t>
      </w:r>
    </w:p>
    <w:bookmarkEnd w:id="52"/>
    <w:p>
      <w:pPr>
        <w:spacing w:after="0"/>
        <w:ind w:left="0"/>
        <w:jc w:val="both"/>
      </w:pPr>
      <w:r>
        <w:rPr>
          <w:rFonts w:ascii="Times New Roman"/>
          <w:b w:val="false"/>
          <w:i w:val="false"/>
          <w:color w:val="000000"/>
          <w:sz w:val="28"/>
        </w:rPr>
        <w:t>
      Консультацияны мансап орталығында консультанттар, ал адам әкімге жүгінген жағдайда ассистенттер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9" w:id="53"/>
    <w:p>
      <w:pPr>
        <w:spacing w:after="0"/>
        <w:ind w:left="0"/>
        <w:jc w:val="both"/>
      </w:pPr>
      <w:r>
        <w:rPr>
          <w:rFonts w:ascii="Times New Roman"/>
          <w:b w:val="false"/>
          <w:i w:val="false"/>
          <w:color w:val="000000"/>
          <w:sz w:val="28"/>
        </w:rPr>
        <w:t xml:space="preserve">
      6. Консультация беру нәтижелері бойынша адам немесе отбасы (бұдан әрі – өтініш беруші) өз тарапынан немесе отбасының атынан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беруші, портал, ұялы байланыстың абоненттік құрылғысы арқылы атаулы әлеуметтік көмек тағайындауға өтініш береді.</w:t>
      </w:r>
    </w:p>
    <w:bookmarkEnd w:id="53"/>
    <w:p>
      <w:pPr>
        <w:spacing w:after="0"/>
        <w:ind w:left="0"/>
        <w:jc w:val="both"/>
      </w:pPr>
      <w:r>
        <w:rPr>
          <w:rFonts w:ascii="Times New Roman"/>
          <w:b w:val="false"/>
          <w:i w:val="false"/>
          <w:color w:val="000000"/>
          <w:sz w:val="28"/>
        </w:rPr>
        <w:t>
      Бұл ретте, өтініш берушіде сәйкестендіру үшін өзімен бірге қағаз жеткізгіштегі жеке басын куәландыратын құжат (Қазақстан Республикасы азаматының жеке куәлігі (паспорты), Қазақстан Республикасында тұрақты тұратын шетел азаматының тұруға ыхтиярхаты, азаматтығы жоқ адамның куәлігі, босқын куәлігі), қандастар куәлігі не оның орнына сәйкестендіру үшін ол цифрлық құжаттар сервисінде болған жағдайда электрондық құжат болуы қажет.</w:t>
      </w:r>
    </w:p>
    <w:p>
      <w:pPr>
        <w:spacing w:after="0"/>
        <w:ind w:left="0"/>
        <w:jc w:val="both"/>
      </w:pPr>
      <w:r>
        <w:rPr>
          <w:rFonts w:ascii="Times New Roman"/>
          <w:b w:val="false"/>
          <w:i w:val="false"/>
          <w:color w:val="000000"/>
          <w:sz w:val="28"/>
        </w:rPr>
        <w:t xml:space="preserve">
      Жұмыспен қамтуға жәрдемдесудің белсенді шараларына тартылатын бірге тұратын еңбекке қабілетті отбасы мүшелері өтінішке Кодекстің 98-бабының </w:t>
      </w:r>
      <w:r>
        <w:rPr>
          <w:rFonts w:ascii="Times New Roman"/>
          <w:b w:val="false"/>
          <w:i w:val="false"/>
          <w:color w:val="000000"/>
          <w:sz w:val="28"/>
        </w:rPr>
        <w:t>1-тармағына</w:t>
      </w:r>
      <w:r>
        <w:rPr>
          <w:rFonts w:ascii="Times New Roman"/>
          <w:b w:val="false"/>
          <w:i w:val="false"/>
          <w:color w:val="000000"/>
          <w:sz w:val="28"/>
        </w:rPr>
        <w:t xml:space="preserve">, 99-бабының </w:t>
      </w:r>
      <w:r>
        <w:rPr>
          <w:rFonts w:ascii="Times New Roman"/>
          <w:b w:val="false"/>
          <w:i w:val="false"/>
          <w:color w:val="000000"/>
          <w:sz w:val="28"/>
        </w:rPr>
        <w:t>1-тармағына</w:t>
      </w:r>
      <w:r>
        <w:rPr>
          <w:rFonts w:ascii="Times New Roman"/>
          <w:b w:val="false"/>
          <w:i w:val="false"/>
          <w:color w:val="000000"/>
          <w:sz w:val="28"/>
        </w:rPr>
        <w:t xml:space="preserve"> және 106-бабының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мемлекеттік органымен бекітілген жұмыс іздеп жүрген адамдарды, жұмыссыздарды тіркеу және халықты мансап орталығы көрсететін еңбек делдалдығын жүзеге асыру қағидаларына сәйкес жұмыс іздеп жүрген адам ретінде тіркеуге өтінішті қосымша береді</w:t>
      </w:r>
    </w:p>
    <w:p>
      <w:pPr>
        <w:spacing w:after="0"/>
        <w:ind w:left="0"/>
        <w:jc w:val="both"/>
      </w:pPr>
      <w:r>
        <w:rPr>
          <w:rFonts w:ascii="Times New Roman"/>
          <w:b w:val="false"/>
          <w:i w:val="false"/>
          <w:color w:val="000000"/>
          <w:sz w:val="28"/>
        </w:rPr>
        <w:t>
      Он алты жасқа толмаған адамның атынан ата-анасының немесе заңды өкілдерінің біреуінің еңбек қызметін жүзеге асыруға келісу туралы еркін нысандағы жазбаша өтініші беріледі.</w:t>
      </w:r>
    </w:p>
    <w:p>
      <w:pPr>
        <w:spacing w:after="0"/>
        <w:ind w:left="0"/>
        <w:jc w:val="both"/>
      </w:pPr>
      <w:r>
        <w:rPr>
          <w:rFonts w:ascii="Times New Roman"/>
          <w:b w:val="false"/>
          <w:i w:val="false"/>
          <w:color w:val="000000"/>
          <w:sz w:val="28"/>
        </w:rPr>
        <w:t>
      Өтініш беруші атаулы әлеуметтік көмек тағайындау үшін портал арқылы жүгінеді.</w:t>
      </w:r>
    </w:p>
    <w:p>
      <w:pPr>
        <w:spacing w:after="0"/>
        <w:ind w:left="0"/>
        <w:jc w:val="both"/>
      </w:pPr>
      <w:r>
        <w:rPr>
          <w:rFonts w:ascii="Times New Roman"/>
          <w:b w:val="false"/>
          <w:i w:val="false"/>
          <w:color w:val="000000"/>
          <w:sz w:val="28"/>
        </w:rPr>
        <w:t>
      Атаулы әлеуметтік көмекті тағайындау туралы өтінішті ұсыну оны Заңға сәйкес проактивті көрсетілетін қызмет арқылы тағайындау кезінде талап етілмейді.</w:t>
      </w:r>
    </w:p>
    <w:p>
      <w:pPr>
        <w:spacing w:after="0"/>
        <w:ind w:left="0"/>
        <w:jc w:val="both"/>
      </w:pPr>
      <w:r>
        <w:rPr>
          <w:rFonts w:ascii="Times New Roman"/>
          <w:b w:val="false"/>
          <w:i w:val="false"/>
          <w:color w:val="000000"/>
          <w:sz w:val="28"/>
        </w:rPr>
        <w:t>
      Учаскелік комиссияның адамның (отбасының) материалдық жағдайына тексеру жүргізуге адамның (отбасының) келісімі атаулы әлеуметтік көмекті проактивті форматта тағайындауды қарау үшін негіз болып табылады.</w:t>
      </w:r>
    </w:p>
    <w:p>
      <w:pPr>
        <w:spacing w:after="0"/>
        <w:ind w:left="0"/>
        <w:jc w:val="both"/>
      </w:pPr>
      <w:r>
        <w:rPr>
          <w:rFonts w:ascii="Times New Roman"/>
          <w:b w:val="false"/>
          <w:i w:val="false"/>
          <w:color w:val="000000"/>
          <w:sz w:val="28"/>
        </w:rPr>
        <w:t>
      Учаскелік комиссия адамның (отбасының) материалдық жағдайына тексеру жүргізуге келісім алған күн проактивті көрсетілетін қызмет арқылы атаулы әлеуметтік көмек тағайындауға өтініш берген күн болып есептеледі.</w:t>
      </w:r>
    </w:p>
    <w:bookmarkStart w:name="z226" w:id="54"/>
    <w:p>
      <w:pPr>
        <w:spacing w:after="0"/>
        <w:ind w:left="0"/>
        <w:jc w:val="both"/>
      </w:pPr>
      <w:r>
        <w:rPr>
          <w:rFonts w:ascii="Times New Roman"/>
          <w:b w:val="false"/>
          <w:i w:val="false"/>
          <w:color w:val="000000"/>
          <w:sz w:val="28"/>
        </w:rPr>
        <w:t>
      Төтенше жағдайлар кезінде атаулы әлеуметтік көмекті қазіргі алушыға уәкілетті мемлекеттік органның автоматтандырылған цифрлық жүйесі арқылы тағайындалған атаулы әлеуметтік көмек тоқсанның соңғы күніне автоматты түрде келесі тоқсанға өтінішсіз ұзартылады.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11.04.2024 </w:t>
      </w:r>
      <w:r>
        <w:rPr>
          <w:rFonts w:ascii="Times New Roman"/>
          <w:b w:val="false"/>
          <w:i w:val="false"/>
          <w:color w:val="ff0000"/>
          <w:sz w:val="28"/>
        </w:rPr>
        <w:t>№ 104</w:t>
      </w:r>
      <w:r>
        <w:rPr>
          <w:rFonts w:ascii="Times New Roman"/>
          <w:b w:val="false"/>
          <w:i w:val="false"/>
          <w:color w:val="ff0000"/>
          <w:sz w:val="28"/>
        </w:rPr>
        <w:t xml:space="preserve"> (ресми жарияланған күнінен бастап қолданысқа енгізіледі); 19.06.2026 </w:t>
      </w:r>
      <w:r>
        <w:rPr>
          <w:rFonts w:ascii="Times New Roman"/>
          <w:b w:val="false"/>
          <w:i w:val="false"/>
          <w:color w:val="00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50" w:id="55"/>
    <w:p>
      <w:pPr>
        <w:spacing w:after="0"/>
        <w:ind w:left="0"/>
        <w:jc w:val="both"/>
      </w:pPr>
      <w:r>
        <w:rPr>
          <w:rFonts w:ascii="Times New Roman"/>
          <w:b w:val="false"/>
          <w:i w:val="false"/>
          <w:color w:val="000000"/>
          <w:sz w:val="28"/>
        </w:rPr>
        <w:t>
      7. Өтініш қабылдау кезінде мансап орталығы немесе әкім өтініш берушінің қатысуымен "цифрлық үкіметтің" шлюзі арқылы тиісті мемлекеттік органдардың және ұйымдардың цифрлық жүйелеріне (бұдан әрі – цифрлық жүйе) мынадай мәліметтерді алу үшін дербес сұрау салуды қалыптастырады:</w:t>
      </w:r>
    </w:p>
    <w:bookmarkEnd w:id="55"/>
    <w:bookmarkStart w:name="z189" w:id="56"/>
    <w:p>
      <w:pPr>
        <w:spacing w:after="0"/>
        <w:ind w:left="0"/>
        <w:jc w:val="both"/>
      </w:pPr>
      <w:r>
        <w:rPr>
          <w:rFonts w:ascii="Times New Roman"/>
          <w:b w:val="false"/>
          <w:i w:val="false"/>
          <w:color w:val="000000"/>
          <w:sz w:val="28"/>
        </w:rPr>
        <w:t>
      1) өтініш берушінің жеке басын куәландыратын;</w:t>
      </w:r>
    </w:p>
    <w:bookmarkEnd w:id="56"/>
    <w:bookmarkStart w:name="z190" w:id="57"/>
    <w:p>
      <w:pPr>
        <w:spacing w:after="0"/>
        <w:ind w:left="0"/>
        <w:jc w:val="both"/>
      </w:pPr>
      <w:r>
        <w:rPr>
          <w:rFonts w:ascii="Times New Roman"/>
          <w:b w:val="false"/>
          <w:i w:val="false"/>
          <w:color w:val="000000"/>
          <w:sz w:val="28"/>
        </w:rPr>
        <w:t>
      2) қандас мәртебесі туралы;</w:t>
      </w:r>
    </w:p>
    <w:bookmarkEnd w:id="57"/>
    <w:bookmarkStart w:name="z191" w:id="58"/>
    <w:p>
      <w:pPr>
        <w:spacing w:after="0"/>
        <w:ind w:left="0"/>
        <w:jc w:val="both"/>
      </w:pPr>
      <w:r>
        <w:rPr>
          <w:rFonts w:ascii="Times New Roman"/>
          <w:b w:val="false"/>
          <w:i w:val="false"/>
          <w:color w:val="000000"/>
          <w:sz w:val="28"/>
        </w:rPr>
        <w:t>
      3) босқын мәртебесі туралы;</w:t>
      </w:r>
    </w:p>
    <w:bookmarkEnd w:id="58"/>
    <w:bookmarkStart w:name="z192" w:id="59"/>
    <w:p>
      <w:pPr>
        <w:spacing w:after="0"/>
        <w:ind w:left="0"/>
        <w:jc w:val="both"/>
      </w:pPr>
      <w:r>
        <w:rPr>
          <w:rFonts w:ascii="Times New Roman"/>
          <w:b w:val="false"/>
          <w:i w:val="false"/>
          <w:color w:val="000000"/>
          <w:sz w:val="28"/>
        </w:rPr>
        <w:t>
      4) шетел азаматының мәртебесі туралы;</w:t>
      </w:r>
    </w:p>
    <w:bookmarkEnd w:id="59"/>
    <w:bookmarkStart w:name="z193" w:id="60"/>
    <w:p>
      <w:pPr>
        <w:spacing w:after="0"/>
        <w:ind w:left="0"/>
        <w:jc w:val="both"/>
      </w:pPr>
      <w:r>
        <w:rPr>
          <w:rFonts w:ascii="Times New Roman"/>
          <w:b w:val="false"/>
          <w:i w:val="false"/>
          <w:color w:val="000000"/>
          <w:sz w:val="28"/>
        </w:rPr>
        <w:t>
      5) азаматтығы жоқ адам мәртебесі туралы;</w:t>
      </w:r>
    </w:p>
    <w:bookmarkEnd w:id="60"/>
    <w:bookmarkStart w:name="z194" w:id="61"/>
    <w:p>
      <w:pPr>
        <w:spacing w:after="0"/>
        <w:ind w:left="0"/>
        <w:jc w:val="both"/>
      </w:pPr>
      <w:r>
        <w:rPr>
          <w:rFonts w:ascii="Times New Roman"/>
          <w:b w:val="false"/>
          <w:i w:val="false"/>
          <w:color w:val="000000"/>
          <w:sz w:val="28"/>
        </w:rPr>
        <w:t>
      6) отбасының әрбір мүшесіне тұрақты немесе уақытша тұрғылықты жері бойынша тіркеу туралы;</w:t>
      </w:r>
    </w:p>
    <w:bookmarkEnd w:id="61"/>
    <w:bookmarkStart w:name="z195" w:id="62"/>
    <w:p>
      <w:pPr>
        <w:spacing w:after="0"/>
        <w:ind w:left="0"/>
        <w:jc w:val="both"/>
      </w:pPr>
      <w:r>
        <w:rPr>
          <w:rFonts w:ascii="Times New Roman"/>
          <w:b w:val="false"/>
          <w:i w:val="false"/>
          <w:color w:val="000000"/>
          <w:sz w:val="28"/>
        </w:rPr>
        <w:t>
      7) жәрдемақыларды беру жөніндегі уәкілетті ұйымдағы банктік деректемелер туралы;</w:t>
      </w:r>
    </w:p>
    <w:bookmarkEnd w:id="62"/>
    <w:bookmarkStart w:name="z196" w:id="63"/>
    <w:p>
      <w:pPr>
        <w:spacing w:after="0"/>
        <w:ind w:left="0"/>
        <w:jc w:val="both"/>
      </w:pPr>
      <w:r>
        <w:rPr>
          <w:rFonts w:ascii="Times New Roman"/>
          <w:b w:val="false"/>
          <w:i w:val="false"/>
          <w:color w:val="000000"/>
          <w:sz w:val="28"/>
        </w:rPr>
        <w:t>
      8) мүгедектікті белгілеу туралы;</w:t>
      </w:r>
    </w:p>
    <w:bookmarkEnd w:id="63"/>
    <w:bookmarkStart w:name="z197" w:id="64"/>
    <w:p>
      <w:pPr>
        <w:spacing w:after="0"/>
        <w:ind w:left="0"/>
        <w:jc w:val="both"/>
      </w:pPr>
      <w:r>
        <w:rPr>
          <w:rFonts w:ascii="Times New Roman"/>
          <w:b w:val="false"/>
          <w:i w:val="false"/>
          <w:color w:val="000000"/>
          <w:sz w:val="28"/>
        </w:rPr>
        <w:t>
      9) баланың (барлық балаларға) тууын (қайтыс болуын) тіркеу туралы;</w:t>
      </w:r>
    </w:p>
    <w:bookmarkEnd w:id="64"/>
    <w:bookmarkStart w:name="z198" w:id="65"/>
    <w:p>
      <w:pPr>
        <w:spacing w:after="0"/>
        <w:ind w:left="0"/>
        <w:jc w:val="both"/>
      </w:pPr>
      <w:r>
        <w:rPr>
          <w:rFonts w:ascii="Times New Roman"/>
          <w:b w:val="false"/>
          <w:i w:val="false"/>
          <w:color w:val="000000"/>
          <w:sz w:val="28"/>
        </w:rPr>
        <w:t>
      10) қорғаншылық (қамқоршылық) белгілеу туралы;</w:t>
      </w:r>
    </w:p>
    <w:bookmarkEnd w:id="65"/>
    <w:bookmarkStart w:name="z199" w:id="66"/>
    <w:p>
      <w:pPr>
        <w:spacing w:after="0"/>
        <w:ind w:left="0"/>
        <w:jc w:val="both"/>
      </w:pPr>
      <w:r>
        <w:rPr>
          <w:rFonts w:ascii="Times New Roman"/>
          <w:b w:val="false"/>
          <w:i w:val="false"/>
          <w:color w:val="000000"/>
          <w:sz w:val="28"/>
        </w:rPr>
        <w:t>
      11) бала асырап алу туралы;</w:t>
      </w:r>
    </w:p>
    <w:bookmarkEnd w:id="66"/>
    <w:bookmarkStart w:name="z200" w:id="67"/>
    <w:p>
      <w:pPr>
        <w:spacing w:after="0"/>
        <w:ind w:left="0"/>
        <w:jc w:val="both"/>
      </w:pPr>
      <w:r>
        <w:rPr>
          <w:rFonts w:ascii="Times New Roman"/>
          <w:b w:val="false"/>
          <w:i w:val="false"/>
          <w:color w:val="000000"/>
          <w:sz w:val="28"/>
        </w:rPr>
        <w:t>
      12) некені (ерлі-зайыптылықты) Қазақстан Республикасынан тыс жерде тіркеу жағдайларын қоспағанда, неке қиюды (ерлі-зайыптылықты) (некені бұзуды) тіркеу туралы;</w:t>
      </w:r>
    </w:p>
    <w:bookmarkEnd w:id="67"/>
    <w:bookmarkStart w:name="z201" w:id="68"/>
    <w:p>
      <w:pPr>
        <w:spacing w:after="0"/>
        <w:ind w:left="0"/>
        <w:jc w:val="both"/>
      </w:pPr>
      <w:r>
        <w:rPr>
          <w:rFonts w:ascii="Times New Roman"/>
          <w:b w:val="false"/>
          <w:i w:val="false"/>
          <w:color w:val="000000"/>
          <w:sz w:val="28"/>
        </w:rPr>
        <w:t>
      13) егер он сегіз жастан жиырма үш жасқа дейінгі асырауындағылар күндізгі оқу нысанының білім алушылары болып табылса – оқу орнында оқу фактісі туралы;</w:t>
      </w:r>
    </w:p>
    <w:bookmarkEnd w:id="68"/>
    <w:bookmarkStart w:name="z202" w:id="69"/>
    <w:p>
      <w:pPr>
        <w:spacing w:after="0"/>
        <w:ind w:left="0"/>
        <w:jc w:val="both"/>
      </w:pPr>
      <w:r>
        <w:rPr>
          <w:rFonts w:ascii="Times New Roman"/>
          <w:b w:val="false"/>
          <w:i w:val="false"/>
          <w:color w:val="000000"/>
          <w:sz w:val="28"/>
        </w:rPr>
        <w:t>
      14) табыс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мүлікті сатудан түскен табыстар);</w:t>
      </w:r>
    </w:p>
    <w:bookmarkEnd w:id="69"/>
    <w:bookmarkStart w:name="z203" w:id="70"/>
    <w:p>
      <w:pPr>
        <w:spacing w:after="0"/>
        <w:ind w:left="0"/>
        <w:jc w:val="both"/>
      </w:pPr>
      <w:r>
        <w:rPr>
          <w:rFonts w:ascii="Times New Roman"/>
          <w:b w:val="false"/>
          <w:i w:val="false"/>
          <w:color w:val="000000"/>
          <w:sz w:val="28"/>
        </w:rPr>
        <w:t>
      15) кәсіпкерлік қызметті жүзеге асыратын адамның мәртебесі туралы;</w:t>
      </w:r>
    </w:p>
    <w:bookmarkEnd w:id="70"/>
    <w:bookmarkStart w:name="z204" w:id="71"/>
    <w:p>
      <w:pPr>
        <w:spacing w:after="0"/>
        <w:ind w:left="0"/>
        <w:jc w:val="both"/>
      </w:pPr>
      <w:r>
        <w:rPr>
          <w:rFonts w:ascii="Times New Roman"/>
          <w:b w:val="false"/>
          <w:i w:val="false"/>
          <w:color w:val="000000"/>
          <w:sz w:val="28"/>
        </w:rPr>
        <w:t>
      16) өтініш берушіде және оның отбасы мүшелерінде атаулы әлеуметтік көмекті тағайындау, төлеу немесе тағайындауға өтініш беру фактісінің болуы туралы;</w:t>
      </w:r>
    </w:p>
    <w:bookmarkEnd w:id="71"/>
    <w:bookmarkStart w:name="z205" w:id="72"/>
    <w:p>
      <w:pPr>
        <w:spacing w:after="0"/>
        <w:ind w:left="0"/>
        <w:jc w:val="both"/>
      </w:pPr>
      <w:r>
        <w:rPr>
          <w:rFonts w:ascii="Times New Roman"/>
          <w:b w:val="false"/>
          <w:i w:val="false"/>
          <w:color w:val="000000"/>
          <w:sz w:val="28"/>
        </w:rPr>
        <w:t>
      17) жеке қосалқы шаруашылықтың болуы туралы;</w:t>
      </w:r>
    </w:p>
    <w:bookmarkEnd w:id="72"/>
    <w:bookmarkStart w:name="z206" w:id="73"/>
    <w:p>
      <w:pPr>
        <w:spacing w:after="0"/>
        <w:ind w:left="0"/>
        <w:jc w:val="both"/>
      </w:pPr>
      <w:r>
        <w:rPr>
          <w:rFonts w:ascii="Times New Roman"/>
          <w:b w:val="false"/>
          <w:i w:val="false"/>
          <w:color w:val="000000"/>
          <w:sz w:val="28"/>
        </w:rPr>
        <w:t>
      18) жұмыспен қамтуға жәрдемдесудің белсенді шараларына тартылатын отбасының еңбекке қабілетті мүшелері үшін еңбек қызметі туралы (бар болса);</w:t>
      </w:r>
    </w:p>
    <w:bookmarkEnd w:id="73"/>
    <w:bookmarkStart w:name="z207" w:id="74"/>
    <w:p>
      <w:pPr>
        <w:spacing w:after="0"/>
        <w:ind w:left="0"/>
        <w:jc w:val="both"/>
      </w:pPr>
      <w:r>
        <w:rPr>
          <w:rFonts w:ascii="Times New Roman"/>
          <w:b w:val="false"/>
          <w:i w:val="false"/>
          <w:color w:val="000000"/>
          <w:sz w:val="28"/>
        </w:rPr>
        <w:t>
      19) жұмыспен қамтуға жәрдемдесудің белсенді шараларына тартылатын отбасының еңбекке қабілетті мүшелері үшін білімі, біліктілігі, арнайы білімінің немесе кәсіптік даярлығының (бар болса) болуы туралы;</w:t>
      </w:r>
    </w:p>
    <w:bookmarkEnd w:id="74"/>
    <w:bookmarkStart w:name="z208" w:id="75"/>
    <w:p>
      <w:pPr>
        <w:spacing w:after="0"/>
        <w:ind w:left="0"/>
        <w:jc w:val="both"/>
      </w:pPr>
      <w:r>
        <w:rPr>
          <w:rFonts w:ascii="Times New Roman"/>
          <w:b w:val="false"/>
          <w:i w:val="false"/>
          <w:color w:val="000000"/>
          <w:sz w:val="28"/>
        </w:rPr>
        <w:t>
      20) атаулы әлеуметтік көмек тағайындауға жүгінер алдындағы үш ай қатарынан алимент туралы және (немесе) берешектің болуы туралы;</w:t>
      </w:r>
    </w:p>
    <w:bookmarkEnd w:id="75"/>
    <w:bookmarkStart w:name="z209" w:id="76"/>
    <w:p>
      <w:pPr>
        <w:spacing w:after="0"/>
        <w:ind w:left="0"/>
        <w:jc w:val="both"/>
      </w:pPr>
      <w:r>
        <w:rPr>
          <w:rFonts w:ascii="Times New Roman"/>
          <w:b w:val="false"/>
          <w:i w:val="false"/>
          <w:color w:val="000000"/>
          <w:sz w:val="28"/>
        </w:rPr>
        <w:t>
      21) өтініш берушінің отбасы мүшелерінің бас бостандығынан айыру немесе мәжбүрлеп емдеу орындарында болуы туралы;</w:t>
      </w:r>
    </w:p>
    <w:bookmarkEnd w:id="76"/>
    <w:bookmarkStart w:name="z210" w:id="77"/>
    <w:p>
      <w:pPr>
        <w:spacing w:after="0"/>
        <w:ind w:left="0"/>
        <w:jc w:val="both"/>
      </w:pPr>
      <w:r>
        <w:rPr>
          <w:rFonts w:ascii="Times New Roman"/>
          <w:b w:val="false"/>
          <w:i w:val="false"/>
          <w:color w:val="000000"/>
          <w:sz w:val="28"/>
        </w:rPr>
        <w:t>
      22) меншігінде тұрғын үй, үй-жайдың болуы туралы;</w:t>
      </w:r>
    </w:p>
    <w:bookmarkEnd w:id="77"/>
    <w:bookmarkStart w:name="z211" w:id="78"/>
    <w:p>
      <w:pPr>
        <w:spacing w:after="0"/>
        <w:ind w:left="0"/>
        <w:jc w:val="both"/>
      </w:pPr>
      <w:r>
        <w:rPr>
          <w:rFonts w:ascii="Times New Roman"/>
          <w:b w:val="false"/>
          <w:i w:val="false"/>
          <w:color w:val="000000"/>
          <w:sz w:val="28"/>
        </w:rPr>
        <w:t>
      23) меншігінде жеке тұрғын үй құрылысына арналған жер учаскесінің болуы туралы;</w:t>
      </w:r>
    </w:p>
    <w:bookmarkEnd w:id="78"/>
    <w:bookmarkStart w:name="z212" w:id="79"/>
    <w:p>
      <w:pPr>
        <w:spacing w:after="0"/>
        <w:ind w:left="0"/>
        <w:jc w:val="both"/>
      </w:pPr>
      <w:r>
        <w:rPr>
          <w:rFonts w:ascii="Times New Roman"/>
          <w:b w:val="false"/>
          <w:i w:val="false"/>
          <w:color w:val="000000"/>
          <w:sz w:val="28"/>
        </w:rPr>
        <w:t>
      24) меншігінде автокөлік құралының болуы туралы;</w:t>
      </w:r>
    </w:p>
    <w:bookmarkEnd w:id="79"/>
    <w:bookmarkStart w:name="z213" w:id="80"/>
    <w:p>
      <w:pPr>
        <w:spacing w:after="0"/>
        <w:ind w:left="0"/>
        <w:jc w:val="both"/>
      </w:pPr>
      <w:r>
        <w:rPr>
          <w:rFonts w:ascii="Times New Roman"/>
          <w:b w:val="false"/>
          <w:i w:val="false"/>
          <w:color w:val="000000"/>
          <w:sz w:val="28"/>
        </w:rPr>
        <w:t>
      25) іздестіру есебіндегі адамның мәртебесі туралы;</w:t>
      </w:r>
    </w:p>
    <w:bookmarkEnd w:id="80"/>
    <w:bookmarkStart w:name="z214" w:id="81"/>
    <w:p>
      <w:pPr>
        <w:spacing w:after="0"/>
        <w:ind w:left="0"/>
        <w:jc w:val="both"/>
      </w:pPr>
      <w:r>
        <w:rPr>
          <w:rFonts w:ascii="Times New Roman"/>
          <w:b w:val="false"/>
          <w:i w:val="false"/>
          <w:color w:val="000000"/>
          <w:sz w:val="28"/>
        </w:rPr>
        <w:t>
      26) жүгінген алдындағы тоқсанда отбасының әрбір мүшесіне айына жиынтығында кедейлік шегінен асатын, салықтарды және бюджетке төленетін басқа да міндетті төлемдерді және (немесе) сақтандыру төлемін және (немесе) адамның (отбасының) шоттары арасындағы аударымдарды қоспағанда, адамның (отбасының) банк шоттары бойынша шығыс операцияларының болуы туралы;</w:t>
      </w:r>
    </w:p>
    <w:bookmarkEnd w:id="81"/>
    <w:bookmarkStart w:name="z215" w:id="82"/>
    <w:p>
      <w:pPr>
        <w:spacing w:after="0"/>
        <w:ind w:left="0"/>
        <w:jc w:val="both"/>
      </w:pPr>
      <w:r>
        <w:rPr>
          <w:rFonts w:ascii="Times New Roman"/>
          <w:b w:val="false"/>
          <w:i w:val="false"/>
          <w:color w:val="000000"/>
          <w:sz w:val="28"/>
        </w:rPr>
        <w:t>
      27) жүгінген алдындағы тоқсанда отбасының әрбір мүшесіне айына статистика органдары есептейтін екі ең төменгі күнкөріс деңгейінен жоғары мөлшерде банктік қарыздың (банктік қарыздардың) (ипотекалық қарыздан басқа) және (немесе) микрокредиттің (микрокредиттердің) болуы туралы;</w:t>
      </w:r>
    </w:p>
    <w:bookmarkEnd w:id="82"/>
    <w:bookmarkStart w:name="z216" w:id="83"/>
    <w:p>
      <w:pPr>
        <w:spacing w:after="0"/>
        <w:ind w:left="0"/>
        <w:jc w:val="both"/>
      </w:pPr>
      <w:r>
        <w:rPr>
          <w:rFonts w:ascii="Times New Roman"/>
          <w:b w:val="false"/>
          <w:i w:val="false"/>
          <w:color w:val="000000"/>
          <w:sz w:val="28"/>
        </w:rPr>
        <w:t>
      28) бір отбасына 200 еселенген айлық есептік көрсеткіштен асатын мөлшерде жинақ салымының, депозиттің (тұрғын үй құрылыс жинақтарына салымнан, депозиттен басқа) болуы туралы.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30.05.2025 </w:t>
      </w:r>
      <w:r>
        <w:rPr>
          <w:rFonts w:ascii="Times New Roman"/>
          <w:b w:val="false"/>
          <w:i w:val="false"/>
          <w:color w:val="000000"/>
          <w:sz w:val="28"/>
        </w:rPr>
        <w:t>№ 166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Еңбек және халықты әлеуметтік қорғау министрінің 19.06.2026 </w:t>
      </w:r>
      <w:r>
        <w:rPr>
          <w:rFonts w:ascii="Times New Roman"/>
          <w:b w:val="false"/>
          <w:i w:val="false"/>
          <w:color w:val="00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75" w:id="84"/>
    <w:p>
      <w:pPr>
        <w:spacing w:after="0"/>
        <w:ind w:left="0"/>
        <w:jc w:val="both"/>
      </w:pPr>
      <w:r>
        <w:rPr>
          <w:rFonts w:ascii="Times New Roman"/>
          <w:b w:val="false"/>
          <w:i w:val="false"/>
          <w:color w:val="000000"/>
          <w:sz w:val="28"/>
        </w:rPr>
        <w:t>
      8. Атаулы әлеуметтік көмек тағайындау үшін ұсынылған "портал" арқылы келіп түскен электрондық өтініш мынадай параметрлер бойынша тексеруден өтеді:</w:t>
      </w:r>
    </w:p>
    <w:bookmarkEnd w:id="84"/>
    <w:bookmarkStart w:name="z76" w:id="85"/>
    <w:p>
      <w:pPr>
        <w:spacing w:after="0"/>
        <w:ind w:left="0"/>
        <w:jc w:val="both"/>
      </w:pPr>
      <w:r>
        <w:rPr>
          <w:rFonts w:ascii="Times New Roman"/>
          <w:b w:val="false"/>
          <w:i w:val="false"/>
          <w:color w:val="000000"/>
          <w:sz w:val="28"/>
        </w:rPr>
        <w:t>
      1) ұсынылған мәліметтердің толықтығы;</w:t>
      </w:r>
    </w:p>
    <w:bookmarkEnd w:id="85"/>
    <w:bookmarkStart w:name="z77" w:id="86"/>
    <w:p>
      <w:pPr>
        <w:spacing w:after="0"/>
        <w:ind w:left="0"/>
        <w:jc w:val="both"/>
      </w:pPr>
      <w:r>
        <w:rPr>
          <w:rFonts w:ascii="Times New Roman"/>
          <w:b w:val="false"/>
          <w:i w:val="false"/>
          <w:color w:val="000000"/>
          <w:sz w:val="28"/>
        </w:rPr>
        <w:t>
      2) атаулы әлеуметтік көмекті тағайындау, төлеу, сондай-ақ тағайындауға өтініш беру фактісінің болмауы;</w:t>
      </w:r>
    </w:p>
    <w:bookmarkEnd w:id="86"/>
    <w:bookmarkStart w:name="z78" w:id="87"/>
    <w:p>
      <w:pPr>
        <w:spacing w:after="0"/>
        <w:ind w:left="0"/>
        <w:jc w:val="both"/>
      </w:pPr>
      <w:r>
        <w:rPr>
          <w:rFonts w:ascii="Times New Roman"/>
          <w:b w:val="false"/>
          <w:i w:val="false"/>
          <w:color w:val="000000"/>
          <w:sz w:val="28"/>
        </w:rPr>
        <w:t>
      3) отбасының барлық мүшелерінде бір елді мекен шегінде тұрғылықты жері бойынша тұрақты немесе уақытша тіркелуінің болуы.</w:t>
      </w:r>
    </w:p>
    <w:bookmarkEnd w:id="87"/>
    <w:p>
      <w:pPr>
        <w:spacing w:after="0"/>
        <w:ind w:left="0"/>
        <w:jc w:val="both"/>
      </w:pPr>
      <w:r>
        <w:rPr>
          <w:rFonts w:ascii="Times New Roman"/>
          <w:b w:val="false"/>
          <w:i w:val="false"/>
          <w:color w:val="000000"/>
          <w:sz w:val="28"/>
        </w:rPr>
        <w:t>
      Жоғарыда келтірілген параметрлер бойынша тексерудің оң нәтижесі болған кезде өтінішті өңдеуге арналған кіріс хабарламалар журналына ауыстыру жүргізіледі.</w:t>
      </w:r>
    </w:p>
    <w:p>
      <w:pPr>
        <w:spacing w:after="0"/>
        <w:ind w:left="0"/>
        <w:jc w:val="both"/>
      </w:pPr>
      <w:r>
        <w:rPr>
          <w:rFonts w:ascii="Times New Roman"/>
          <w:b w:val="false"/>
          <w:i w:val="false"/>
          <w:color w:val="000000"/>
          <w:sz w:val="28"/>
        </w:rPr>
        <w:t>
      Атаулы әлеуметтік көмекті проактивті форматта тағайындау үшін әлеуетті алушыларды айқындау адамның (отбасының) мемлекеттік органдардың цифрлық жүйелерінен алынған мәліметтер бойынша анықталған атаулы әлеуметтік көмекті тағайындау үшін талаптарға сәйкес келген кезде жүзеге асырылады.</w:t>
      </w:r>
    </w:p>
    <w:p>
      <w:pPr>
        <w:spacing w:after="0"/>
        <w:ind w:left="0"/>
        <w:jc w:val="both"/>
      </w:pPr>
      <w:r>
        <w:rPr>
          <w:rFonts w:ascii="Times New Roman"/>
          <w:b w:val="false"/>
          <w:i w:val="false"/>
          <w:color w:val="000000"/>
          <w:sz w:val="28"/>
        </w:rPr>
        <w:t>
      Атаулы әлеуметтік көмекті проактивті форматта тағайындау үшін мобильді азаматтар базасында тіркелген ұялы байланыстың абоненттік нөмірі тіркелген болуы, көрсетілетін қызметті алушының учаскелік комиссияға келуге келісімі және көрсетілетін қызметті алушының sms-хабар арқылы сұрау салу арқылы алынған атаулы әлеуметтік көмекті төлеу жөніндегі уәкілетті ұйымды таңдауы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9" w:id="88"/>
    <w:p>
      <w:pPr>
        <w:spacing w:after="0"/>
        <w:ind w:left="0"/>
        <w:jc w:val="both"/>
      </w:pPr>
      <w:r>
        <w:rPr>
          <w:rFonts w:ascii="Times New Roman"/>
          <w:b w:val="false"/>
          <w:i w:val="false"/>
          <w:color w:val="000000"/>
          <w:sz w:val="28"/>
        </w:rPr>
        <w:t>
      9. Цифрлық жүйелерде мәліметтер болмаған кезде өтініш беруші осы Қағидаларға 2-қосымшаға сәйкес мемлекеттік қызмет көрсетуге қойылатын негізгі талаптар тізбесінде көрсетілген мемлекеттік органның немесе ұйымның тиісті цифрлық жүйелерінде жоқ мәліметтерді растайтын құжаттарды береді, ал өтініш берушінің ондай мүмкіндігі болмаған кезде тұрғылықты жері бойынша мансап орталығы, ауылдық жерде – әкім тиісті мемлекеттік органға және (немесе) ұйымға жазбаша сұрау салуды ресімдейді.</w:t>
      </w:r>
    </w:p>
    <w:bookmarkEnd w:id="88"/>
    <w:bookmarkStart w:name="z228" w:id="89"/>
    <w:p>
      <w:pPr>
        <w:spacing w:after="0"/>
        <w:ind w:left="0"/>
        <w:jc w:val="both"/>
      </w:pPr>
      <w:r>
        <w:rPr>
          <w:rFonts w:ascii="Times New Roman"/>
          <w:b w:val="false"/>
          <w:i w:val="false"/>
          <w:color w:val="000000"/>
          <w:sz w:val="28"/>
        </w:rPr>
        <w:t xml:space="preserve">
      Портал арқылы электрондық өтініш келіп түскен кезде мансап орталығы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көрсетуге қойылатын негізгі талаптар тізбесінде көрсетілген мәліметтерді алу үшін тиісті цифрлық жүйелерге сұрау салуларды қалыптастырады, тиісті мемлекеттік органдарға және (немесе) ұйымдарға жазбаша сұрау салуларды ресімдейді.</w:t>
      </w:r>
    </w:p>
    <w:bookmarkEnd w:id="89"/>
    <w:bookmarkStart w:name="z229" w:id="90"/>
    <w:p>
      <w:pPr>
        <w:spacing w:after="0"/>
        <w:ind w:left="0"/>
        <w:jc w:val="both"/>
      </w:pPr>
      <w:r>
        <w:rPr>
          <w:rFonts w:ascii="Times New Roman"/>
          <w:b w:val="false"/>
          <w:i w:val="false"/>
          <w:color w:val="000000"/>
          <w:sz w:val="28"/>
        </w:rPr>
        <w:t>
      Мемлекеттік органдарға немесе ұйымдарға сұрау салуды ресімдеген кезде тиісті мемлекеттік органдарға және (немесе) ұйымдарға сұрау салу жүзеге асырылған күннен бастап екі жұмыс күні ішінде өтініш берушіні жазбаша хабардар ету арқылы құжаттар топтамасын немесе ҚЭТ қалыптастыру мерзімі сұрау салуға жауап алғанға дейін, бірақ күнтізбелік отыз күннен аспайтын мерзімге дейін ұзартылады.</w:t>
      </w:r>
    </w:p>
    <w:bookmarkEnd w:id="90"/>
    <w:bookmarkStart w:name="z230" w:id="91"/>
    <w:p>
      <w:pPr>
        <w:spacing w:after="0"/>
        <w:ind w:left="0"/>
        <w:jc w:val="both"/>
      </w:pPr>
      <w:r>
        <w:rPr>
          <w:rFonts w:ascii="Times New Roman"/>
          <w:b w:val="false"/>
          <w:i w:val="false"/>
          <w:color w:val="000000"/>
          <w:sz w:val="28"/>
        </w:rPr>
        <w:t>
      Мемлекеттік органдар мен ұйымдардың тиісті цифрлық жүйелерінде жоқ мәліметтерді растайтын өтінішті және құжаттарды үшінші тұлғалардың атаулы әлеуметтік көмек тағайындау үшін беруі атаулы әлеуметтік көмек алуға құқығы бар адамның нотариат куәландырған сенімхаты бойынша жүзеге асырылады.</w:t>
      </w:r>
    </w:p>
    <w:bookmarkEnd w:id="91"/>
    <w:bookmarkStart w:name="z231" w:id="92"/>
    <w:p>
      <w:pPr>
        <w:spacing w:after="0"/>
        <w:ind w:left="0"/>
        <w:jc w:val="both"/>
      </w:pPr>
      <w:r>
        <w:rPr>
          <w:rFonts w:ascii="Times New Roman"/>
          <w:b w:val="false"/>
          <w:i w:val="false"/>
          <w:color w:val="000000"/>
          <w:sz w:val="28"/>
        </w:rPr>
        <w:t>
      Өтініш беруші құжаттарды салыстырып тексеру үшін көшірмелерде және түпнұсқаларда ұсынады.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0" w:id="93"/>
    <w:p>
      <w:pPr>
        <w:spacing w:after="0"/>
        <w:ind w:left="0"/>
        <w:jc w:val="both"/>
      </w:pPr>
      <w:r>
        <w:rPr>
          <w:rFonts w:ascii="Times New Roman"/>
          <w:b w:val="false"/>
          <w:i w:val="false"/>
          <w:color w:val="000000"/>
          <w:sz w:val="28"/>
        </w:rPr>
        <w:t xml:space="preserve">
      10. Өтініш беруші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көрсетілген мәліметтерді растайтын құжаттарды қағаз жеткізгіште өз бастамасы бойынша ұсынады.</w:t>
      </w:r>
    </w:p>
    <w:bookmarkEnd w:id="93"/>
    <w:bookmarkStart w:name="z81" w:id="94"/>
    <w:p>
      <w:pPr>
        <w:spacing w:after="0"/>
        <w:ind w:left="0"/>
        <w:jc w:val="both"/>
      </w:pPr>
      <w:r>
        <w:rPr>
          <w:rFonts w:ascii="Times New Roman"/>
          <w:b w:val="false"/>
          <w:i w:val="false"/>
          <w:color w:val="000000"/>
          <w:sz w:val="28"/>
        </w:rPr>
        <w:t>
      11. Өтініш берушінің өтінішін қараған кезде әкім немесе мансап орталығы:</w:t>
      </w:r>
    </w:p>
    <w:bookmarkEnd w:id="94"/>
    <w:bookmarkStart w:name="z233" w:id="95"/>
    <w:p>
      <w:pPr>
        <w:spacing w:after="0"/>
        <w:ind w:left="0"/>
        <w:jc w:val="both"/>
      </w:pPr>
      <w:r>
        <w:rPr>
          <w:rFonts w:ascii="Times New Roman"/>
          <w:b w:val="false"/>
          <w:i w:val="false"/>
          <w:color w:val="000000"/>
          <w:sz w:val="28"/>
        </w:rPr>
        <w:t>
      1) атаулы әлеуметтік көмек тағайындау үшін цифрлық жүйелерден алынған, сондай-ақ тиісті мемлекеттік органдардан және (немесе) ұйымдардан жазбаша түрде алынған мәліметтердің, сондай-ақ мемлекеттік органдардың және ұйымдардың тиісті цифрлық жүйелерінде мәліметтердің болмауына байланысты өтініш беруші ұсынған құжаттардың толықтығын тексереді;</w:t>
      </w:r>
    </w:p>
    <w:bookmarkEnd w:id="95"/>
    <w:bookmarkStart w:name="z234" w:id="96"/>
    <w:p>
      <w:pPr>
        <w:spacing w:after="0"/>
        <w:ind w:left="0"/>
        <w:jc w:val="both"/>
      </w:pPr>
      <w:r>
        <w:rPr>
          <w:rFonts w:ascii="Times New Roman"/>
          <w:b w:val="false"/>
          <w:i w:val="false"/>
          <w:color w:val="000000"/>
          <w:sz w:val="28"/>
        </w:rPr>
        <w:t>
      2) тиісті мемлекеттік органдардан жазбаша түрде ұсынылған құжаттарды, сондай-ақ мемлекеттік органдар мен ұйымдардың тиісті цифрлық жүйелерінде мәліметтердің болмауына байланысты өтініш беруші ұсынған құжаттарды сканерлейді. Құжаттардың электрондық көшірмелері әкімнің немесе мансап орталығы маманының электрондық цифрлық қолтаңбасымен (бұдан әрі – ЭЦҚ) куәландырылады.</w:t>
      </w:r>
    </w:p>
    <w:bookmarkEnd w:id="96"/>
    <w:bookmarkStart w:name="z235" w:id="97"/>
    <w:p>
      <w:pPr>
        <w:spacing w:after="0"/>
        <w:ind w:left="0"/>
        <w:jc w:val="both"/>
      </w:pPr>
      <w:r>
        <w:rPr>
          <w:rFonts w:ascii="Times New Roman"/>
          <w:b w:val="false"/>
          <w:i w:val="false"/>
          <w:color w:val="000000"/>
          <w:sz w:val="28"/>
        </w:rPr>
        <w:t>
      Құжаттарды сканерлеу мүмкіндігі болмаған жағдайда алынған құжаттарды көшіруді жүзеге асырады. Құжаттардың қағаз көшірмелері әкімнің немесе мансап орталығы маманының қолымен куәландырылады, одан кейін өтініш берушіден алынған құжаттардың түпнұсқалары үзбелі талонмен бірге оған қайтарылады;</w:t>
      </w:r>
    </w:p>
    <w:bookmarkEnd w:id="97"/>
    <w:bookmarkStart w:name="z236" w:id="98"/>
    <w:p>
      <w:pPr>
        <w:spacing w:after="0"/>
        <w:ind w:left="0"/>
        <w:jc w:val="both"/>
      </w:pPr>
      <w:r>
        <w:rPr>
          <w:rFonts w:ascii="Times New Roman"/>
          <w:b w:val="false"/>
          <w:i w:val="false"/>
          <w:color w:val="000000"/>
          <w:sz w:val="28"/>
        </w:rPr>
        <w:t>
      3) сканерлеу (көшіру) сапасын және құжаттардың электрондық және (немесе) қағаз көшірмелерінің осы Қағидалардың 6 және 9-тармақтарына сәйкес алынған түпнұсқаларға сәйкестігін қамтамасыз етеді;</w:t>
      </w:r>
    </w:p>
    <w:bookmarkEnd w:id="98"/>
    <w:bookmarkStart w:name="z237" w:id="99"/>
    <w:p>
      <w:pPr>
        <w:spacing w:after="0"/>
        <w:ind w:left="0"/>
        <w:jc w:val="both"/>
      </w:pPr>
      <w:r>
        <w:rPr>
          <w:rFonts w:ascii="Times New Roman"/>
          <w:b w:val="false"/>
          <w:i w:val="false"/>
          <w:color w:val="000000"/>
          <w:sz w:val="28"/>
        </w:rPr>
        <w:t>
      4) мемлекеттік көрсетілетін қызметті көрсету сатысы туралы деректердің мемлекеттік қызметтер көрсету мониторингінің цифрлық жүйесіне енгізілуін қамтамасыз етеді.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6" w:id="100"/>
    <w:p>
      <w:pPr>
        <w:spacing w:after="0"/>
        <w:ind w:left="0"/>
        <w:jc w:val="both"/>
      </w:pPr>
      <w:r>
        <w:rPr>
          <w:rFonts w:ascii="Times New Roman"/>
          <w:b w:val="false"/>
          <w:i w:val="false"/>
          <w:color w:val="000000"/>
          <w:sz w:val="28"/>
        </w:rPr>
        <w:t>
      12. Әкім немесе мансап орталығы атаулы әлеуметтік көмекті тағайындауға өтінішті қабылдаудан бас тарту туралы қолхатты осы Қағидаларға 3-қосымшаға сәйкес нысан бойынша кідіріссіз табыс етеді:</w:t>
      </w:r>
    </w:p>
    <w:bookmarkEnd w:id="100"/>
    <w:bookmarkStart w:name="z239" w:id="101"/>
    <w:p>
      <w:pPr>
        <w:spacing w:after="0"/>
        <w:ind w:left="0"/>
        <w:jc w:val="both"/>
      </w:pPr>
      <w:r>
        <w:rPr>
          <w:rFonts w:ascii="Times New Roman"/>
          <w:b w:val="false"/>
          <w:i w:val="false"/>
          <w:color w:val="000000"/>
          <w:sz w:val="28"/>
        </w:rPr>
        <w:t>
      мемлекеттік органдардың және ұйымдардың тиісті цифрлық жүйелерінде мәліметтердің болмауына байланысты өтініш берушінің тапсырған құжаттарының қолдану мерзімі өтіп кеткенін және (немесе) дұрыс емес екенін белгілеген;</w:t>
      </w:r>
    </w:p>
    <w:bookmarkEnd w:id="101"/>
    <w:bookmarkStart w:name="z240" w:id="102"/>
    <w:p>
      <w:pPr>
        <w:spacing w:after="0"/>
        <w:ind w:left="0"/>
        <w:jc w:val="both"/>
      </w:pPr>
      <w:r>
        <w:rPr>
          <w:rFonts w:ascii="Times New Roman"/>
          <w:b w:val="false"/>
          <w:i w:val="false"/>
          <w:color w:val="000000"/>
          <w:sz w:val="28"/>
        </w:rPr>
        <w:t>
      цифрлық жүйелерде атаулы әлеуметтік көмек тағайындау, төлеу немесе өтініш беру фактілерін растайтын мәліметтер болған жағдайларда бас тарту туралы дереу қолхат береді.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7" w:id="103"/>
    <w:p>
      <w:pPr>
        <w:spacing w:after="0"/>
        <w:ind w:left="0"/>
        <w:jc w:val="both"/>
      </w:pPr>
      <w:r>
        <w:rPr>
          <w:rFonts w:ascii="Times New Roman"/>
          <w:b w:val="false"/>
          <w:i w:val="false"/>
          <w:color w:val="000000"/>
          <w:sz w:val="28"/>
        </w:rPr>
        <w:t>
      13. Өтініш беруші атаулы әлеуметтік көмек тағайындау үшін талаптарға сәйкес болған кезде:</w:t>
      </w:r>
    </w:p>
    <w:bookmarkEnd w:id="103"/>
    <w:bookmarkStart w:name="z88" w:id="104"/>
    <w:p>
      <w:pPr>
        <w:spacing w:after="0"/>
        <w:ind w:left="0"/>
        <w:jc w:val="both"/>
      </w:pPr>
      <w:r>
        <w:rPr>
          <w:rFonts w:ascii="Times New Roman"/>
          <w:b w:val="false"/>
          <w:i w:val="false"/>
          <w:color w:val="000000"/>
          <w:sz w:val="28"/>
        </w:rPr>
        <w:t>
      1) әкім бір жұмыс күні ішінде:</w:t>
      </w:r>
    </w:p>
    <w:bookmarkEnd w:id="10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атаулы әлеуметтік көмек тағайындауға өтінішті тіркеу журналында өтінішті тіркейді және өтініш берушіге өтінішке үзбелі талон береді. Цифрлық жүйелерге қолжетімділік болған кезде осы Қағидаларға 5-қосымшаға сәйкес нысан бойынша атаулы әлеуметтік көмек тағайындауға өтінішті тіркеудің электрондық журналында тіркейді;</w:t>
      </w:r>
    </w:p>
    <w:p>
      <w:pPr>
        <w:spacing w:after="0"/>
        <w:ind w:left="0"/>
        <w:jc w:val="both"/>
      </w:pPr>
      <w:r>
        <w:rPr>
          <w:rFonts w:ascii="Times New Roman"/>
          <w:b w:val="false"/>
          <w:i w:val="false"/>
          <w:color w:val="000000"/>
          <w:sz w:val="28"/>
        </w:rPr>
        <w:t>
      осы Қағидалардың 6, 7 және 9-тармақтарда көрсетілген мәліметтер мен құжаттарды қамтитын құжаттар топтамасын (бұдан әрі – құжаттар топтамасы) немесе атаулы әлеуметтік көмек тағайындау үшін құжаттардың электрондық топтамасын (бұдан әрі – ҚЭТ) қалыптастырады және оны тиісінше өзінің қолымен немесе ЭЦҚ арқылы куәландырады.</w:t>
      </w:r>
    </w:p>
    <w:p>
      <w:pPr>
        <w:spacing w:after="0"/>
        <w:ind w:left="0"/>
        <w:jc w:val="both"/>
      </w:pPr>
      <w:r>
        <w:rPr>
          <w:rFonts w:ascii="Times New Roman"/>
          <w:b w:val="false"/>
          <w:i w:val="false"/>
          <w:color w:val="000000"/>
          <w:sz w:val="28"/>
        </w:rPr>
        <w:t>
      Мемлекеттік органдар мен ұйымдарға сұрау салуды ресімдеген кезде тиісті мемлекеттік органдарға және (немесе) ұйымдарға сұрау салу жүзеге асырылған күннен бастап екі жұмыс күні ішінде өтініш иесін жазбаша хабардар ету арқылы құжаттар топтамасын немесе ҚЭП-ты қалыптастыру мерзімі сұрау салуға жауап алғанға дейін, бірақ күнтізбелік 30 күннен артық емес күнге дейін ұзартылады;</w:t>
      </w:r>
    </w:p>
    <w:p>
      <w:pPr>
        <w:spacing w:after="0"/>
        <w:ind w:left="0"/>
        <w:jc w:val="both"/>
      </w:pPr>
      <w:r>
        <w:rPr>
          <w:rFonts w:ascii="Times New Roman"/>
          <w:b w:val="false"/>
          <w:i w:val="false"/>
          <w:color w:val="000000"/>
          <w:sz w:val="28"/>
        </w:rPr>
        <w:t xml:space="preserve">
      өтініш қабылданғаннан кейін өтініш берушінің (отбасының) материалдық жағдайын тексеру және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учаскелік комиссияның қорытындысын дайындау үшін оны және қалыптастырылған құжаттар топтамасын учаскелік комиссияға береді;</w:t>
      </w:r>
    </w:p>
    <w:p>
      <w:pPr>
        <w:spacing w:after="0"/>
        <w:ind w:left="0"/>
        <w:jc w:val="both"/>
      </w:pPr>
      <w:r>
        <w:rPr>
          <w:rFonts w:ascii="Times New Roman"/>
          <w:b w:val="false"/>
          <w:i w:val="false"/>
          <w:color w:val="000000"/>
          <w:sz w:val="28"/>
        </w:rPr>
        <w:t>
      Әкім учаскелік комиссияның қорытындысын алған күннен бастап үш жұмыс күнінен кешіктірмей учаскелік комиссияның қорытындысын қоса бере отырып, өтініш берушінің құжаттар топтамасын мансап орталығына береді;</w:t>
      </w:r>
    </w:p>
    <w:bookmarkStart w:name="z89" w:id="105"/>
    <w:p>
      <w:pPr>
        <w:spacing w:after="0"/>
        <w:ind w:left="0"/>
        <w:jc w:val="both"/>
      </w:pPr>
      <w:r>
        <w:rPr>
          <w:rFonts w:ascii="Times New Roman"/>
          <w:b w:val="false"/>
          <w:i w:val="false"/>
          <w:color w:val="000000"/>
          <w:sz w:val="28"/>
        </w:rPr>
        <w:t>
      2) мансап орталығы бір жұмыс күні ішінде:</w:t>
      </w:r>
    </w:p>
    <w:bookmarkEnd w:id="10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атаулы әлеуметтік көмек тағайындауға өтінішті тіркеудің электрондық журналында өтінішті тіркейді және өтініш берушіге өтінішке үзбелі талон береді. "Портал" арқылы не проактивті форматта келіп түскен электрондық өтінімдер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өтініштерді тіркеудің электрондық журналында тіркеледі;</w:t>
      </w:r>
    </w:p>
    <w:p>
      <w:pPr>
        <w:spacing w:after="0"/>
        <w:ind w:left="0"/>
        <w:jc w:val="both"/>
      </w:pPr>
      <w:r>
        <w:rPr>
          <w:rFonts w:ascii="Times New Roman"/>
          <w:b w:val="false"/>
          <w:i w:val="false"/>
          <w:color w:val="000000"/>
          <w:sz w:val="28"/>
        </w:rPr>
        <w:t xml:space="preserve">
      еңбекке қабілетті отбасы мүшелерін, олардың өтініштері бойынша Кодекстің 98-бабының </w:t>
      </w:r>
      <w:r>
        <w:rPr>
          <w:rFonts w:ascii="Times New Roman"/>
          <w:b w:val="false"/>
          <w:i w:val="false"/>
          <w:color w:val="000000"/>
          <w:sz w:val="28"/>
        </w:rPr>
        <w:t>1-тармағына</w:t>
      </w:r>
      <w:r>
        <w:rPr>
          <w:rFonts w:ascii="Times New Roman"/>
          <w:b w:val="false"/>
          <w:i w:val="false"/>
          <w:color w:val="000000"/>
          <w:sz w:val="28"/>
        </w:rPr>
        <w:t xml:space="preserve">, 99-бабының </w:t>
      </w:r>
      <w:r>
        <w:rPr>
          <w:rFonts w:ascii="Times New Roman"/>
          <w:b w:val="false"/>
          <w:i w:val="false"/>
          <w:color w:val="000000"/>
          <w:sz w:val="28"/>
        </w:rPr>
        <w:t>1-тармағына</w:t>
      </w:r>
      <w:r>
        <w:rPr>
          <w:rFonts w:ascii="Times New Roman"/>
          <w:b w:val="false"/>
          <w:i w:val="false"/>
          <w:color w:val="000000"/>
          <w:sz w:val="28"/>
        </w:rPr>
        <w:t xml:space="preserve">, 106-бабының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мемлекеттік органымен бекітілген жұмыс іздеп жүрген адамдарды, жұмыссыздарды тіркеу және мансап орталықтары көрсететін еңбек делдалдығын жүзеге асыру қағидаларына сәйкес жұмыс іздеп жүрген адам ретінде тіркейді;</w:t>
      </w:r>
    </w:p>
    <w:p>
      <w:pPr>
        <w:spacing w:after="0"/>
        <w:ind w:left="0"/>
        <w:jc w:val="both"/>
      </w:pPr>
      <w:r>
        <w:rPr>
          <w:rFonts w:ascii="Times New Roman"/>
          <w:b w:val="false"/>
          <w:i w:val="false"/>
          <w:color w:val="000000"/>
          <w:sz w:val="28"/>
        </w:rPr>
        <w:t>
      өтініш берушінің құжаттар топтамасын немесе ҚЭП-ын қалыптастырады және оны өзінің қолтаңбасымен немесе тиісінше ЭЦҚ арқылы куәландырады;</w:t>
      </w:r>
    </w:p>
    <w:p>
      <w:pPr>
        <w:spacing w:after="0"/>
        <w:ind w:left="0"/>
        <w:jc w:val="both"/>
      </w:pPr>
      <w:r>
        <w:rPr>
          <w:rFonts w:ascii="Times New Roman"/>
          <w:b w:val="false"/>
          <w:i w:val="false"/>
          <w:color w:val="000000"/>
          <w:sz w:val="28"/>
        </w:rPr>
        <w:t>
      Мемлекеттік органдар мен ұйымдарға сұрау салуды рәсімдеген кезде тиісті мемлекеттік органдарға және (немесе) ұйымдарға сұрау салу жүзеге асырылған күннен бастап екі жұмыс күні ішінде өтініш иесін жазбаша сұрау салумен хабардар ету арқылы құжаттар топтамасын немесе ЭҚП қалыптастыру пакетін әзірлеу мерзімі сұрау салуға жауап алғанға дейін, бірақ күнтізбелік 30 күннен артық емес күнге дейін ұзартылады;</w:t>
      </w:r>
    </w:p>
    <w:p>
      <w:pPr>
        <w:spacing w:after="0"/>
        <w:ind w:left="0"/>
        <w:jc w:val="both"/>
      </w:pPr>
      <w:r>
        <w:rPr>
          <w:rFonts w:ascii="Times New Roman"/>
          <w:b w:val="false"/>
          <w:i w:val="false"/>
          <w:color w:val="000000"/>
          <w:sz w:val="28"/>
        </w:rPr>
        <w:t xml:space="preserve">
      өтінішті қабылдағаннан кейін өтініш берушінің (отбасының) материалдық жағдайын тексеру және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учаскелік комиссияның қорытындысын дайындау үшін оны және қалыптастырылған құжаттар топтамасын учаскелік комиссияға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0" w:id="106"/>
    <w:p>
      <w:pPr>
        <w:spacing w:after="0"/>
        <w:ind w:left="0"/>
        <w:jc w:val="both"/>
      </w:pPr>
      <w:r>
        <w:rPr>
          <w:rFonts w:ascii="Times New Roman"/>
          <w:b w:val="false"/>
          <w:i w:val="false"/>
          <w:color w:val="000000"/>
          <w:sz w:val="28"/>
        </w:rPr>
        <w:t>
      14. Учаскелік комиссия әкімнен немесе мансап орталығынан атаулы әлеуметті көмек тағайындауға өтінішті, құжаттардың электрондық көшірмелерін, мемлекеттік органдар мен (немесе) ұйымдардың цифрлық жүйелерінде болмауына байланысты өтініш беруші ұсынған құжаттардың көшірмелерін алғаннан кейін жеті жұмыс күні ішінде өтініш берушінің материалдық жағдайына тексеру жүргізеді, оның нәтижесі бойынша қорытынды дайындап, оны әкімге немесе мансап орталығына береді.</w:t>
      </w:r>
    </w:p>
    <w:bookmarkEnd w:id="106"/>
    <w:p>
      <w:pPr>
        <w:spacing w:after="0"/>
        <w:ind w:left="0"/>
        <w:jc w:val="both"/>
      </w:pPr>
      <w:r>
        <w:rPr>
          <w:rFonts w:ascii="Times New Roman"/>
          <w:b w:val="false"/>
          <w:i w:val="false"/>
          <w:color w:val="000000"/>
          <w:sz w:val="28"/>
        </w:rPr>
        <w:t>
      Өтініш берушінің (отбасының) материалдық жағдайын тексеру өтініш берушінің, ал ол болмаған жағдайда – отбасының кәмелетке толған әрекетке қабілетті мүшелерінің біреуінің қатысуымен жүзеге асырылады.</w:t>
      </w:r>
    </w:p>
    <w:p>
      <w:pPr>
        <w:spacing w:after="0"/>
        <w:ind w:left="0"/>
        <w:jc w:val="both"/>
      </w:pPr>
      <w:r>
        <w:rPr>
          <w:rFonts w:ascii="Times New Roman"/>
          <w:b w:val="false"/>
          <w:i w:val="false"/>
          <w:color w:val="000000"/>
          <w:sz w:val="28"/>
        </w:rPr>
        <w:t>
      Қорытындыға учаскелік комиссияның мүшелері қол қояды және өтініш берушіге, ал ол болмаған жағдайда, оның қатысуымен тексеру жүргізілген отбасының кәмелетке толған әрекетке қабілетті мүшесіне қарау үшін ұсынылады.</w:t>
      </w:r>
    </w:p>
    <w:p>
      <w:pPr>
        <w:spacing w:after="0"/>
        <w:ind w:left="0"/>
        <w:jc w:val="both"/>
      </w:pPr>
      <w:r>
        <w:rPr>
          <w:rFonts w:ascii="Times New Roman"/>
          <w:b w:val="false"/>
          <w:i w:val="false"/>
          <w:color w:val="000000"/>
          <w:sz w:val="28"/>
        </w:rPr>
        <w:t>
      Өтініш берушінің, ал ол болмаған жағдайда – отбасының кәмелетке толған әрекетке қабілетті мүшелерінің біреуінің тексеру жүргізуден бас тартуы учаскелік комиссия мүшелерінің көпшілігі қол қоятын хаттамада тіркеледі.</w:t>
      </w:r>
    </w:p>
    <w:p>
      <w:pPr>
        <w:spacing w:after="0"/>
        <w:ind w:left="0"/>
        <w:jc w:val="both"/>
      </w:pPr>
      <w:r>
        <w:rPr>
          <w:rFonts w:ascii="Times New Roman"/>
          <w:b w:val="false"/>
          <w:i w:val="false"/>
          <w:color w:val="000000"/>
          <w:sz w:val="28"/>
        </w:rPr>
        <w:t>
      Өтініш беруші күнтізбелік бір жыл ішінде атаулы әлеуметтік көмек тағайындауға қайта жүгінген кезде тексеру жүргізу өтініш беруші ұсынған мәліметтерді нақтылау қажеттілігі, сондай-ақ өтініш берушінің (отбасының) тұрғылықты жері (бір әкімшілік-аумақтық бірлік шегінде), құрамы мен табысы өзгерген жағдайларда ғана күнтізбелік бір жыл ішінде жүзеге асырылады.</w:t>
      </w:r>
    </w:p>
    <w:p>
      <w:pPr>
        <w:spacing w:after="0"/>
        <w:ind w:left="0"/>
        <w:jc w:val="both"/>
      </w:pPr>
      <w:r>
        <w:rPr>
          <w:rFonts w:ascii="Times New Roman"/>
          <w:b w:val="false"/>
          <w:i w:val="false"/>
          <w:color w:val="000000"/>
          <w:sz w:val="28"/>
        </w:rPr>
        <w:t>
      Төтенше жағдайлар кезінде атаулы әлеуметтік көмек тағайындауға алғашқы өтініш жасалған кезде учаскелік комиссия өтініш берушінің материалдық жағдайына тексеру жүргізбейді.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Еңбек және халықты әлеуметтік қорғау министрінің 11.04.2024 </w:t>
      </w:r>
      <w:r>
        <w:rPr>
          <w:rFonts w:ascii="Times New Roman"/>
          <w:b w:val="false"/>
          <w:i w:val="false"/>
          <w:color w:val="ff0000"/>
          <w:sz w:val="28"/>
        </w:rPr>
        <w:t>№ 104</w:t>
      </w:r>
      <w:r>
        <w:rPr>
          <w:rFonts w:ascii="Times New Roman"/>
          <w:b w:val="false"/>
          <w:i w:val="false"/>
          <w:color w:val="ff0000"/>
          <w:sz w:val="28"/>
        </w:rPr>
        <w:t xml:space="preserve"> (ресми жарияланған күнінен бастап қолданысқа енгізіледі);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91" w:id="107"/>
    <w:p>
      <w:pPr>
        <w:spacing w:after="0"/>
        <w:ind w:left="0"/>
        <w:jc w:val="both"/>
      </w:pPr>
      <w:r>
        <w:rPr>
          <w:rFonts w:ascii="Times New Roman"/>
          <w:b w:val="false"/>
          <w:i w:val="false"/>
          <w:color w:val="000000"/>
          <w:sz w:val="28"/>
        </w:rPr>
        <w:t>
      15. Мансап орталығы мемлекеттік органдардың және (немесе) ұйымдардың цифрлық жүйелерінен алынған мәліметтердің, тиісті мемлекеттік органдардан және (немесе) ұйымдардан алынған жазбаша түрдегі құжаттардың, мемлекеттік органдар мен ұйымдардың тиісті цифрлық жүйелерінде мәліметтердің болмауына байланысты өтініш беруші ұсынған құжаттардың немесе әкімнен алынған құжаттар топтамасының және учаскелік комиссия қорытындысының негізінде оларды алған күннен бастап үш жұмыс күні ішінде:</w:t>
      </w:r>
    </w:p>
    <w:bookmarkEnd w:id="107"/>
    <w:bookmarkStart w:name="z92" w:id="108"/>
    <w:p>
      <w:pPr>
        <w:spacing w:after="0"/>
        <w:ind w:left="0"/>
        <w:jc w:val="both"/>
      </w:pPr>
      <w:r>
        <w:rPr>
          <w:rFonts w:ascii="Times New Roman"/>
          <w:b w:val="false"/>
          <w:i w:val="false"/>
          <w:color w:val="000000"/>
          <w:sz w:val="28"/>
        </w:rPr>
        <w:t>
      1) көрсетілетін атаулы әлеуметтік көмек түрін айқындайды: шартсыз немесе шартты ақшалай көмек;</w:t>
      </w:r>
    </w:p>
    <w:bookmarkEnd w:id="108"/>
    <w:bookmarkStart w:name="z93" w:id="109"/>
    <w:p>
      <w:pPr>
        <w:spacing w:after="0"/>
        <w:ind w:left="0"/>
        <w:jc w:val="both"/>
      </w:pPr>
      <w:r>
        <w:rPr>
          <w:rFonts w:ascii="Times New Roman"/>
          <w:b w:val="false"/>
          <w:i w:val="false"/>
          <w:color w:val="000000"/>
          <w:sz w:val="28"/>
        </w:rPr>
        <w:t xml:space="preserve">
      2) адамның (отбасының) жиынтық табысын Кодекстің 12-бабы </w:t>
      </w:r>
      <w:r>
        <w:rPr>
          <w:rFonts w:ascii="Times New Roman"/>
          <w:b w:val="false"/>
          <w:i w:val="false"/>
          <w:color w:val="000000"/>
          <w:sz w:val="28"/>
        </w:rPr>
        <w:t>5) тармақшасының</w:t>
      </w:r>
      <w:r>
        <w:rPr>
          <w:rFonts w:ascii="Times New Roman"/>
          <w:b w:val="false"/>
          <w:i w:val="false"/>
          <w:color w:val="000000"/>
          <w:sz w:val="28"/>
        </w:rPr>
        <w:t xml:space="preserve"> он бірінші абзацына сәйкес уәкілетті мемлекеттік органымен бекітілген Мемлекеттік атаулы әлеуметтік көмек алуға үміткер адамның (отбасының) жиынтық табысын есептеу қағидаларына (бұдан әрі – Жиынтық табысты есептеу қағидалары) сәйкес атаулы әлеуметтік көмек тағайындауға жүгінген тоқсан алдындағы тоқсан үшін есептейді.</w:t>
      </w:r>
    </w:p>
    <w:bookmarkEnd w:id="109"/>
    <w:p>
      <w:pPr>
        <w:spacing w:after="0"/>
        <w:ind w:left="0"/>
        <w:jc w:val="both"/>
      </w:pPr>
      <w:r>
        <w:rPr>
          <w:rFonts w:ascii="Times New Roman"/>
          <w:b w:val="false"/>
          <w:i w:val="false"/>
          <w:color w:val="000000"/>
          <w:sz w:val="28"/>
        </w:rPr>
        <w:t>
      Адамға (отбасына) берілетін атаулы әлеуметтік көмектің мөлшерін атаулы әлеуметтік көмек тағайындау жөніндегі уәкілетті орган жан басына шаққандағы орташа табыс пен астанада, облыстарда, республикалық маңызы бар қалаларда белгіленген отбасы мүшелерінің әрқайсысына қарай белгіленген кедейлік шегінің арасындағы айырма түрінде есептейді.Бір жастан алты жасты қоса алғанға дейінгі балаларға атаулы әлеуметтік көмек тағайындау кезеңіне әрбір балаға 1,5 айлық есептік көрсеткіш мөлшерінде ай сайынғы қосымша төлем (бұдан әрі – балаға ай сайынғы қосымша төлем) төленеді.</w:t>
      </w:r>
    </w:p>
    <w:p>
      <w:pPr>
        <w:spacing w:after="0"/>
        <w:ind w:left="0"/>
        <w:jc w:val="both"/>
      </w:pPr>
      <w:r>
        <w:rPr>
          <w:rFonts w:ascii="Times New Roman"/>
          <w:b w:val="false"/>
          <w:i w:val="false"/>
          <w:color w:val="000000"/>
          <w:sz w:val="28"/>
        </w:rPr>
        <w:t>
      Қажет болған жағдайда ауданның (облыстық маңызы бар қаланың) жергілікті атқарушы органдары өңірлердің ерекшеліктерін ескере отырып, үй малын, құсын және жер учаскесін (жер үлесін) табыс бермейді деп айқындайды;</w:t>
      </w:r>
    </w:p>
    <w:bookmarkStart w:name="z94" w:id="110"/>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атаулы әлеуметтік көмек тағайындау (төлем мөлшерін өзгерту, төлемді тоқтата тұру, төлемді тоқтату, тағайындаудан бас тарту) туралы шешімінің электрондық жобасын (бұдан әрі – шешім жобасы) дайындайды, оған ҚЭТ қалыптастыруды тікелей жүзеге асыратын мансап орталығы маманы ЭЦҚ-сы арқылы, мансап орталығы құрылымдық бөлімшесінің басшысы және басшысы қол қояды;</w:t>
      </w:r>
    </w:p>
    <w:bookmarkEnd w:id="110"/>
    <w:bookmarkStart w:name="z95" w:id="111"/>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электрондық шешім жобасын атаулы әлеуметтік көмекті тағайындауға өтініштерді электрондық тіркеу журналында тіркеуді жүзеге асырады;</w:t>
      </w:r>
    </w:p>
    <w:bookmarkEnd w:id="111"/>
    <w:bookmarkStart w:name="z96" w:id="112"/>
    <w:p>
      <w:pPr>
        <w:spacing w:after="0"/>
        <w:ind w:left="0"/>
        <w:jc w:val="both"/>
      </w:pPr>
      <w:r>
        <w:rPr>
          <w:rFonts w:ascii="Times New Roman"/>
          <w:b w:val="false"/>
          <w:i w:val="false"/>
          <w:color w:val="000000"/>
          <w:sz w:val="28"/>
        </w:rPr>
        <w:t>
      5) атаулы әлеуметтік көмек тағайындау жөніндегі уәкілетті органға ҚЭТ және құжаттар топтамасын береді.</w:t>
      </w:r>
    </w:p>
    <w:bookmarkEnd w:id="112"/>
    <w:p>
      <w:pPr>
        <w:spacing w:after="0"/>
        <w:ind w:left="0"/>
        <w:jc w:val="both"/>
      </w:pPr>
      <w:r>
        <w:rPr>
          <w:rFonts w:ascii="Times New Roman"/>
          <w:b w:val="false"/>
          <w:i w:val="false"/>
          <w:color w:val="000000"/>
          <w:sz w:val="28"/>
        </w:rPr>
        <w:t>
      Шартты ақшалай көмекті айқындаған жағдайда мансап орталығы мемлекеттік органдардың және (немесе) ұйымдардың цифрлық жүйелерінен алынған мәліметтер (құжаттар), тиісті мемлекеттік органдардан және (немесе) ұйымдардан алынған жазбаша түрдегі құжаттар, сондай-ақ мемлекеттік органдар мен ұйымдардың тиісті цифрлық жүйелерінде мәліметтердің немесе әкімнен құжаттар топтамасының және учаскелік комиссияның қорытындысының болмауына байланысты өтініш беруші ұсынған құжаттар негізінде оларды алған күннен бастап бір жұмыс күні ішінде:</w:t>
      </w:r>
    </w:p>
    <w:p>
      <w:pPr>
        <w:spacing w:after="0"/>
        <w:ind w:left="0"/>
        <w:jc w:val="both"/>
      </w:pPr>
      <w:r>
        <w:rPr>
          <w:rFonts w:ascii="Times New Roman"/>
          <w:b w:val="false"/>
          <w:i w:val="false"/>
          <w:color w:val="000000"/>
          <w:sz w:val="28"/>
        </w:rPr>
        <w:t>
      жұмыспен қамтылмаған еңбекке қабілетті отбасы мүшелерінің санын айқындайды;</w:t>
      </w:r>
    </w:p>
    <w:p>
      <w:pPr>
        <w:spacing w:after="0"/>
        <w:ind w:left="0"/>
        <w:jc w:val="both"/>
      </w:pPr>
      <w:r>
        <w:rPr>
          <w:rFonts w:ascii="Times New Roman"/>
          <w:b w:val="false"/>
          <w:i w:val="false"/>
          <w:color w:val="000000"/>
          <w:sz w:val="28"/>
        </w:rPr>
        <w:t xml:space="preserve">
      Кодекстің 120-бабының </w:t>
      </w:r>
      <w:r>
        <w:rPr>
          <w:rFonts w:ascii="Times New Roman"/>
          <w:b w:val="false"/>
          <w:i w:val="false"/>
          <w:color w:val="000000"/>
          <w:sz w:val="28"/>
        </w:rPr>
        <w:t>5-тармағына</w:t>
      </w:r>
      <w:r>
        <w:rPr>
          <w:rFonts w:ascii="Times New Roman"/>
          <w:b w:val="false"/>
          <w:i w:val="false"/>
          <w:color w:val="000000"/>
          <w:sz w:val="28"/>
        </w:rPr>
        <w:t xml:space="preserve"> сәйкес отбасы құрамына кіретін бірге тұратын жұмыспен қамтылмаған еңбекке қабілетті мүшелерді Кодекстің 98-бабының </w:t>
      </w:r>
      <w:r>
        <w:rPr>
          <w:rFonts w:ascii="Times New Roman"/>
          <w:b w:val="false"/>
          <w:i w:val="false"/>
          <w:color w:val="000000"/>
          <w:sz w:val="28"/>
        </w:rPr>
        <w:t>1-тармағына</w:t>
      </w:r>
      <w:r>
        <w:rPr>
          <w:rFonts w:ascii="Times New Roman"/>
          <w:b w:val="false"/>
          <w:i w:val="false"/>
          <w:color w:val="000000"/>
          <w:sz w:val="28"/>
        </w:rPr>
        <w:t xml:space="preserve">, 99-бабының </w:t>
      </w:r>
      <w:r>
        <w:rPr>
          <w:rFonts w:ascii="Times New Roman"/>
          <w:b w:val="false"/>
          <w:i w:val="false"/>
          <w:color w:val="000000"/>
          <w:sz w:val="28"/>
        </w:rPr>
        <w:t>1-тармағына</w:t>
      </w:r>
      <w:r>
        <w:rPr>
          <w:rFonts w:ascii="Times New Roman"/>
          <w:b w:val="false"/>
          <w:i w:val="false"/>
          <w:color w:val="000000"/>
          <w:sz w:val="28"/>
        </w:rPr>
        <w:t xml:space="preserve">, 106-бабының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мемлекеттік органымен бекітілген жұмыс іздеп жүрген адамдарды, жұмыссыздарды тіркеу және мансап орталықтары көрсететін еңбек делдалдығын жүзеге асыру қағидаларына сәйкес жұмыс іздеп жүрген адамдар ретінде тіркейді;</w:t>
      </w:r>
    </w:p>
    <w:p>
      <w:pPr>
        <w:spacing w:after="0"/>
        <w:ind w:left="0"/>
        <w:jc w:val="both"/>
      </w:pPr>
      <w:r>
        <w:rPr>
          <w:rFonts w:ascii="Times New Roman"/>
          <w:b w:val="false"/>
          <w:i w:val="false"/>
          <w:color w:val="000000"/>
          <w:sz w:val="28"/>
        </w:rPr>
        <w:t>
      алынған мәліметтер мен құжаттарды халықты жұмыспен қамту мәселелері жөніндегі аудандық (қалалық) немесе өңірлік комиссияға:</w:t>
      </w:r>
    </w:p>
    <w:p>
      <w:pPr>
        <w:spacing w:after="0"/>
        <w:ind w:left="0"/>
        <w:jc w:val="both"/>
      </w:pPr>
      <w:r>
        <w:rPr>
          <w:rFonts w:ascii="Times New Roman"/>
          <w:b w:val="false"/>
          <w:i w:val="false"/>
          <w:color w:val="000000"/>
          <w:sz w:val="28"/>
        </w:rPr>
        <w:t>
      ұсынылуы туралы шешім атаулы әлеуметтік көмек тағайындау жөніндегі уәкілетті органның құзыреті шегінен шығатын жұмыспен қамтуға жәрдемдесудің белсенді шараларын және әлеуметтік бейімдеу шараларын көрсету кезінде шартты ақшалай көмек тағайындауды келісу үшін береді.</w:t>
      </w:r>
    </w:p>
    <w:p>
      <w:pPr>
        <w:spacing w:after="0"/>
        <w:ind w:left="0"/>
        <w:jc w:val="both"/>
      </w:pPr>
      <w:r>
        <w:rPr>
          <w:rFonts w:ascii="Times New Roman"/>
          <w:b w:val="false"/>
          <w:i w:val="false"/>
          <w:color w:val="000000"/>
          <w:sz w:val="28"/>
        </w:rPr>
        <w:t>
      Аудандық (қалалық) немесе өңірлік комиссияның шешімдері учаскелік комиссияның қорытындысын алғаннан кейін бір жұмыс күні ішінде хаттамамен ресімделеді және оларды қабылдаған күннен бастап екі жұмыс күні ішінде өңірдің халықты мансап орталығына жіберіледі.</w:t>
      </w:r>
    </w:p>
    <w:p>
      <w:pPr>
        <w:spacing w:after="0"/>
        <w:ind w:left="0"/>
        <w:jc w:val="both"/>
      </w:pPr>
      <w:r>
        <w:rPr>
          <w:rFonts w:ascii="Times New Roman"/>
          <w:b w:val="false"/>
          <w:i w:val="false"/>
          <w:color w:val="000000"/>
          <w:sz w:val="28"/>
        </w:rPr>
        <w:t xml:space="preserve">
      Учаскелік комиссияның қорытындысын немесе әкімнен учаскелік комиссияның қорытындысы бар құжаттарды, сондай-ақ қажет болған жағдайда халықты жұмыспен қамту мәселелері жөніндегі аудандық (қалалық) немесе өңірлік комиссияның ұсынымдарын алғаннан кейін үш жұмыс күні ішінде мансап орталығы жұмыспен қамту және әлеуметтік бейімдеу шараларын қамтитын жеке жоспар жасайды және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әлеуметтік келісімшарт жасайды.</w:t>
      </w:r>
    </w:p>
    <w:p>
      <w:pPr>
        <w:spacing w:after="0"/>
        <w:ind w:left="0"/>
        <w:jc w:val="both"/>
      </w:pPr>
      <w:r>
        <w:rPr>
          <w:rFonts w:ascii="Times New Roman"/>
          <w:b w:val="false"/>
          <w:i w:val="false"/>
          <w:color w:val="000000"/>
          <w:sz w:val="28"/>
        </w:rPr>
        <w:t xml:space="preserve">
      Әлеуметтік келісімшартта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Жұмыспен қамтуға жәрдемдесу және әлеуметтік бейімдеу жөніндегі іс-шаралардың үлгілік тізбесінде ұсынылған жұмыспен қамтуға жәрдемдесу және әлеуметтік бейімдеу шараларын орындау жөніндегі тараптардың міндеттемелері және олар орындалмаған жағдайда қабылданатын шаралар жазылады.</w:t>
      </w:r>
    </w:p>
    <w:p>
      <w:pPr>
        <w:spacing w:after="0"/>
        <w:ind w:left="0"/>
        <w:jc w:val="both"/>
      </w:pPr>
      <w:r>
        <w:rPr>
          <w:rFonts w:ascii="Times New Roman"/>
          <w:b w:val="false"/>
          <w:i w:val="false"/>
          <w:color w:val="000000"/>
          <w:sz w:val="28"/>
        </w:rPr>
        <w:t>
      Мансап орталығы әлеуметтік келісімшарт жасалған күннен бастап бір жұмыс күні ішінде:</w:t>
      </w:r>
    </w:p>
    <w:p>
      <w:pPr>
        <w:spacing w:after="0"/>
        <w:ind w:left="0"/>
        <w:jc w:val="both"/>
      </w:pPr>
      <w:r>
        <w:rPr>
          <w:rFonts w:ascii="Times New Roman"/>
          <w:b w:val="false"/>
          <w:i w:val="false"/>
          <w:color w:val="000000"/>
          <w:sz w:val="28"/>
        </w:rPr>
        <w:t>
      халықты жұмыспен қамту мәселелері жөніндегі аудандық (қалалық) немесе өңірлік комиссияның ұсынымдарын, сондай-ақ тараптар қол қойған әлеуметтік келісімшартты қоса алғанда, ҚЭТ-ты қоса бере отырып, электрондық шешім жобасын атаулы әлеуметтік көмек тағайындау үшін атаулы әлеуметтік көмек тағайындау жөніндегі уәкілетті органға;</w:t>
      </w:r>
    </w:p>
    <w:p>
      <w:pPr>
        <w:spacing w:after="0"/>
        <w:ind w:left="0"/>
        <w:jc w:val="both"/>
      </w:pPr>
      <w:r>
        <w:rPr>
          <w:rFonts w:ascii="Times New Roman"/>
          <w:b w:val="false"/>
          <w:i w:val="false"/>
          <w:color w:val="000000"/>
          <w:sz w:val="28"/>
        </w:rPr>
        <w:t>
      өтініш берушіге Қазақстан Республикасы Әкімшілік рәсімдік-процестік кодексінің (бұдан әрі – ҚР ӘРПК) 73-бабына сәйкес алдын ала шешім бойынша ұстанымын білдіру мүмкіндігі үшін мемлекеттік қызметті тағайындау немесе көрсетуден бас тарту туралы алдын ала шешім туралы хабарлама, сондай-ақ тыңдау өткізілетін уақыт пен орын жібереді.</w:t>
      </w:r>
    </w:p>
    <w:p>
      <w:pPr>
        <w:spacing w:after="0"/>
        <w:ind w:left="0"/>
        <w:jc w:val="both"/>
      </w:pPr>
      <w:r>
        <w:rPr>
          <w:rFonts w:ascii="Times New Roman"/>
          <w:b w:val="false"/>
          <w:i w:val="false"/>
          <w:color w:val="000000"/>
          <w:sz w:val="28"/>
        </w:rPr>
        <w:t>
      Мансап орталығы өтініш берушінің алдын ала шешімге қарсылығын оны жіберген күннен бастап 2 (екі) жұмыс күні ішінде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19.06.2026 </w:t>
      </w:r>
      <w:r>
        <w:rPr>
          <w:rFonts w:ascii="Times New Roman"/>
          <w:b w:val="false"/>
          <w:i w:val="false"/>
          <w:color w:val="00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97" w:id="113"/>
    <w:p>
      <w:pPr>
        <w:spacing w:after="0"/>
        <w:ind w:left="0"/>
        <w:jc w:val="both"/>
      </w:pPr>
      <w:r>
        <w:rPr>
          <w:rFonts w:ascii="Times New Roman"/>
          <w:b w:val="false"/>
          <w:i w:val="false"/>
          <w:color w:val="000000"/>
          <w:sz w:val="28"/>
        </w:rPr>
        <w:t>
      16. Атаулы әлеуметтік көмек тағайындау жөніндегі уәкілетті орган ҚЭТ немесе қағаз жеткізгіштегі құжаттар топтамасын және электрондық шешім жобасын алған күннен бастап үш жұмыс күні ішінде:</w:t>
      </w:r>
    </w:p>
    <w:bookmarkEnd w:id="113"/>
    <w:bookmarkStart w:name="z98" w:id="114"/>
    <w:p>
      <w:pPr>
        <w:spacing w:after="0"/>
        <w:ind w:left="0"/>
        <w:jc w:val="both"/>
      </w:pPr>
      <w:r>
        <w:rPr>
          <w:rFonts w:ascii="Times New Roman"/>
          <w:b w:val="false"/>
          <w:i w:val="false"/>
          <w:color w:val="000000"/>
          <w:sz w:val="28"/>
        </w:rPr>
        <w:t>
      1) тиісті органдардан және (немесе) ұйымдардан немесе өтініш берушіден қағаз түрінде алынған және (немесе) цифрлық жүйелерден алынған мәліметтердің толықтығын және дәйектілігін тексереді. Қажеттігіне қарай тиісті мемлекеттік органдарға, уәкілетті ұйымдарға және орталық мемлекеттік органдардың цифрлық жүйелеріне өтініш беруші ұсынған мәліметтерді нақтылау үшін сұрау салуларды жүзеге асырады. Бұл ретте атаулы әлеуметтік көмек тағайындау (төлем мөлшерін өзгерту, тағайындаудан бас тарту және төлемді тоқтату) туралы шешім қабылдау мерзімі ол туралы өтініш берушіні тиісті органдарға және (немесе) ұйымдарға сұрау салу жүзеге асырылған күннен бастап екі жұмыс күні ішінде жазбаша хабардар ете отырып атаулы әлеуметтік көмек тағайындау жөніндегі уәкілетті орган басшысының немесе оның міндетін атқарушы адамның шешімі бойынша күнтізбелік отыз күнге дейін ұзартылады;</w:t>
      </w:r>
    </w:p>
    <w:bookmarkEnd w:id="114"/>
    <w:bookmarkStart w:name="z99" w:id="115"/>
    <w:p>
      <w:pPr>
        <w:spacing w:after="0"/>
        <w:ind w:left="0"/>
        <w:jc w:val="both"/>
      </w:pPr>
      <w:r>
        <w:rPr>
          <w:rFonts w:ascii="Times New Roman"/>
          <w:b w:val="false"/>
          <w:i w:val="false"/>
          <w:color w:val="000000"/>
          <w:sz w:val="28"/>
        </w:rPr>
        <w:t>
      2) таңдалған атаулы әлеуметтік көмек түрінің, жиынтық табысын есептеудің және мансап орталығы жүргізген адамның (отбасының) атаулы әлеуметтік көмекті есептеуінің дұрыстығын тексеруді;</w:t>
      </w:r>
    </w:p>
    <w:bookmarkEnd w:id="115"/>
    <w:bookmarkStart w:name="z100" w:id="116"/>
    <w:p>
      <w:pPr>
        <w:spacing w:after="0"/>
        <w:ind w:left="0"/>
        <w:jc w:val="both"/>
      </w:pPr>
      <w:r>
        <w:rPr>
          <w:rFonts w:ascii="Times New Roman"/>
          <w:b w:val="false"/>
          <w:i w:val="false"/>
          <w:color w:val="000000"/>
          <w:sz w:val="28"/>
        </w:rPr>
        <w:t>
      3) ұсынылған құжаттардың, мәліметтердің толық еместігі және дәйексіздігі және атаулы әлеуметтік көмек түрін таңдау, жиынтық табысты есептеу және адамға (отбасына) атаулы әлеуметтік көмек мөлшерін есептеу кезінде қателер табылған жағдайда ҚЭТ және электрондық шешім жобасын пысықтауға қайтаруды;</w:t>
      </w:r>
    </w:p>
    <w:bookmarkEnd w:id="116"/>
    <w:bookmarkStart w:name="z101" w:id="117"/>
    <w:p>
      <w:pPr>
        <w:spacing w:after="0"/>
        <w:ind w:left="0"/>
        <w:jc w:val="both"/>
      </w:pPr>
      <w:r>
        <w:rPr>
          <w:rFonts w:ascii="Times New Roman"/>
          <w:b w:val="false"/>
          <w:i w:val="false"/>
          <w:color w:val="000000"/>
          <w:sz w:val="28"/>
        </w:rPr>
        <w:t>
      4) өтініш берушіні алдын ала шешім бойынша тыңдау нәтижесін ескере отырып, атаулы әлеуметтік көмек тағайындау туралы шешім қабылдауды (төлем мөлшерін өзгерту, төлемді тоқтата тұру, төлемді тоқтату, тағайындаудан бас тарту) жүзеге асырады (бұдан әрі – атаулы әлеуметтік көмек тағайындау туралы шешім), бұл туралы жазбаша, мансап орталығы немесе әкім арқылы немесе ұялы байланыс желілеріндегі абоненттік нөмірге хабарлама жіберу арқылы өтініш берушіні, ал бас тартылған жағдайда оның себептерін көрсете отырып, хабардар етеді.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02" w:id="118"/>
    <w:p>
      <w:pPr>
        <w:spacing w:after="0"/>
        <w:ind w:left="0"/>
        <w:jc w:val="both"/>
      </w:pPr>
      <w:r>
        <w:rPr>
          <w:rFonts w:ascii="Times New Roman"/>
          <w:b w:val="false"/>
          <w:i w:val="false"/>
          <w:color w:val="000000"/>
          <w:sz w:val="28"/>
        </w:rPr>
        <w:t xml:space="preserve">
      17. Атаулы әлеуметтік көмек тағайындаудан бас тартуға: </w:t>
      </w:r>
    </w:p>
    <w:bookmarkEnd w:id="118"/>
    <w:bookmarkStart w:name="z103" w:id="119"/>
    <w:p>
      <w:pPr>
        <w:spacing w:after="0"/>
        <w:ind w:left="0"/>
        <w:jc w:val="both"/>
      </w:pPr>
      <w:r>
        <w:rPr>
          <w:rFonts w:ascii="Times New Roman"/>
          <w:b w:val="false"/>
          <w:i w:val="false"/>
          <w:color w:val="000000"/>
          <w:sz w:val="28"/>
        </w:rPr>
        <w:t>
      1) отбасының жан басына шаққандағы орташа кірісінің астанада, облыстарда, республикалық маңызы бар қалаларда белгіленген кедейлік шегінен асуы;</w:t>
      </w:r>
    </w:p>
    <w:bookmarkEnd w:id="119"/>
    <w:bookmarkStart w:name="z104" w:id="120"/>
    <w:p>
      <w:pPr>
        <w:spacing w:after="0"/>
        <w:ind w:left="0"/>
        <w:jc w:val="both"/>
      </w:pPr>
      <w:r>
        <w:rPr>
          <w:rFonts w:ascii="Times New Roman"/>
          <w:b w:val="false"/>
          <w:i w:val="false"/>
          <w:color w:val="000000"/>
          <w:sz w:val="28"/>
        </w:rPr>
        <w:t>
      2) учаскелік комиссияның материалдық жағдайына тексеру жүргізуден өтініш берушінің бас тартуы;</w:t>
      </w:r>
    </w:p>
    <w:bookmarkEnd w:id="120"/>
    <w:bookmarkStart w:name="z105" w:id="121"/>
    <w:p>
      <w:pPr>
        <w:spacing w:after="0"/>
        <w:ind w:left="0"/>
        <w:jc w:val="both"/>
      </w:pPr>
      <w:r>
        <w:rPr>
          <w:rFonts w:ascii="Times New Roman"/>
          <w:b w:val="false"/>
          <w:i w:val="false"/>
          <w:color w:val="000000"/>
          <w:sz w:val="28"/>
        </w:rPr>
        <w:t xml:space="preserve">
      3) адамның (отбасының) материалдық жағдайын тексеру нәтижесінде дайындалған қажеттіліктің жоқтығы туралы учаскелік комиссияның қорытындысы; </w:t>
      </w:r>
    </w:p>
    <w:bookmarkEnd w:id="121"/>
    <w:bookmarkStart w:name="z106" w:id="122"/>
    <w:p>
      <w:pPr>
        <w:spacing w:after="0"/>
        <w:ind w:left="0"/>
        <w:jc w:val="both"/>
      </w:pPr>
      <w:r>
        <w:rPr>
          <w:rFonts w:ascii="Times New Roman"/>
          <w:b w:val="false"/>
          <w:i w:val="false"/>
          <w:color w:val="000000"/>
          <w:sz w:val="28"/>
        </w:rPr>
        <w:t xml:space="preserve">
      4) Кодекстің 122-бабының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адамдарды қоспағанда, отбасының еңбекке қабілетті мүшесінің жұмыспен қамтуға жәрдемдесетін шараларға қатысудан бас тартқан күннен бастап алты ай ішінде бас тартуы;</w:t>
      </w:r>
    </w:p>
    <w:bookmarkEnd w:id="122"/>
    <w:bookmarkStart w:name="z107" w:id="123"/>
    <w:p>
      <w:pPr>
        <w:spacing w:after="0"/>
        <w:ind w:left="0"/>
        <w:jc w:val="both"/>
      </w:pPr>
      <w:r>
        <w:rPr>
          <w:rFonts w:ascii="Times New Roman"/>
          <w:b w:val="false"/>
          <w:i w:val="false"/>
          <w:color w:val="000000"/>
          <w:sz w:val="28"/>
        </w:rPr>
        <w:t xml:space="preserve">
      5) алушының кінәсінан бұрын жасалған әлеуметтік келісімшартты бұзу және (немесе) әлеуметтік келісімшартта көзделген міндеттемелерді орындамау – атаулы әлеуметтік көмек тағайындауға қайталап өтініш бергенге дейінгі алты ай ішінде; </w:t>
      </w:r>
    </w:p>
    <w:bookmarkEnd w:id="123"/>
    <w:p>
      <w:pPr>
        <w:spacing w:after="0"/>
        <w:ind w:left="0"/>
        <w:jc w:val="both"/>
      </w:pPr>
      <w:r>
        <w:rPr>
          <w:rFonts w:ascii="Times New Roman"/>
          <w:b w:val="false"/>
          <w:i w:val="false"/>
          <w:color w:val="000000"/>
          <w:sz w:val="28"/>
        </w:rPr>
        <w:t>
      6) атаулы әлеуметтік көмек тағайындау үшін көрінеу жалған мәліметтер және (немесе) дұрыс емес құжаттарды – олар ұсынылған күннен бастап алты ай ішінде ұсыну негіз болып табылады.</w:t>
      </w:r>
    </w:p>
    <w:p>
      <w:pPr>
        <w:spacing w:after="0"/>
        <w:ind w:left="0"/>
        <w:jc w:val="both"/>
      </w:pPr>
      <w:r>
        <w:rPr>
          <w:rFonts w:ascii="Times New Roman"/>
          <w:b w:val="false"/>
          <w:i w:val="false"/>
          <w:color w:val="000000"/>
          <w:sz w:val="28"/>
        </w:rPr>
        <w:t>
      Осы тармақтың 2), 3) және 4) тармақшаларына сәйкес бұдан бұрын жұмыспен қамтуға жәрдемдесудің белсенді шараларына қатысудан бас тартқан еңбекке қабілетті отбасы мүшесінің қайтыс болуына немесе әлеуметтік келісімшартта көзделген міндеттемелерді орындамауына, оның ішінде оның кінәсінен бұдан бұрын жасалған әлеуметтік келісімшарттың бұзылуының туындауына, атаулы әлеуметтік көмек тағайындау үшін көрінеу жалған ақпарат және (немесе) дәйексіз құжаттар беруіне байланысты отбасы құрамы өзгерген жағдайда отбасы осы Қағидаларға белгіленген алты айлық мерзім өткенге дейін атаулы әлеуметтік көмек тағайындауға жүгінеді.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Еңбек және халықты әлеуметтік қорғау министрінің 19.06.2026 </w:t>
      </w:r>
      <w:r>
        <w:rPr>
          <w:rFonts w:ascii="Times New Roman"/>
          <w:b w:val="false"/>
          <w:i w:val="false"/>
          <w:color w:val="00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124"/>
    <w:p>
      <w:pPr>
        <w:spacing w:after="0"/>
        <w:ind w:left="0"/>
        <w:jc w:val="both"/>
      </w:pPr>
      <w:r>
        <w:rPr>
          <w:rFonts w:ascii="Times New Roman"/>
          <w:b w:val="false"/>
          <w:i w:val="false"/>
          <w:color w:val="000000"/>
          <w:sz w:val="28"/>
        </w:rPr>
        <w:t>
      18. Атаулы әлеуметтік көмекті тағайындау немесе бас тарту туралы шешімге ЭЦҚ-ны пайдалана отырып, атаулы әлеуметтік көмек тағайындау жөніндегі уәкілетті органның басшысы немесе оның міндеттерін атқаратын адам қол қояды.</w:t>
      </w:r>
    </w:p>
    <w:bookmarkEnd w:id="124"/>
    <w:bookmarkStart w:name="z109" w:id="125"/>
    <w:p>
      <w:pPr>
        <w:spacing w:after="0"/>
        <w:ind w:left="0"/>
        <w:jc w:val="both"/>
      </w:pPr>
      <w:r>
        <w:rPr>
          <w:rFonts w:ascii="Times New Roman"/>
          <w:b w:val="false"/>
          <w:i w:val="false"/>
          <w:color w:val="000000"/>
          <w:sz w:val="28"/>
        </w:rPr>
        <w:t>
      19. Мансап орталығы электрондық шешім жобасы және ҚЭТ пысықтауға қайтарылған кезде үш жұмыс күні ішінде:</w:t>
      </w:r>
    </w:p>
    <w:bookmarkEnd w:id="125"/>
    <w:bookmarkStart w:name="z110" w:id="126"/>
    <w:p>
      <w:pPr>
        <w:spacing w:after="0"/>
        <w:ind w:left="0"/>
        <w:jc w:val="both"/>
      </w:pPr>
      <w:r>
        <w:rPr>
          <w:rFonts w:ascii="Times New Roman"/>
          <w:b w:val="false"/>
          <w:i w:val="false"/>
          <w:color w:val="000000"/>
          <w:sz w:val="28"/>
        </w:rPr>
        <w:t>
      1) құжатта көрсетілген мәліметтерді өтініш берушіден немесе әкімнен нақтылайды;</w:t>
      </w:r>
    </w:p>
    <w:bookmarkEnd w:id="126"/>
    <w:bookmarkStart w:name="z111" w:id="127"/>
    <w:p>
      <w:pPr>
        <w:spacing w:after="0"/>
        <w:ind w:left="0"/>
        <w:jc w:val="both"/>
      </w:pPr>
      <w:r>
        <w:rPr>
          <w:rFonts w:ascii="Times New Roman"/>
          <w:b w:val="false"/>
          <w:i w:val="false"/>
          <w:color w:val="000000"/>
          <w:sz w:val="28"/>
        </w:rPr>
        <w:t>
      2) адамның (отбасының) жиынтық табысын және атаулы әлеуметтік көмек мөлшерін есептеуді жүргізеді;</w:t>
      </w:r>
    </w:p>
    <w:bookmarkEnd w:id="127"/>
    <w:bookmarkStart w:name="z112" w:id="128"/>
    <w:p>
      <w:pPr>
        <w:spacing w:after="0"/>
        <w:ind w:left="0"/>
        <w:jc w:val="both"/>
      </w:pPr>
      <w:r>
        <w:rPr>
          <w:rFonts w:ascii="Times New Roman"/>
          <w:b w:val="false"/>
          <w:i w:val="false"/>
          <w:color w:val="000000"/>
          <w:sz w:val="28"/>
        </w:rPr>
        <w:t>
      3) пысықталған ҚЭТ-ты және электрондық шешім жобасын осы Қағидалардың 14-тармағында айқындалған тәртіппен нақтыланған мәліметтермен атаулы әлеуметтік көмек тағайындау жөніндегі уәкілетті органға жібереді.</w:t>
      </w:r>
    </w:p>
    <w:bookmarkEnd w:id="128"/>
    <w:bookmarkStart w:name="z113" w:id="129"/>
    <w:p>
      <w:pPr>
        <w:spacing w:after="0"/>
        <w:ind w:left="0"/>
        <w:jc w:val="both"/>
      </w:pPr>
      <w:r>
        <w:rPr>
          <w:rFonts w:ascii="Times New Roman"/>
          <w:b w:val="false"/>
          <w:i w:val="false"/>
          <w:color w:val="000000"/>
          <w:sz w:val="28"/>
        </w:rPr>
        <w:t xml:space="preserve">
      20. Мансап орталығы атаулы әлеуметтік көмек тағайындау жөніндегі уәкілетті орган атаулы әлеуметтік көмек тағайындау немесе олардан бас тарту туралы шешім қабылдаған күннен бастап бес жұмыс күні ішінде өтініш берушінің өзіне немесе әкім арқылы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атаулы әлеуметтік көмек тағайындау немесе тағайындаудан бас тарту туралы хабарламаны береді.</w:t>
      </w:r>
    </w:p>
    <w:bookmarkEnd w:id="129"/>
    <w:bookmarkStart w:name="z114" w:id="130"/>
    <w:p>
      <w:pPr>
        <w:spacing w:after="0"/>
        <w:ind w:left="0"/>
        <w:jc w:val="both"/>
      </w:pPr>
      <w:r>
        <w:rPr>
          <w:rFonts w:ascii="Times New Roman"/>
          <w:b w:val="false"/>
          <w:i w:val="false"/>
          <w:color w:val="000000"/>
          <w:sz w:val="28"/>
        </w:rPr>
        <w:t>
      21. Өтініш берушінің (отбасының) атаулы әлеуметтік көмек алушыларға тиесілігін растайтын ақпарат көрсетілетін қызметті алушының "жеке кабинетінде" және порталдың мобильдік қосымшасында және екінші деңгейдегі банктердің мобильдік қосымшаларында қолжетімді.</w:t>
      </w:r>
    </w:p>
    <w:bookmarkEnd w:id="130"/>
    <w:p>
      <w:pPr>
        <w:spacing w:after="0"/>
        <w:ind w:left="0"/>
        <w:jc w:val="both"/>
      </w:pPr>
      <w:r>
        <w:rPr>
          <w:rFonts w:ascii="Times New Roman"/>
          <w:b w:val="false"/>
          <w:i w:val="false"/>
          <w:color w:val="000000"/>
          <w:sz w:val="28"/>
        </w:rPr>
        <w:t>
      Өтініш берушінің (отбасының) атаулы әлеуметтік көмек алушыларға тиесілігін растайтын ақпарат, ол туралы мәліметтер сұратылып отырған адамның келісімі болған жағдайда, портал және екінші деңгейдегі банктердің мобильдік қосымшалары арқылы жіберілетін жеке тұлғалардың сұрау салуы бойынша ұсынылады.</w:t>
      </w:r>
    </w:p>
    <w:p>
      <w:pPr>
        <w:spacing w:after="0"/>
        <w:ind w:left="0"/>
        <w:jc w:val="both"/>
      </w:pPr>
      <w:r>
        <w:rPr>
          <w:rFonts w:ascii="Times New Roman"/>
          <w:b w:val="false"/>
          <w:i w:val="false"/>
          <w:color w:val="000000"/>
          <w:sz w:val="28"/>
        </w:rPr>
        <w:t>
      Мәлімет сұралатын адам сұрау салуды алған сәттен бастап 2 (екі) сағат ішінде порталдағы "жеке кабинет" арқылы не мобильді азаматтар базасында тіркелген ұялы байланыстың абоненттік нөміріне sms-хабарлама жіберу арқылы немесе екінші деңгейдегі банктердің мобильдік қосымшасы арқылы оның (оның отбасының) жеке тұлғаларға атаулы әлеуметтік көмек алушыларға тиесілігін растайтын ақпаратты ұсынуға өзінің келісімін не келіспеушілігін бір реттік парольді пайдалана отырып портал хабарламасына жауап ретінде білдіреді.</w:t>
      </w:r>
    </w:p>
    <w:p>
      <w:pPr>
        <w:spacing w:after="0"/>
        <w:ind w:left="0"/>
        <w:jc w:val="both"/>
      </w:pPr>
      <w:r>
        <w:rPr>
          <w:rFonts w:ascii="Times New Roman"/>
          <w:b w:val="false"/>
          <w:i w:val="false"/>
          <w:color w:val="000000"/>
          <w:sz w:val="28"/>
        </w:rPr>
        <w:t>
      "Порталда" жәрдемақы тағайындау (тағайындаудан бас тарту) туралы хабарлама, сондай-ақ атаулы әлеуметтік көмек тағайындау туралы ақпарат көрсетілетін қызметті алушының "жеке кабинетіне" жіберіледі.</w:t>
      </w:r>
    </w:p>
    <w:p>
      <w:pPr>
        <w:spacing w:after="0"/>
        <w:ind w:left="0"/>
        <w:jc w:val="both"/>
      </w:pPr>
      <w:r>
        <w:rPr>
          <w:rFonts w:ascii="Times New Roman"/>
          <w:b w:val="false"/>
          <w:i w:val="false"/>
          <w:color w:val="000000"/>
          <w:sz w:val="28"/>
        </w:rPr>
        <w:t>
      Келісім алғаннан кейін өтініш берушінің (отбасының) атаулы әлеуметтік көмек алушыларға тиесілігін растайтын ақпарат сұрау салуды жүзеге асырған жеке тұлғаның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31"/>
    <w:p>
      <w:pPr>
        <w:spacing w:after="0"/>
        <w:ind w:left="0"/>
        <w:jc w:val="both"/>
      </w:pPr>
      <w:r>
        <w:rPr>
          <w:rFonts w:ascii="Times New Roman"/>
          <w:b w:val="false"/>
          <w:i w:val="false"/>
          <w:color w:val="000000"/>
          <w:sz w:val="28"/>
        </w:rPr>
        <w:t>
      22. Атаулы әлеуметтік көмек және балаға ай сайынғы қосымша төлемді төлеуді атаулы әлеуметтік көмек тағайындау жөніндегі уәкілетті орган жергілікті бюджет қаражаты есебінен Мемлекеттік корпорация арқылы атаулы әлеуметтік көмек төлеу жөніндегі уәкілетті ұйымның банктік шоттарына аудару жолымен жүргізеді.</w:t>
      </w:r>
    </w:p>
    <w:bookmarkEnd w:id="131"/>
    <w:bookmarkStart w:name="z116" w:id="132"/>
    <w:p>
      <w:pPr>
        <w:spacing w:after="0"/>
        <w:ind w:left="0"/>
        <w:jc w:val="both"/>
      </w:pPr>
      <w:r>
        <w:rPr>
          <w:rFonts w:ascii="Times New Roman"/>
          <w:b w:val="false"/>
          <w:i w:val="false"/>
          <w:color w:val="000000"/>
          <w:sz w:val="28"/>
        </w:rPr>
        <w:t>
      23. Өтініш берудің алдындағы тоқсандағы жан басына шаққандағы орташа табыс және тағайындалған атаулы әлеуметтік көмектің мөлшері:</w:t>
      </w:r>
    </w:p>
    <w:bookmarkEnd w:id="132"/>
    <w:p>
      <w:pPr>
        <w:spacing w:after="0"/>
        <w:ind w:left="0"/>
        <w:jc w:val="both"/>
      </w:pPr>
      <w:r>
        <w:rPr>
          <w:rFonts w:ascii="Times New Roman"/>
          <w:b w:val="false"/>
          <w:i w:val="false"/>
          <w:color w:val="000000"/>
          <w:sz w:val="28"/>
        </w:rPr>
        <w:t>
      отбасының құрамындағы өзгерістер – отбасы құрамы өзгерген күннен бастап;</w:t>
      </w:r>
    </w:p>
    <w:p>
      <w:pPr>
        <w:spacing w:after="0"/>
        <w:ind w:left="0"/>
        <w:jc w:val="both"/>
      </w:pPr>
      <w:r>
        <w:rPr>
          <w:rFonts w:ascii="Times New Roman"/>
          <w:b w:val="false"/>
          <w:i w:val="false"/>
          <w:color w:val="000000"/>
          <w:sz w:val="28"/>
        </w:rPr>
        <w:t>
      атаулы әлеуметтік көмекті тағайындау үшін жалған мәліметтерді және (немесе) сенімсіз құжаттарды ұсынған өтініш берушіні қоспағанда, отбасының жиынтық табысын анықтау кезінде есепке алынбаған фактілерді немесе мәліметтерді анықтау – атаулы әлеуметтік көмек алуға өтініш берген айдан бастап.</w:t>
      </w:r>
    </w:p>
    <w:p>
      <w:pPr>
        <w:spacing w:after="0"/>
        <w:ind w:left="0"/>
        <w:jc w:val="both"/>
      </w:pPr>
      <w:r>
        <w:rPr>
          <w:rFonts w:ascii="Times New Roman"/>
          <w:b w:val="false"/>
          <w:i w:val="false"/>
          <w:color w:val="000000"/>
          <w:sz w:val="28"/>
        </w:rPr>
        <w:t xml:space="preserve">
      Атаулы әлеуметтік көмекті алушы көрсетілген мән-жайлар туындаған күннен бастап он жұмыс күні ішінде мөлшерлемені өзгертуге негіз болатын мән-жайлар туралы мансап орталығына, ал ауылдық жерде – әкімге хабарлайды. </w:t>
      </w:r>
    </w:p>
    <w:p>
      <w:pPr>
        <w:spacing w:after="0"/>
        <w:ind w:left="0"/>
        <w:jc w:val="both"/>
      </w:pPr>
      <w:r>
        <w:rPr>
          <w:rFonts w:ascii="Times New Roman"/>
          <w:b w:val="false"/>
          <w:i w:val="false"/>
          <w:color w:val="000000"/>
          <w:sz w:val="28"/>
        </w:rPr>
        <w:t>
      Алушы атаулы әлеуметтік көмектің мөлшеріне әсер ететін мән-жайлар туралы уақтылы хабардар етпеген жағдайда, көмек мөлшері көрсетілген мән-жайлар туындаған кезден бастап, бірақ ол тағайындалған күннен ерте емес, ал егер өтініш беруші жәрдемақы тағайындалғанын анықтаған жағдайда қайта есептеледі, ал өтініш беруші атаулы әлеуметтік көмекті заңсыз тағайындауға және (немесе) төлеуге, адамға (отбасына) атаулы әлеуметтік көмекті төлеуге алып келген жалған мәліметтерді және (немесе) сенімсіз құжаттарды ұсынған жағдайда тоқтатылады.</w:t>
      </w:r>
    </w:p>
    <w:bookmarkStart w:name="z117" w:id="133"/>
    <w:p>
      <w:pPr>
        <w:spacing w:after="0"/>
        <w:ind w:left="0"/>
        <w:jc w:val="both"/>
      </w:pPr>
      <w:r>
        <w:rPr>
          <w:rFonts w:ascii="Times New Roman"/>
          <w:b w:val="false"/>
          <w:i w:val="false"/>
          <w:color w:val="000000"/>
          <w:sz w:val="28"/>
        </w:rPr>
        <w:t>
      24. Атаулы әлеуметтік көмек түрінің (шартты немесе шартсыз ақшалай көмек) өзгеруіне негіз болатын мән-жайлар туындаған жағдайда алушы күнтізбелік 10 күн ішінде мансап орталықты, ал ауылдық жерде әкімді аталған мән-жайлардың туындауы туралы хабардар етеді.</w:t>
      </w:r>
    </w:p>
    <w:bookmarkEnd w:id="133"/>
    <w:p>
      <w:pPr>
        <w:spacing w:after="0"/>
        <w:ind w:left="0"/>
        <w:jc w:val="both"/>
      </w:pPr>
      <w:r>
        <w:rPr>
          <w:rFonts w:ascii="Times New Roman"/>
          <w:b w:val="false"/>
          <w:i w:val="false"/>
          <w:color w:val="000000"/>
          <w:sz w:val="28"/>
        </w:rPr>
        <w:t>
      Бұрын тағайындалған атаулы әлеуметтік көмекті төлеу қолданыстағы тәртіп бойынша ағымдағы тоқсанның соңына дейін қайта қараусыз жүргізіледі.</w:t>
      </w:r>
    </w:p>
    <w:p>
      <w:pPr>
        <w:spacing w:after="0"/>
        <w:ind w:left="0"/>
        <w:jc w:val="both"/>
      </w:pPr>
      <w:r>
        <w:rPr>
          <w:rFonts w:ascii="Times New Roman"/>
          <w:b w:val="false"/>
          <w:i w:val="false"/>
          <w:color w:val="000000"/>
          <w:sz w:val="28"/>
        </w:rPr>
        <w:t>
      Атаулы әлеуметтік көмекті тағайындау туындаған мән-жайларды ескере отырып осы Қағидаларда белгіленген атаулы әлеуметтік көмек тағайындауға жаңа өтініш берген кезде жүзеге асырылады.</w:t>
      </w:r>
    </w:p>
    <w:bookmarkStart w:name="z118" w:id="134"/>
    <w:p>
      <w:pPr>
        <w:spacing w:after="0"/>
        <w:ind w:left="0"/>
        <w:jc w:val="left"/>
      </w:pPr>
      <w:r>
        <w:rPr>
          <w:rFonts w:ascii="Times New Roman"/>
          <w:b/>
          <w:i w:val="false"/>
          <w:color w:val="000000"/>
        </w:rPr>
        <w:t xml:space="preserve"> 1-параграф. Шартсыз ақшалай көмек тағайындау тәртібі</w:t>
      </w:r>
    </w:p>
    <w:bookmarkEnd w:id="134"/>
    <w:bookmarkStart w:name="z119" w:id="135"/>
    <w:p>
      <w:pPr>
        <w:spacing w:after="0"/>
        <w:ind w:left="0"/>
        <w:jc w:val="both"/>
      </w:pPr>
      <w:r>
        <w:rPr>
          <w:rFonts w:ascii="Times New Roman"/>
          <w:b w:val="false"/>
          <w:i w:val="false"/>
          <w:color w:val="000000"/>
          <w:sz w:val="28"/>
        </w:rPr>
        <w:t xml:space="preserve">
      25. Шартсыз ақшалай көмек жұмыспен қамтуға жәрдемдесудің белсенді шараларына қатысу мүмкіндіктері шектеулі табысы аз адамдарға (отбасыларға) көрсетіледі. Оларға: </w:t>
      </w:r>
    </w:p>
    <w:bookmarkEnd w:id="135"/>
    <w:bookmarkStart w:name="z120" w:id="136"/>
    <w:p>
      <w:pPr>
        <w:spacing w:after="0"/>
        <w:ind w:left="0"/>
        <w:jc w:val="both"/>
      </w:pPr>
      <w:r>
        <w:rPr>
          <w:rFonts w:ascii="Times New Roman"/>
          <w:b w:val="false"/>
          <w:i w:val="false"/>
          <w:color w:val="000000"/>
          <w:sz w:val="28"/>
        </w:rPr>
        <w:t>
      1) жұмыспен қамтуға жәрдемдесу шараларына қатысуға мүмкіндігі шектеулі жалғызілікті және (немесе) жалғыз тұратын кірісі аз адамдарға:</w:t>
      </w:r>
    </w:p>
    <w:bookmarkEnd w:id="136"/>
    <w:p>
      <w:pPr>
        <w:spacing w:after="0"/>
        <w:ind w:left="0"/>
        <w:jc w:val="both"/>
      </w:pPr>
      <w:r>
        <w:rPr>
          <w:rFonts w:ascii="Times New Roman"/>
          <w:b w:val="false"/>
          <w:i w:val="false"/>
          <w:color w:val="000000"/>
          <w:sz w:val="28"/>
        </w:rPr>
        <w:t xml:space="preserve">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зейнеткерлік жасқа толуына;</w:t>
      </w:r>
    </w:p>
    <w:p>
      <w:pPr>
        <w:spacing w:after="0"/>
        <w:ind w:left="0"/>
        <w:jc w:val="both"/>
      </w:pPr>
      <w:r>
        <w:rPr>
          <w:rFonts w:ascii="Times New Roman"/>
          <w:b w:val="false"/>
          <w:i w:val="false"/>
          <w:color w:val="000000"/>
          <w:sz w:val="28"/>
        </w:rPr>
        <w:t>
      бірінші немесе екінші топтағы мүгедектігіне;</w:t>
      </w:r>
    </w:p>
    <w:p>
      <w:pPr>
        <w:spacing w:after="0"/>
        <w:ind w:left="0"/>
        <w:jc w:val="both"/>
      </w:pPr>
      <w:r>
        <w:rPr>
          <w:rFonts w:ascii="Times New Roman"/>
          <w:b w:val="false"/>
          <w:i w:val="false"/>
          <w:color w:val="000000"/>
          <w:sz w:val="28"/>
        </w:rPr>
        <w:t>
      екі айдан астам еңбекке уақытша қабілетсіздік мерзімі белгіленуі мүмкін ауруының болуына байланысты;</w:t>
      </w:r>
    </w:p>
    <w:bookmarkStart w:name="z121" w:id="137"/>
    <w:p>
      <w:pPr>
        <w:spacing w:after="0"/>
        <w:ind w:left="0"/>
        <w:jc w:val="both"/>
      </w:pPr>
      <w:r>
        <w:rPr>
          <w:rFonts w:ascii="Times New Roman"/>
          <w:b w:val="false"/>
          <w:i w:val="false"/>
          <w:color w:val="000000"/>
          <w:sz w:val="28"/>
        </w:rPr>
        <w:t>
      2) құрамында еңбекке қабілетті адамдары жоқ немесе еңбекке қабілетті жалғыз мүшесі үш жасқа дейінгі балаға, мүгедектігі бар балаға, бірінші немесе екінші топтағы мүгедектігі бар адамға, бөгденің күтіміне және көмегіне мұқтаж қартқа күтімді жүзеге асыратын кірісі аз отбасыларға көрсетіледі.</w:t>
      </w:r>
    </w:p>
    <w:bookmarkEnd w:id="137"/>
    <w:p>
      <w:pPr>
        <w:spacing w:after="0"/>
        <w:ind w:left="0"/>
        <w:jc w:val="both"/>
      </w:pPr>
      <w:r>
        <w:rPr>
          <w:rFonts w:ascii="Times New Roman"/>
          <w:b w:val="false"/>
          <w:i w:val="false"/>
          <w:color w:val="000000"/>
          <w:sz w:val="28"/>
        </w:rPr>
        <w:t>
      Шартсыз ақшалай көмек өтініш берген айдан бастап ағымдағы тоқсанға тағайындалады және ай сайын төленеді.</w:t>
      </w:r>
    </w:p>
    <w:p>
      <w:pPr>
        <w:spacing w:after="0"/>
        <w:ind w:left="0"/>
        <w:jc w:val="both"/>
      </w:pPr>
      <w:r>
        <w:rPr>
          <w:rFonts w:ascii="Times New Roman"/>
          <w:b w:val="false"/>
          <w:i w:val="false"/>
          <w:color w:val="000000"/>
          <w:sz w:val="28"/>
        </w:rPr>
        <w:t>
      Осы Қағидалардың 17-тармақтың 4) тармақшасында көрсетілген адамдар (отбасылар) үшін атаулы әлеуметтік көмек тағайындау үшін қайтадан өтініш берілген жағдайда атаулы әлеуметтік көмек өтініш берген күннен бастап алты ай мерзім өткеннен кейін тағайындалады.</w:t>
      </w:r>
    </w:p>
    <w:bookmarkStart w:name="z122" w:id="138"/>
    <w:p>
      <w:pPr>
        <w:spacing w:after="0"/>
        <w:ind w:left="0"/>
        <w:jc w:val="left"/>
      </w:pPr>
      <w:r>
        <w:rPr>
          <w:rFonts w:ascii="Times New Roman"/>
          <w:b/>
          <w:i w:val="false"/>
          <w:color w:val="000000"/>
        </w:rPr>
        <w:t xml:space="preserve"> 2-параграф. Шартты ақшалай көмек тағайындау тәртібі</w:t>
      </w:r>
    </w:p>
    <w:bookmarkEnd w:id="138"/>
    <w:bookmarkStart w:name="z123" w:id="139"/>
    <w:p>
      <w:pPr>
        <w:spacing w:after="0"/>
        <w:ind w:left="0"/>
        <w:jc w:val="both"/>
      </w:pPr>
      <w:r>
        <w:rPr>
          <w:rFonts w:ascii="Times New Roman"/>
          <w:b w:val="false"/>
          <w:i w:val="false"/>
          <w:color w:val="000000"/>
          <w:sz w:val="28"/>
        </w:rPr>
        <w:t xml:space="preserve">
      26. Шартты ақшалай көмек жалғызілікті немесе жалғыз тұратын еңбекке қабілетті табысы аз адамдарға, сондай-ақ өз құрамында еңбекке қабілетті мүшесі (мүшелері), оның ішінде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 төлеуші болып табылатын жеке тұлғалар бар табысы аз отбасыларға ол (олар) жұмыспен қамту шараларына қатысқан кезде және (немесе) әлеуметтік бейімдеу қажет болған кезде ай сайынғы төлемдер түрінде көрсетіледі.</w:t>
      </w:r>
    </w:p>
    <w:bookmarkEnd w:id="139"/>
    <w:bookmarkStart w:name="z124" w:id="140"/>
    <w:p>
      <w:pPr>
        <w:spacing w:after="0"/>
        <w:ind w:left="0"/>
        <w:jc w:val="both"/>
      </w:pPr>
      <w:r>
        <w:rPr>
          <w:rFonts w:ascii="Times New Roman"/>
          <w:b w:val="false"/>
          <w:i w:val="false"/>
          <w:color w:val="000000"/>
          <w:sz w:val="28"/>
        </w:rPr>
        <w:t>
      27. Шартты ақшалай көмекті тағайындау шарты:</w:t>
      </w:r>
    </w:p>
    <w:bookmarkEnd w:id="140"/>
    <w:p>
      <w:pPr>
        <w:spacing w:after="0"/>
        <w:ind w:left="0"/>
        <w:jc w:val="both"/>
      </w:pPr>
      <w:r>
        <w:rPr>
          <w:rFonts w:ascii="Times New Roman"/>
          <w:b w:val="false"/>
          <w:i w:val="false"/>
          <w:color w:val="000000"/>
          <w:sz w:val="28"/>
        </w:rPr>
        <w:t>
      әлеуметтік келісімшарт жасасу, онда тараптардың жұмыспен қамтуға жәрдемдесудің белсенді шаралары мен әлеуметтік бейімдеу бағдарламаларына қатысуы бойынша тараптардың міндеттемелері көрсетіледі;</w:t>
      </w:r>
    </w:p>
    <w:p>
      <w:pPr>
        <w:spacing w:after="0"/>
        <w:ind w:left="0"/>
        <w:jc w:val="both"/>
      </w:pPr>
      <w:r>
        <w:rPr>
          <w:rFonts w:ascii="Times New Roman"/>
          <w:b w:val="false"/>
          <w:i w:val="false"/>
          <w:color w:val="000000"/>
          <w:sz w:val="28"/>
        </w:rPr>
        <w:t>
      табысы аз отбасылардың еңбекке қабілетті мүшелерінің жұмыспен қамтуға жәрдемдесудің белсенді шараларына және әлеуметтік бейімдеу шараларына қатысуы.</w:t>
      </w:r>
    </w:p>
    <w:bookmarkStart w:name="z125" w:id="141"/>
    <w:p>
      <w:pPr>
        <w:spacing w:after="0"/>
        <w:ind w:left="0"/>
        <w:jc w:val="both"/>
      </w:pPr>
      <w:r>
        <w:rPr>
          <w:rFonts w:ascii="Times New Roman"/>
          <w:b w:val="false"/>
          <w:i w:val="false"/>
          <w:color w:val="000000"/>
          <w:sz w:val="28"/>
        </w:rPr>
        <w:t>
      28. Жұмыспен қамтуға жәрдемдесудің белсенді шараларына қатысу табысы аз отбасының мынадай мүшелеріне:</w:t>
      </w:r>
    </w:p>
    <w:bookmarkEnd w:id="141"/>
    <w:p>
      <w:pPr>
        <w:spacing w:after="0"/>
        <w:ind w:left="0"/>
        <w:jc w:val="both"/>
      </w:pPr>
      <w:r>
        <w:rPr>
          <w:rFonts w:ascii="Times New Roman"/>
          <w:b w:val="false"/>
          <w:i w:val="false"/>
          <w:color w:val="000000"/>
          <w:sz w:val="28"/>
        </w:rPr>
        <w:t>
      бірінші және екінші топтағы мүгедектігі бар адамдарға;</w:t>
      </w:r>
    </w:p>
    <w:p>
      <w:pPr>
        <w:spacing w:after="0"/>
        <w:ind w:left="0"/>
        <w:jc w:val="both"/>
      </w:pPr>
      <w:r>
        <w:rPr>
          <w:rFonts w:ascii="Times New Roman"/>
          <w:b w:val="false"/>
          <w:i w:val="false"/>
          <w:color w:val="000000"/>
          <w:sz w:val="28"/>
        </w:rPr>
        <w:t>
      күндізгі оқу бөлімінің оқушыларына, студенттеріне, тыңдаушыларына, курсанттарына, магистранттарына;</w:t>
      </w:r>
    </w:p>
    <w:p>
      <w:pPr>
        <w:spacing w:after="0"/>
        <w:ind w:left="0"/>
        <w:jc w:val="both"/>
      </w:pPr>
      <w:r>
        <w:rPr>
          <w:rFonts w:ascii="Times New Roman"/>
          <w:b w:val="false"/>
          <w:i w:val="false"/>
          <w:color w:val="000000"/>
          <w:sz w:val="28"/>
        </w:rPr>
        <w:t>
      екі айдан астам еңбекке уақытша қабілетсіздік мерзімі белгіленуі мүмкін аурулары бар адамдарға;</w:t>
      </w:r>
    </w:p>
    <w:p>
      <w:pPr>
        <w:spacing w:after="0"/>
        <w:ind w:left="0"/>
        <w:jc w:val="both"/>
      </w:pPr>
      <w:r>
        <w:rPr>
          <w:rFonts w:ascii="Times New Roman"/>
          <w:b w:val="false"/>
          <w:i w:val="false"/>
          <w:color w:val="000000"/>
          <w:sz w:val="28"/>
        </w:rPr>
        <w:t>
      үш жасқа дейінгі балаға күтімді жүзеге асыратын ата-ананың біреуіне, мүгедектігі бар балаға, 6ipiнші және екінші топтағы мүгедектігі бар адамға, бөгде адамның күтімі мен көмегіне мұқтаж, сексен жастан асқан қарттарға күтімді жүзеге асыратын адамдарға;</w:t>
      </w:r>
    </w:p>
    <w:p>
      <w:pPr>
        <w:spacing w:after="0"/>
        <w:ind w:left="0"/>
        <w:jc w:val="both"/>
      </w:pPr>
      <w:r>
        <w:rPr>
          <w:rFonts w:ascii="Times New Roman"/>
          <w:b w:val="false"/>
          <w:i w:val="false"/>
          <w:color w:val="000000"/>
          <w:sz w:val="28"/>
        </w:rPr>
        <w:t>
      тұрақты жұмысы бар адамдарға шартты ақшалай көмек төлеу үшін міндетті шарт болып табылмайды.</w:t>
      </w:r>
    </w:p>
    <w:p>
      <w:pPr>
        <w:spacing w:after="0"/>
        <w:ind w:left="0"/>
        <w:jc w:val="both"/>
      </w:pPr>
      <w:r>
        <w:rPr>
          <w:rFonts w:ascii="Times New Roman"/>
          <w:b w:val="false"/>
          <w:i w:val="false"/>
          <w:color w:val="000000"/>
          <w:sz w:val="28"/>
        </w:rPr>
        <w:t>
      Үш жасқа дейінгі балаға, мүгедектігі бар балаға, бірінші және екінші топтағы мүгедектігі бар адамдарға, бөгде адамның күтіміне және көмегіне мұқтаж сексен жастан асқан қарттарға күтімді жүзеге асыраушыға отбасының еңбекке қабілетті бір ғана мүшесі жатқызылуы мүмкін.</w:t>
      </w:r>
    </w:p>
    <w:bookmarkStart w:name="z126" w:id="142"/>
    <w:p>
      <w:pPr>
        <w:spacing w:after="0"/>
        <w:ind w:left="0"/>
        <w:jc w:val="both"/>
      </w:pPr>
      <w:r>
        <w:rPr>
          <w:rFonts w:ascii="Times New Roman"/>
          <w:b w:val="false"/>
          <w:i w:val="false"/>
          <w:color w:val="000000"/>
          <w:sz w:val="28"/>
        </w:rPr>
        <w:t>
      29. Мансап орталығы бос жұмыс орындары пайда болған күннен бастап үш жұмыс күні ішінде жұмыс іздеп жүрген адам ретінде тіркелгендерге, еңбекке қабілетті адамдарға немесе отбасының еңбекке қабілетті мүшелеріне бос жұмыс орындары (лайықты жұмыс) туралы хабарлама жібереді, оларға жұмысқа орналасуға жәрдем көрсетеді, сондай-ақ әлеуметтік кәсіптік бағдарлау және кәсіптік оқыту бойынша қызметтер көрсетеді.</w:t>
      </w:r>
    </w:p>
    <w:bookmarkEnd w:id="142"/>
    <w:p>
      <w:pPr>
        <w:spacing w:after="0"/>
        <w:ind w:left="0"/>
        <w:jc w:val="both"/>
      </w:pPr>
      <w:r>
        <w:rPr>
          <w:rFonts w:ascii="Times New Roman"/>
          <w:b w:val="false"/>
          <w:i w:val="false"/>
          <w:color w:val="000000"/>
          <w:sz w:val="28"/>
        </w:rPr>
        <w:t>
      Хабарлама тіркелген еңбекке қабілетті адамдарға немесе еңбекке қабілетті отбасы мүшелеріне тікелей цифрлық технологиялар және (немесе) ұялы байланыс желісінің абоненттік құрылғысы арқылы беріледі.</w:t>
      </w:r>
    </w:p>
    <w:p>
      <w:pPr>
        <w:spacing w:after="0"/>
        <w:ind w:left="0"/>
        <w:jc w:val="both"/>
      </w:pPr>
      <w:r>
        <w:rPr>
          <w:rFonts w:ascii="Times New Roman"/>
          <w:b w:val="false"/>
          <w:i w:val="false"/>
          <w:color w:val="000000"/>
          <w:sz w:val="28"/>
        </w:rPr>
        <w:t>
      Лайықты жұмыс болмаған жағдайда, мансап орталығы Кодекске жұмыспен қамтуға жәрдемдесу шараларын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7" w:id="143"/>
    <w:p>
      <w:pPr>
        <w:spacing w:after="0"/>
        <w:ind w:left="0"/>
        <w:jc w:val="both"/>
      </w:pPr>
      <w:r>
        <w:rPr>
          <w:rFonts w:ascii="Times New Roman"/>
          <w:b w:val="false"/>
          <w:i w:val="false"/>
          <w:color w:val="000000"/>
          <w:sz w:val="28"/>
        </w:rPr>
        <w:t>
      30. Жұмыс іздеп жүрген адам немесе жұмыссыз ретінде тіркелген еңбекке қабілетті адамдар олардың біліктілігі, білім деңгейі немесе лайықты жұмыстың көлік қолжетімділігіне сәйкес келмеуіне байланысты ұсынылған жұмыстан бас тартқан кезде мансап орталығы Кодекске сәйкес мемлекеттік қолдау шараларын ұсынады.</w:t>
      </w:r>
    </w:p>
    <w:bookmarkEnd w:id="143"/>
    <w:bookmarkStart w:name="z128" w:id="144"/>
    <w:p>
      <w:pPr>
        <w:spacing w:after="0"/>
        <w:ind w:left="0"/>
        <w:jc w:val="both"/>
      </w:pPr>
      <w:r>
        <w:rPr>
          <w:rFonts w:ascii="Times New Roman"/>
          <w:b w:val="false"/>
          <w:i w:val="false"/>
          <w:color w:val="000000"/>
          <w:sz w:val="28"/>
        </w:rPr>
        <w:t>
      31. Еңбекке қабілетті адамдар лайықты жұмыстан немесе жұмысқа орналасуға ықпал ету шараларынан бас тартқан жағдайда, еңбек қызметін дәлелсіз себептермен тоқтатқан немесе жұмыспен қамтуға жәрдемдесудің белсенді шараларына қатысқан кезде, сондай-ақ әлеуметтік келісімшартты іске асырудың ай сайынғы мониторингі барысында ассистент (консультант) айқындаған әлеуметтік келісімшартта көзделген міндеттемелер орындалмаған кезде мансап орталығы әлеуметтік келісімшартты сүйемелдеу туралы консультанттың жауабын алған күннен бастап бір жұмыс күні ішінде:</w:t>
      </w:r>
    </w:p>
    <w:bookmarkEnd w:id="144"/>
    <w:bookmarkStart w:name="z129" w:id="14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әлеуметтік келісімшарт міндеттемелерінің бұзылуы туралы қорытынды дайындайды;</w:t>
      </w:r>
    </w:p>
    <w:bookmarkEnd w:id="145"/>
    <w:bookmarkStart w:name="z130" w:id="146"/>
    <w:p>
      <w:pPr>
        <w:spacing w:after="0"/>
        <w:ind w:left="0"/>
        <w:jc w:val="both"/>
      </w:pPr>
      <w:r>
        <w:rPr>
          <w:rFonts w:ascii="Times New Roman"/>
          <w:b w:val="false"/>
          <w:i w:val="false"/>
          <w:color w:val="000000"/>
          <w:sz w:val="28"/>
        </w:rPr>
        <w:t>
      2) адамға (отбасына) шартты ақшалай көмек төлеуді тоқтату туралы электрондық шешім жобасын қалыптастырады;</w:t>
      </w:r>
    </w:p>
    <w:bookmarkEnd w:id="146"/>
    <w:bookmarkStart w:name="z131" w:id="147"/>
    <w:p>
      <w:pPr>
        <w:spacing w:after="0"/>
        <w:ind w:left="0"/>
        <w:jc w:val="both"/>
      </w:pPr>
      <w:r>
        <w:rPr>
          <w:rFonts w:ascii="Times New Roman"/>
          <w:b w:val="false"/>
          <w:i w:val="false"/>
          <w:color w:val="000000"/>
          <w:sz w:val="28"/>
        </w:rPr>
        <w:t>
      3) әлеуметтік келісімшарт міндеттемелерінің бұзылуы туралы қорытындыны қоса алғанда, шартты ақшалай көмек төлемін тоқтату туралы электрондық шешім жобасын осы Қағидалардың 15-тармағының 3) және 4) тармақшаларында айқындалған тәртіппен атаулы әлеуметтік көмек тағайындау жөніндегі уәкілетті органға жібереді.</w:t>
      </w:r>
    </w:p>
    <w:bookmarkEnd w:id="147"/>
    <w:bookmarkStart w:name="z132" w:id="148"/>
    <w:p>
      <w:pPr>
        <w:spacing w:after="0"/>
        <w:ind w:left="0"/>
        <w:jc w:val="both"/>
      </w:pPr>
      <w:r>
        <w:rPr>
          <w:rFonts w:ascii="Times New Roman"/>
          <w:b w:val="false"/>
          <w:i w:val="false"/>
          <w:color w:val="000000"/>
          <w:sz w:val="28"/>
        </w:rPr>
        <w:t>
      32. Атаулы әлеуметтік көмек тағайындау жөніндегі уәкілетті орган адамға (отбасыға) төленетін шартты ақшалай көмекті тоқтату туралы шешімді осы Қағидалардың 16 және 18-тармақтарында белгіленген тәртіппен және мерзімде қабылдайды.</w:t>
      </w:r>
    </w:p>
    <w:bookmarkEnd w:id="148"/>
    <w:bookmarkStart w:name="z133" w:id="149"/>
    <w:p>
      <w:pPr>
        <w:spacing w:after="0"/>
        <w:ind w:left="0"/>
        <w:jc w:val="both"/>
      </w:pPr>
      <w:r>
        <w:rPr>
          <w:rFonts w:ascii="Times New Roman"/>
          <w:b w:val="false"/>
          <w:i w:val="false"/>
          <w:color w:val="000000"/>
          <w:sz w:val="28"/>
        </w:rPr>
        <w:t>
      33. Мансап орталығы атаулы әлеуметтік көмек тағайындау жөніндегі уәкілетті орган атаулы әлеуметтік көмек мөлшерін өзгерту, төлемін тоқтату туралы шешім қабылдаған күннен бастап бес жұмыс күні ішінде өтініш берушінің өзіне немесе әкім арқылы осы Қағидаларға 13-қосымшаға сәйкес нысан бойынша атаулы әлеуметтік көмек төлеуді тоқтату (мөлшерін өзгерту) туралы хабарлама береді.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Еңбек және халықты әлеуметтік қорғау министрінің 05.05.2024 </w:t>
      </w:r>
      <w:r>
        <w:rPr>
          <w:rFonts w:ascii="Times New Roman"/>
          <w:b w:val="false"/>
          <w:i w:val="false"/>
          <w:color w:val="00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50"/>
    <w:p>
      <w:pPr>
        <w:spacing w:after="0"/>
        <w:ind w:left="0"/>
        <w:jc w:val="both"/>
      </w:pPr>
      <w:r>
        <w:rPr>
          <w:rFonts w:ascii="Times New Roman"/>
          <w:b w:val="false"/>
          <w:i w:val="false"/>
          <w:color w:val="000000"/>
          <w:sz w:val="28"/>
        </w:rPr>
        <w:t>
      34. Әлеуметтік келісімшартты іске асырудың мониторингі ай сайын жүргізіледі:</w:t>
      </w:r>
    </w:p>
    <w:bookmarkEnd w:id="150"/>
    <w:p>
      <w:pPr>
        <w:spacing w:after="0"/>
        <w:ind w:left="0"/>
        <w:jc w:val="both"/>
      </w:pPr>
      <w:r>
        <w:rPr>
          <w:rFonts w:ascii="Times New Roman"/>
          <w:b w:val="false"/>
          <w:i w:val="false"/>
          <w:color w:val="000000"/>
          <w:sz w:val="28"/>
        </w:rPr>
        <w:t>
      ауданда (қалада) – консультант;</w:t>
      </w:r>
    </w:p>
    <w:p>
      <w:pPr>
        <w:spacing w:after="0"/>
        <w:ind w:left="0"/>
        <w:jc w:val="both"/>
      </w:pPr>
      <w:r>
        <w:rPr>
          <w:rFonts w:ascii="Times New Roman"/>
          <w:b w:val="false"/>
          <w:i w:val="false"/>
          <w:color w:val="000000"/>
          <w:sz w:val="28"/>
        </w:rPr>
        <w:t>
      ал ауылдық жерде – ассистент жүргізеді.</w:t>
      </w:r>
    </w:p>
    <w:bookmarkStart w:name="z241" w:id="151"/>
    <w:p>
      <w:pPr>
        <w:spacing w:after="0"/>
        <w:ind w:left="0"/>
        <w:jc w:val="both"/>
      </w:pPr>
      <w:r>
        <w:rPr>
          <w:rFonts w:ascii="Times New Roman"/>
          <w:b w:val="false"/>
          <w:i w:val="false"/>
          <w:color w:val="000000"/>
          <w:sz w:val="28"/>
        </w:rPr>
        <w:t>
      Әлеуметтік келісімшарт бойынша міндеттемелерді орындау мониторингі мыналардың:</w:t>
      </w:r>
    </w:p>
    <w:bookmarkEnd w:id="151"/>
    <w:bookmarkStart w:name="z242" w:id="152"/>
    <w:p>
      <w:pPr>
        <w:spacing w:after="0"/>
        <w:ind w:left="0"/>
        <w:jc w:val="both"/>
      </w:pPr>
      <w:r>
        <w:rPr>
          <w:rFonts w:ascii="Times New Roman"/>
          <w:b w:val="false"/>
          <w:i w:val="false"/>
          <w:color w:val="000000"/>
          <w:sz w:val="28"/>
        </w:rPr>
        <w:t>
      цифрлық жүйелерден әлеуметтік төлемдердің түскені туралы және "Еңбек нарығы" автоматтандырылған цифрлық жүйесінде жұмыспен қамтуға жәрдемдесудің белсенді шараларын көрсету барысында түскен деректер негізінде жүргізіледі.</w:t>
      </w:r>
    </w:p>
    <w:bookmarkEnd w:id="152"/>
    <w:p>
      <w:pPr>
        <w:spacing w:after="0"/>
        <w:ind w:left="0"/>
        <w:jc w:val="both"/>
      </w:pPr>
      <w:r>
        <w:rPr>
          <w:rFonts w:ascii="Times New Roman"/>
          <w:b w:val="false"/>
          <w:i w:val="false"/>
          <w:color w:val="000000"/>
          <w:sz w:val="28"/>
        </w:rPr>
        <w:t>
      Ассистент (консультант) әлеуметтік келісімшарт бойынша міндеттеменің орындалмағаны туралы фактіні анықтаған күннен бастап бір жұмыс күні ішінде ол туралы мансап орталығына хабарлайды.</w:t>
      </w:r>
    </w:p>
    <w:p>
      <w:pPr>
        <w:spacing w:after="0"/>
        <w:ind w:left="0"/>
        <w:jc w:val="both"/>
      </w:pPr>
      <w:r>
        <w:rPr>
          <w:rFonts w:ascii="Times New Roman"/>
          <w:b w:val="false"/>
          <w:i w:val="false"/>
          <w:color w:val="000000"/>
          <w:sz w:val="28"/>
        </w:rPr>
        <w:t>
      Мансап орталығы және атаулы әлеуметтік көмек тағайындау жөніндегі уәкілетті орган осы Қағидалардың 31, 32-тармақтарында көзделген шараларды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5" w:id="153"/>
    <w:p>
      <w:pPr>
        <w:spacing w:after="0"/>
        <w:ind w:left="0"/>
        <w:jc w:val="both"/>
      </w:pPr>
      <w:r>
        <w:rPr>
          <w:rFonts w:ascii="Times New Roman"/>
          <w:b w:val="false"/>
          <w:i w:val="false"/>
          <w:color w:val="000000"/>
          <w:sz w:val="28"/>
        </w:rPr>
        <w:t xml:space="preserve">
      35. Ассистент есепті айдан кейінгі айдың 3-күніне дейінгі мерзімде ай сайын консультантқа Кодекстің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екінші абзацына сәйкес уәкілетті мемлекеттік органымен бекітілген Атаулы әлеуметтік көмек саласындағы есептілік құжаттама нысандарының 19-қосымшаға сәйкес әкімшілік деректерді жинауға арналған нысан бойынша есепті кезеңге елді мекендер бойынша әлеуметтік келісімшартты сүйемелдеу туралы ассистенттің ай сайынғы есебін ұсынады.</w:t>
      </w:r>
    </w:p>
    <w:bookmarkEnd w:id="153"/>
    <w:p>
      <w:pPr>
        <w:spacing w:after="0"/>
        <w:ind w:left="0"/>
        <w:jc w:val="both"/>
      </w:pPr>
      <w:r>
        <w:rPr>
          <w:rFonts w:ascii="Times New Roman"/>
          <w:b w:val="false"/>
          <w:i w:val="false"/>
          <w:color w:val="000000"/>
          <w:sz w:val="28"/>
        </w:rPr>
        <w:t xml:space="preserve">
      Консультант есепті айдан кейінгі айдың 5-күнніне дейінгі мерзімде ай сайын Кодекстің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екінші абзацына сәйкес уәкілетті мемлекеттік органымен бекітілген Атаулы әлеуметтік көмек саласындағы есептілік құжаттама нысандарының 20-қосымшаға сәйкес әкімшілік деректерді жинауға арналған нысан бойынша есепті кезеңге әлеуметтік келісімшартты сүйемелдеу туралы консультанттың ай сайынғы есебін ұсынады.</w:t>
      </w:r>
    </w:p>
    <w:bookmarkStart w:name="z136" w:id="154"/>
    <w:p>
      <w:pPr>
        <w:spacing w:after="0"/>
        <w:ind w:left="0"/>
        <w:jc w:val="left"/>
      </w:pPr>
      <w:r>
        <w:rPr>
          <w:rFonts w:ascii="Times New Roman"/>
          <w:b/>
          <w:i w:val="false"/>
          <w:color w:val="000000"/>
        </w:rPr>
        <w:t xml:space="preserve"> 3-тарау. Атаулы әлеуметтік көмек төлеу тәртібі</w:t>
      </w:r>
    </w:p>
    <w:bookmarkEnd w:id="154"/>
    <w:bookmarkStart w:name="z137" w:id="155"/>
    <w:p>
      <w:pPr>
        <w:spacing w:after="0"/>
        <w:ind w:left="0"/>
        <w:jc w:val="both"/>
      </w:pPr>
      <w:r>
        <w:rPr>
          <w:rFonts w:ascii="Times New Roman"/>
          <w:b w:val="false"/>
          <w:i w:val="false"/>
          <w:color w:val="000000"/>
          <w:sz w:val="28"/>
        </w:rPr>
        <w:t>
      36. Атаулы әлеуметтік көмек тағайындау жөніндегі уәкілетті орган атаулы әлеуметтік көмекті тағайындау туралы шешімнің және балаға ай сайынғы қосымша төлемнің негізінде атаулы әлеуметтік көмек төлеуге арналған атаулы әлеуметтік көмек тағайындалған сомаларын және балаға ай сайынғы қосымша төлемді ағымдағы жылдың соңына дейін бюджет қаражатына қажеттілікке қосуды қамтамасыз етеді.</w:t>
      </w:r>
    </w:p>
    <w:bookmarkEnd w:id="155"/>
    <w:p>
      <w:pPr>
        <w:spacing w:after="0"/>
        <w:ind w:left="0"/>
        <w:jc w:val="both"/>
      </w:pPr>
      <w:r>
        <w:rPr>
          <w:rFonts w:ascii="Times New Roman"/>
          <w:b w:val="false"/>
          <w:i w:val="false"/>
          <w:color w:val="000000"/>
          <w:sz w:val="28"/>
        </w:rPr>
        <w:t>
      Алушыға атаулы әлеуметтік көмекті және балаға ай сайынғықосымша төлемді төлеу атаулы әлеуметтік көмек, балаға ай сайынғы қосымша төлемді төлеуге қажеттілік сомасы туралы өтінімге сәйкес атаулы әлеуметтік көмек тағайындау жөніндегі уәкілетті органның шешімі негізінде Мемлекеттік корпорация арқылы жүзеге асырылады.</w:t>
      </w:r>
    </w:p>
    <w:p>
      <w:pPr>
        <w:spacing w:after="0"/>
        <w:ind w:left="0"/>
        <w:jc w:val="both"/>
      </w:pPr>
      <w:r>
        <w:rPr>
          <w:rFonts w:ascii="Times New Roman"/>
          <w:b w:val="false"/>
          <w:i w:val="false"/>
          <w:color w:val="000000"/>
          <w:sz w:val="28"/>
        </w:rPr>
        <w:t>
      Қажеттілік сомасы туралы өтінімді Мемлекеттік корпорация әр айдың бірінші жұмыс күнінде қалыптастырады.</w:t>
      </w:r>
    </w:p>
    <w:p>
      <w:pPr>
        <w:spacing w:after="0"/>
        <w:ind w:left="0"/>
        <w:jc w:val="both"/>
      </w:pPr>
      <w:r>
        <w:rPr>
          <w:rFonts w:ascii="Times New Roman"/>
          <w:b w:val="false"/>
          <w:i w:val="false"/>
          <w:color w:val="000000"/>
          <w:sz w:val="28"/>
        </w:rPr>
        <w:t>
      Мемлекеттік корпорация қажеттілік қалыптасқаннан кейінгі келесі жұмыс күнінен кешіктірмей атаулы әлеуметтік көмек тағайындау жөніндегі уәкілетті органға атаулы әлеуметтік көмек, балаға ай сайынғы қосымша төлем төлеуге қажеттілік сомасы туралы өтінімді жібереді.</w:t>
      </w:r>
    </w:p>
    <w:p>
      <w:pPr>
        <w:spacing w:after="0"/>
        <w:ind w:left="0"/>
        <w:jc w:val="both"/>
      </w:pPr>
      <w:r>
        <w:rPr>
          <w:rFonts w:ascii="Times New Roman"/>
          <w:b w:val="false"/>
          <w:i w:val="false"/>
          <w:color w:val="000000"/>
          <w:sz w:val="28"/>
        </w:rPr>
        <w:t>
      Атаулы әлеуметтік көмек тағайындау жөніндегі уәкілетті орган атаулы әлеуметтік көмек, балаға ай сайынғы қосымша төлем сомасы туралы өтінім келіп түскен күннен бастап 2 жұмыс күні ішінде есепті кезеңге Мемлекеттік корпорацияға атаулы әлеуметтік көмек, балаға ай сайынғы қосымша төлемді қажеттілік сомасы туралы өтінімде көзделген сомалар шегінде ақшалай аударады.</w:t>
      </w:r>
    </w:p>
    <w:bookmarkStart w:name="z138" w:id="156"/>
    <w:p>
      <w:pPr>
        <w:spacing w:after="0"/>
        <w:ind w:left="0"/>
        <w:jc w:val="both"/>
      </w:pPr>
      <w:r>
        <w:rPr>
          <w:rFonts w:ascii="Times New Roman"/>
          <w:b w:val="false"/>
          <w:i w:val="false"/>
          <w:color w:val="000000"/>
          <w:sz w:val="28"/>
        </w:rPr>
        <w:t>
      37. Мемлекеттік корпорация:</w:t>
      </w:r>
    </w:p>
    <w:bookmarkEnd w:id="156"/>
    <w:p>
      <w:pPr>
        <w:spacing w:after="0"/>
        <w:ind w:left="0"/>
        <w:jc w:val="both"/>
      </w:pPr>
      <w:r>
        <w:rPr>
          <w:rFonts w:ascii="Times New Roman"/>
          <w:b w:val="false"/>
          <w:i w:val="false"/>
          <w:color w:val="000000"/>
          <w:sz w:val="28"/>
        </w:rPr>
        <w:t>
      трансферттер түскеннен кейін екі жұмыс күні ішінде төлем кестесіне сәйкес МТ 102 форматында төлем тапсырмаларын қалыптастырады және алушылардың банк шоттарына төлеуді жүзеге асырады;</w:t>
      </w:r>
    </w:p>
    <w:p>
      <w:pPr>
        <w:spacing w:after="0"/>
        <w:ind w:left="0"/>
        <w:jc w:val="both"/>
      </w:pPr>
      <w:r>
        <w:rPr>
          <w:rFonts w:ascii="Times New Roman"/>
          <w:b w:val="false"/>
          <w:i w:val="false"/>
          <w:color w:val="000000"/>
          <w:sz w:val="28"/>
        </w:rPr>
        <w:t>
      ағымдағы айдың соңғы жұмыс күнінен кешіктірмей Мемлекеттік корпорацияның шотына келіп түскен атаулы әлеуметтік көмектің, балаға ай сайынғы қосымша төлемнің артық есептелген (төленген) сомаларын атаулы әлеуметтік көмек тағайындау жөніндегі уәкілетті органға аударады;</w:t>
      </w:r>
    </w:p>
    <w:p>
      <w:pPr>
        <w:spacing w:after="0"/>
        <w:ind w:left="0"/>
        <w:jc w:val="both"/>
      </w:pPr>
      <w:r>
        <w:rPr>
          <w:rFonts w:ascii="Times New Roman"/>
          <w:b w:val="false"/>
          <w:i w:val="false"/>
          <w:color w:val="000000"/>
          <w:sz w:val="28"/>
        </w:rPr>
        <w:t>
      есепті айдан кейінгі әрбір айдың 20-күнінен кешіктірмей атаулы әлеуметтік көмек тағайындау жөніндегі уәкілетті органмен атаулы әлеуметтік көмек төлеуге бөлінген қаражат және балаға ай сайынғы қосымша төлем бойынша салыстыру актісіне қол қояды.</w:t>
      </w:r>
    </w:p>
    <w:p>
      <w:pPr>
        <w:spacing w:after="0"/>
        <w:ind w:left="0"/>
        <w:jc w:val="both"/>
      </w:pPr>
      <w:r>
        <w:rPr>
          <w:rFonts w:ascii="Times New Roman"/>
          <w:b w:val="false"/>
          <w:i w:val="false"/>
          <w:color w:val="000000"/>
          <w:sz w:val="28"/>
        </w:rPr>
        <w:t>
      Төленген сомалар бойынша Мемлекеттік корпорация мен атаулы әлеуметтік көмекті және балаға ай сайынғы қосымша төлемді төлеу жөніндегі уәкілетті ұйымдар арасында ай сайын салыстыру актілері жасалады.</w:t>
      </w:r>
    </w:p>
    <w:p>
      <w:pPr>
        <w:spacing w:after="0"/>
        <w:ind w:left="0"/>
        <w:jc w:val="both"/>
      </w:pPr>
      <w:r>
        <w:rPr>
          <w:rFonts w:ascii="Times New Roman"/>
          <w:b w:val="false"/>
          <w:i w:val="false"/>
          <w:color w:val="000000"/>
          <w:sz w:val="28"/>
        </w:rPr>
        <w:t>
      Атаулы әлеуметтік көмекті және балаға ай сайынғы қосымша төлемді төлеуге байланысты банк қызметтеріне ақы төлеу Мемлекеттік корпорация мен атаулы әлеуметтік көмек тағайындау жөніндегі уәкілетті органдар арасында жасалатын шарт негізінде жергілікті бюджеттер қаражаты есебінен жүзеге асырылады.</w:t>
      </w:r>
    </w:p>
    <w:bookmarkStart w:name="z139" w:id="157"/>
    <w:p>
      <w:pPr>
        <w:spacing w:after="0"/>
        <w:ind w:left="0"/>
        <w:jc w:val="both"/>
      </w:pPr>
      <w:r>
        <w:rPr>
          <w:rFonts w:ascii="Times New Roman"/>
          <w:b w:val="false"/>
          <w:i w:val="false"/>
          <w:color w:val="000000"/>
          <w:sz w:val="28"/>
        </w:rPr>
        <w:t>
      38. Атаулы әлеуметтік көмекті алу мақсатында өтініш берушінің жалған ақпараты және (немесе) дұрыс емес мәліметтерін көрсететін фактілер мен мәліметтер анықталған жағдайда, мансап орталығы немесе әкім ауылды жерде тиісті фактілер немесе мәліметтер анықталған күннен бастап бір жұмыс күні ішінде атаулы әлеуметтік көмек тағайындау жөніндегі уәкілетті органды жазбаша түрде хабардар етеді.</w:t>
      </w:r>
    </w:p>
    <w:bookmarkEnd w:id="157"/>
    <w:p>
      <w:pPr>
        <w:spacing w:after="0"/>
        <w:ind w:left="0"/>
        <w:jc w:val="both"/>
      </w:pPr>
      <w:r>
        <w:rPr>
          <w:rFonts w:ascii="Times New Roman"/>
          <w:b w:val="false"/>
          <w:i w:val="false"/>
          <w:color w:val="000000"/>
          <w:sz w:val="28"/>
        </w:rPr>
        <w:t>
      Артығымен төленген немесе негізсіз төленген сомалар туралы фактілер белгіленген күннен бастап бір жұмыс күні ішінде атаулы әлеуметтік көмек тағайындау жөніндегі уәкілетті орган атаулы әлеуметтік көмек алушыға атаулы әлеуметтік көмекті және балаға ай сайынғы қосымша төлемді ерікті түрде қайтару туралы жазбаша немесе электрондық хабарлама жібереді. Хабарлама жіберілген күннен бастап атаулы әлеуметтік көмек және балаға ай сайынғы қосымша төлем төлеу тоқтатылады.</w:t>
      </w:r>
    </w:p>
    <w:p>
      <w:pPr>
        <w:spacing w:after="0"/>
        <w:ind w:left="0"/>
        <w:jc w:val="both"/>
      </w:pPr>
      <w:r>
        <w:rPr>
          <w:rFonts w:ascii="Times New Roman"/>
          <w:b w:val="false"/>
          <w:i w:val="false"/>
          <w:color w:val="000000"/>
          <w:sz w:val="28"/>
        </w:rPr>
        <w:t>
      Атаулы әлеуметтік көмек алушы артығымен төленген немесе негізсіз төленген соманы ерікті түрде толық көлемде алушыға хабарлама жіберілген күннен бастап бір айлық мерзімде қайтармаса, атаулы әлеуметтік көмек тағайындау жөніндегі уәкілетті орган артығымен төленген немесе оған негізсіз төленген соманы қайтару бойынша сот тәртібімен шаралар қабылдайды. Сотқа арыз атаулы әлеуметтік көмек алушының тұрғылықты жері бойынша Қазақстан Республикасының Азаматтық процессуалдық кодексінде көзделген тәртіппен беріледі.</w:t>
      </w:r>
    </w:p>
    <w:p>
      <w:pPr>
        <w:spacing w:after="0"/>
        <w:ind w:left="0"/>
        <w:jc w:val="both"/>
      </w:pPr>
      <w:r>
        <w:rPr>
          <w:rFonts w:ascii="Times New Roman"/>
          <w:b w:val="false"/>
          <w:i w:val="false"/>
          <w:color w:val="000000"/>
          <w:sz w:val="28"/>
        </w:rPr>
        <w:t>
      Атаулы әлеуметтік көмек және балаға ай сайынғы қосымша төлемді алғаннан кейін артық төленген сомалар кейінгі төлемдерден ұсталады.</w:t>
      </w:r>
    </w:p>
    <w:p>
      <w:pPr>
        <w:spacing w:after="0"/>
        <w:ind w:left="0"/>
        <w:jc w:val="both"/>
      </w:pPr>
      <w:r>
        <w:rPr>
          <w:rFonts w:ascii="Times New Roman"/>
          <w:b w:val="false"/>
          <w:i w:val="false"/>
          <w:color w:val="000000"/>
          <w:sz w:val="28"/>
        </w:rPr>
        <w:t>
      Алушының көшуіне байланысты басқа өңірде атаулы әлеуметтік көмекті және балаға ай сайынғы қосымша төлемді одан әрі алған жағдайда, артық төленген сома атаулы әлеуметтік көмекті тағайындау орны бойынша тағайындалған сомадан ұсталады.</w:t>
      </w:r>
    </w:p>
    <w:bookmarkStart w:name="z243" w:id="158"/>
    <w:p>
      <w:pPr>
        <w:spacing w:after="0"/>
        <w:ind w:left="0"/>
        <w:jc w:val="both"/>
      </w:pPr>
      <w:r>
        <w:rPr>
          <w:rFonts w:ascii="Times New Roman"/>
          <w:b w:val="false"/>
          <w:i w:val="false"/>
          <w:color w:val="000000"/>
          <w:sz w:val="28"/>
        </w:rPr>
        <w:t>
      Егер алушы заңсыз алынған атаулы әлеуметтік көмектің сомасын немесе оның бір бөлігін тиісті бюджетке қайтарса, онда өтініш берушінің жалпы қарызы қайтарым сомасына азаяды және атаулы әлеуметтік көмек тағайындалған және төленген цифрлық жүйеде тіркелуі керек. Ол үшін өтініш беруші мансап орталығына, ал ауылдық жерлерде – ауылдық округтің әкіміне – цифрлық жүйеге сканерден өткізіліп, енгізілген, атаулы әлеуметтік көмекті тағайындау үшін маманның ЭЦҚ қол қойылады, ол растау құжатын қабылдап, сканерленген көшірмесін цифрлық жүйеге жүктейді, сондай-ақ мансап орталығы басшысының немесе әкімнің ЭЦҚ-сы, содан кейін бұл жазба түзету құқығынсыз цифрлық жүйеде сақталады.</w:t>
      </w:r>
    </w:p>
    <w:bookmarkEnd w:id="158"/>
    <w:bookmarkStart w:name="z244" w:id="159"/>
    <w:p>
      <w:pPr>
        <w:spacing w:after="0"/>
        <w:ind w:left="0"/>
        <w:jc w:val="both"/>
      </w:pPr>
      <w:r>
        <w:rPr>
          <w:rFonts w:ascii="Times New Roman"/>
          <w:b w:val="false"/>
          <w:i w:val="false"/>
          <w:color w:val="000000"/>
          <w:sz w:val="28"/>
        </w:rPr>
        <w:t>
      Егер өтініш білдіруші немесе атаулы әлеуметтік көмек төлеу жөніндегі уәкілетті ұйым атаулы әлеуметтік көмектің заңсыз алынған сомасын Мемлекеттік корпорацияға қайтаруды жүзеге асырса, онда Мемлекеттік корпорация қайтарылған сомаларды атаулы әлеуметтік көмек тағайындау жөніндегі уәкілетті органға ағымдағы айдың соңғы жұмыс күнінен кешіктірмей жібереді.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0" w:id="160"/>
    <w:p>
      <w:pPr>
        <w:spacing w:after="0"/>
        <w:ind w:left="0"/>
        <w:jc w:val="both"/>
      </w:pPr>
      <w:r>
        <w:rPr>
          <w:rFonts w:ascii="Times New Roman"/>
          <w:b w:val="false"/>
          <w:i w:val="false"/>
          <w:color w:val="000000"/>
          <w:sz w:val="28"/>
        </w:rPr>
        <w:t xml:space="preserve">
      39. Атаулы әлеуметтік көмек тағайындауға арналған өтініште </w:t>
      </w:r>
      <w:r>
        <w:rPr>
          <w:rFonts w:ascii="Times New Roman"/>
          <w:b w:val="false"/>
          <w:i w:val="false"/>
          <w:color w:val="000000"/>
          <w:sz w:val="28"/>
        </w:rPr>
        <w:t>1-қосымшаға</w:t>
      </w:r>
      <w:r>
        <w:rPr>
          <w:rFonts w:ascii="Times New Roman"/>
          <w:b w:val="false"/>
          <w:i w:val="false"/>
          <w:color w:val="000000"/>
          <w:sz w:val="28"/>
        </w:rPr>
        <w:t xml:space="preserve"> сәйкес өтініш беруші бір жастан 6 жасты қоса алғанға дейінгі барлық балаларды, оның ішінде ағымдағы тоқсанда бір жасқа толған балаларды көрсетеді.</w:t>
      </w:r>
    </w:p>
    <w:bookmarkEnd w:id="160"/>
    <w:bookmarkStart w:name="z141" w:id="161"/>
    <w:p>
      <w:pPr>
        <w:spacing w:after="0"/>
        <w:ind w:left="0"/>
        <w:jc w:val="both"/>
      </w:pPr>
      <w:r>
        <w:rPr>
          <w:rFonts w:ascii="Times New Roman"/>
          <w:b w:val="false"/>
          <w:i w:val="false"/>
          <w:color w:val="000000"/>
          <w:sz w:val="28"/>
        </w:rPr>
        <w:t xml:space="preserve">
      40. Атаулы әлеуметтік көмекті тағайындау туралы шешімде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баланың жасын ескере отырып, балаға ай сайынғы қосымша төлемді төлеу кезеңі көрсетіледі.</w:t>
      </w:r>
    </w:p>
    <w:bookmarkEnd w:id="161"/>
    <w:bookmarkStart w:name="z142" w:id="162"/>
    <w:p>
      <w:pPr>
        <w:spacing w:after="0"/>
        <w:ind w:left="0"/>
        <w:jc w:val="both"/>
      </w:pPr>
      <w:r>
        <w:rPr>
          <w:rFonts w:ascii="Times New Roman"/>
          <w:b w:val="false"/>
          <w:i w:val="false"/>
          <w:color w:val="000000"/>
          <w:sz w:val="28"/>
        </w:rPr>
        <w:t>
      41. Бала қайтыс болған жағдайда балаға ай сайынғы қосымша төлем бала қайтыс болған айға төленеді.</w:t>
      </w:r>
    </w:p>
    <w:bookmarkEnd w:id="162"/>
    <w:bookmarkStart w:name="z143" w:id="163"/>
    <w:p>
      <w:pPr>
        <w:spacing w:after="0"/>
        <w:ind w:left="0"/>
        <w:jc w:val="left"/>
      </w:pPr>
      <w:r>
        <w:rPr>
          <w:rFonts w:ascii="Times New Roman"/>
          <w:b/>
          <w:i w:val="false"/>
          <w:color w:val="000000"/>
        </w:rPr>
        <w:t xml:space="preserve"> 4-тарау. Көрсетілетін қызметті берушінің және (немесе) оның лауазымды адамдарының, Еңбек мобильділігі орталығының (мансап орталығы) және (немесе) оның қызметкерлерінің мемлекеттік қызмет көрсету мәселелері бойынша шешімдеріне, әрекеттеріне (әрекетсіздігіне) шағымдану тәртібі</w:t>
      </w:r>
    </w:p>
    <w:bookmarkEnd w:id="163"/>
    <w:bookmarkStart w:name="z144" w:id="164"/>
    <w:p>
      <w:pPr>
        <w:spacing w:after="0"/>
        <w:ind w:left="0"/>
        <w:jc w:val="both"/>
      </w:pPr>
      <w:r>
        <w:rPr>
          <w:rFonts w:ascii="Times New Roman"/>
          <w:b w:val="false"/>
          <w:i w:val="false"/>
          <w:color w:val="000000"/>
          <w:sz w:val="28"/>
        </w:rPr>
        <w:t>
      42. Көрсетілетін қызметті берушінің мекенжайына келіп түскен өтініш берушінің шағымы тіркелген күнінен бастап 5 (бес) жұмыс күні ішінде қаралуға тиіс.</w:t>
      </w:r>
    </w:p>
    <w:bookmarkEnd w:id="164"/>
    <w:p>
      <w:pPr>
        <w:spacing w:after="0"/>
        <w:ind w:left="0"/>
        <w:jc w:val="both"/>
      </w:pPr>
      <w:r>
        <w:rPr>
          <w:rFonts w:ascii="Times New Roman"/>
          <w:b w:val="false"/>
          <w:i w:val="false"/>
          <w:color w:val="000000"/>
          <w:sz w:val="28"/>
        </w:rPr>
        <w:t>
      Көрсетілген мемлекеттік қызмет нәтижелерімен келіспеген кезде өтініш беруші мемлекеттік қызмет көрсету сапасын бағалау және бақылау жөніндегі уәкілетті органға шағыммен жүгіне алады.</w:t>
      </w:r>
    </w:p>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мекенжайына келіп түскен өтініш берушінің шағымы оны тіркеген күннен бастап 15 (он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 жасауға ҚР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орталық атқарушы орган "цифрлық үкімет" операторына, Бірыңғай байланыс орталығына, көрсетілетін қызметті берушіге тиісті нормативтік құқықтық актіні әділет органдарында мемлекеттік тіркеуден өткізгеннен кейін 3 (үш) жұмыс күні ішінде осындай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Еңбек және халықты әлеуметтік қорғау министрінің 26.05.2026 </w:t>
      </w:r>
      <w:r>
        <w:rPr>
          <w:rFonts w:ascii="Times New Roman"/>
          <w:b w:val="false"/>
          <w:i w:val="false"/>
          <w:color w:val="000000"/>
          <w:sz w:val="28"/>
        </w:rPr>
        <w:t>№ 195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 көмекті</w:t>
            </w:r>
            <w:r>
              <w:br/>
            </w:r>
            <w:r>
              <w:rPr>
                <w:rFonts w:ascii="Times New Roman"/>
                <w:b w:val="false"/>
                <w:i w:val="false"/>
                <w:color w:val="000000"/>
                <w:sz w:val="20"/>
              </w:rPr>
              <w:t xml:space="preserve">тағайындау және </w:t>
            </w:r>
            <w:r>
              <w:br/>
            </w:r>
            <w:r>
              <w:rPr>
                <w:rFonts w:ascii="Times New Roman"/>
                <w:b w:val="false"/>
                <w:i w:val="false"/>
                <w:color w:val="000000"/>
                <w:sz w:val="20"/>
              </w:rPr>
              <w:t xml:space="preserve">төлеу 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7" w:id="165"/>
    <w:p>
      <w:pPr>
        <w:spacing w:after="0"/>
        <w:ind w:left="0"/>
        <w:jc w:val="left"/>
      </w:pPr>
      <w:r>
        <w:rPr>
          <w:rFonts w:ascii="Times New Roman"/>
          <w:b/>
          <w:i w:val="false"/>
          <w:color w:val="000000"/>
        </w:rPr>
        <w:t xml:space="preserve"> Атаулы әлеуметтік көмекті тағайындауға өтініш</w:t>
      </w:r>
    </w:p>
    <w:bookmarkEnd w:id="165"/>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Мансап орталығына _____________________________________</w:t>
      </w:r>
      <w:r>
        <w:br/>
      </w:r>
      <w:r>
        <w:rPr>
          <w:rFonts w:ascii="Times New Roman"/>
          <w:b w:val="false"/>
          <w:i w:val="false"/>
          <w:color w:val="000000"/>
          <w:sz w:val="28"/>
        </w:rPr>
        <w:t>(елді мекен, аудан, облыс)</w:t>
      </w:r>
      <w:r>
        <w:br/>
      </w:r>
      <w:r>
        <w:rPr>
          <w:rFonts w:ascii="Times New Roman"/>
          <w:b w:val="false"/>
          <w:i w:val="false"/>
          <w:color w:val="000000"/>
          <w:sz w:val="28"/>
        </w:rPr>
        <w:t>_______________________________________________________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______________________________________________________</w:t>
      </w:r>
      <w:r>
        <w:br/>
      </w:r>
      <w:r>
        <w:rPr>
          <w:rFonts w:ascii="Times New Roman"/>
          <w:b w:val="false"/>
          <w:i w:val="false"/>
          <w:color w:val="000000"/>
          <w:sz w:val="28"/>
        </w:rPr>
        <w:t>мекенжайында тұратын (елді мекен, аудан)</w:t>
      </w:r>
      <w:r>
        <w:br/>
      </w:r>
      <w:r>
        <w:rPr>
          <w:rFonts w:ascii="Times New Roman"/>
          <w:b w:val="false"/>
          <w:i w:val="false"/>
          <w:color w:val="000000"/>
          <w:sz w:val="28"/>
        </w:rPr>
        <w:t>______________________________________________________</w:t>
      </w:r>
      <w:r>
        <w:br/>
      </w:r>
      <w:r>
        <w:rPr>
          <w:rFonts w:ascii="Times New Roman"/>
          <w:b w:val="false"/>
          <w:i w:val="false"/>
          <w:color w:val="000000"/>
          <w:sz w:val="28"/>
        </w:rPr>
        <w:t>(көшесі, үй және пәтер, телефон №)</w:t>
      </w:r>
      <w:r>
        <w:br/>
      </w:r>
      <w:r>
        <w:rPr>
          <w:rFonts w:ascii="Times New Roman"/>
          <w:b w:val="false"/>
          <w:i w:val="false"/>
          <w:color w:val="000000"/>
          <w:sz w:val="28"/>
        </w:rPr>
        <w:t>жеке сәйкестендіру нөмірі _____________________________________</w:t>
      </w:r>
      <w:r>
        <w:br/>
      </w:r>
      <w:r>
        <w:rPr>
          <w:rFonts w:ascii="Times New Roman"/>
          <w:b w:val="false"/>
          <w:i w:val="false"/>
          <w:color w:val="000000"/>
          <w:sz w:val="28"/>
        </w:rPr>
        <w:t>жеке басты куәландыратын құжат:</w:t>
      </w:r>
      <w:r>
        <w:br/>
      </w:r>
      <w:r>
        <w:rPr>
          <w:rFonts w:ascii="Times New Roman"/>
          <w:b w:val="false"/>
          <w:i w:val="false"/>
          <w:color w:val="000000"/>
          <w:sz w:val="28"/>
        </w:rPr>
        <w:t>құжат түрі __________________________________</w:t>
      </w:r>
      <w:r>
        <w:br/>
      </w:r>
      <w:r>
        <w:rPr>
          <w:rFonts w:ascii="Times New Roman"/>
          <w:b w:val="false"/>
          <w:i w:val="false"/>
          <w:color w:val="000000"/>
          <w:sz w:val="28"/>
        </w:rPr>
        <w:t>құжат № /сериясы ________ берілген күні ________ кім берді</w:t>
      </w:r>
      <w:r>
        <w:br/>
      </w:r>
      <w:r>
        <w:rPr>
          <w:rFonts w:ascii="Times New Roman"/>
          <w:b w:val="false"/>
          <w:i w:val="false"/>
          <w:color w:val="000000"/>
          <w:sz w:val="28"/>
        </w:rPr>
        <w:t>Банк деректемелері:</w:t>
      </w:r>
      <w:r>
        <w:br/>
      </w:r>
      <w:r>
        <w:rPr>
          <w:rFonts w:ascii="Times New Roman"/>
          <w:b w:val="false"/>
          <w:i w:val="false"/>
          <w:color w:val="000000"/>
          <w:sz w:val="28"/>
        </w:rPr>
        <w:t>Банк атауы ______________________</w:t>
      </w:r>
      <w:r>
        <w:br/>
      </w:r>
      <w:r>
        <w:rPr>
          <w:rFonts w:ascii="Times New Roman"/>
          <w:b w:val="false"/>
          <w:i w:val="false"/>
          <w:color w:val="000000"/>
          <w:sz w:val="28"/>
        </w:rPr>
        <w:t>Банк шоты № ____________________</w:t>
      </w:r>
      <w:r>
        <w:br/>
      </w:r>
      <w:r>
        <w:rPr>
          <w:rFonts w:ascii="Times New Roman"/>
          <w:b w:val="false"/>
          <w:i w:val="false"/>
          <w:color w:val="000000"/>
          <w:sz w:val="28"/>
        </w:rPr>
        <w:t>Шоттың түрі: ағымдағы____________________</w:t>
      </w:r>
      <w:r>
        <w:br/>
      </w:r>
      <w:r>
        <w:rPr>
          <w:rFonts w:ascii="Times New Roman"/>
          <w:b w:val="false"/>
          <w:i w:val="false"/>
          <w:color w:val="000000"/>
          <w:sz w:val="28"/>
        </w:rPr>
        <w:t xml:space="preserve">______ адамнан тұратын маған (менің отбасыма) мынадай түрдегі атаулы әлеуметтік көмек </w:t>
      </w:r>
      <w:r>
        <w:br/>
      </w:r>
      <w:r>
        <w:rPr>
          <w:rFonts w:ascii="Times New Roman"/>
          <w:b w:val="false"/>
          <w:i w:val="false"/>
          <w:color w:val="000000"/>
          <w:sz w:val="28"/>
        </w:rPr>
        <w:t>тағайындауды сұраймын:</w:t>
      </w:r>
      <w:r>
        <w:br/>
      </w:r>
      <w:r>
        <w:rPr>
          <w:rFonts w:ascii="Times New Roman"/>
          <w:b w:val="false"/>
          <w:i w:val="false"/>
          <w:color w:val="000000"/>
          <w:sz w:val="28"/>
        </w:rPr>
        <w:t>(белгі қойылсын)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66"/>
          <w:p>
            <w:pPr>
              <w:spacing w:after="20"/>
              <w:ind w:left="20"/>
              <w:jc w:val="both"/>
            </w:pPr>
            <w:r>
              <w:rPr>
                <w:rFonts w:ascii="Times New Roman"/>
                <w:b w:val="false"/>
                <w:i w:val="false"/>
                <w:color w:val="000000"/>
                <w:sz w:val="20"/>
              </w:rPr>
              <w:t>
</w:t>
            </w:r>
            <w:r>
              <w:rPr>
                <w:rFonts w:ascii="Times New Roman"/>
                <w:b/>
                <w:i w:val="false"/>
                <w:color w:val="000000"/>
                <w:sz w:val="20"/>
              </w:rPr>
              <w:t>шартсыз ақшалай көмек</w:t>
            </w:r>
          </w:p>
          <w:bookmarkEnd w:id="16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67"/>
          <w:p>
            <w:pPr>
              <w:spacing w:after="20"/>
              <w:ind w:left="20"/>
              <w:jc w:val="both"/>
            </w:pPr>
          </w:p>
          <w:bookmarkEnd w:id="167"/>
          <w:p>
            <w:pPr>
              <w:spacing w:after="20"/>
              <w:ind w:left="20"/>
              <w:jc w:val="both"/>
            </w:pPr>
            <w:r>
              <w:drawing>
                <wp:inline distT="0" distB="0" distL="0" distR="0">
                  <wp:extent cx="368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68300" cy="342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шартты ақшалай көмек </w:t>
            </w:r>
          </w:p>
          <w:bookmarkEnd w:id="16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69"/>
          <w:p>
            <w:pPr>
              <w:spacing w:after="20"/>
              <w:ind w:left="20"/>
              <w:jc w:val="both"/>
            </w:pPr>
          </w:p>
          <w:bookmarkEnd w:id="169"/>
          <w:p>
            <w:pPr>
              <w:spacing w:after="20"/>
              <w:ind w:left="20"/>
              <w:jc w:val="both"/>
            </w:pPr>
            <w:r>
              <w:drawing>
                <wp:inline distT="0" distB="0" distL="0" distR="0">
                  <wp:extent cx="368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68300" cy="342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Алты жасты қоса алғанға дейінгі балалардың тізімі:</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 xml:space="preserve">                 (ТАӘ (ол болған жағдайда), туған жылы)</w:t>
      </w:r>
      <w:r>
        <w:br/>
      </w:r>
      <w:r>
        <w:rPr>
          <w:rFonts w:ascii="Times New Roman"/>
          <w:b w:val="false"/>
          <w:i w:val="false"/>
          <w:color w:val="000000"/>
          <w:sz w:val="28"/>
        </w:rPr>
        <w:t xml:space="preserve">
      </w:t>
      </w:r>
      <w:r>
        <w:rPr>
          <w:rFonts w:ascii="Times New Roman"/>
          <w:b w:val="false"/>
          <w:i w:val="false"/>
          <w:color w:val="000000"/>
          <w:sz w:val="28"/>
        </w:rPr>
        <w:t>сондай-ақ мені және (немесе) менің отбасымның еңбекке қабілетті мүшелерін халықты жұмыспен қамтудың белсенді шараларына қатысуға жіберуді сұраймын.</w:t>
      </w:r>
      <w:r>
        <w:br/>
      </w:r>
      <w:r>
        <w:rPr>
          <w:rFonts w:ascii="Times New Roman"/>
          <w:b w:val="false"/>
          <w:i w:val="false"/>
          <w:color w:val="000000"/>
          <w:sz w:val="28"/>
        </w:rPr>
        <w:t xml:space="preserve">
      </w:t>
      </w:r>
      <w:r>
        <w:rPr>
          <w:rFonts w:ascii="Times New Roman"/>
          <w:b w:val="false"/>
          <w:i w:val="false"/>
          <w:color w:val="000000"/>
          <w:sz w:val="28"/>
        </w:rPr>
        <w:t>Сонымен қатар маған және менің отбасымның мүшелеріне әлеуметтік бейімдеу шараларын көрсету мүмкіндігін қарауды сұраймын.</w:t>
      </w:r>
      <w:r>
        <w:br/>
      </w:r>
      <w:r>
        <w:rPr>
          <w:rFonts w:ascii="Times New Roman"/>
          <w:b w:val="false"/>
          <w:i w:val="false"/>
          <w:color w:val="000000"/>
          <w:sz w:val="28"/>
        </w:rPr>
        <w:t xml:space="preserve">
      </w:t>
      </w:r>
      <w:r>
        <w:rPr>
          <w:rFonts w:ascii="Times New Roman"/>
          <w:b w:val="false"/>
          <w:i w:val="false"/>
          <w:color w:val="000000"/>
          <w:sz w:val="28"/>
        </w:rPr>
        <w:t>Менің отбасымның құрамы мынадай:</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70"/>
          <w:p>
            <w:pPr>
              <w:spacing w:after="20"/>
              <w:ind w:left="20"/>
              <w:jc w:val="both"/>
            </w:pPr>
            <w:r>
              <w:rPr>
                <w:rFonts w:ascii="Times New Roman"/>
                <w:b w:val="false"/>
                <w:i w:val="false"/>
                <w:color w:val="000000"/>
                <w:sz w:val="20"/>
              </w:rPr>
              <w:t>
</w:t>
            </w:r>
            <w:r>
              <w:rPr>
                <w:rFonts w:ascii="Times New Roman"/>
                <w:b/>
                <w:i w:val="false"/>
                <w:color w:val="000000"/>
                <w:sz w:val="20"/>
              </w:rPr>
              <w:t>Кодекстің 120-бабының 5-тармағына сәйкес бір мекенжай бойынша тіркелген өтініш беруші мен отбасы құрамына кіретін адамдар туралы мәліметтер, сондай-ақ Кодекстің 120-бабының 5-тармағына сәйкес бірге тұру фактісі талап етілмейтін отбасы мүшелері туралы мәліметтер:Жеке сәйкестендіру нөмірі №</w:t>
            </w:r>
          </w:p>
          <w:bookmarkEnd w:id="17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Туыстық қатынастары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 (жұмыс істейді, жұмыс істейтін зейнеткер, жасы бойынша зейнеткер, мүгедектігі бар адам, жұмыссыз, бала күтімі бойынша демалыста, үй шаруашылығындағы адам, студент, оқушы, мектепке дейінгі оқушы)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істейтіндердің жұмыс орны және қызметі, қазіргі кездегі (мектептегі оқу сыныбы) мектепке дейінгі ұйымдардағы балалардың оқу орны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 жастан асқан адамдардың білімі (диплом бойынша мамандығы)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2" w:id="171"/>
    <w:p>
      <w:pPr>
        <w:spacing w:after="0"/>
        <w:ind w:left="0"/>
        <w:jc w:val="both"/>
      </w:pPr>
      <w:r>
        <w:rPr>
          <w:rFonts w:ascii="Times New Roman"/>
          <w:b w:val="false"/>
          <w:i w:val="false"/>
          <w:color w:val="000000"/>
          <w:sz w:val="28"/>
        </w:rPr>
        <w:t xml:space="preserve">
      Кодекстің 120-бабының </w:t>
      </w:r>
      <w:r>
        <w:rPr>
          <w:rFonts w:ascii="Times New Roman"/>
          <w:b w:val="false"/>
          <w:i w:val="false"/>
          <w:color w:val="000000"/>
          <w:sz w:val="28"/>
        </w:rPr>
        <w:t>5-тармағына</w:t>
      </w:r>
      <w:r>
        <w:rPr>
          <w:rFonts w:ascii="Times New Roman"/>
          <w:b w:val="false"/>
          <w:i w:val="false"/>
          <w:color w:val="000000"/>
          <w:sz w:val="28"/>
        </w:rPr>
        <w:t xml:space="preserve"> сәйкес басқа мекенжай бойынша тіркелген отбасы құрамына кіретін адамдар туралы мәліметтер, сондай-ақ Кодекстің 120-бабының </w:t>
      </w:r>
      <w:r>
        <w:rPr>
          <w:rFonts w:ascii="Times New Roman"/>
          <w:b w:val="false"/>
          <w:i w:val="false"/>
          <w:color w:val="000000"/>
          <w:sz w:val="28"/>
        </w:rPr>
        <w:t>5-тармағына</w:t>
      </w:r>
      <w:r>
        <w:rPr>
          <w:rFonts w:ascii="Times New Roman"/>
          <w:b w:val="false"/>
          <w:i w:val="false"/>
          <w:color w:val="000000"/>
          <w:sz w:val="28"/>
        </w:rPr>
        <w:t xml:space="preserve"> сәйкес бірге тұру фактісі талап етілмейтін отбасы мүшелері туралы мәліметтер:</w:t>
      </w:r>
    </w:p>
    <w:bookmarkEnd w:id="171"/>
    <w:bookmarkStart w:name="z283" w:id="172"/>
    <w:p>
      <w:pPr>
        <w:spacing w:after="0"/>
        <w:ind w:left="0"/>
        <w:jc w:val="both"/>
      </w:pPr>
      <w:r>
        <w:rPr>
          <w:rFonts w:ascii="Times New Roman"/>
          <w:b w:val="false"/>
          <w:i w:val="false"/>
          <w:color w:val="000000"/>
          <w:sz w:val="28"/>
        </w:rPr>
        <w:t>
      Ескертпе: бірге тұратын, ортақ шаруашылық жүргізетін және бір елді мекенде тіркелген отбасы мүшелері көрсетіледі.</w:t>
      </w:r>
    </w:p>
    <w:bookmarkEnd w:id="172"/>
    <w:bookmarkStart w:name="z284" w:id="173"/>
    <w:p>
      <w:pPr>
        <w:spacing w:after="0"/>
        <w:ind w:left="0"/>
        <w:jc w:val="both"/>
      </w:pPr>
      <w:r>
        <w:rPr>
          <w:rFonts w:ascii="Times New Roman"/>
          <w:b w:val="false"/>
          <w:i w:val="false"/>
          <w:color w:val="000000"/>
          <w:sz w:val="28"/>
        </w:rPr>
        <w:t>
      20__жылғы ___ тоқсанда менің отбасымның табысы мынадай:</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174"/>
          <w:p>
            <w:pPr>
              <w:spacing w:after="20"/>
              <w:ind w:left="20"/>
              <w:jc w:val="both"/>
            </w:pPr>
            <w:r>
              <w:rPr>
                <w:rFonts w:ascii="Times New Roman"/>
                <w:b w:val="false"/>
                <w:i w:val="false"/>
                <w:color w:val="000000"/>
                <w:sz w:val="20"/>
              </w:rPr>
              <w:t>
</w:t>
            </w:r>
            <w:r>
              <w:rPr>
                <w:rFonts w:ascii="Times New Roman"/>
                <w:b/>
                <w:i w:val="false"/>
                <w:color w:val="000000"/>
                <w:sz w:val="20"/>
              </w:rPr>
              <w:t>Отбасы мүшелерінің тегі, аты, әкесінің аты (ол болған жағдайда)</w:t>
            </w:r>
          </w:p>
          <w:bookmarkEnd w:id="17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оқу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Құжатпен расталған табыс сомалары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Мәлімделген басқа табыстар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ақы төлеу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жәрдемақы және басқа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Алименттер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қызметтен, басқа да қызметтерден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Табыстың өзге түрлері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4" w:id="175"/>
    <w:p>
      <w:pPr>
        <w:spacing w:after="0"/>
        <w:ind w:left="0"/>
        <w:jc w:val="both"/>
      </w:pPr>
      <w:r>
        <w:rPr>
          <w:rFonts w:ascii="Times New Roman"/>
          <w:b w:val="false"/>
          <w:i w:val="false"/>
          <w:color w:val="000000"/>
          <w:sz w:val="28"/>
        </w:rPr>
        <w:t>
      Жеке қосалқы шаруашылық жүргізу туралы:</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176"/>
          <w:p>
            <w:pPr>
              <w:spacing w:after="20"/>
              <w:ind w:left="20"/>
              <w:jc w:val="both"/>
            </w:pPr>
            <w:r>
              <w:rPr>
                <w:rFonts w:ascii="Times New Roman"/>
                <w:b w:val="false"/>
                <w:i w:val="false"/>
                <w:color w:val="000000"/>
                <w:sz w:val="20"/>
              </w:rPr>
              <w:t>
</w:t>
            </w:r>
            <w:r>
              <w:rPr>
                <w:rFonts w:ascii="Times New Roman"/>
                <w:b/>
                <w:i w:val="false"/>
                <w:color w:val="000000"/>
                <w:sz w:val="20"/>
              </w:rPr>
              <w:t>Жеке қосалқы шаруашылық объектісі</w:t>
            </w:r>
          </w:p>
          <w:bookmarkEnd w:id="1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Жасы (үй малының, құстың)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77"/>
          <w:p>
            <w:pPr>
              <w:spacing w:after="20"/>
              <w:ind w:left="20"/>
              <w:jc w:val="both"/>
            </w:pPr>
            <w:r>
              <w:rPr>
                <w:rFonts w:ascii="Times New Roman"/>
                <w:b w:val="false"/>
                <w:i w:val="false"/>
                <w:color w:val="000000"/>
                <w:sz w:val="20"/>
              </w:rPr>
              <w:t>
</w:t>
            </w:r>
            <w:r>
              <w:rPr>
                <w:rFonts w:ascii="Times New Roman"/>
                <w:b w:val="false"/>
                <w:i w:val="false"/>
                <w:color w:val="000000"/>
                <w:sz w:val="20"/>
              </w:rPr>
              <w:t>Саяжай</w:t>
            </w:r>
          </w:p>
          <w:bookmarkEnd w:id="1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178"/>
          <w:p>
            <w:pPr>
              <w:spacing w:after="20"/>
              <w:ind w:left="20"/>
              <w:jc w:val="both"/>
            </w:pPr>
            <w:r>
              <w:rPr>
                <w:rFonts w:ascii="Times New Roman"/>
                <w:b w:val="false"/>
                <w:i w:val="false"/>
                <w:color w:val="000000"/>
                <w:sz w:val="20"/>
              </w:rPr>
              <w:t>
</w:t>
            </w:r>
            <w:r>
              <w:rPr>
                <w:rFonts w:ascii="Times New Roman"/>
                <w:b w:val="false"/>
                <w:i w:val="false"/>
                <w:color w:val="000000"/>
                <w:sz w:val="20"/>
              </w:rPr>
              <w:t>Бақша</w:t>
            </w:r>
          </w:p>
          <w:bookmarkEnd w:id="1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79"/>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учаскесі, оның ішінде үй жанындағы</w:t>
            </w:r>
          </w:p>
          <w:bookmarkEnd w:id="1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180"/>
          <w:p>
            <w:pPr>
              <w:spacing w:after="20"/>
              <w:ind w:left="20"/>
              <w:jc w:val="both"/>
            </w:pPr>
            <w:r>
              <w:rPr>
                <w:rFonts w:ascii="Times New Roman"/>
                <w:b w:val="false"/>
                <w:i w:val="false"/>
                <w:color w:val="000000"/>
                <w:sz w:val="20"/>
              </w:rPr>
              <w:t>
</w:t>
            </w:r>
            <w:r>
              <w:rPr>
                <w:rFonts w:ascii="Times New Roman"/>
                <w:b w:val="false"/>
                <w:i w:val="false"/>
                <w:color w:val="000000"/>
                <w:sz w:val="20"/>
              </w:rPr>
              <w:t>Шартты жер үлесі</w:t>
            </w:r>
          </w:p>
          <w:bookmarkEnd w:id="1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181"/>
          <w:p>
            <w:pPr>
              <w:spacing w:after="20"/>
              <w:ind w:left="20"/>
              <w:jc w:val="both"/>
            </w:pPr>
            <w:r>
              <w:rPr>
                <w:rFonts w:ascii="Times New Roman"/>
                <w:b w:val="false"/>
                <w:i w:val="false"/>
                <w:color w:val="000000"/>
                <w:sz w:val="20"/>
              </w:rPr>
              <w:t>
</w:t>
            </w:r>
            <w:r>
              <w:rPr>
                <w:rFonts w:ascii="Times New Roman"/>
                <w:b w:val="false"/>
                <w:i w:val="false"/>
                <w:color w:val="000000"/>
                <w:sz w:val="20"/>
              </w:rPr>
              <w:t>Мүліктік пай (берілген жылы)</w:t>
            </w:r>
          </w:p>
          <w:bookmarkEnd w:id="1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182"/>
          <w:p>
            <w:pPr>
              <w:spacing w:after="20"/>
              <w:ind w:left="20"/>
              <w:jc w:val="both"/>
            </w:pPr>
            <w:r>
              <w:rPr>
                <w:rFonts w:ascii="Times New Roman"/>
                <w:b w:val="false"/>
                <w:i w:val="false"/>
                <w:color w:val="000000"/>
                <w:sz w:val="20"/>
              </w:rPr>
              <w:t>
</w:t>
            </w:r>
            <w:r>
              <w:rPr>
                <w:rFonts w:ascii="Times New Roman"/>
                <w:b w:val="false"/>
                <w:i w:val="false"/>
                <w:color w:val="000000"/>
                <w:sz w:val="20"/>
              </w:rPr>
              <w:t>Үй малы, құсы:</w:t>
            </w:r>
          </w:p>
          <w:bookmarkEnd w:id="1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183"/>
          <w:p>
            <w:pPr>
              <w:spacing w:after="20"/>
              <w:ind w:left="20"/>
              <w:jc w:val="both"/>
            </w:pPr>
            <w:r>
              <w:rPr>
                <w:rFonts w:ascii="Times New Roman"/>
                <w:b w:val="false"/>
                <w:i w:val="false"/>
                <w:color w:val="000000"/>
                <w:sz w:val="20"/>
              </w:rPr>
              <w:t>
</w:t>
            </w:r>
            <w:r>
              <w:rPr>
                <w:rFonts w:ascii="Times New Roman"/>
                <w:b w:val="false"/>
                <w:i w:val="false"/>
                <w:color w:val="000000"/>
                <w:sz w:val="20"/>
              </w:rPr>
              <w:t>Ірі қара: сиыр, бұқа</w:t>
            </w:r>
          </w:p>
          <w:bookmarkEnd w:id="1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84"/>
          <w:p>
            <w:pPr>
              <w:spacing w:after="20"/>
              <w:ind w:left="20"/>
              <w:jc w:val="both"/>
            </w:pPr>
            <w:r>
              <w:rPr>
                <w:rFonts w:ascii="Times New Roman"/>
                <w:b w:val="false"/>
                <w:i w:val="false"/>
                <w:color w:val="000000"/>
                <w:sz w:val="20"/>
              </w:rPr>
              <w:t>
</w:t>
            </w:r>
            <w:r>
              <w:rPr>
                <w:rFonts w:ascii="Times New Roman"/>
                <w:b w:val="false"/>
                <w:i w:val="false"/>
                <w:color w:val="000000"/>
                <w:sz w:val="20"/>
              </w:rPr>
              <w:t>бие, айғыр</w:t>
            </w:r>
          </w:p>
          <w:bookmarkEnd w:id="1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185"/>
          <w:p>
            <w:pPr>
              <w:spacing w:after="20"/>
              <w:ind w:left="20"/>
              <w:jc w:val="both"/>
            </w:pPr>
            <w:r>
              <w:rPr>
                <w:rFonts w:ascii="Times New Roman"/>
                <w:b w:val="false"/>
                <w:i w:val="false"/>
                <w:color w:val="000000"/>
                <w:sz w:val="20"/>
              </w:rPr>
              <w:t>
</w:t>
            </w:r>
            <w:r>
              <w:rPr>
                <w:rFonts w:ascii="Times New Roman"/>
                <w:b w:val="false"/>
                <w:i w:val="false"/>
                <w:color w:val="000000"/>
                <w:sz w:val="20"/>
              </w:rPr>
              <w:t>түйе</w:t>
            </w:r>
          </w:p>
          <w:bookmarkEnd w:id="1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186"/>
          <w:p>
            <w:pPr>
              <w:spacing w:after="20"/>
              <w:ind w:left="20"/>
              <w:jc w:val="both"/>
            </w:pPr>
            <w:r>
              <w:rPr>
                <w:rFonts w:ascii="Times New Roman"/>
                <w:b w:val="false"/>
                <w:i w:val="false"/>
                <w:color w:val="000000"/>
                <w:sz w:val="20"/>
              </w:rPr>
              <w:t>
</w:t>
            </w:r>
            <w:r>
              <w:rPr>
                <w:rFonts w:ascii="Times New Roman"/>
                <w:b w:val="false"/>
                <w:i w:val="false"/>
                <w:color w:val="000000"/>
                <w:sz w:val="20"/>
              </w:rPr>
              <w:t>қой, ешкі</w:t>
            </w:r>
          </w:p>
          <w:bookmarkEnd w:id="1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187"/>
          <w:p>
            <w:pPr>
              <w:spacing w:after="20"/>
              <w:ind w:left="20"/>
              <w:jc w:val="both"/>
            </w:pPr>
            <w:r>
              <w:rPr>
                <w:rFonts w:ascii="Times New Roman"/>
                <w:b w:val="false"/>
                <w:i w:val="false"/>
                <w:color w:val="000000"/>
                <w:sz w:val="20"/>
              </w:rPr>
              <w:t>
</w:t>
            </w:r>
            <w:r>
              <w:rPr>
                <w:rFonts w:ascii="Times New Roman"/>
                <w:b w:val="false"/>
                <w:i w:val="false"/>
                <w:color w:val="000000"/>
                <w:sz w:val="20"/>
              </w:rPr>
              <w:t>тауық, үйрек, қаз</w:t>
            </w:r>
          </w:p>
          <w:bookmarkEnd w:id="1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188"/>
          <w:p>
            <w:pPr>
              <w:spacing w:after="20"/>
              <w:ind w:left="20"/>
              <w:jc w:val="both"/>
            </w:pPr>
            <w:r>
              <w:rPr>
                <w:rFonts w:ascii="Times New Roman"/>
                <w:b w:val="false"/>
                <w:i w:val="false"/>
                <w:color w:val="000000"/>
                <w:sz w:val="20"/>
              </w:rPr>
              <w:t>
</w:t>
            </w:r>
            <w:r>
              <w:rPr>
                <w:rFonts w:ascii="Times New Roman"/>
                <w:b w:val="false"/>
                <w:i w:val="false"/>
                <w:color w:val="000000"/>
                <w:sz w:val="20"/>
              </w:rPr>
              <w:t>шошқа</w:t>
            </w:r>
          </w:p>
          <w:bookmarkEnd w:id="1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0" w:id="189"/>
    <w:p>
      <w:pPr>
        <w:spacing w:after="0"/>
        <w:ind w:left="0"/>
        <w:jc w:val="both"/>
      </w:pPr>
      <w:r>
        <w:rPr>
          <w:rFonts w:ascii="Times New Roman"/>
          <w:b w:val="false"/>
          <w:i w:val="false"/>
          <w:color w:val="000000"/>
          <w:sz w:val="28"/>
        </w:rPr>
        <w:t xml:space="preserve">
      Атаулы әлеуметтік көмекті тағайындау немесе тағайындаудан бас тарту үшін қажетті менің дербес мәліметтерімді, жиырма таңбалық ағымдағы есепшоттың нөмірін (ІBAN коды), жинақтауға және өңдеуге, цифрлық жүйелердегі "Дербес деректер және оларды қорғау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50-бабының </w:t>
      </w:r>
      <w:r>
        <w:rPr>
          <w:rFonts w:ascii="Times New Roman"/>
          <w:b w:val="false"/>
          <w:i w:val="false"/>
          <w:color w:val="000000"/>
          <w:sz w:val="28"/>
        </w:rPr>
        <w:t>4-тармағымен</w:t>
      </w:r>
      <w:r>
        <w:rPr>
          <w:rFonts w:ascii="Times New Roman"/>
          <w:b w:val="false"/>
          <w:i w:val="false"/>
          <w:color w:val="000000"/>
          <w:sz w:val="28"/>
        </w:rPr>
        <w:t xml:space="preserve"> қорғалатын, оның ішінде Қазақстан Республикасы Еңбек және әлеуметтік қорғау министрлігіне Ашық бағдарламалық интерфейстер (Open API) бойынша ақпарат алмасудың банкаралық жүйесіне қатысушы банктердің құпияны құрайтын мәліметтерді пайдалануға келісім беремін.</w:t>
      </w:r>
    </w:p>
    <w:bookmarkEnd w:id="189"/>
    <w:bookmarkStart w:name="z381" w:id="190"/>
    <w:p>
      <w:pPr>
        <w:spacing w:after="0"/>
        <w:ind w:left="0"/>
        <w:jc w:val="both"/>
      </w:pPr>
      <w:r>
        <w:rPr>
          <w:rFonts w:ascii="Times New Roman"/>
          <w:b w:val="false"/>
          <w:i w:val="false"/>
          <w:color w:val="000000"/>
          <w:sz w:val="28"/>
        </w:rPr>
        <w:t xml:space="preserve">
      Осы арқылы жобаға қатысу заңдылығын бағалау үшін Кодекстің 120-бабының </w:t>
      </w:r>
      <w:r>
        <w:rPr>
          <w:rFonts w:ascii="Times New Roman"/>
          <w:b w:val="false"/>
          <w:i w:val="false"/>
          <w:color w:val="000000"/>
          <w:sz w:val="28"/>
        </w:rPr>
        <w:t>5-тармағына</w:t>
      </w:r>
      <w:r>
        <w:rPr>
          <w:rFonts w:ascii="Times New Roman"/>
          <w:b w:val="false"/>
          <w:i w:val="false"/>
          <w:color w:val="000000"/>
          <w:sz w:val="28"/>
        </w:rPr>
        <w:t xml:space="preserve"> сәйкес отбасы құрамына кіретін адамдар (өзімді қоса алғанда) туралы ақпаратты (табысы, білімі, тұрғылықты жері, отбасылық жағдайы, банк шоттары, олар бойынша ақша қалдықтары және (немесе) қозғалысы бойынша деректер) пайдалануға, сондай-ақ менің мүдделерім бойынша атаулы әлеуметтік көмек алушы ретіндегі мәртебем өзім көрсеткен ақпараттарды және цифрлық жүйелерден алынған ақпаратты пайдалануға (беруге), келісім білдіремін.</w:t>
      </w:r>
    </w:p>
    <w:bookmarkEnd w:id="190"/>
    <w:bookmarkStart w:name="z382" w:id="191"/>
    <w:p>
      <w:pPr>
        <w:spacing w:after="0"/>
        <w:ind w:left="0"/>
        <w:jc w:val="both"/>
      </w:pPr>
      <w:r>
        <w:rPr>
          <w:rFonts w:ascii="Times New Roman"/>
          <w:b w:val="false"/>
          <w:i w:val="false"/>
          <w:color w:val="000000"/>
          <w:sz w:val="28"/>
        </w:rPr>
        <w:t>
      Мен атаулы әлеуметтік көмек алушы ретінде мәртебем туралы ақпаратты үшінші тұлғаларға беруге келісімді беремін және хабардармын.</w:t>
      </w:r>
    </w:p>
    <w:bookmarkEnd w:id="191"/>
    <w:bookmarkStart w:name="z383" w:id="192"/>
    <w:p>
      <w:pPr>
        <w:spacing w:after="0"/>
        <w:ind w:left="0"/>
        <w:jc w:val="both"/>
      </w:pPr>
      <w:r>
        <w:rPr>
          <w:rFonts w:ascii="Times New Roman"/>
          <w:b w:val="false"/>
          <w:i w:val="false"/>
          <w:color w:val="000000"/>
          <w:sz w:val="28"/>
        </w:rPr>
        <w:t>
      Мен ұсынған деректерде өзгерістер және (немесе) атаулы әлеуметтік көмек алу құқығына әсер ететін мән-жайлар туындаған жағдайда олар туралы он жұмыс күні ішінде хабарлауға міндеттенемін.</w:t>
      </w:r>
    </w:p>
    <w:bookmarkEnd w:id="192"/>
    <w:bookmarkStart w:name="z384" w:id="193"/>
    <w:p>
      <w:pPr>
        <w:spacing w:after="0"/>
        <w:ind w:left="0"/>
        <w:jc w:val="both"/>
      </w:pPr>
      <w:r>
        <w:rPr>
          <w:rFonts w:ascii="Times New Roman"/>
          <w:b w:val="false"/>
          <w:i w:val="false"/>
          <w:color w:val="000000"/>
          <w:sz w:val="28"/>
        </w:rPr>
        <w:t>
      Жалған ақпарат пен дәйексіз (жасанды) құжаттар бергенім үшін жауапқа тартылатыным туралы ескертілді.</w:t>
      </w:r>
    </w:p>
    <w:bookmarkEnd w:id="193"/>
    <w:bookmarkStart w:name="z385" w:id="194"/>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шотын ашу мүмкіндігі туралы, сондай-ақ осындай шоттағы ақшаны үшінші тұлғалардың өндіріп алуға жүгінуіне жол берілмейтіні туралы хабардар етілді.</w:t>
      </w:r>
    </w:p>
    <w:bookmarkEnd w:id="194"/>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Өтініш берушінің байланыс деректері:</w:t>
      </w:r>
      <w:r>
        <w:br/>
      </w:r>
      <w:r>
        <w:rPr>
          <w:rFonts w:ascii="Times New Roman"/>
          <w:b w:val="false"/>
          <w:i w:val="false"/>
          <w:color w:val="000000"/>
          <w:sz w:val="28"/>
        </w:rPr>
        <w:t xml:space="preserve">телефон__________ ұялы телефон ___________ </w:t>
      </w:r>
      <w:r>
        <w:br/>
      </w:r>
      <w:r>
        <w:rPr>
          <w:rFonts w:ascii="Times New Roman"/>
          <w:b w:val="false"/>
          <w:i w:val="false"/>
          <w:color w:val="000000"/>
          <w:sz w:val="28"/>
        </w:rPr>
        <w:t>Е-маіl ____________________</w:t>
      </w:r>
      <w:r>
        <w:br/>
      </w:r>
      <w:r>
        <w:rPr>
          <w:rFonts w:ascii="Times New Roman"/>
          <w:b w:val="false"/>
          <w:i w:val="false"/>
          <w:color w:val="000000"/>
          <w:sz w:val="28"/>
        </w:rPr>
        <w:t>20___ жылғы "___" ______________________________________</w:t>
      </w:r>
      <w:r>
        <w:br/>
      </w:r>
      <w:r>
        <w:rPr>
          <w:rFonts w:ascii="Times New Roman"/>
          <w:b w:val="false"/>
          <w:i w:val="false"/>
          <w:color w:val="000000"/>
          <w:sz w:val="28"/>
        </w:rPr>
        <w:t>(күні) (өтініш берушінің қолы)</w:t>
      </w:r>
      <w:r>
        <w:br/>
      </w:r>
      <w:r>
        <w:rPr>
          <w:rFonts w:ascii="Times New Roman"/>
          <w:b w:val="false"/>
          <w:i w:val="false"/>
          <w:color w:val="000000"/>
          <w:sz w:val="28"/>
        </w:rPr>
        <w:t>Мансап орталығының қызметтік белгілері үшін</w:t>
      </w:r>
      <w:r>
        <w:br/>
      </w:r>
      <w:r>
        <w:rPr>
          <w:rFonts w:ascii="Times New Roman"/>
          <w:b w:val="false"/>
          <w:i w:val="false"/>
          <w:color w:val="000000"/>
          <w:sz w:val="28"/>
        </w:rPr>
        <w:t>Құжаттар қабылданды</w:t>
      </w:r>
      <w:r>
        <w:br/>
      </w:r>
      <w:r>
        <w:rPr>
          <w:rFonts w:ascii="Times New Roman"/>
          <w:b w:val="false"/>
          <w:i w:val="false"/>
          <w:color w:val="000000"/>
          <w:sz w:val="28"/>
        </w:rPr>
        <w:t>20___ жылғы "___" _______________________________________</w:t>
      </w:r>
      <w:r>
        <w:br/>
      </w:r>
      <w:r>
        <w:rPr>
          <w:rFonts w:ascii="Times New Roman"/>
          <w:b w:val="false"/>
          <w:i w:val="false"/>
          <w:color w:val="000000"/>
          <w:sz w:val="28"/>
        </w:rPr>
        <w:t>(Құжаттарды қабылдаған</w:t>
      </w:r>
      <w:r>
        <w:br/>
      </w:r>
      <w:r>
        <w:rPr>
          <w:rFonts w:ascii="Times New Roman"/>
          <w:b w:val="false"/>
          <w:i w:val="false"/>
          <w:color w:val="000000"/>
          <w:sz w:val="28"/>
        </w:rPr>
        <w:t>адамның тегі, аты, әкесінің аты (ол болған жағдайда), лауазымы, қолы)</w:t>
      </w:r>
      <w:r>
        <w:br/>
      </w:r>
      <w:r>
        <w:rPr>
          <w:rFonts w:ascii="Times New Roman"/>
          <w:b w:val="false"/>
          <w:i w:val="false"/>
          <w:color w:val="000000"/>
          <w:sz w:val="28"/>
        </w:rPr>
        <w:t>_________________________________________</w:t>
      </w:r>
      <w:r>
        <w:br/>
      </w:r>
      <w:r>
        <w:rPr>
          <w:rFonts w:ascii="Times New Roman"/>
          <w:b w:val="false"/>
          <w:i w:val="false"/>
          <w:color w:val="000000"/>
          <w:sz w:val="28"/>
        </w:rPr>
        <w:t xml:space="preserve">Өтініш берушінің (отбасының) тіркеу нөмірі </w:t>
      </w:r>
      <w:r>
        <w:br/>
      </w:r>
      <w:r>
        <w:rPr>
          <w:rFonts w:ascii="Times New Roman"/>
          <w:b w:val="false"/>
          <w:i w:val="false"/>
          <w:color w:val="000000"/>
          <w:sz w:val="28"/>
        </w:rPr>
        <w:t>_________________________________________</w:t>
      </w:r>
      <w:r>
        <w:br/>
      </w:r>
      <w:r>
        <w:rPr>
          <w:rFonts w:ascii="Times New Roman"/>
          <w:b w:val="false"/>
          <w:i w:val="false"/>
          <w:color w:val="000000"/>
          <w:sz w:val="28"/>
        </w:rPr>
        <w:t>Өтініш қоса берілген құжаттармен учаскелік комиссияға берілді:</w:t>
      </w:r>
      <w:r>
        <w:br/>
      </w:r>
      <w:r>
        <w:rPr>
          <w:rFonts w:ascii="Times New Roman"/>
          <w:b w:val="false"/>
          <w:i w:val="false"/>
          <w:color w:val="000000"/>
          <w:sz w:val="28"/>
        </w:rPr>
        <w:t>20___ жылғы "___" _______________________________________</w:t>
      </w:r>
      <w:r>
        <w:br/>
      </w:r>
      <w:r>
        <w:rPr>
          <w:rFonts w:ascii="Times New Roman"/>
          <w:b w:val="false"/>
          <w:i w:val="false"/>
          <w:color w:val="000000"/>
          <w:sz w:val="28"/>
        </w:rPr>
        <w:t>(Құжаттарды тапсыратын адамның тегі, аты, әкесінің аты (ол болған жағдайда)</w:t>
      </w:r>
      <w:r>
        <w:br/>
      </w:r>
      <w:r>
        <w:rPr>
          <w:rFonts w:ascii="Times New Roman"/>
          <w:b w:val="false"/>
          <w:i w:val="false"/>
          <w:color w:val="000000"/>
          <w:sz w:val="28"/>
        </w:rPr>
        <w:t>_______________________________________</w:t>
      </w:r>
      <w:r>
        <w:br/>
      </w:r>
      <w:r>
        <w:rPr>
          <w:rFonts w:ascii="Times New Roman"/>
          <w:b w:val="false"/>
          <w:i w:val="false"/>
          <w:color w:val="000000"/>
          <w:sz w:val="28"/>
        </w:rPr>
        <w:t xml:space="preserve">20___ жылғы "____" ___________ учаскелік комиссия өтінішті қоса берілген құжаттармен қабылдады </w:t>
      </w:r>
      <w:r>
        <w:br/>
      </w:r>
      <w:r>
        <w:rPr>
          <w:rFonts w:ascii="Times New Roman"/>
          <w:b w:val="false"/>
          <w:i w:val="false"/>
          <w:color w:val="000000"/>
          <w:sz w:val="28"/>
        </w:rPr>
        <w:t>_______________________________________</w:t>
      </w:r>
      <w:r>
        <w:br/>
      </w:r>
      <w:r>
        <w:rPr>
          <w:rFonts w:ascii="Times New Roman"/>
          <w:b w:val="false"/>
          <w:i w:val="false"/>
          <w:color w:val="000000"/>
          <w:sz w:val="28"/>
        </w:rPr>
        <w:t>(Құжаттарды қабылдаған учаскелік комиссия мүшесінің тегі, аты, әкесінің аты (ол болған жағдайда) және қолы)</w:t>
      </w:r>
      <w:r>
        <w:br/>
      </w:r>
      <w:r>
        <w:rPr>
          <w:rFonts w:ascii="Times New Roman"/>
          <w:b w:val="false"/>
          <w:i w:val="false"/>
          <w:color w:val="000000"/>
          <w:sz w:val="28"/>
        </w:rPr>
        <w:t>20___ жылғы "___" ___________ учаскелік комиссиядан өтінішті қоса берілген құжаттармен қабылданды</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(Құжаттарды жеткізушінің тегі, аты, әкесінің аты (ол болған жағдайда) және қолы)</w:t>
      </w:r>
      <w:r>
        <w:br/>
      </w:r>
      <w:r>
        <w:rPr>
          <w:rFonts w:ascii="Times New Roman"/>
          <w:b w:val="false"/>
          <w:i w:val="false"/>
          <w:color w:val="000000"/>
          <w:sz w:val="28"/>
        </w:rPr>
        <w:t xml:space="preserve">
      </w:t>
      </w:r>
      <w:r>
        <w:rPr>
          <w:rFonts w:ascii="Times New Roman"/>
          <w:b w:val="false"/>
          <w:i w:val="false"/>
          <w:color w:val="000000"/>
          <w:sz w:val="28"/>
        </w:rPr>
        <w:t>Мансап орталығының, кент, ауыл, ауылдық округ әкімінен өтініш берушінің құжаттарын қабылдаған күні 20___ жылғы "____"</w:t>
      </w:r>
      <w:r>
        <w:br/>
      </w:r>
      <w:r>
        <w:rPr>
          <w:rFonts w:ascii="Times New Roman"/>
          <w:b w:val="false"/>
          <w:i w:val="false"/>
          <w:color w:val="000000"/>
          <w:sz w:val="28"/>
        </w:rPr>
        <w:t>(Құжаттарды жеткізетін адамның тегі, аты, әкесінің аты (ол болған жағдайда), лауазымы, қолы)</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(Құжаттарды қабылдаған адамның тегі, аты, әкесінің аты (ол болған жағдайда), лауазымы, қолы)</w:t>
      </w:r>
      <w:r>
        <w:br/>
      </w:r>
      <w:r>
        <w:rPr>
          <w:rFonts w:ascii="Times New Roman"/>
          <w:b w:val="false"/>
          <w:i w:val="false"/>
          <w:color w:val="000000"/>
          <w:sz w:val="28"/>
        </w:rPr>
        <w:t xml:space="preserve"> _ _ _ _ _ _ _ _ _ _ _ _ _ _ _ _ __ _ _ _ _ _ _ _ _ _ _ _ _ __ _ _ _ _ _ _ _ _ _ _ _ __ __ </w:t>
      </w:r>
      <w:r>
        <w:br/>
      </w:r>
      <w:r>
        <w:rPr>
          <w:rFonts w:ascii="Times New Roman"/>
          <w:b w:val="false"/>
          <w:i w:val="false"/>
          <w:color w:val="000000"/>
          <w:sz w:val="28"/>
        </w:rPr>
        <w:t xml:space="preserve">                                     (үзбелі талонның қию сызығы)</w:t>
      </w:r>
      <w:r>
        <w:br/>
      </w:r>
      <w:r>
        <w:rPr>
          <w:rFonts w:ascii="Times New Roman"/>
          <w:b w:val="false"/>
          <w:i w:val="false"/>
          <w:color w:val="000000"/>
          <w:sz w:val="28"/>
        </w:rPr>
        <w:t>Жалған ақпарат пен дәйексіз (жасанды) құжаттар бергенім үшін жауаптылық туралы ескертілдім.</w:t>
      </w:r>
      <w:r>
        <w:br/>
      </w:r>
      <w:r>
        <w:rPr>
          <w:rFonts w:ascii="Times New Roman"/>
          <w:b w:val="false"/>
          <w:i w:val="false"/>
          <w:color w:val="000000"/>
          <w:sz w:val="28"/>
        </w:rPr>
        <w:t xml:space="preserve">Азамат _____________________________ өтініші қоса берілген ______ данадағы </w:t>
      </w:r>
      <w:r>
        <w:br/>
      </w:r>
      <w:r>
        <w:rPr>
          <w:rFonts w:ascii="Times New Roman"/>
          <w:b w:val="false"/>
          <w:i w:val="false"/>
          <w:color w:val="000000"/>
          <w:sz w:val="28"/>
        </w:rPr>
        <w:t>құжаттармен, отбасының ________________ тіркеу нөмірімен</w:t>
      </w:r>
      <w:r>
        <w:br/>
      </w:r>
      <w:r>
        <w:rPr>
          <w:rFonts w:ascii="Times New Roman"/>
          <w:b w:val="false"/>
          <w:i w:val="false"/>
          <w:color w:val="000000"/>
          <w:sz w:val="28"/>
        </w:rPr>
        <w:t>20___ жылғы "___" _______ қабылданды.</w:t>
      </w:r>
      <w:r>
        <w:br/>
      </w:r>
      <w:r>
        <w:rPr>
          <w:rFonts w:ascii="Times New Roman"/>
          <w:b w:val="false"/>
          <w:i w:val="false"/>
          <w:color w:val="000000"/>
          <w:sz w:val="28"/>
        </w:rPr>
        <w:t>______________________________________________________________________</w:t>
      </w:r>
      <w:r>
        <w:br/>
      </w:r>
      <w:r>
        <w:rPr>
          <w:rFonts w:ascii="Times New Roman"/>
          <w:b w:val="false"/>
          <w:i w:val="false"/>
          <w:color w:val="000000"/>
          <w:sz w:val="28"/>
        </w:rPr>
        <w:t>Құжаттарды қабылдаған адамның тегі, аты, әкесінің аты (ол болған жағдайда), лауазымы, қолы</w:t>
      </w:r>
      <w:r>
        <w:br/>
      </w:r>
      <w:r>
        <w:rPr>
          <w:rFonts w:ascii="Times New Roman"/>
          <w:b w:val="false"/>
          <w:i w:val="false"/>
          <w:color w:val="000000"/>
          <w:sz w:val="28"/>
        </w:rPr>
        <w:t>
</w:t>
      </w:r>
    </w:p>
    <w:p>
      <w:pPr>
        <w:spacing w:after="0"/>
        <w:ind w:left="0"/>
        <w:jc w:val="both"/>
      </w:pPr>
      <w:bookmarkStart w:name="z388" w:id="195"/>
      <w:r>
        <w:rPr>
          <w:rFonts w:ascii="Times New Roman"/>
          <w:b w:val="false"/>
          <w:i w:val="false"/>
          <w:color w:val="000000"/>
          <w:sz w:val="28"/>
        </w:rPr>
        <w:t xml:space="preserve">
      Дербес деректерді және банк құпиясын құрайтын деректерді трансшекаралық берудің </w:t>
      </w:r>
    </w:p>
    <w:bookmarkEnd w:id="195"/>
    <w:p>
      <w:pPr>
        <w:spacing w:after="0"/>
        <w:ind w:left="0"/>
        <w:jc w:val="both"/>
      </w:pPr>
      <w:r>
        <w:rPr>
          <w:rFonts w:ascii="Times New Roman"/>
          <w:b w:val="false"/>
          <w:i w:val="false"/>
          <w:color w:val="000000"/>
          <w:sz w:val="28"/>
        </w:rPr>
        <w:t xml:space="preserve">жоқтығы туралы, сондай-ақ дербес деректерді және банк құпиясын құрайтын деректерді </w:t>
      </w:r>
    </w:p>
    <w:p>
      <w:pPr>
        <w:spacing w:after="0"/>
        <w:ind w:left="0"/>
        <w:jc w:val="both"/>
      </w:pPr>
      <w:r>
        <w:rPr>
          <w:rFonts w:ascii="Times New Roman"/>
          <w:b w:val="false"/>
          <w:i w:val="false"/>
          <w:color w:val="000000"/>
          <w:sz w:val="28"/>
        </w:rPr>
        <w:t>жалпыға қолжетімді көздерде таратылмайтыны туралы хабарлаймыз.</w:t>
      </w:r>
    </w:p>
    <w:p>
      <w:pPr>
        <w:spacing w:after="0"/>
        <w:ind w:left="0"/>
        <w:jc w:val="both"/>
      </w:pPr>
      <w:r>
        <w:rPr>
          <w:rFonts w:ascii="Times New Roman"/>
          <w:b w:val="false"/>
          <w:i w:val="false"/>
          <w:color w:val="000000"/>
          <w:sz w:val="28"/>
        </w:rPr>
        <w:t>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 көмекті</w:t>
            </w:r>
            <w:r>
              <w:br/>
            </w:r>
            <w:r>
              <w:rPr>
                <w:rFonts w:ascii="Times New Roman"/>
                <w:b w:val="false"/>
                <w:i w:val="false"/>
                <w:color w:val="000000"/>
                <w:sz w:val="20"/>
              </w:rPr>
              <w:t>тағайындау және төлеу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7" w:id="196"/>
    <w:p>
      <w:pPr>
        <w:spacing w:after="0"/>
        <w:ind w:left="0"/>
        <w:jc w:val="left"/>
      </w:pPr>
      <w:r>
        <w:rPr>
          <w:rFonts w:ascii="Times New Roman"/>
          <w:b/>
          <w:i w:val="false"/>
          <w:color w:val="000000"/>
        </w:rPr>
        <w:t xml:space="preserve"> "Атаулы әлеуметтік көмекті тағайындау" мемлекеттік қызметін көрсетуге қойылатын негізгі талаптар тізбесі</w:t>
      </w:r>
    </w:p>
    <w:bookmarkEnd w:id="196"/>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Атаулы әлеуметтік көмекті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ЖАО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ауыл, ауылдық округ әкімі, мансап орталығы, "цифрлық үкіметтің" веб-порталы www. egov. kz (бұдан әрі – "портал"), ұялы байланыстың абоненттік құрылғысы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мансап орталығына жүгінген кезде – мансап орталығы құжаттар топтамасын тіркеген күннен бастап – 15 (он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Проактивтік қызмет көрсетілген кезде – адамның (отбасының) материалдық жағдайына тексеру жүргізуге адамның (отбасының) келісімін алған күннен бастап – 15 (он бес)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ауыл, ауылдық округ әкіміне құжаттар топтамасын тапсырған күннен бастап – 18 (он сегіз) жұмыс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органдарға немесе ұйымдарға сұрау салу ресімдеген жағдайда құжаттар топтамасын қалыптастыру мерзімі өтініш берушіге жазбаша хабарлама жібере отырып, күнтізбелік 30 (отыз) күнге дейін тиісті мемлекеттік органдарға және (немесе) ұйымдарға сұрау салу келіп түскен күннен бастап екі жұмыс күні ішінде ұзартылады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орталығында, кент, ауыл, ауылдық округ әкімінде құжаттар топтамасын тапсыру үшін күтудің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 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Атаулы әлеуметтік көмекті тағайындау туралы хабарлама, ал бас тартқан жағдайда – оның себептерін жазбаша нысанда мансап орталығы немесе әкім арқылы, сондай-ақ ұялы байланыс желілеріндегі абоненттік нөмірге хабарлама жіберу жолымен хабардар ету.</w:t>
            </w:r>
          </w:p>
          <w:p>
            <w:pPr>
              <w:spacing w:after="20"/>
              <w:ind w:left="20"/>
              <w:jc w:val="both"/>
            </w:pPr>
            <w:r>
              <w:rPr>
                <w:rFonts w:ascii="Times New Roman"/>
                <w:b w:val="false"/>
                <w:i w:val="false"/>
                <w:color w:val="000000"/>
                <w:sz w:val="20"/>
              </w:rPr>
              <w:t>
Қызметті портал арқылы көрсеткен кезде тағайындау туралы хабарлама, ал бас тартқан жағдайда – оның себептерін көрсете отырып, көрсетілетін қызметті алушының "жеке кабинетіне" уәкілетті органның ЭЦҚ-мен куәландырылған электрондық құжат нысанында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мансап орталығында, кент, ауыл, ауылдық округ әкімінде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pPr>
              <w:spacing w:after="20"/>
              <w:ind w:left="20"/>
              <w:jc w:val="both"/>
            </w:pPr>
            <w:r>
              <w:rPr>
                <w:rFonts w:ascii="Times New Roman"/>
                <w:b w:val="false"/>
                <w:i w:val="false"/>
                <w:color w:val="000000"/>
                <w:sz w:val="20"/>
              </w:rPr>
              <w:t>
Мемлекеттік көрсетілетін қызмет алдын ала жазылусыз және жеделдетіп қызмет көрсетусіз кезектілік тәртібінде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орталығына мемлекеттік қызмет көрсету үшін жүгінген кезде көрсетілетін қызметті беруші өтінішті қабылдау кезінде мынадай мәліметтерді алу үшін "цифрлық үкімет" шлюзі арқылы мемлекеттік органдар мен ұйымдардың тиісті цифрлық жүйелеріне (бұдан әрі – цифрлық жүйелер) сұрау салуды қалыптастырады: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жеке басын куәландыратын, оның ішінде цифрлық құжаттар сервисінен (жеке басын сәйкестендіру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қандас мәртебесі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босқын мәртебесі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шетел азаматының мәртебесі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азаматтығы жоқ адам мәртебесі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отбасының әрбір мүшесіне тұрақты немесе уақытша тұрғылықты жері бойынша тіркеу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жәрдемақыларды беру жөніндегі уәкілетті ұйымдағы банктік деректемелер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мүгедектікті белгілеу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баланың тууын (қайтыс болуын) тіркеу туралы (барлық балаларға);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қорғаншылық (қамқоршылық) белгілеу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бала асырап алу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некені (ерлі-зайыптылықты) Қазақстан Республикасынан тыс жерде тіркеу жағдайларын қоспағанда, неке (ерлі-зайыптылықты) қиюды (некені бұзуды) тіркеу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егер он сегіз жастан жиырма үш жасқа дейінгі асырауындағылар күндізгі оқу нысанының білім алушылары болып табылса – оқу орнында оқу фактісі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кірістер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мүлікті сатудан түскен табыстар);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кәсіпкерлік қызметті жүзеге асыратын адамның мәртебесі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өтініш берушіде және оның отбасы мүшелерінде атаулы әлеуметтік көмекті тағайындау, төлеу немесе тағайындауға өтініш беру фактісінің болуы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жеке қосалқы шаруашылықтың болуы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жұмыспен қамтуға жәрдемдесудің белсенді шараларына тартылатын отбасының еңбекке қабілетті мүшелері үшін еңбек қызметі туралы (бар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жұмыспен қамтуға жәрдемдесудің белсенді шараларына тартылатын отбасының еңбекке қабілетті мүшелері үшін білімі, біліктілігі, арнайы білімінің немесе кәсіптік даярлығының (бар болса) болуы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атаулы әлеуметтік көмек тағайындауға жүгінер алдындағы үш ай қатарынан алимент туралы және (немесе) ол бойынша берешектің болуы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өтініш берушінің отбасы мүшелерінің бас бостандығынан айыру немесе мәжбүрлеп емдеу орындарында болуы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меншігінде тұрғын үй, үй-жайдың болуы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меншігінде жеке тұрғын үй құрылысына арналған жер учаскесінің болуы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меншігінде автокөлік құралының болуы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іздестіру есебіндегі адамның мәртебесі туралы.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жүйелерде мәліметтер болмаған жағдайда әкім немесе мансап орталығы тиісті мемлекеттік органға және (немесе) ұйымға жазбаша сұрау салуды ресімдейді.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жоғарыда көрсетілген құжаттарды қағаз жеткізгіште ұсынуға құқылы.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берген кезде көрсетілетін өтініш берушіге Орталықта, кент, ауыл, ауылдық округ әкімі - тіркеу күні және мемлекеттік қызметті алу күні, құжаттарды қабылдаған адамның тегі мен аты-жөні көрсетілген өтініштің үзбелі талоны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 хабарламасына жауап ретінде қысқа мәтіндік хабарлама жіберу арқылы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көрсетілетін қызметті алушының ЭЦҚ-мен куәландырылған портал арқылы атаулы әлеуметтік көмек тағайындауға өтініш;</w:t>
            </w:r>
          </w:p>
          <w:p>
            <w:pPr>
              <w:spacing w:after="20"/>
              <w:ind w:left="20"/>
              <w:jc w:val="both"/>
            </w:pPr>
            <w:r>
              <w:rPr>
                <w:rFonts w:ascii="Times New Roman"/>
                <w:b w:val="false"/>
                <w:i w:val="false"/>
                <w:color w:val="000000"/>
                <w:sz w:val="20"/>
              </w:rPr>
              <w:t>
көрсетілетін қызметті алушы мен оның отбасы мүшелерінің жеке басын куәландыратын құжаттың, қандастың мәртебесі туралы, босқын мәртебесі туралы, шетел азаматының мәртебесі туралы, азаматтығы жоқ адамның мәртебесі туралы, отбасының әрбір мүшесіне тұрақты немесе уақытша тұрғылықты жері бойынша тіркеу туралы мәліметтер;</w:t>
            </w:r>
          </w:p>
          <w:p>
            <w:pPr>
              <w:spacing w:after="20"/>
              <w:ind w:left="20"/>
              <w:jc w:val="both"/>
            </w:pPr>
            <w:r>
              <w:rPr>
                <w:rFonts w:ascii="Times New Roman"/>
                <w:b w:val="false"/>
                <w:i w:val="false"/>
                <w:color w:val="000000"/>
                <w:sz w:val="20"/>
              </w:rPr>
              <w:t>
жәрдемақы беру жөніндегі уәкілетті ұйымдағы банктік деректемелері туралы; мүгедектікті белгілеу туралы; баланың (барлық балаларға) тууын (қайтыс болуын) тіркеу туралы; қорғаншылық (қамқоршылық) белгілеу туралы; бала асырап алу туралы; некені (ерлі-зайыптылықты) одан тыс жерлерде тіркеу жағдайларын қоспағанда, неке қиюды (ерлі-зайыптылықты) тіркеу туралы; егер он сегіз жастан жиырма үш жасқа дейінгі асырауындағылар күндізгі оқу нысанының білім алушылары болып табылса – оқу орнында оқу фактісі туралы; табыстар туралы (жалақы, әлеуметтік төлемдер, кәсіпкерлік қызметтен, жылжымайтын және (немесе) жылжымалы мүлікті жалға беруден, жылжымайтын және (немесе) жылжымалы мүлікті сатудан түскен табыстар), кәсіпкерлік қызметті жүзеге асыратын адамның мәртебесі туралы, өтініш берушіде және оның отбасы мүшелерінде атаулы әлеуметтік көмекті тағайындау, төлеу немесе тағайындауға өтініш беру фактісінің болуы туралы әлеуметтік көмек, жұмыспен қамтуға жәрдемдесудің белсенді шараларына тартылатын отбасының еңбекке қабілетті мүшелері үшін жеке қосалқы шаруашылығының болуы туралы, еңбек қызметі (бар болса) туралы; жұмыспен қамтуға жәрдемдесудің белсенді шараларына тартылатын отбасының еңбекке қабілетті мүшелері үшін білімі, біліктілігі, арнайы білімінің немесе кәсіптік даярлығының (бар болса) болуы туралы; алименттер және (немесе) оларды алмастыратын адамдар туралы атаулы әлеуметтік көмек тағайындауға өтініш білдірген тоқсанның алдындағы үш ай қатарынан олар бойынша берешектің болуы туралы; өтініш берушінің отбасы мүшелерінің бас бостандығынан айыру немесе мәжбүрлеп емдеу орындарында болуы туралы; меншігінде тұрғын үйдің, үй-жайлардың болуы туралы, меншігінде жеке тұрғын үй құрылысына арналған жер учаскесінің болуы туралы, меншігінде көлік құралының болуы туралы, іздестіру есебіндегі адамның мәртебесі туралы көрсетілетін қызметті алушы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берушілер іске асырылған интеграция арқылы цифрлық құжаттарды цифрлық құжаттар</w:t>
            </w:r>
          </w:p>
          <w:p>
            <w:pPr>
              <w:spacing w:after="20"/>
              <w:ind w:left="20"/>
              <w:jc w:val="both"/>
            </w:pPr>
            <w:r>
              <w:rPr>
                <w:rFonts w:ascii="Times New Roman"/>
                <w:b w:val="false"/>
                <w:i w:val="false"/>
                <w:color w:val="000000"/>
                <w:sz w:val="20"/>
              </w:rPr>
              <w:t>
сервисінен порталда тіркелген пайдаланушының ұялы байланыс абоненттік нөмірі арқылы ұсынылған құжат иесінің келісімі болған жағдайда, бір реттік парольді беру арқылы немесе портал хабарламасына жауап ретінде қысқа мәтіндік хабарлама жіберу арқылы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Проактивтік қызмет көрсетілген кезде:</w:t>
            </w:r>
          </w:p>
          <w:p>
            <w:pPr>
              <w:spacing w:after="20"/>
              <w:ind w:left="20"/>
              <w:jc w:val="both"/>
            </w:pPr>
            <w:r>
              <w:rPr>
                <w:rFonts w:ascii="Times New Roman"/>
                <w:b w:val="false"/>
                <w:i w:val="false"/>
                <w:color w:val="000000"/>
                <w:sz w:val="20"/>
              </w:rPr>
              <w:t>
мемлекеттік қызметті көрсету үшін – 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 шотының нөмірін растау немесе ұсыну.</w:t>
            </w:r>
          </w:p>
          <w:p>
            <w:pPr>
              <w:spacing w:after="20"/>
              <w:ind w:left="20"/>
              <w:jc w:val="both"/>
            </w:pPr>
            <w:r>
              <w:rPr>
                <w:rFonts w:ascii="Times New Roman"/>
                <w:b w:val="false"/>
                <w:i w:val="false"/>
                <w:color w:val="000000"/>
                <w:sz w:val="20"/>
              </w:rPr>
              <w:t>
Көрсетілетін қызметті алушының және оның отбасы мүшелерінің жеке басын куәландыратын құжаттың, қандас мәртебесі туралы, босқын мәртебесі туралы, шетел азаматының мәртебесі туралы, азаматтығы жоқ адам мәртебесі туралы, отбасының әрбір мүшесіне тұрақты немесе уақытша тұрғылықты жері бойынша тіркеу туралы, мүгедектікті белгілеу туралы, баланың тууын (қайтыс болуын) (барлық балаларға) тіркеу туралы, қорғаншылық (қамқоршылық) белгілеу туралы, бала асырап алу туралы, Қазақстан Республикасынан тыс жерлерде некені (ерлі-зайыптылықты) тіркеу жағдайларын қоспағанда, некені (ерлі-зайыптылықты) қиюды (бұзуды) тіркеу туралы, егер он сегіз жастан жиырма үш жасқа дейінгі асырауындағылар күндізгі оқу нысанының білім алушылары болып табылса - оқу орнында оқу фактісі туралы, табыс туралы (жалақы, әлеуметтік төлемдер, кәсіпкерлік қызметтен түскен табыстар, жылжымайтын және (немесе) жылжымалы мүлікті жалға беруден, жылжымайтын және (немесе) жылжымалы мүлікті сатудан түскен табыстар); кәсіпкерлік қызметті жүзеге асыратын адамның мәртебесі туралы, өтініш берушіде және оның отбасы мүшелерінде атаулы әлеуметтік көмек тағайындау, төлеу немесе оны тағайындауға өтініш беру фактісінің болуы туралы, жеке қосалқы шаруашылығының болуы туралы, жұмыспен қамтуға жәрдемдесудің белсенді шараларына тартылатын отбасының еңбекке қабілетті мүшелері үшін еңбек қызметі туралы (бар болса), жұмыспен қамтуға жәрдемдесудің белсенді шараларына тартылатын отбасының еңбекке қабілетті мүшелері үшін білімі, біліктілігі, арнайы білімінің немесе кәсіптік даярлығының (бар болса) болуы туралы, атаулы әлеуметтік көмек тағайындауға өтініш білдірген тоқсанның алдындағы қатарынан үш ай ішінде алимент және (немесе) олар бойынша берешегінің болуы туралы, бас бостандығынан айыру орындарында болуы немесе өтініш берушінің отбасы мүшелерін мәжбүрлеп емдеу туралы, меншігінде тұрғын үйдің, үй-жайлардың болуы туралы, меншігінде жеке тұрғын үй құрылысына арналған жер учаскесінің болуы туралы, меншігінде автокөлік құралының болуы туралы, іздестіру есебіндегі адамның мәртебесі туралы мәліметтерді, электрондық өтініште көрсетілген банк шотының нөмірі туралы мәліметтерді көрсетілетін қызметті беруші тиісті мемлекеттік цифрлық жүйелерден "цифрлық үкімет" шлюзі арқылы алады.</w:t>
            </w:r>
          </w:p>
          <w:p>
            <w:pPr>
              <w:spacing w:after="20"/>
              <w:ind w:left="20"/>
              <w:jc w:val="both"/>
            </w:pPr>
            <w:r>
              <w:rPr>
                <w:rFonts w:ascii="Times New Roman"/>
                <w:b w:val="false"/>
                <w:i w:val="false"/>
                <w:color w:val="000000"/>
                <w:sz w:val="20"/>
              </w:rPr>
              <w:t>
Көрсетілетін қызметті берушілер цифрлық құжаттарды іске асырылған интеграция арқылы цифрлық құжаттар сервисінен портал хабарламасына жауап ретінде қысқа мәтіндік хабар жіберу арқылы пайдаланушының порталда тіркелген ұялы байланысының абоненттік нөмірі арқылы ұсынылған құжат иесінің келісімі болған жағдайда алады.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Атаулы әлеуметтік көмек тағайындаудан бас тартуға: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отбасының жан басына шаққандағы орташа кірісінің астанада, облыстарда, республикалық маңызы бар қалаларда белгіленген кедейлік шегінен асуы;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учаскелік комиссияның материалдық жағдайына тексеру жүргізуден өтініш берушінің бас тартуы;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адамның (отбасының) материалдық жағдайын тексеру нәтижесінде дайындалған қажеттіліктің жоқтығы туралы учаскелік комиссияның қорытындысы;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Кодекстің 122-бабының </w:t>
            </w:r>
            <w:r>
              <w:rPr>
                <w:rFonts w:ascii="Times New Roman"/>
                <w:b w:val="false"/>
                <w:i w:val="false"/>
                <w:color w:val="000000"/>
                <w:sz w:val="20"/>
              </w:rPr>
              <w:t>4-тармағында</w:t>
            </w:r>
            <w:r>
              <w:rPr>
                <w:rFonts w:ascii="Times New Roman"/>
                <w:b w:val="false"/>
                <w:i w:val="false"/>
                <w:color w:val="000000"/>
                <w:sz w:val="20"/>
              </w:rPr>
              <w:t xml:space="preserve"> көрсетілген адамдарды қоспағанда, отбасының еңбекке қабілетті мүшесінің жұмыспен қамтуға жәрдемдесетін шараларға қатысудан бас тартқан күннен бастап алты ай ішінде бас тартуы;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алушының кінәсінан бұрын жасалған әлеуметтік келісімшартты бұзу және (немесе) әлеуметтік келісімшартта көзделген міндеттемелерді орындамау – атаулы әлеуметтік көмек тағайындауға қайталап өтініш бергенге дейінгі алты ай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атаулы әлеуметтік көмек тағайындау үшін көрінеу жалған мәліметтер және (немесе) дұрыс емес құжаттарды – олар ұсынылған күннен бастап алты ай ішінде ұсыну негіз болып табылады.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Қазақстан Республикасы Еңбек және халықты әлеуметтік қорғау министрлігінің www.enbek.gov.kz интернет-ресурсында "Мемлекеттік қызметтер" бөлімінде орналастырылған.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қашықтықтан қол жеткізу режимінде мемлекеттік қызметтерді көрсету мәртебесі туралы ақпаратты көрсетілетін қызметті берушінің анықтама қызметтері, сондай-ақ "1414", 8-800-080-7777 Бірыңғай байланыс орталығы арқылы ала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авторизацияланған субъектілер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қажет, бұдан әрі "Цифрлық құжаттар" бөлімінде одан әрі пайдалану үшін қажетті құжатты қарайды.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жәрдемақы тағайындау туралы ақпаратты портал арқылы электрондық нысанда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 көмекті</w:t>
            </w:r>
            <w:r>
              <w:br/>
            </w:r>
            <w:r>
              <w:rPr>
                <w:rFonts w:ascii="Times New Roman"/>
                <w:b w:val="false"/>
                <w:i w:val="false"/>
                <w:color w:val="000000"/>
                <w:sz w:val="20"/>
              </w:rPr>
              <w:t>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49" w:id="197"/>
    <w:p>
      <w:pPr>
        <w:spacing w:after="0"/>
        <w:ind w:left="0"/>
        <w:jc w:val="left"/>
      </w:pPr>
      <w:r>
        <w:rPr>
          <w:rFonts w:ascii="Times New Roman"/>
          <w:b/>
          <w:i w:val="false"/>
          <w:color w:val="000000"/>
        </w:rPr>
        <w:t xml:space="preserve"> Атаулы әлеуметтік көмекті тағайындауға өтінішті қабылдаудан бас тарту туралы 20____ жылғы "___" ______ №_______ ҚОЛХАТ</w:t>
      </w:r>
    </w:p>
    <w:bookmarkEnd w:id="197"/>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Мансап орталығы ____________________________________________</w:t>
      </w:r>
      <w:r>
        <w:br/>
      </w:r>
      <w:r>
        <w:rPr>
          <w:rFonts w:ascii="Times New Roman"/>
          <w:b w:val="false"/>
          <w:i w:val="false"/>
          <w:color w:val="000000"/>
          <w:sz w:val="28"/>
        </w:rPr>
        <w:t>(елді мекен, аудан, облыс)</w:t>
      </w:r>
      <w:r>
        <w:br/>
      </w:r>
      <w:r>
        <w:rPr>
          <w:rFonts w:ascii="Times New Roman"/>
          <w:b w:val="false"/>
          <w:i w:val="false"/>
          <w:color w:val="000000"/>
          <w:sz w:val="28"/>
        </w:rPr>
        <w:t>Азамат</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Туған күні 20______ жылғы "____" _________</w:t>
      </w:r>
      <w:r>
        <w:br/>
      </w:r>
      <w:r>
        <w:rPr>
          <w:rFonts w:ascii="Times New Roman"/>
          <w:b w:val="false"/>
          <w:i w:val="false"/>
          <w:color w:val="000000"/>
          <w:sz w:val="28"/>
        </w:rPr>
        <w:t>Жүгінген күні 20 ____ жылғы "____" ________</w:t>
      </w:r>
      <w:r>
        <w:br/>
      </w:r>
      <w:r>
        <w:rPr>
          <w:rFonts w:ascii="Times New Roman"/>
          <w:b w:val="false"/>
          <w:i w:val="false"/>
          <w:color w:val="000000"/>
          <w:sz w:val="28"/>
        </w:rPr>
        <w:t>Атаулы әлеуметтік көмек тағайындауға өтінішті қабылдаудан бас тартылды:</w:t>
      </w:r>
      <w:r>
        <w:br/>
      </w:r>
      <w:r>
        <w:rPr>
          <w:rFonts w:ascii="Times New Roman"/>
          <w:b w:val="false"/>
          <w:i w:val="false"/>
          <w:color w:val="000000"/>
          <w:sz w:val="28"/>
        </w:rPr>
        <w:t>
</w:t>
      </w:r>
      <w:r>
        <w:br/>
      </w:r>
    </w:p>
    <w:p>
      <w:pPr>
        <w:spacing w:after="0"/>
        <w:ind w:left="0"/>
        <w:jc w:val="both"/>
      </w:pPr>
      <w:r>
        <w:drawing>
          <wp:inline distT="0" distB="0" distL="0" distR="0">
            <wp:extent cx="3048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04800" cy="266700"/>
                    </a:xfrm>
                    <a:prstGeom prst="rect">
                      <a:avLst/>
                    </a:prstGeom>
                  </pic:spPr>
                </pic:pic>
              </a:graphicData>
            </a:graphic>
          </wp:inline>
        </w:drawing>
      </w:r>
    </w:p>
    <w:p>
      <w:pPr>
        <w:spacing w:after="0"/>
        <w:ind w:left="0"/>
        <w:jc w:val="left"/>
      </w:pPr>
      <w:r>
        <w:br/>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органдар мен ұйымдардың тиісті цифрлық жүйелерінде мәліметтердің болмауына байланысты өтініш беруші ұсынған құжаттардың дәйексіздігі анықталған және (немесе) қолданылу мерзімі өткен жағдайын анықтау;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48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04800" cy="266700"/>
                    </a:xfrm>
                    <a:prstGeom prst="rect">
                      <a:avLst/>
                    </a:prstGeom>
                  </pic:spPr>
                </pic:pic>
              </a:graphicData>
            </a:graphic>
          </wp:inline>
        </w:drawing>
      </w:r>
    </w:p>
    <w:p>
      <w:pPr>
        <w:spacing w:after="0"/>
        <w:ind w:left="0"/>
        <w:jc w:val="left"/>
      </w:pPr>
      <w:r>
        <w:br/>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цифрлық жүйелерде атаулы әлеуметтік көмек тағайындау, төлеу немесе өтініш беру фактісін </w:t>
      </w:r>
    </w:p>
    <w:p>
      <w:pPr>
        <w:spacing w:after="0"/>
        <w:ind w:left="0"/>
        <w:jc w:val="both"/>
      </w:pPr>
      <w:r>
        <w:rPr>
          <w:rFonts w:ascii="Times New Roman"/>
          <w:b w:val="false"/>
          <w:i w:val="false"/>
          <w:color w:val="000000"/>
          <w:sz w:val="28"/>
        </w:rPr>
        <w:t xml:space="preserve">растайтын мәліметтердің </w:t>
      </w:r>
    </w:p>
    <w:p>
      <w:pPr>
        <w:spacing w:after="0"/>
        <w:ind w:left="0"/>
        <w:jc w:val="both"/>
      </w:pPr>
      <w:r>
        <w:rPr>
          <w:rFonts w:ascii="Times New Roman"/>
          <w:b w:val="false"/>
          <w:i w:val="false"/>
          <w:color w:val="000000"/>
          <w:sz w:val="28"/>
        </w:rPr>
        <w:t>болуы;______________________________________________________________</w:t>
      </w:r>
    </w:p>
    <w:p>
      <w:pPr>
        <w:spacing w:after="0"/>
        <w:ind w:left="0"/>
        <w:jc w:val="both"/>
      </w:pPr>
      <w:r>
        <w:rPr>
          <w:rFonts w:ascii="Times New Roman"/>
          <w:b w:val="false"/>
          <w:i w:val="false"/>
          <w:color w:val="000000"/>
          <w:sz w:val="28"/>
        </w:rPr>
        <w:t>(жауапты адамның тегі, аты, әкесінің аты (ол болған жағдайда) лауазымы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w:t>
            </w:r>
            <w:r>
              <w:br/>
            </w:r>
            <w:r>
              <w:rPr>
                <w:rFonts w:ascii="Times New Roman"/>
                <w:b w:val="false"/>
                <w:i w:val="false"/>
                <w:color w:val="000000"/>
                <w:sz w:val="20"/>
              </w:rPr>
              <w:t>көмекті 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Атаулы әлеуметтік көмекті тағайындауға өтініштерді тіркеу журналы</w:t>
      </w:r>
    </w:p>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Отбасының тіркеу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қабылдау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мекен 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Учаскелік комиссия қарауына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Учаскелік комиссиядан қорытынды қабылдаған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Жұмыспен қамту мәселелері жөніндегі аудандық (қалалық) немесе өңірлік комиссияның қарауына жолданған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пен қамту мәселелері жөніндегі аудандық (қалалық) немесе өңірлік комиссиядан ұсыным алынған күн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келісімшарт жасау нөмірі мен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Атаулы әлеуметтік көмек тағайындау жөніндегі уәкілетті органға өтініш берушінің құжат</w:t>
            </w:r>
            <w:r>
              <w:rPr>
                <w:rFonts w:ascii="Times New Roman"/>
                <w:b/>
                <w:i w:val="false"/>
                <w:color w:val="000000"/>
                <w:sz w:val="20"/>
              </w:rPr>
              <w:t>тар пакеті қосылған шешім жобасын жолдаған күн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Атаулы әлеуметтік көмек түрі (шартты/шартсыз)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Атаулы әлеуметтік көмекті тағайындау (төлем мөлшерін өзгерту, төлеуді тоқтата тұру, төлеуді тоқтату, тағайындаудан </w:t>
            </w:r>
            <w:r>
              <w:rPr>
                <w:rFonts w:ascii="Times New Roman"/>
                <w:b/>
                <w:i w:val="false"/>
                <w:color w:val="000000"/>
                <w:sz w:val="20"/>
              </w:rPr>
              <w:t>бас тарту) туралы шешімнің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Тағайындау кезеңі (аймен көрсетілсін)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Отбасыға тағайындалған төлемнің жалпы соммасы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 келісімнің нөмірі және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 келісім бойынша тағайындау немесе тағайындаудан бас тарту туралы атаулы әлеуметтік көмек тағайын</w:t>
            </w:r>
            <w:r>
              <w:rPr>
                <w:rFonts w:ascii="Times New Roman"/>
                <w:b/>
                <w:i w:val="false"/>
                <w:color w:val="000000"/>
                <w:sz w:val="20"/>
              </w:rPr>
              <w:t>дау жөніндегі уәкілетті орган шешімінің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Отбасыға тағайындалған төлемнің жалпы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w:t>
            </w:r>
            <w:r>
              <w:br/>
            </w:r>
            <w:r>
              <w:rPr>
                <w:rFonts w:ascii="Times New Roman"/>
                <w:b w:val="false"/>
                <w:i w:val="false"/>
                <w:color w:val="000000"/>
                <w:sz w:val="20"/>
              </w:rPr>
              <w:t>көмекті тағайындау</w:t>
            </w:r>
            <w:r>
              <w:br/>
            </w:r>
            <w:r>
              <w:rPr>
                <w:rFonts w:ascii="Times New Roman"/>
                <w:b w:val="false"/>
                <w:i w:val="false"/>
                <w:color w:val="000000"/>
                <w:sz w:val="20"/>
              </w:rPr>
              <w:t>және төлеу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Өтініштерді тіркеудің электрондық журналы</w:t>
      </w:r>
    </w:p>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 тіркелген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тұрғылықты мекенжайы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Учаскелік комиссияның қарауына беру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Учаскелік комиссиядан қорытындыны қабылдау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Жұмыспен қамту мәселелері жөніндегі аудандық (қалалық) немесе өңірлік комиссияның қарауына жіберілген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Жұмыспен қамту мәселелері жөніндегі аудандық (қалалық) немесе өңірлік комиссияның ұсынымдарын алған күн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келісімшарттың нөмірі және жасалған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Өтініш берушінің </w:t>
            </w:r>
            <w:r>
              <w:rPr>
                <w:rFonts w:ascii="Times New Roman"/>
                <w:b/>
                <w:i w:val="false"/>
                <w:color w:val="000000"/>
                <w:sz w:val="20"/>
              </w:rPr>
              <w:t>құжаттар пакетімен шешім жобасын атаулы әлеуметтік көмек тағайындау жөніндегі уәкілетті органға жолдау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Атаулы әлеуметтік </w:t>
            </w:r>
            <w:r>
              <w:rPr>
                <w:rFonts w:ascii="Times New Roman"/>
                <w:b/>
                <w:i w:val="false"/>
                <w:color w:val="000000"/>
                <w:sz w:val="20"/>
              </w:rPr>
              <w:t>көмектің түрі (шартсыз / шартты)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Атаулы әлеуметтік көмек </w:t>
            </w:r>
            <w:r>
              <w:rPr>
                <w:rFonts w:ascii="Times New Roman"/>
                <w:b/>
                <w:i w:val="false"/>
                <w:color w:val="000000"/>
                <w:sz w:val="20"/>
              </w:rPr>
              <w:t>тағайындау (төлем мөлшерін өзгерту, төлемді тоқтата тұру, төлемді тоқтату, тағайындаудан бас тарту) туралы шешімнің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Тағайындау кезеңі </w:t>
            </w:r>
            <w:r>
              <w:rPr>
                <w:rFonts w:ascii="Times New Roman"/>
                <w:b/>
                <w:i w:val="false"/>
                <w:color w:val="000000"/>
                <w:sz w:val="20"/>
              </w:rPr>
              <w:t>(аймен көрсету)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Отбасына тағайындалған </w:t>
            </w:r>
            <w:r>
              <w:rPr>
                <w:rFonts w:ascii="Times New Roman"/>
                <w:b/>
                <w:i w:val="false"/>
                <w:color w:val="000000"/>
                <w:sz w:val="20"/>
              </w:rPr>
              <w:t>төлемнің жалпы сомасы (теңгемен)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 келісім</w:t>
            </w:r>
            <w:r>
              <w:rPr>
                <w:rFonts w:ascii="Times New Roman"/>
                <w:b/>
                <w:i w:val="false"/>
                <w:color w:val="000000"/>
                <w:sz w:val="20"/>
              </w:rPr>
              <w:t>нің нөмірі және жасалған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атаулы әлеуметтік көмек </w:t>
            </w:r>
            <w:r>
              <w:rPr>
                <w:rFonts w:ascii="Times New Roman"/>
                <w:b/>
                <w:i w:val="false"/>
                <w:color w:val="000000"/>
                <w:sz w:val="20"/>
              </w:rPr>
              <w:t>тағайындау жөніндегі уәкілетті органның қосымша келісім бойынша тағайындау немесе тағайындаудан бас тарту туралы шешімінің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Отбасына тағайындалған </w:t>
            </w:r>
            <w:r>
              <w:rPr>
                <w:rFonts w:ascii="Times New Roman"/>
                <w:b/>
                <w:i w:val="false"/>
                <w:color w:val="000000"/>
                <w:sz w:val="20"/>
              </w:rPr>
              <w:t>төлемнің жалпы сомасы (теңгемен)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w:t>
            </w:r>
            <w:r>
              <w:br/>
            </w:r>
            <w:r>
              <w:rPr>
                <w:rFonts w:ascii="Times New Roman"/>
                <w:b w:val="false"/>
                <w:i w:val="false"/>
                <w:color w:val="000000"/>
                <w:sz w:val="20"/>
              </w:rPr>
              <w:t>көмекті 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Учаскелік комиссияның 20__ жылғы "__" _______ № ____ қорытындысы</w:t>
      </w:r>
    </w:p>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left"/>
      </w:pPr>
      <w:r>
        <w:rPr>
          <w:rFonts w:ascii="Times New Roman"/>
          <w:b w:val="false"/>
          <w:i w:val="false"/>
          <w:color w:val="000000"/>
          <w:sz w:val="28"/>
        </w:rPr>
        <w:t xml:space="preserve">
      Учаскелік комиссия Кодекстің </w:t>
      </w:r>
      <w:r>
        <w:rPr>
          <w:rFonts w:ascii="Times New Roman"/>
          <w:b w:val="false"/>
          <w:i w:val="false"/>
          <w:color w:val="000000"/>
          <w:sz w:val="28"/>
        </w:rPr>
        <w:t>124-бабына</w:t>
      </w:r>
      <w:r>
        <w:rPr>
          <w:rFonts w:ascii="Times New Roman"/>
          <w:b w:val="false"/>
          <w:i w:val="false"/>
          <w:color w:val="000000"/>
          <w:sz w:val="28"/>
        </w:rPr>
        <w:t xml:space="preserve"> сәйкес отбасының (өтініш берушінің)</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
      өтінішін және оған қоса берілген құжаттарды қарап, ұсынылған құжаттардың және өтініш берушінің (отбасының) материалдық жағдайын тексеру нәтижелерінің негізінде отбасына (тұлғаға) қажеттіліктің болмауы, шартты/шартсыз ақшалай көмек түрінде (біржолғы/ай сайын) атаулы әлеуметтік көмек көрсету (қажетінің асты сызылсын)</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туралы (қажеттілігі, қажет еместігі) қорытынды шығарды.</w:t>
      </w:r>
      <w:r>
        <w:br/>
      </w:r>
      <w:r>
        <w:rPr>
          <w:rFonts w:ascii="Times New Roman"/>
          <w:b w:val="false"/>
          <w:i w:val="false"/>
          <w:color w:val="000000"/>
          <w:sz w:val="28"/>
        </w:rPr>
        <w:t>Комиссия төрағасы:</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Комиссия мүшелері:</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(қолдары) (тегі, аты, әкесінің аты (ол болған жағдайда)</w:t>
      </w:r>
      <w:r>
        <w:br/>
      </w:r>
      <w:r>
        <w:rPr>
          <w:rFonts w:ascii="Times New Roman"/>
          <w:b w:val="false"/>
          <w:i w:val="false"/>
          <w:color w:val="000000"/>
          <w:sz w:val="28"/>
        </w:rPr>
        <w:t>____ данада қоса берілген құжаттармен қорытынды 20__ жылғы "__" ________ қабылданды.</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мансап орталығының қызметкерінің тегі, аты, әкесінің аты</w:t>
      </w:r>
      <w:r>
        <w:br/>
      </w:r>
      <w:r>
        <w:rPr>
          <w:rFonts w:ascii="Times New Roman"/>
          <w:b w:val="false"/>
          <w:i w:val="false"/>
          <w:color w:val="000000"/>
          <w:sz w:val="28"/>
        </w:rPr>
        <w:t xml:space="preserve">(ол болған жағдайда), лауазымы, қолы _________________________________ немесе өтініш </w:t>
      </w:r>
      <w:r>
        <w:br/>
      </w:r>
      <w:r>
        <w:rPr>
          <w:rFonts w:ascii="Times New Roman"/>
          <w:b w:val="false"/>
          <w:i w:val="false"/>
          <w:color w:val="000000"/>
          <w:sz w:val="28"/>
        </w:rPr>
        <w:t xml:space="preserve">беруші ауылдық елді мекенде тұрған жағдайда, құжаттарды қабылдаған кент, ауыл, ауылдық </w:t>
      </w:r>
      <w:r>
        <w:br/>
      </w:r>
      <w:r>
        <w:rPr>
          <w:rFonts w:ascii="Times New Roman"/>
          <w:b w:val="false"/>
          <w:i w:val="false"/>
          <w:color w:val="000000"/>
          <w:sz w:val="28"/>
        </w:rPr>
        <w:t>округ әкімінің қолы.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Учаскелік комиссияның</w:t>
            </w:r>
            <w:r>
              <w:br/>
            </w:r>
            <w:r>
              <w:rPr>
                <w:rFonts w:ascii="Times New Roman"/>
                <w:b w:val="false"/>
                <w:i w:val="false"/>
                <w:color w:val="000000"/>
                <w:sz w:val="20"/>
              </w:rPr>
              <w:t>20__ жылғы "__"______</w:t>
            </w:r>
            <w:r>
              <w:br/>
            </w:r>
            <w:r>
              <w:rPr>
                <w:rFonts w:ascii="Times New Roman"/>
                <w:b w:val="false"/>
                <w:i w:val="false"/>
                <w:color w:val="000000"/>
                <w:sz w:val="20"/>
              </w:rPr>
              <w:t>№ ____ қорытындысына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Учаскелік комиссияның атаулы әлеуметтік көмек тағайындауға өтініш берушінің </w:t>
      </w:r>
    </w:p>
    <w:p>
      <w:pPr>
        <w:spacing w:after="0"/>
        <w:ind w:left="0"/>
        <w:jc w:val="both"/>
      </w:pPr>
      <w:r>
        <w:rPr>
          <w:rFonts w:ascii="Times New Roman"/>
          <w:b w:val="false"/>
          <w:i w:val="false"/>
          <w:color w:val="000000"/>
          <w:sz w:val="28"/>
        </w:rPr>
        <w:t xml:space="preserve">материалдық жағдайын тексеру актісі 20__ жылғы "__" ________ </w:t>
      </w:r>
    </w:p>
    <w:p>
      <w:pPr>
        <w:spacing w:after="0"/>
        <w:ind w:left="0"/>
        <w:jc w:val="both"/>
      </w:pPr>
      <w:r>
        <w:rPr>
          <w:rFonts w:ascii="Times New Roman"/>
          <w:b w:val="false"/>
          <w:i w:val="false"/>
          <w:color w:val="000000"/>
          <w:sz w:val="28"/>
        </w:rPr>
        <w:t>________________________________________ (елді мекен)</w:t>
      </w:r>
    </w:p>
    <w:p>
      <w:pPr>
        <w:spacing w:after="0"/>
        <w:ind w:left="0"/>
        <w:jc w:val="both"/>
      </w:pPr>
      <w:r>
        <w:rPr>
          <w:rFonts w:ascii="Times New Roman"/>
          <w:b w:val="false"/>
          <w:i w:val="false"/>
          <w:color w:val="000000"/>
          <w:sz w:val="28"/>
        </w:rPr>
        <w:t>1. Өтініш берушінің тегі, аты, әкесінің аты (ол болған жағдайда)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2. Тұрғылықты мекенжайы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3. Жұмыс орны, лауазымы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4. Отбасы құрамы (отбасында нақты тұратындар ескеріледі)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адам, оның ішінде:</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берушіге туыстық қатынасы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Жұмысы, (жұмыс, оқу орны, тәуелсіз қызметкер, жұмыссыз)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Жұмыссыздықтың 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Жұмыссыз ретінде жұмыспен қамту органдарында тіркелуі туралы деректер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Қоғамдық жұмыстарға, кәсіптік дайындыққа (қайта даярлау, біліктілігін арттыру) немесе жұмыспен қамтудың мемлекеттік шараларына қатысуы </w:t>
            </w:r>
            <w:r>
              <w:rPr>
                <w:rFonts w:ascii="Times New Roman"/>
                <w:b/>
                <w:i w:val="false"/>
                <w:color w:val="000000"/>
                <w:sz w:val="20"/>
              </w:rPr>
              <w:t>туралы мәліметтер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Еңбекке қабілетті адамдардың барлығы _________.</w:t>
      </w:r>
      <w:r>
        <w:br/>
      </w:r>
      <w:r>
        <w:rPr>
          <w:rFonts w:ascii="Times New Roman"/>
          <w:b w:val="false"/>
          <w:i w:val="false"/>
          <w:color w:val="000000"/>
          <w:sz w:val="28"/>
        </w:rPr>
        <w:t>Жұмыссыз ретінде тіркелген адамдар _______.</w:t>
      </w:r>
      <w:r>
        <w:br/>
      </w:r>
      <w:r>
        <w:rPr>
          <w:rFonts w:ascii="Times New Roman"/>
          <w:b w:val="false"/>
          <w:i w:val="false"/>
          <w:color w:val="000000"/>
          <w:sz w:val="28"/>
        </w:rPr>
        <w:t>Кодекстің 121-бабының жетінші абзацында көзделген себептер бойынша жұмыссыз _______ адам.</w:t>
      </w:r>
      <w:r>
        <w:br/>
      </w:r>
      <w:r>
        <w:rPr>
          <w:rFonts w:ascii="Times New Roman"/>
          <w:b w:val="false"/>
          <w:i w:val="false"/>
          <w:color w:val="000000"/>
          <w:sz w:val="28"/>
        </w:rPr>
        <w:t>Жұмыссыздықтың басқа да себептері (іздеуде, бас бостандығынан айыру орындарында) ______ адам.</w:t>
      </w:r>
      <w:r>
        <w:br/>
      </w:r>
      <w:r>
        <w:rPr>
          <w:rFonts w:ascii="Times New Roman"/>
          <w:b w:val="false"/>
          <w:i w:val="false"/>
          <w:color w:val="000000"/>
          <w:sz w:val="28"/>
        </w:rPr>
        <w:t>Кәмелетке толмаған балалардың саны _______ адам, оның ішінде:</w:t>
      </w:r>
      <w:r>
        <w:br/>
      </w:r>
      <w:r>
        <w:rPr>
          <w:rFonts w:ascii="Times New Roman"/>
          <w:b w:val="false"/>
          <w:i w:val="false"/>
          <w:color w:val="000000"/>
          <w:sz w:val="28"/>
        </w:rPr>
        <w:t>мемлекеттің толық қамтамасыз етуімен оқитындар _____ адам;</w:t>
      </w:r>
      <w:r>
        <w:br/>
      </w:r>
      <w:r>
        <w:rPr>
          <w:rFonts w:ascii="Times New Roman"/>
          <w:b w:val="false"/>
          <w:i w:val="false"/>
          <w:color w:val="000000"/>
          <w:sz w:val="28"/>
        </w:rPr>
        <w:t>жоғары және арнайы орта оқу орындарында ақылы негізде оқитындар - ____ адам, оқушыға оқудың бір жылдық құны ________ теңге.</w:t>
      </w:r>
      <w:r>
        <w:br/>
      </w:r>
      <w:r>
        <w:rPr>
          <w:rFonts w:ascii="Times New Roman"/>
          <w:b w:val="false"/>
          <w:i w:val="false"/>
          <w:color w:val="000000"/>
          <w:sz w:val="28"/>
        </w:rPr>
        <w:t>5. Тұру жағдайы (жатақхана, жалдамалы, жекешелендірілген тұрғын үй, қызметтік тұрғын үй, тұрғын үй кооперативі, жеке тұрғын үй немесе басқасы) (қажетінің асты сызылсын)</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Ас үйді, қойманы және дәлізді қоспағанда бөлмелер саны_______________</w:t>
      </w:r>
      <w:r>
        <w:br/>
      </w:r>
      <w:r>
        <w:rPr>
          <w:rFonts w:ascii="Times New Roman"/>
          <w:b w:val="false"/>
          <w:i w:val="false"/>
          <w:color w:val="000000"/>
          <w:sz w:val="28"/>
        </w:rPr>
        <w:t>Тұрғын үйді бір айда ұстап тұру шығындары _________________________</w:t>
      </w:r>
      <w:r>
        <w:br/>
      </w:r>
      <w:r>
        <w:rPr>
          <w:rFonts w:ascii="Times New Roman"/>
          <w:b w:val="false"/>
          <w:i w:val="false"/>
          <w:color w:val="000000"/>
          <w:sz w:val="28"/>
        </w:rPr>
        <w:t>
      6. Отбасының табысы:</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Табысы бар отбасы мүшелерінің тегі, аты, әкесінің аты (ол болған жағдайда) (оның ішінде өтініш берушінің)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Табыс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Жүгінген тоқсан алдындағы тоқсандағы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қосалқы шаруашылық (аула алдындағы учаске, мал мен құс), саяжай және жер учаскесі (жер үлесі) туралы мәліметтер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7. Бар-жоғы:</w:t>
      </w:r>
      <w:r>
        <w:br/>
      </w:r>
      <w:r>
        <w:rPr>
          <w:rFonts w:ascii="Times New Roman"/>
          <w:b w:val="false"/>
          <w:i w:val="false"/>
          <w:color w:val="000000"/>
          <w:sz w:val="28"/>
        </w:rPr>
        <w:t xml:space="preserve">автокөліктің (маркасы, шығарылған жылы, құқық беретін құжат, оны пайдаланудан түскен </w:t>
      </w:r>
      <w:r>
        <w:br/>
      </w:r>
      <w:r>
        <w:rPr>
          <w:rFonts w:ascii="Times New Roman"/>
          <w:b w:val="false"/>
          <w:i w:val="false"/>
          <w:color w:val="000000"/>
          <w:sz w:val="28"/>
        </w:rPr>
        <w:t xml:space="preserve">табыс) __________________________ өзге тұрғын үй, қазіргі уақытта тұрып жатқанды </w:t>
      </w:r>
      <w:r>
        <w:br/>
      </w:r>
      <w:r>
        <w:rPr>
          <w:rFonts w:ascii="Times New Roman"/>
          <w:b w:val="false"/>
          <w:i w:val="false"/>
          <w:color w:val="000000"/>
          <w:sz w:val="28"/>
        </w:rPr>
        <w:t>қоспағанда (оны пайдаланудан түскен табыс)</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8. Отбасының өзге табыстары (нысаны, сомасы, көзі):</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9. Мұқтаждық көрінісінің белгілері</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10. Әл-ауқаты көрінетін белгілері</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11. Санитариялық-эпидемиологиялық тұру жағдайы</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12. Учаскелік комиссияның басқа байқаулары:</w:t>
      </w:r>
      <w:r>
        <w:br/>
      </w:r>
      <w:r>
        <w:rPr>
          <w:rFonts w:ascii="Times New Roman"/>
          <w:b w:val="false"/>
          <w:i w:val="false"/>
          <w:color w:val="000000"/>
          <w:sz w:val="28"/>
        </w:rPr>
        <w:t xml:space="preserve">
      13. Атаулы әлеуметтік көмекке мұқтаждықтың болмауы Кодекстің </w:t>
      </w:r>
      <w:r>
        <w:rPr>
          <w:rFonts w:ascii="Times New Roman"/>
          <w:b w:val="false"/>
          <w:i w:val="false"/>
          <w:color w:val="000000"/>
          <w:sz w:val="28"/>
        </w:rPr>
        <w:t>124-бабының</w:t>
      </w:r>
      <w:r>
        <w:rPr>
          <w:rFonts w:ascii="Times New Roman"/>
          <w:b w:val="false"/>
          <w:i w:val="false"/>
          <w:color w:val="000000"/>
          <w:sz w:val="28"/>
        </w:rPr>
        <w:t xml:space="preserve"> 3 тармағының 2 бөлігіне сәйкес уәкілетті мемлекеттік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органымен бекітілген өтініш берушінің материалдық жағдайын тексеру нәтижелері бойынша атаулы әлеуметтік көмекке мұқтаждықты айқындау критерийлеріне сәйкес айқындалады.</w:t>
      </w:r>
    </w:p>
    <w:p>
      <w:pPr>
        <w:spacing w:after="0"/>
        <w:ind w:left="0"/>
        <w:jc w:val="both"/>
      </w:pPr>
      <w:r>
        <w:rPr>
          <w:rFonts w:ascii="Times New Roman"/>
          <w:b w:val="false"/>
          <w:i w:val="false"/>
          <w:color w:val="000000"/>
          <w:sz w:val="28"/>
        </w:rPr>
        <w:t>Комиссия төрағасы: ____________________________________________</w:t>
      </w:r>
    </w:p>
    <w:p>
      <w:pPr>
        <w:spacing w:after="0"/>
        <w:ind w:left="0"/>
        <w:jc w:val="both"/>
      </w:pPr>
      <w:r>
        <w:rPr>
          <w:rFonts w:ascii="Times New Roman"/>
          <w:b w:val="false"/>
          <w:i w:val="false"/>
          <w:color w:val="000000"/>
          <w:sz w:val="28"/>
        </w:rPr>
        <w:t>Комиссия мүшелері: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Жасалған актімен таныстым:</w:t>
      </w:r>
    </w:p>
    <w:p>
      <w:pPr>
        <w:spacing w:after="0"/>
        <w:ind w:left="0"/>
        <w:jc w:val="both"/>
      </w:pPr>
      <w:r>
        <w:rPr>
          <w:rFonts w:ascii="Times New Roman"/>
          <w:b w:val="false"/>
          <w:i w:val="false"/>
          <w:color w:val="000000"/>
          <w:sz w:val="28"/>
        </w:rPr>
        <w:t>Өтініш берушінің тегі, аты, әкесінің аты (ол болған жағдайда) және қолы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Тексеруден бас тартамын</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 және қолы (немесе отбасының басқа мүшелері)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w:t>
            </w:r>
            <w:r>
              <w:br/>
            </w:r>
            <w:r>
              <w:rPr>
                <w:rFonts w:ascii="Times New Roman"/>
                <w:b w:val="false"/>
                <w:i w:val="false"/>
                <w:color w:val="000000"/>
                <w:sz w:val="20"/>
              </w:rPr>
              <w:t>көмекті 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Код ________________________________________</w:t>
      </w:r>
    </w:p>
    <w:p>
      <w:pPr>
        <w:spacing w:after="0"/>
        <w:ind w:left="0"/>
        <w:jc w:val="both"/>
      </w:pPr>
      <w:r>
        <w:rPr>
          <w:rFonts w:ascii="Times New Roman"/>
          <w:b w:val="false"/>
          <w:i w:val="false"/>
          <w:color w:val="000000"/>
          <w:sz w:val="28"/>
        </w:rPr>
        <w:t>Облыс (қала) ________________________________</w:t>
      </w:r>
    </w:p>
    <w:bookmarkStart w:name="z156" w:id="198"/>
    <w:p>
      <w:pPr>
        <w:spacing w:after="0"/>
        <w:ind w:left="0"/>
        <w:jc w:val="left"/>
      </w:pPr>
      <w:r>
        <w:rPr>
          <w:rFonts w:ascii="Times New Roman"/>
          <w:b/>
          <w:i w:val="false"/>
          <w:color w:val="000000"/>
        </w:rPr>
        <w:t xml:space="preserve"> Атаулы әлеуметтік көмек тағайындау (төлем мөлшерін өзгерту, төлемді тоқтата тұру, төлемді тоқтату, тағайындаудан бас тарту) туралы шешім ______________ (ауданы/қала) бойынша 20__ жылғы ___ __________ № _____</w:t>
      </w:r>
    </w:p>
    <w:bookmarkEnd w:id="198"/>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19.06.2026 </w:t>
      </w:r>
      <w:r>
        <w:rPr>
          <w:rFonts w:ascii="Times New Roman"/>
          <w:b w:val="false"/>
          <w:i w:val="false"/>
          <w:color w:val="ff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Отбасы ісін тіркеу № ________________________________________________</w:t>
      </w:r>
      <w:r>
        <w:br/>
      </w:r>
      <w:r>
        <w:rPr>
          <w:rFonts w:ascii="Times New Roman"/>
          <w:b w:val="false"/>
          <w:i w:val="false"/>
          <w:color w:val="000000"/>
          <w:sz w:val="28"/>
        </w:rPr>
        <w:t>Өтініштің күні/нөмірі _______________________________________________</w:t>
      </w:r>
      <w:r>
        <w:br/>
      </w:r>
      <w:r>
        <w:rPr>
          <w:rFonts w:ascii="Times New Roman"/>
          <w:b w:val="false"/>
          <w:i w:val="false"/>
          <w:color w:val="000000"/>
          <w:sz w:val="28"/>
        </w:rPr>
        <w:t>Өтініш беруші</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     (Өтініш берушінің тегі, аты, әкесінің аты (ол болған жағдайда)</w:t>
      </w:r>
      <w:r>
        <w:br/>
      </w:r>
      <w:r>
        <w:rPr>
          <w:rFonts w:ascii="Times New Roman"/>
          <w:b w:val="false"/>
          <w:i w:val="false"/>
          <w:color w:val="000000"/>
          <w:sz w:val="28"/>
        </w:rPr>
        <w:t>Жүгінген күні 20 __ жылғы "___" _____________________________________</w:t>
      </w:r>
      <w:r>
        <w:br/>
      </w:r>
      <w:r>
        <w:rPr>
          <w:rFonts w:ascii="Times New Roman"/>
          <w:b w:val="false"/>
          <w:i w:val="false"/>
          <w:color w:val="000000"/>
          <w:sz w:val="28"/>
        </w:rPr>
        <w:t>Жеке сәйкестендіру нөмірі ___________________________________________</w:t>
      </w:r>
      <w:r>
        <w:br/>
      </w:r>
      <w:r>
        <w:rPr>
          <w:rFonts w:ascii="Times New Roman"/>
          <w:b w:val="false"/>
          <w:i w:val="false"/>
          <w:color w:val="000000"/>
          <w:sz w:val="28"/>
        </w:rPr>
        <w:t>Өтініш берушінің тұрғылықты жері</w:t>
      </w:r>
      <w:r>
        <w:br/>
      </w:r>
      <w:r>
        <w:rPr>
          <w:rFonts w:ascii="Times New Roman"/>
          <w:b w:val="false"/>
          <w:i w:val="false"/>
          <w:color w:val="000000"/>
          <w:sz w:val="28"/>
        </w:rPr>
        <w:t>___________________________________________________________________</w:t>
      </w:r>
      <w:r>
        <w:br/>
      </w:r>
      <w:r>
        <w:rPr>
          <w:rFonts w:ascii="Times New Roman"/>
          <w:b w:val="false"/>
          <w:i w:val="false"/>
          <w:color w:val="000000"/>
          <w:sz w:val="28"/>
        </w:rPr>
        <w:t>Атаулы әлеуметтік көмек тағайындауға есептер:</w:t>
      </w:r>
      <w:r>
        <w:br/>
      </w:r>
      <w:r>
        <w:rPr>
          <w:rFonts w:ascii="Times New Roman"/>
          <w:b w:val="false"/>
          <w:i w:val="false"/>
          <w:color w:val="000000"/>
          <w:sz w:val="28"/>
        </w:rPr>
        <w:t>Отбасындағы адамдардың саны: ______ ______ жылғы ____ тоқсандағы</w:t>
      </w:r>
      <w:r>
        <w:br/>
      </w:r>
      <w:r>
        <w:rPr>
          <w:rFonts w:ascii="Times New Roman"/>
          <w:b w:val="false"/>
          <w:i w:val="false"/>
          <w:color w:val="000000"/>
          <w:sz w:val="28"/>
        </w:rPr>
        <w:t>отбасының табысы</w:t>
      </w:r>
      <w:r>
        <w:br/>
      </w:r>
      <w:r>
        <w:rPr>
          <w:rFonts w:ascii="Times New Roman"/>
          <w:b w:val="false"/>
          <w:i w:val="false"/>
          <w:color w:val="000000"/>
          <w:sz w:val="28"/>
        </w:rPr>
        <w:t>1.____________________________ теңге</w:t>
      </w:r>
      <w:r>
        <w:br/>
      </w:r>
      <w:r>
        <w:rPr>
          <w:rFonts w:ascii="Times New Roman"/>
          <w:b w:val="false"/>
          <w:i w:val="false"/>
          <w:color w:val="000000"/>
          <w:sz w:val="28"/>
        </w:rPr>
        <w:t>2.__________ _______________ теңге</w:t>
      </w:r>
      <w:r>
        <w:br/>
      </w:r>
      <w:r>
        <w:rPr>
          <w:rFonts w:ascii="Times New Roman"/>
          <w:b w:val="false"/>
          <w:i w:val="false"/>
          <w:color w:val="000000"/>
          <w:sz w:val="28"/>
        </w:rPr>
        <w:t>3.____ ______ _______________ теңге</w:t>
      </w:r>
      <w:r>
        <w:br/>
      </w:r>
      <w:r>
        <w:rPr>
          <w:rFonts w:ascii="Times New Roman"/>
          <w:b w:val="false"/>
          <w:i w:val="false"/>
          <w:color w:val="000000"/>
          <w:sz w:val="28"/>
        </w:rPr>
        <w:t>Отбасының тоқсандағы жалпы табысы __________ теңге</w:t>
      </w:r>
      <w:r>
        <w:br/>
      </w:r>
      <w:r>
        <w:rPr>
          <w:rFonts w:ascii="Times New Roman"/>
          <w:b w:val="false"/>
          <w:i w:val="false"/>
          <w:color w:val="000000"/>
          <w:sz w:val="28"/>
        </w:rPr>
        <w:t>Отбасының орташа айлық табысы: _________ теңге</w:t>
      </w:r>
      <w:r>
        <w:br/>
      </w:r>
      <w:r>
        <w:rPr>
          <w:rFonts w:ascii="Times New Roman"/>
          <w:b w:val="false"/>
          <w:i w:val="false"/>
          <w:color w:val="000000"/>
          <w:sz w:val="28"/>
        </w:rPr>
        <w:t>
      Айлар бойынша АӘК тағайындау:</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 адамға мөлшері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тағайындалды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Адамға (отбасына) атаулы әлеуметтік көмек тағайындау 20__ жылғы "___"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бастап 20 __ жылғы "___" _________ дейін сомасы ________ теңге cомасында</w:t>
      </w:r>
      <w:r>
        <w:br/>
      </w:r>
      <w:r>
        <w:rPr>
          <w:rFonts w:ascii="Times New Roman"/>
          <w:b w:val="false"/>
          <w:i w:val="false"/>
          <w:color w:val="000000"/>
          <w:sz w:val="28"/>
        </w:rPr>
        <w:t>тағайындалады. (шартты/шартсыз ақшалай көмек - қажеті жазылсын)</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(сомасы жазбаша)</w:t>
      </w:r>
      <w:r>
        <w:br/>
      </w:r>
      <w:r>
        <w:rPr>
          <w:rFonts w:ascii="Times New Roman"/>
          <w:b w:val="false"/>
          <w:i w:val="false"/>
          <w:color w:val="000000"/>
          <w:sz w:val="28"/>
        </w:rPr>
        <w:t>
      Бір жастан алты жасқа дейінгі балаларға қоса алғанда ай сайынғы қосымша</w:t>
      </w:r>
      <w:r>
        <w:br/>
      </w:r>
      <w:r>
        <w:rPr>
          <w:rFonts w:ascii="Times New Roman"/>
          <w:b w:val="false"/>
          <w:i w:val="false"/>
          <w:color w:val="000000"/>
          <w:sz w:val="28"/>
        </w:rPr>
        <w:t>
      төлем тағайындалсын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Баланың А.Ә.Т.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 бойынша төлем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 тоқсанға тағайындалды,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Төлемнің жалпы сомасы: с _____________20__ жыл бойынша 20__ жыл</w:t>
      </w:r>
      <w:r>
        <w:br/>
      </w:r>
      <w:r>
        <w:rPr>
          <w:rFonts w:ascii="Times New Roman"/>
          <w:b w:val="false"/>
          <w:i w:val="false"/>
          <w:color w:val="000000"/>
          <w:sz w:val="28"/>
        </w:rPr>
        <w:t>сомасында _________________ теңге.</w:t>
      </w:r>
      <w:r>
        <w:br/>
      </w:r>
      <w:r>
        <w:rPr>
          <w:rFonts w:ascii="Times New Roman"/>
          <w:b w:val="false"/>
          <w:i w:val="false"/>
          <w:color w:val="000000"/>
          <w:sz w:val="28"/>
        </w:rPr>
        <w:t>2. Атаулы әлеуметтік көмек мөлшерін өзгерту 20 __ жылғы "___" ___________</w:t>
      </w:r>
      <w:r>
        <w:br/>
      </w:r>
      <w:r>
        <w:rPr>
          <w:rFonts w:ascii="Times New Roman"/>
          <w:b w:val="false"/>
          <w:i w:val="false"/>
          <w:color w:val="000000"/>
          <w:sz w:val="28"/>
        </w:rPr>
        <w:t>бастап 20__ жылғы "__"_____ дейін өзгертілсін және _______ теңге сомасында</w:t>
      </w:r>
      <w:r>
        <w:br/>
      </w:r>
      <w:r>
        <w:rPr>
          <w:rFonts w:ascii="Times New Roman"/>
          <w:b w:val="false"/>
          <w:i w:val="false"/>
          <w:color w:val="000000"/>
          <w:sz w:val="28"/>
        </w:rPr>
        <w:t>белгіленсін.</w:t>
      </w:r>
      <w:r>
        <w:br/>
      </w:r>
      <w:r>
        <w:rPr>
          <w:rFonts w:ascii="Times New Roman"/>
          <w:b w:val="false"/>
          <w:i w:val="false"/>
          <w:color w:val="000000"/>
          <w:sz w:val="28"/>
        </w:rPr>
        <w:t xml:space="preserve"> (шартты/шартсыз ақшалай көмек - қажеті жазылсын)</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(сомасы жазбаша)</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(негіздеме) </w:t>
      </w:r>
      <w:r>
        <w:br/>
      </w:r>
      <w:r>
        <w:rPr>
          <w:rFonts w:ascii="Times New Roman"/>
          <w:b w:val="false"/>
          <w:i w:val="false"/>
          <w:color w:val="000000"/>
          <w:sz w:val="28"/>
        </w:rPr>
        <w:t>3. _____________________ атаулы әлеуметтік көмек төлемін тоқтата тұру</w:t>
      </w:r>
      <w:r>
        <w:br/>
      </w:r>
      <w:r>
        <w:rPr>
          <w:rFonts w:ascii="Times New Roman"/>
          <w:b w:val="false"/>
          <w:i w:val="false"/>
          <w:color w:val="000000"/>
          <w:sz w:val="28"/>
        </w:rPr>
        <w:t>(шартты / шартсыз ақшалай көмек - қажеті жазылсын)</w:t>
      </w:r>
      <w:r>
        <w:br/>
      </w:r>
      <w:r>
        <w:rPr>
          <w:rFonts w:ascii="Times New Roman"/>
          <w:b w:val="false"/>
          <w:i w:val="false"/>
          <w:color w:val="000000"/>
          <w:sz w:val="28"/>
        </w:rPr>
        <w:t xml:space="preserve">20__ ж. ______________________________ (негіз) </w:t>
      </w:r>
      <w:r>
        <w:br/>
      </w:r>
      <w:r>
        <w:rPr>
          <w:rFonts w:ascii="Times New Roman"/>
          <w:b w:val="false"/>
          <w:i w:val="false"/>
          <w:color w:val="000000"/>
          <w:sz w:val="28"/>
        </w:rPr>
        <w:t>4. Атаулы әлеуметтік көмек тағайындауды (шартты/шартсыз ақшалай</w:t>
      </w:r>
      <w:r>
        <w:br/>
      </w:r>
      <w:r>
        <w:rPr>
          <w:rFonts w:ascii="Times New Roman"/>
          <w:b w:val="false"/>
          <w:i w:val="false"/>
          <w:color w:val="000000"/>
          <w:sz w:val="28"/>
        </w:rPr>
        <w:t>көмек – керегі жазылсын) тоқтату</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(негіздеме)</w:t>
      </w:r>
      <w:r>
        <w:br/>
      </w:r>
      <w:r>
        <w:rPr>
          <w:rFonts w:ascii="Times New Roman"/>
          <w:b w:val="false"/>
          <w:i w:val="false"/>
          <w:color w:val="000000"/>
          <w:sz w:val="28"/>
        </w:rPr>
        <w:t>5. Атаулы әлеуметтік тағайындаудан бас тарту (шартты / шартсыз ақшалай</w:t>
      </w:r>
      <w:r>
        <w:br/>
      </w:r>
      <w:r>
        <w:rPr>
          <w:rFonts w:ascii="Times New Roman"/>
          <w:b w:val="false"/>
          <w:i w:val="false"/>
          <w:color w:val="000000"/>
          <w:sz w:val="28"/>
        </w:rPr>
        <w:t>көмек – қажеті жазылсын) көмек</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_____________________________________________________________ (негіз)</w:t>
      </w:r>
      <w:r>
        <w:br/>
      </w:r>
      <w:r>
        <w:rPr>
          <w:rFonts w:ascii="Times New Roman"/>
          <w:b w:val="false"/>
          <w:i w:val="false"/>
          <w:color w:val="000000"/>
          <w:sz w:val="28"/>
        </w:rPr>
        <w:t>Аудандық (қалалық) жұмыспен қамту және әлеуметтік бағдарламалар</w:t>
      </w:r>
      <w:r>
        <w:br/>
      </w:r>
      <w:r>
        <w:rPr>
          <w:rFonts w:ascii="Times New Roman"/>
          <w:b w:val="false"/>
          <w:i w:val="false"/>
          <w:color w:val="000000"/>
          <w:sz w:val="28"/>
        </w:rPr>
        <w:t>бөлімінің бастығы</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(Тегі, аты, әкесінің аты (ол болған жағдайда) (қолы)</w:t>
      </w:r>
      <w:r>
        <w:br/>
      </w:r>
      <w:r>
        <w:rPr>
          <w:rFonts w:ascii="Times New Roman"/>
          <w:b w:val="false"/>
          <w:i w:val="false"/>
          <w:color w:val="000000"/>
          <w:sz w:val="28"/>
        </w:rPr>
        <w:t>
      Аудандық (қалалық) жұмыспен қамту және әлеуметтік бағдарламалар</w:t>
      </w:r>
      <w:r>
        <w:br/>
      </w:r>
      <w:r>
        <w:rPr>
          <w:rFonts w:ascii="Times New Roman"/>
          <w:b w:val="false"/>
          <w:i w:val="false"/>
          <w:color w:val="000000"/>
          <w:sz w:val="28"/>
        </w:rPr>
        <w:t>бөлімінің маманы</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(Тегі, аты, әкесінің аты (ол болған жағдайда) (қолы)</w:t>
      </w:r>
      <w:r>
        <w:br/>
      </w:r>
      <w:r>
        <w:rPr>
          <w:rFonts w:ascii="Times New Roman"/>
          <w:b w:val="false"/>
          <w:i w:val="false"/>
          <w:color w:val="000000"/>
          <w:sz w:val="28"/>
        </w:rPr>
        <w:t xml:space="preserve">Шешім жобасы дайындалған: </w:t>
      </w:r>
      <w:r>
        <w:br/>
      </w:r>
      <w:r>
        <w:rPr>
          <w:rFonts w:ascii="Times New Roman"/>
          <w:b w:val="false"/>
          <w:i w:val="false"/>
          <w:color w:val="000000"/>
          <w:sz w:val="28"/>
        </w:rPr>
        <w:t>Аудандық / қалалық Еңбек мобильділігі орталығының (мансап орталығы)</w:t>
      </w:r>
      <w:r>
        <w:br/>
      </w:r>
      <w:r>
        <w:rPr>
          <w:rFonts w:ascii="Times New Roman"/>
          <w:b w:val="false"/>
          <w:i w:val="false"/>
          <w:color w:val="000000"/>
          <w:sz w:val="28"/>
        </w:rPr>
        <w:t>
      Директоры</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(Тегі, аты, әкесінің аты (ол болған жағдайда) (қолы)</w:t>
      </w:r>
      <w:r>
        <w:br/>
      </w:r>
      <w:r>
        <w:rPr>
          <w:rFonts w:ascii="Times New Roman"/>
          <w:b w:val="false"/>
          <w:i w:val="false"/>
          <w:color w:val="000000"/>
          <w:sz w:val="28"/>
        </w:rPr>
        <w:t>Еңбек мобильділігі орталығының (мансап орталығы) құрылымдық</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бөлімінің бастығы</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болған жағдайда) (қолы)</w:t>
      </w:r>
    </w:p>
    <w:p>
      <w:pPr>
        <w:spacing w:after="0"/>
        <w:ind w:left="0"/>
        <w:jc w:val="both"/>
      </w:pPr>
      <w:r>
        <w:rPr>
          <w:rFonts w:ascii="Times New Roman"/>
          <w:b w:val="false"/>
          <w:i w:val="false"/>
          <w:color w:val="000000"/>
          <w:sz w:val="28"/>
        </w:rPr>
        <w:t>Еңбек мобильділігі орталығының (мансап орталығы) маманы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w:t>
            </w:r>
            <w:r>
              <w:br/>
            </w:r>
            <w:r>
              <w:rPr>
                <w:rFonts w:ascii="Times New Roman"/>
                <w:b w:val="false"/>
                <w:i w:val="false"/>
                <w:color w:val="000000"/>
                <w:sz w:val="20"/>
              </w:rPr>
              <w:t>көмекті тағайындау</w:t>
            </w:r>
            <w:r>
              <w:br/>
            </w:r>
            <w:r>
              <w:rPr>
                <w:rFonts w:ascii="Times New Roman"/>
                <w:b w:val="false"/>
                <w:i w:val="false"/>
                <w:color w:val="000000"/>
                <w:sz w:val="20"/>
              </w:rPr>
              <w:t>және төлеу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Әлеуметтік келісімшарт</w:t>
      </w:r>
    </w:p>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__________ №____ 20 __ жылғы "___" _________</w:t>
      </w:r>
      <w:r>
        <w:br/>
      </w:r>
      <w:r>
        <w:rPr>
          <w:rFonts w:ascii="Times New Roman"/>
          <w:b w:val="false"/>
          <w:i w:val="false"/>
          <w:color w:val="000000"/>
          <w:sz w:val="28"/>
        </w:rPr>
        <w:t>(қорытынды орны)</w:t>
      </w:r>
      <w:r>
        <w:br/>
      </w:r>
      <w:r>
        <w:rPr>
          <w:rFonts w:ascii="Times New Roman"/>
          <w:b w:val="false"/>
          <w:i w:val="false"/>
          <w:color w:val="000000"/>
          <w:sz w:val="28"/>
        </w:rPr>
        <w:t>Бұдан әрі "Мансап орталығы)" деп аталатын,</w:t>
      </w:r>
      <w:r>
        <w:br/>
      </w:r>
      <w:r>
        <w:rPr>
          <w:rFonts w:ascii="Times New Roman"/>
          <w:b w:val="false"/>
          <w:i w:val="false"/>
          <w:color w:val="000000"/>
          <w:sz w:val="28"/>
        </w:rPr>
        <w:t>_________________________________атынан ____________________________,</w:t>
      </w:r>
      <w:r>
        <w:br/>
      </w:r>
      <w:r>
        <w:rPr>
          <w:rFonts w:ascii="Times New Roman"/>
          <w:b w:val="false"/>
          <w:i w:val="false"/>
          <w:color w:val="000000"/>
          <w:sz w:val="28"/>
        </w:rPr>
        <w:t>(мансап орталығының атауы) болуы), (мансап орталығы өкілінің лауазымы)</w:t>
      </w:r>
      <w:r>
        <w:br/>
      </w:r>
      <w:r>
        <w:rPr>
          <w:rFonts w:ascii="Times New Roman"/>
          <w:b w:val="false"/>
          <w:i w:val="false"/>
          <w:color w:val="000000"/>
          <w:sz w:val="28"/>
        </w:rPr>
        <w:t xml:space="preserve">бір тараптан және бұдан әрі "ШАК тағайындауға өтініш беруші" деп аталатын және </w:t>
      </w:r>
      <w:r>
        <w:br/>
      </w:r>
      <w:r>
        <w:rPr>
          <w:rFonts w:ascii="Times New Roman"/>
          <w:b w:val="false"/>
          <w:i w:val="false"/>
          <w:color w:val="000000"/>
          <w:sz w:val="28"/>
        </w:rPr>
        <w:t xml:space="preserve">_______________________________________________________ мекенжайы бойынша </w:t>
      </w:r>
      <w:r>
        <w:br/>
      </w:r>
      <w:r>
        <w:rPr>
          <w:rFonts w:ascii="Times New Roman"/>
          <w:b w:val="false"/>
          <w:i w:val="false"/>
          <w:color w:val="000000"/>
          <w:sz w:val="28"/>
        </w:rPr>
        <w:t xml:space="preserve">тұратын шартты ақшалай көмек тағайындауға өтініш беруші (бұдан әрі – ШАК) екінші </w:t>
      </w:r>
      <w:r>
        <w:br/>
      </w:r>
      <w:r>
        <w:rPr>
          <w:rFonts w:ascii="Times New Roman"/>
          <w:b w:val="false"/>
          <w:i w:val="false"/>
          <w:color w:val="000000"/>
          <w:sz w:val="28"/>
        </w:rPr>
        <w:t xml:space="preserve">тараптан төмендегілер туралы ШАК төлеуге осы әлеуметтік келісімшартты (бұдан әрі – </w:t>
      </w:r>
      <w:r>
        <w:br/>
      </w:r>
      <w:r>
        <w:rPr>
          <w:rFonts w:ascii="Times New Roman"/>
          <w:b w:val="false"/>
          <w:i w:val="false"/>
          <w:color w:val="000000"/>
          <w:sz w:val="28"/>
        </w:rPr>
        <w:t>келісімшарт) жасасты.</w:t>
      </w:r>
      <w:r>
        <w:br/>
      </w:r>
      <w:r>
        <w:rPr>
          <w:rFonts w:ascii="Times New Roman"/>
          <w:b w:val="false"/>
          <w:i w:val="false"/>
          <w:color w:val="000000"/>
          <w:sz w:val="28"/>
        </w:rPr>
        <w:t>
</w:t>
      </w:r>
    </w:p>
    <w:p>
      <w:pPr>
        <w:spacing w:after="0"/>
        <w:ind w:left="0"/>
        <w:jc w:val="left"/>
      </w:pPr>
      <w:r>
        <w:rPr>
          <w:rFonts w:ascii="Times New Roman"/>
          <w:b/>
          <w:i w:val="false"/>
          <w:color w:val="000000"/>
        </w:rPr>
        <w:t xml:space="preserve"> 1-тарау. Келісімшарттың мәні</w:t>
      </w:r>
    </w:p>
    <w:p>
      <w:pPr>
        <w:spacing w:after="0"/>
        <w:ind w:left="0"/>
        <w:jc w:val="both"/>
      </w:pPr>
      <w:r>
        <w:rPr>
          <w:rFonts w:ascii="Times New Roman"/>
          <w:b w:val="false"/>
          <w:i w:val="false"/>
          <w:color w:val="000000"/>
          <w:sz w:val="28"/>
        </w:rPr>
        <w:t>
      1. Осы әлеуметтік келісімшартқа қосымшаға сәйкес келісімшартқа ажырамас қосымша болып табылатын адамға (отбасына) көмектің жеке жоспары (бұдан әрі – Жеке жоспар) сәйкес өтініш берушінің мұқтаждықтан шығуына жәрдемдесу арқылы Тараптардың қатынастарын реттеу келісімшарттың мәні болып табылады.</w:t>
      </w:r>
    </w:p>
    <w:p>
      <w:pPr>
        <w:spacing w:after="0"/>
        <w:ind w:left="0"/>
        <w:jc w:val="left"/>
      </w:pPr>
      <w:r>
        <w:rPr>
          <w:rFonts w:ascii="Times New Roman"/>
          <w:b/>
          <w:i w:val="false"/>
          <w:color w:val="000000"/>
        </w:rPr>
        <w:t xml:space="preserve"> 2-тарау. Келісімшарт тараптарының міндеттері</w:t>
      </w:r>
    </w:p>
    <w:p>
      <w:pPr>
        <w:spacing w:after="0"/>
        <w:ind w:left="0"/>
        <w:jc w:val="both"/>
      </w:pPr>
      <w:r>
        <w:rPr>
          <w:rFonts w:ascii="Times New Roman"/>
          <w:b w:val="false"/>
          <w:i w:val="false"/>
          <w:color w:val="000000"/>
          <w:sz w:val="28"/>
        </w:rPr>
        <w:t>
      2. Мансап орталығының:</w:t>
      </w:r>
    </w:p>
    <w:p>
      <w:pPr>
        <w:spacing w:after="0"/>
        <w:ind w:left="0"/>
        <w:jc w:val="both"/>
      </w:pPr>
      <w:r>
        <w:rPr>
          <w:rFonts w:ascii="Times New Roman"/>
          <w:b w:val="false"/>
          <w:i w:val="false"/>
          <w:color w:val="000000"/>
          <w:sz w:val="28"/>
        </w:rPr>
        <w:t>
      1) ШАК тағайындауға өтініш берушіге консультациялық қызмет көрсетуге;</w:t>
      </w:r>
    </w:p>
    <w:p>
      <w:pPr>
        <w:spacing w:after="0"/>
        <w:ind w:left="0"/>
        <w:jc w:val="both"/>
      </w:pPr>
      <w:r>
        <w:rPr>
          <w:rFonts w:ascii="Times New Roman"/>
          <w:b w:val="false"/>
          <w:i w:val="false"/>
          <w:color w:val="000000"/>
          <w:sz w:val="28"/>
        </w:rPr>
        <w:t xml:space="preserve">
      2) әлеуметтік келісімшартты іске асыру кезеңінде әңгімелесуді өткізу, қажетті құжаттарды толтыруға жәрдемдесу, жұмыс іздеу, ассистентті/консультантты тарта отырып келісімшарт бойынша міндеттемелерді орындау жолымен отбасын сүйемелдеуге; </w:t>
      </w:r>
    </w:p>
    <w:p>
      <w:pPr>
        <w:spacing w:after="0"/>
        <w:ind w:left="0"/>
        <w:jc w:val="both"/>
      </w:pPr>
      <w:r>
        <w:rPr>
          <w:rFonts w:ascii="Times New Roman"/>
          <w:b w:val="false"/>
          <w:i w:val="false"/>
          <w:color w:val="000000"/>
          <w:sz w:val="28"/>
        </w:rPr>
        <w:t>
      3) Жеке жоспарға сәйкес жұмыспен қамтуға жәрдемдесу және (немесе) әлеуметтік бейімдеу (қажет болған жағдайда) жөніндегі іс-шараларды ұсынуды ұйымдастыруға;</w:t>
      </w:r>
    </w:p>
    <w:p>
      <w:pPr>
        <w:spacing w:after="0"/>
        <w:ind w:left="0"/>
        <w:jc w:val="both"/>
      </w:pPr>
      <w:r>
        <w:rPr>
          <w:rFonts w:ascii="Times New Roman"/>
          <w:b w:val="false"/>
          <w:i w:val="false"/>
          <w:color w:val="000000"/>
          <w:sz w:val="28"/>
        </w:rPr>
        <w:t>
      4) Жеке жоспарда көзделген іс-шараларды іске асыруға тартылған басқа да ұйымдармен өзара іс-қимылды жүзеге асыруға;</w:t>
      </w:r>
    </w:p>
    <w:p>
      <w:pPr>
        <w:spacing w:after="0"/>
        <w:ind w:left="0"/>
        <w:jc w:val="both"/>
      </w:pPr>
      <w:r>
        <w:rPr>
          <w:rFonts w:ascii="Times New Roman"/>
          <w:b w:val="false"/>
          <w:i w:val="false"/>
          <w:color w:val="000000"/>
          <w:sz w:val="28"/>
        </w:rPr>
        <w:t>
      5) отбасының (адамның) өзін-өзі қамтамасыз етуге шығуына жәрдемдесуге және келісімшарттың барлық қолданылу мерзімі ішінде ілесіп жүруді қамтамасыз етуге;</w:t>
      </w:r>
    </w:p>
    <w:p>
      <w:pPr>
        <w:spacing w:after="0"/>
        <w:ind w:left="0"/>
        <w:jc w:val="both"/>
      </w:pPr>
      <w:r>
        <w:rPr>
          <w:rFonts w:ascii="Times New Roman"/>
          <w:b w:val="false"/>
          <w:i w:val="false"/>
          <w:color w:val="000000"/>
          <w:sz w:val="28"/>
        </w:rPr>
        <w:t>
      6) ассистенттерді/консультанттарды тарта отырып, қатысушының және (немесе) оның отбасы мүшелерінің жеке жоспарды орындау жөніндегі келісімшарт міндеттемелерін орындауына ай сайынғы мониторинг жүргізуге міндеттенеді</w:t>
      </w:r>
    </w:p>
    <w:p>
      <w:pPr>
        <w:spacing w:after="0"/>
        <w:ind w:left="0"/>
        <w:jc w:val="both"/>
      </w:pPr>
      <w:r>
        <w:rPr>
          <w:rFonts w:ascii="Times New Roman"/>
          <w:b w:val="false"/>
          <w:i w:val="false"/>
          <w:color w:val="000000"/>
          <w:sz w:val="28"/>
        </w:rPr>
        <w:t>
      3. ШАК тағайындауға өтініш беруші және оның отбасы мүшелері:</w:t>
      </w:r>
    </w:p>
    <w:p>
      <w:pPr>
        <w:spacing w:after="0"/>
        <w:ind w:left="0"/>
        <w:jc w:val="both"/>
      </w:pPr>
      <w:r>
        <w:rPr>
          <w:rFonts w:ascii="Times New Roman"/>
          <w:b w:val="false"/>
          <w:i w:val="false"/>
          <w:color w:val="000000"/>
          <w:sz w:val="28"/>
        </w:rPr>
        <w:t>
      1) келісімшарт талаптарын және жеке жоспар бойынша іс-шараларды толық көлемде орындайды және мұқтаждықтан шығу бойынша белсенді іс-қимыл жасайды;</w:t>
      </w:r>
    </w:p>
    <w:p>
      <w:pPr>
        <w:spacing w:after="0"/>
        <w:ind w:left="0"/>
        <w:jc w:val="both"/>
      </w:pPr>
      <w:r>
        <w:rPr>
          <w:rFonts w:ascii="Times New Roman"/>
          <w:b w:val="false"/>
          <w:i w:val="false"/>
          <w:color w:val="000000"/>
          <w:sz w:val="28"/>
        </w:rPr>
        <w:t>
      2) халықты жұмыспен қамтуға жәрдемдесудің белсенді шараларына қатысу нәтижесінде Мансап орталығы ұсынған жұмыс орнына жұмысқа орналасады;</w:t>
      </w:r>
    </w:p>
    <w:p>
      <w:pPr>
        <w:spacing w:after="0"/>
        <w:ind w:left="0"/>
        <w:jc w:val="both"/>
      </w:pPr>
      <w:r>
        <w:rPr>
          <w:rFonts w:ascii="Times New Roman"/>
          <w:b w:val="false"/>
          <w:i w:val="false"/>
          <w:color w:val="000000"/>
          <w:sz w:val="28"/>
        </w:rPr>
        <w:t>
      3) Жеке жоспарда жоспарланған әлеуметтік бейімдеу бойынша іс-шараларды орындайды;</w:t>
      </w:r>
    </w:p>
    <w:p>
      <w:pPr>
        <w:spacing w:after="0"/>
        <w:ind w:left="0"/>
        <w:jc w:val="both"/>
      </w:pPr>
      <w:r>
        <w:rPr>
          <w:rFonts w:ascii="Times New Roman"/>
          <w:b w:val="false"/>
          <w:i w:val="false"/>
          <w:color w:val="000000"/>
          <w:sz w:val="28"/>
        </w:rPr>
        <w:t>
      4) Мансап орталығына шартты ақшалай көмекті тағайындауға және оның мөлшеріне әсер ететін мән-жайлардың басталғаны туралы, сондай-ақ банк шоты және (немесе) тұрғылықты жері нөмірінің өзгеруі туралы (тиісті өзгерістерді растайтын құжаттармен бірге) көрсетілген мән-жайлар басталған күннен бастап 10 (он) жұмыс күні ішінде ақпарат береді;</w:t>
      </w:r>
    </w:p>
    <w:p>
      <w:pPr>
        <w:spacing w:after="0"/>
        <w:ind w:left="0"/>
        <w:jc w:val="both"/>
      </w:pPr>
      <w:r>
        <w:rPr>
          <w:rFonts w:ascii="Times New Roman"/>
          <w:b w:val="false"/>
          <w:i w:val="false"/>
          <w:color w:val="000000"/>
          <w:sz w:val="28"/>
        </w:rPr>
        <w:t>
      5) Мансап орталығына немесе аудандық маңызы бар қала, кент, ауыл, ауылдық округ әкіміне осы келісімшартта көзделген міндеттемелердің орындалуын мониторингтеу үшін қажетті құжаттар мен материалдарды уақтылы және толық көлемде ұсынады;</w:t>
      </w:r>
    </w:p>
    <w:p>
      <w:pPr>
        <w:spacing w:after="0"/>
        <w:ind w:left="0"/>
        <w:jc w:val="both"/>
      </w:pPr>
      <w:r>
        <w:rPr>
          <w:rFonts w:ascii="Times New Roman"/>
          <w:b w:val="false"/>
          <w:i w:val="false"/>
          <w:color w:val="000000"/>
          <w:sz w:val="28"/>
        </w:rPr>
        <w:t>
      6) пайдаланылмаған немесе нысаналы мақсаты бойынша пайдаланылмаған ақша қаражатын, сондай-ақ заңсыз алынған қаражатты, оның ішінде ШАК-тың заңсыз тағайындалуына алып келген дәйексіз мәліметтер ұсыну анықталған жағдайда өтейді.</w:t>
      </w:r>
    </w:p>
    <w:p>
      <w:pPr>
        <w:spacing w:after="0"/>
        <w:ind w:left="0"/>
        <w:jc w:val="left"/>
      </w:pPr>
      <w:r>
        <w:rPr>
          <w:rFonts w:ascii="Times New Roman"/>
          <w:b/>
          <w:i w:val="false"/>
          <w:color w:val="000000"/>
        </w:rPr>
        <w:t xml:space="preserve"> 3-тарау. Келісімшарт тараптарының құқықтары</w:t>
      </w:r>
    </w:p>
    <w:p>
      <w:pPr>
        <w:spacing w:after="0"/>
        <w:ind w:left="0"/>
        <w:jc w:val="both"/>
      </w:pPr>
      <w:r>
        <w:rPr>
          <w:rFonts w:ascii="Times New Roman"/>
          <w:b w:val="false"/>
          <w:i w:val="false"/>
          <w:color w:val="000000"/>
          <w:sz w:val="28"/>
        </w:rPr>
        <w:t>
      4. Мансап орталығы басшысы:</w:t>
      </w:r>
    </w:p>
    <w:p>
      <w:pPr>
        <w:spacing w:after="0"/>
        <w:ind w:left="0"/>
        <w:jc w:val="both"/>
      </w:pPr>
      <w:r>
        <w:rPr>
          <w:rFonts w:ascii="Times New Roman"/>
          <w:b w:val="false"/>
          <w:i w:val="false"/>
          <w:color w:val="000000"/>
          <w:sz w:val="28"/>
        </w:rPr>
        <w:t>
      1) үшінші тұлғалардан (мемлекеттік кіріс органдары мен басқа да ұйымдар мен мекемелерден) ШАК алуға өтініш берушінің және оның отбасы мүшелерінің кірістері мен мүлкі туралы, оның ішінде банктік шоттардағы ақша қозғалысы туралы қосымша мәліметтерді, сондай-ақ қатысушыны осы Келісімшарт бойынша оның міндеттемелерін орындауы мәніне тексеру үшін әлеуметтік бейімдеу шараларын алу туралы мәліметтерді сұратады;</w:t>
      </w:r>
    </w:p>
    <w:p>
      <w:pPr>
        <w:spacing w:after="0"/>
        <w:ind w:left="0"/>
        <w:jc w:val="both"/>
      </w:pPr>
      <w:r>
        <w:rPr>
          <w:rFonts w:ascii="Times New Roman"/>
          <w:b w:val="false"/>
          <w:i w:val="false"/>
          <w:color w:val="000000"/>
          <w:sz w:val="28"/>
        </w:rPr>
        <w:t>
      2) егер өтініш беруші, отбасы келісімшарттың міндеттемелерін орындамаса, ШАК төлеуді қайта есептеу, тоқтата тұру, тоқтату туралы уәкілетті орган шешімінің жобасын дайындау үшін алынған ақпаратты пайдаланады;</w:t>
      </w:r>
    </w:p>
    <w:p>
      <w:pPr>
        <w:spacing w:after="0"/>
        <w:ind w:left="0"/>
        <w:jc w:val="both"/>
      </w:pPr>
      <w:r>
        <w:rPr>
          <w:rFonts w:ascii="Times New Roman"/>
          <w:b w:val="false"/>
          <w:i w:val="false"/>
          <w:color w:val="000000"/>
          <w:sz w:val="28"/>
        </w:rPr>
        <w:t>
      3) келісімшарт талаптарының уақтылы және тиісті орындалуын талап етеді және бақылайды;</w:t>
      </w:r>
    </w:p>
    <w:p>
      <w:pPr>
        <w:spacing w:after="0"/>
        <w:ind w:left="0"/>
        <w:jc w:val="both"/>
      </w:pPr>
      <w:r>
        <w:rPr>
          <w:rFonts w:ascii="Times New Roman"/>
          <w:b w:val="false"/>
          <w:i w:val="false"/>
          <w:color w:val="000000"/>
          <w:sz w:val="28"/>
        </w:rPr>
        <w:t>
      4) келісімшарт шеңберінде өзге де мәселелерді шешеді.</w:t>
      </w:r>
    </w:p>
    <w:p>
      <w:pPr>
        <w:spacing w:after="0"/>
        <w:ind w:left="0"/>
        <w:jc w:val="both"/>
      </w:pPr>
      <w:r>
        <w:rPr>
          <w:rFonts w:ascii="Times New Roman"/>
          <w:b w:val="false"/>
          <w:i w:val="false"/>
          <w:color w:val="000000"/>
          <w:sz w:val="28"/>
        </w:rPr>
        <w:t>
      5. Өтініш беруші ШАК тағайындауға және оның отбасы мүшелерінің:</w:t>
      </w:r>
    </w:p>
    <w:p>
      <w:pPr>
        <w:spacing w:after="0"/>
        <w:ind w:left="0"/>
        <w:jc w:val="both"/>
      </w:pPr>
      <w:r>
        <w:rPr>
          <w:rFonts w:ascii="Times New Roman"/>
          <w:b w:val="false"/>
          <w:i w:val="false"/>
          <w:color w:val="000000"/>
          <w:sz w:val="28"/>
        </w:rPr>
        <w:t>
      1) әлеуметтік қолдау шараларын алуға;</w:t>
      </w:r>
    </w:p>
    <w:p>
      <w:pPr>
        <w:spacing w:after="0"/>
        <w:ind w:left="0"/>
        <w:jc w:val="both"/>
      </w:pPr>
      <w:r>
        <w:rPr>
          <w:rFonts w:ascii="Times New Roman"/>
          <w:b w:val="false"/>
          <w:i w:val="false"/>
          <w:color w:val="000000"/>
          <w:sz w:val="28"/>
        </w:rPr>
        <w:t>
      2) жеке жоспардың іс-шараларын орындауға байланысты консультациялар мен ақпарат алуға;</w:t>
      </w:r>
    </w:p>
    <w:p>
      <w:pPr>
        <w:spacing w:after="0"/>
        <w:ind w:left="0"/>
        <w:jc w:val="both"/>
      </w:pPr>
      <w:r>
        <w:rPr>
          <w:rFonts w:ascii="Times New Roman"/>
          <w:b w:val="false"/>
          <w:i w:val="false"/>
          <w:color w:val="000000"/>
          <w:sz w:val="28"/>
        </w:rPr>
        <w:t>
      3) аудандық маңызы бар қала, кент, ауыл, ауылдық округ әкімінің және Мансап орталығының іс-әрекетіне жоғары тұрған жергілікті атқарушы органдарға, сондай-ақ сот тәртібімен шағым жасауға құқығы бар.</w:t>
      </w:r>
    </w:p>
    <w:p>
      <w:pPr>
        <w:spacing w:after="0"/>
        <w:ind w:left="0"/>
        <w:jc w:val="left"/>
      </w:pPr>
      <w:r>
        <w:rPr>
          <w:rFonts w:ascii="Times New Roman"/>
          <w:b/>
          <w:i w:val="false"/>
          <w:color w:val="000000"/>
        </w:rPr>
        <w:t xml:space="preserve"> 4-тарау. Тараптардың келісімшарт талаптарын орындамағаны үшін жауаптылығы</w:t>
      </w:r>
    </w:p>
    <w:p>
      <w:pPr>
        <w:spacing w:after="0"/>
        <w:ind w:left="0"/>
        <w:jc w:val="both"/>
      </w:pPr>
      <w:r>
        <w:rPr>
          <w:rFonts w:ascii="Times New Roman"/>
          <w:b w:val="false"/>
          <w:i w:val="false"/>
          <w:color w:val="000000"/>
          <w:sz w:val="28"/>
        </w:rPr>
        <w:t>
      6. Мансап орталығы отбасына (адамға) осы келісім-шартта және Жеке жоспарда көзделген көлемде әлеуметтік қолдау көрсетуге жауапты болады.</w:t>
      </w:r>
    </w:p>
    <w:p>
      <w:pPr>
        <w:spacing w:after="0"/>
        <w:ind w:left="0"/>
        <w:jc w:val="both"/>
      </w:pPr>
      <w:r>
        <w:rPr>
          <w:rFonts w:ascii="Times New Roman"/>
          <w:b w:val="false"/>
          <w:i w:val="false"/>
          <w:color w:val="000000"/>
          <w:sz w:val="28"/>
        </w:rPr>
        <w:t>
      7. Шартты ақшалай көмек алушылармен әлеуметтік келісімшарт табысы аз адам (отбасы) әлеуметтік келісімшарт талаптарын және Жеке жоспар іс-шараларын толық көлемде орындамаған, сондай-ақ шартты ақшалай көмекті заңсыз тағайындауға алып келген жалған мәліметтер ұсынылған кезде бұзылады.</w:t>
      </w:r>
    </w:p>
    <w:p>
      <w:pPr>
        <w:spacing w:after="0"/>
        <w:ind w:left="0"/>
        <w:jc w:val="both"/>
      </w:pPr>
      <w:r>
        <w:rPr>
          <w:rFonts w:ascii="Times New Roman"/>
          <w:b w:val="false"/>
          <w:i w:val="false"/>
          <w:color w:val="000000"/>
          <w:sz w:val="28"/>
        </w:rPr>
        <w:t>
      Әлеуметтік келісімшартты бұзу адамға (отбасына) шартты ақшалай көмек төлеуді тоқтатуға негіз болып табылады.</w:t>
      </w:r>
    </w:p>
    <w:p>
      <w:pPr>
        <w:spacing w:after="0"/>
        <w:ind w:left="0"/>
        <w:jc w:val="both"/>
      </w:pPr>
      <w:r>
        <w:rPr>
          <w:rFonts w:ascii="Times New Roman"/>
          <w:b w:val="false"/>
          <w:i w:val="false"/>
          <w:color w:val="000000"/>
          <w:sz w:val="28"/>
        </w:rPr>
        <w:t>
      8. ШАК тағайындауға өтініш берген өтініш беруші мен оның отбасы мүшелері шартты ақшалай көмекті тағайындауға өтініште көрсетілген жалған немесе толық емес мәліметтерді бергені үшін қолданыстағы заңнамаға сәйкес жауапты болады.</w:t>
      </w:r>
    </w:p>
    <w:p>
      <w:pPr>
        <w:spacing w:after="0"/>
        <w:ind w:left="0"/>
        <w:jc w:val="both"/>
      </w:pPr>
      <w:r>
        <w:rPr>
          <w:rFonts w:ascii="Times New Roman"/>
          <w:b w:val="false"/>
          <w:i w:val="false"/>
          <w:color w:val="000000"/>
          <w:sz w:val="28"/>
        </w:rPr>
        <w:t>
      9. Келісімшарт талаптарын орындамағаны және (немесе) тиісінше орындамағаны үшін Тараптар Қазақстан Республикасының қолданыстағы заңнамасына сәйкес жауапты болады.</w:t>
      </w:r>
    </w:p>
    <w:p>
      <w:pPr>
        <w:spacing w:after="0"/>
        <w:ind w:left="0"/>
        <w:jc w:val="left"/>
      </w:pPr>
      <w:r>
        <w:rPr>
          <w:rFonts w:ascii="Times New Roman"/>
          <w:b/>
          <w:i w:val="false"/>
          <w:color w:val="000000"/>
        </w:rPr>
        <w:t xml:space="preserve"> 5-тарау. Күтпеген жағдайлар</w:t>
      </w:r>
    </w:p>
    <w:p>
      <w:pPr>
        <w:spacing w:after="0"/>
        <w:ind w:left="0"/>
        <w:jc w:val="both"/>
      </w:pPr>
      <w:r>
        <w:rPr>
          <w:rFonts w:ascii="Times New Roman"/>
          <w:b w:val="false"/>
          <w:i w:val="false"/>
          <w:color w:val="000000"/>
          <w:sz w:val="28"/>
        </w:rPr>
        <w:t>
      10. Тараптар су тасқыны, жер сілкінісі, жарылыстар, дауылдар, індеттер, эпизоотиялар, дүлей өрттер, ереуілдер, соғыс, көтерілістер сияқты осы келісімшартқа қол қойылғаннан кейін туындаған төтенше жағдайлар немесе еңсерілмейтін күш жағдайлары жағдайында міндеттемелерді толық немесе ішінара орындамағаны үшін жауапкершіліктен босатылады.</w:t>
      </w:r>
    </w:p>
    <w:p>
      <w:pPr>
        <w:spacing w:after="0"/>
        <w:ind w:left="0"/>
        <w:jc w:val="both"/>
      </w:pPr>
      <w:r>
        <w:rPr>
          <w:rFonts w:ascii="Times New Roman"/>
          <w:b w:val="false"/>
          <w:i w:val="false"/>
          <w:color w:val="000000"/>
          <w:sz w:val="28"/>
        </w:rPr>
        <w:t xml:space="preserve">
      11. Күтпеген жағдайлар туындаған кезде осы Келісімшартқа сәйкес қандай да бір міндеттемелерді орындау осындай жағдайлардың туындауына байланысты мүмкін болмаған тарап күтпеген жағдайлар басталған немесе тоқтатылған сәттен бастап 3 (үш) жұмыс күні ішінде хабардар етуге міндетті. </w:t>
      </w:r>
    </w:p>
    <w:p>
      <w:pPr>
        <w:spacing w:after="0"/>
        <w:ind w:left="0"/>
        <w:jc w:val="both"/>
      </w:pPr>
      <w:r>
        <w:rPr>
          <w:rFonts w:ascii="Times New Roman"/>
          <w:b w:val="false"/>
          <w:i w:val="false"/>
          <w:color w:val="000000"/>
          <w:sz w:val="28"/>
        </w:rPr>
        <w:t xml:space="preserve">
      12. Осы келісімшарт бойынша міндеттемелерді орындау мерзімі күтпеген мән-жайлар, сондай-ақ осы мән-жайлардан туындаған салдарлар әрекет еткен уақытқа сәйкес кейінге қалдырылады. </w:t>
      </w:r>
    </w:p>
    <w:p>
      <w:pPr>
        <w:spacing w:after="0"/>
        <w:ind w:left="0"/>
        <w:jc w:val="both"/>
      </w:pPr>
      <w:r>
        <w:rPr>
          <w:rFonts w:ascii="Times New Roman"/>
          <w:b w:val="false"/>
          <w:i w:val="false"/>
          <w:color w:val="000000"/>
          <w:sz w:val="28"/>
        </w:rPr>
        <w:t>
      13. Егер күтпеген жағдайлардың туындауына байланысты тараптардың осы келісімшарт бойынша міндеттемелерін толық немесе ішінара орындау мүмкін еместігі ____________ (кезеңін көрсету) астам болса, онда тараптар осы келісімшартты бұзуға құқылы.</w:t>
      </w:r>
    </w:p>
    <w:p>
      <w:pPr>
        <w:spacing w:after="0"/>
        <w:ind w:left="0"/>
        <w:jc w:val="left"/>
      </w:pPr>
      <w:r>
        <w:rPr>
          <w:rFonts w:ascii="Times New Roman"/>
          <w:b/>
          <w:i w:val="false"/>
          <w:color w:val="000000"/>
        </w:rPr>
        <w:t xml:space="preserve"> 6-тарау. Өзге шарттар</w:t>
      </w:r>
    </w:p>
    <w:p>
      <w:pPr>
        <w:spacing w:after="0"/>
        <w:ind w:left="0"/>
        <w:jc w:val="both"/>
      </w:pPr>
      <w:r>
        <w:rPr>
          <w:rFonts w:ascii="Times New Roman"/>
          <w:b w:val="false"/>
          <w:i w:val="false"/>
          <w:color w:val="000000"/>
          <w:sz w:val="28"/>
        </w:rPr>
        <w:t>
      14. Келісімшартқа қосымша келісімге қол қою арқылы тараптардың келісімі бойынша өзгерістер және (немесе) толықтырулар енгізіледі.</w:t>
      </w:r>
    </w:p>
    <w:p>
      <w:pPr>
        <w:spacing w:after="0"/>
        <w:ind w:left="0"/>
        <w:jc w:val="both"/>
      </w:pPr>
      <w:r>
        <w:rPr>
          <w:rFonts w:ascii="Times New Roman"/>
          <w:b w:val="false"/>
          <w:i w:val="false"/>
          <w:color w:val="000000"/>
          <w:sz w:val="28"/>
        </w:rPr>
        <w:t>
      15. Келісімшарт қол қойылған күнінен бастап күшіне енеді және 20____ жылғы "___" ________ әрекет етеді.</w:t>
      </w:r>
    </w:p>
    <w:p>
      <w:pPr>
        <w:spacing w:after="0"/>
        <w:ind w:left="0"/>
        <w:jc w:val="both"/>
      </w:pPr>
      <w:r>
        <w:rPr>
          <w:rFonts w:ascii="Times New Roman"/>
          <w:b w:val="false"/>
          <w:i w:val="false"/>
          <w:color w:val="000000"/>
          <w:sz w:val="28"/>
        </w:rPr>
        <w:t xml:space="preserve">
      16. Отбасы (адам) осы Келісім-шарттың талаптарын орындамаған кезде халықты Мансап орталығы келісімшартты бір жақты тәртіппен бұзады. </w:t>
      </w:r>
    </w:p>
    <w:p>
      <w:pPr>
        <w:spacing w:after="0"/>
        <w:ind w:left="0"/>
        <w:jc w:val="both"/>
      </w:pPr>
      <w:r>
        <w:rPr>
          <w:rFonts w:ascii="Times New Roman"/>
          <w:b w:val="false"/>
          <w:i w:val="false"/>
          <w:color w:val="000000"/>
          <w:sz w:val="28"/>
        </w:rPr>
        <w:t>
      17. Осы келісімшарт бірдей заңды күші бар екі данада жасалды.</w:t>
      </w:r>
    </w:p>
    <w:p>
      <w:pPr>
        <w:spacing w:after="0"/>
        <w:ind w:left="0"/>
        <w:jc w:val="left"/>
      </w:pPr>
      <w:r>
        <w:rPr>
          <w:rFonts w:ascii="Times New Roman"/>
          <w:b/>
          <w:i w:val="false"/>
          <w:color w:val="000000"/>
        </w:rPr>
        <w:t xml:space="preserve"> 7. Тараптардың мекенжайлары мен деректемелері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Мансап орталығы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ШАК төлеуге өтініш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орталығының толық атауы)</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(мекенжайы, телефоны, факс)</w:t>
            </w:r>
          </w:p>
          <w:p>
            <w:pPr>
              <w:spacing w:after="20"/>
              <w:ind w:left="20"/>
              <w:jc w:val="both"/>
            </w:pPr>
            <w:r>
              <w:rPr>
                <w:rFonts w:ascii="Times New Roman"/>
                <w:b w:val="false"/>
                <w:i w:val="false"/>
                <w:color w:val="000000"/>
                <w:sz w:val="20"/>
              </w:rPr>
              <w:t>
_________________ (тегі, аты, әкесінің аты (ол болған</w:t>
            </w:r>
          </w:p>
          <w:p>
            <w:pPr>
              <w:spacing w:after="20"/>
              <w:ind w:left="20"/>
              <w:jc w:val="both"/>
            </w:pPr>
            <w:r>
              <w:rPr>
                <w:rFonts w:ascii="Times New Roman"/>
                <w:b w:val="false"/>
                <w:i w:val="false"/>
                <w:color w:val="000000"/>
                <w:sz w:val="20"/>
              </w:rPr>
              <w:t>
жағдайда) уәкілетті өкілдің)</w:t>
            </w:r>
          </w:p>
          <w:p>
            <w:pPr>
              <w:spacing w:after="20"/>
              <w:ind w:left="20"/>
              <w:jc w:val="both"/>
            </w:pPr>
            <w:r>
              <w:rPr>
                <w:rFonts w:ascii="Times New Roman"/>
                <w:b w:val="false"/>
                <w:i w:val="false"/>
                <w:color w:val="000000"/>
                <w:sz w:val="20"/>
              </w:rPr>
              <w:t>
______________ (қолы)</w:t>
            </w:r>
          </w:p>
          <w:p>
            <w:pPr>
              <w:spacing w:after="20"/>
              <w:ind w:left="20"/>
              <w:jc w:val="both"/>
            </w:pPr>
            <w:r>
              <w:rPr>
                <w:rFonts w:ascii="Times New Roman"/>
                <w:b w:val="false"/>
                <w:i w:val="false"/>
                <w:color w:val="000000"/>
                <w:sz w:val="20"/>
              </w:rPr>
              <w:t>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(Тегі, аты, әкесінің аты (ол болған жағдайда)</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(жеке сәйкестендіру нөмірі, жеке басын куәландыратын құжаттың нөмірі және күні, кім берді)</w:t>
            </w:r>
          </w:p>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(мекенжайы және телефоны)</w:t>
            </w:r>
          </w:p>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келісімшартқа</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Адамға (отбасына) көмектің жеке жоспары</w:t>
      </w:r>
    </w:p>
    <w:p>
      <w:pPr>
        <w:spacing w:after="0"/>
        <w:ind w:left="0"/>
        <w:jc w:val="both"/>
      </w:pPr>
      <w:r>
        <w:rPr>
          <w:rFonts w:ascii="Times New Roman"/>
          <w:b w:val="false"/>
          <w:i w:val="false"/>
          <w:color w:val="000000"/>
          <w:sz w:val="28"/>
        </w:rPr>
        <w:t>
      Мансап орталығы _____________________________________________ аудан/қала</w:t>
      </w:r>
    </w:p>
    <w:p>
      <w:pPr>
        <w:spacing w:after="0"/>
        <w:ind w:left="0"/>
        <w:jc w:val="both"/>
      </w:pPr>
      <w:r>
        <w:rPr>
          <w:rFonts w:ascii="Times New Roman"/>
          <w:b w:val="false"/>
          <w:i w:val="false"/>
          <w:color w:val="000000"/>
          <w:sz w:val="28"/>
        </w:rPr>
        <w:t>Көмек алушы: 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тұрғылықты мекенжайы)</w:t>
      </w:r>
    </w:p>
    <w:p>
      <w:pPr>
        <w:spacing w:after="0"/>
        <w:ind w:left="0"/>
        <w:jc w:val="both"/>
      </w:pPr>
      <w:r>
        <w:rPr>
          <w:rFonts w:ascii="Times New Roman"/>
          <w:b w:val="false"/>
          <w:i w:val="false"/>
          <w:color w:val="000000"/>
          <w:sz w:val="28"/>
        </w:rPr>
        <w:t>Келісімшарттың қолданылу басталған күні _______________________</w:t>
      </w:r>
    </w:p>
    <w:p>
      <w:pPr>
        <w:spacing w:after="0"/>
        <w:ind w:left="0"/>
        <w:jc w:val="both"/>
      </w:pPr>
      <w:r>
        <w:rPr>
          <w:rFonts w:ascii="Times New Roman"/>
          <w:b w:val="false"/>
          <w:i w:val="false"/>
          <w:color w:val="000000"/>
          <w:sz w:val="28"/>
        </w:rPr>
        <w:t>Келісімшарт қолданылуының аяқталған күні _______________________</w:t>
      </w:r>
    </w:p>
    <w:p>
      <w:pPr>
        <w:spacing w:after="0"/>
        <w:ind w:left="0"/>
        <w:jc w:val="both"/>
      </w:pPr>
      <w:r>
        <w:rPr>
          <w:rFonts w:ascii="Times New Roman"/>
          <w:b w:val="false"/>
          <w:i w:val="false"/>
          <w:color w:val="000000"/>
          <w:sz w:val="28"/>
        </w:rPr>
        <w:t>Отбасының мұқтаждықтан шығуы үшін 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 шаралар көрсетуді жоспарлаған адамдар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Білімі (жоғары, арнаулы орта, 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Берілген бағыт бойынша 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 БСН/ ЖСН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 орындауды бастау мерзімі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Мансап орталығы атаулы әлеуметтік көмек көрсетуге өтініш білдірген адаммен және (немесе) оның отбасы мүшелерімен бірлесіп Кодектің </w:t>
      </w:r>
      <w:r>
        <w:rPr>
          <w:rFonts w:ascii="Times New Roman"/>
          <w:b w:val="false"/>
          <w:i w:val="false"/>
          <w:color w:val="000000"/>
          <w:sz w:val="28"/>
        </w:rPr>
        <w:t>96-бабының</w:t>
      </w:r>
      <w:r>
        <w:rPr>
          <w:rFonts w:ascii="Times New Roman"/>
          <w:b w:val="false"/>
          <w:i w:val="false"/>
          <w:color w:val="000000"/>
          <w:sz w:val="28"/>
        </w:rPr>
        <w:t xml:space="preserve"> 1 тармағының 5 тармақшасына сәйкес көзделген іс-шаралар бойынша не тұрақты жұмыс орнына жұмысқа орналасуға жасайды.</w:t>
      </w:r>
    </w:p>
    <w:p>
      <w:pPr>
        <w:spacing w:after="0"/>
        <w:ind w:left="0"/>
        <w:jc w:val="both"/>
      </w:pPr>
      <w:r>
        <w:rPr>
          <w:rFonts w:ascii="Times New Roman"/>
          <w:b w:val="false"/>
          <w:i w:val="false"/>
          <w:color w:val="000000"/>
          <w:sz w:val="28"/>
        </w:rPr>
        <w:t>
      Атаулы әлеуметтік көмек көрсетуге өтініш берген адамға және (немесе) оның отбасы мүшелеріне берілетін әлеуметтік бейімдеу шаралары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Іс-шаралар жоспарланатын адамдардың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 орындауды бастау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 бейімдеу шараларын ұсыну үшін негіздер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Осы Қағидалардың 9-қосымшада бекітілген әлеуметтік бейімдеу жөніндегі іс-шаралардың үлгі тізбесіне сәйкес көрсетілген іс-шаралардың қажеттілігіне қарай Мансап орталығы атаулы әлеуметтік көмек көрсетуге өтініш білдірген адаммен және (немесе) оның отбасы мүшелерімен бірлесіп толтырады.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Мансап орталығы _____________</w:t>
            </w:r>
          </w:p>
          <w:p>
            <w:pPr>
              <w:spacing w:after="20"/>
              <w:ind w:left="20"/>
              <w:jc w:val="both"/>
            </w:pPr>
            <w:r>
              <w:rPr>
                <w:rFonts w:ascii="Times New Roman"/>
                <w:b w:val="false"/>
                <w:i w:val="false"/>
                <w:color w:val="000000"/>
                <w:sz w:val="20"/>
              </w:rPr>
              <w:t>
</w:t>
            </w:r>
            <w:r>
              <w:rPr>
                <w:rFonts w:ascii="Times New Roman"/>
                <w:b/>
                <w:i w:val="false"/>
                <w:color w:val="000000"/>
                <w:sz w:val="20"/>
              </w:rPr>
              <w:t>(Мансап орталығының толық атауы)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 телефоны, факс)</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(Уәкілетті өкілдің тегі, аты,</w:t>
            </w:r>
          </w:p>
          <w:p>
            <w:pPr>
              <w:spacing w:after="20"/>
              <w:ind w:left="20"/>
              <w:jc w:val="both"/>
            </w:pPr>
            <w:r>
              <w:rPr>
                <w:rFonts w:ascii="Times New Roman"/>
                <w:b w:val="false"/>
                <w:i w:val="false"/>
                <w:color w:val="000000"/>
                <w:sz w:val="20"/>
              </w:rPr>
              <w:t>
</w:t>
            </w:r>
            <w:r>
              <w:rPr>
                <w:rFonts w:ascii="Times New Roman"/>
                <w:b/>
                <w:i w:val="false"/>
                <w:color w:val="000000"/>
                <w:sz w:val="20"/>
              </w:rPr>
              <w:t>әкесінің аты</w:t>
            </w:r>
          </w:p>
          <w:p>
            <w:pPr>
              <w:spacing w:after="20"/>
              <w:ind w:left="20"/>
              <w:jc w:val="both"/>
            </w:pPr>
            <w:r>
              <w:rPr>
                <w:rFonts w:ascii="Times New Roman"/>
                <w:b w:val="false"/>
                <w:i w:val="false"/>
                <w:color w:val="000000"/>
                <w:sz w:val="20"/>
              </w:rPr>
              <w:t>
</w:t>
            </w:r>
            <w:r>
              <w:rPr>
                <w:rFonts w:ascii="Times New Roman"/>
                <w:b/>
                <w:i w:val="false"/>
                <w:color w:val="000000"/>
                <w:sz w:val="20"/>
              </w:rPr>
              <w:t>(ол болған жағдайда) __________________ (қолы) Мөрдің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ШАК төлеуге өтініш беруші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w:t>
            </w:r>
          </w:p>
          <w:p>
            <w:pPr>
              <w:spacing w:after="20"/>
              <w:ind w:left="20"/>
              <w:jc w:val="both"/>
            </w:pPr>
            <w:r>
              <w:rPr>
                <w:rFonts w:ascii="Times New Roman"/>
                <w:b w:val="false"/>
                <w:i w:val="false"/>
                <w:color w:val="000000"/>
                <w:sz w:val="20"/>
              </w:rPr>
              <w:t>
</w:t>
            </w:r>
            <w:r>
              <w:rPr>
                <w:rFonts w:ascii="Times New Roman"/>
                <w:b/>
                <w:i w:val="false"/>
                <w:color w:val="000000"/>
                <w:sz w:val="20"/>
              </w:rPr>
              <w:t>жағдайда)</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 жеке</w:t>
            </w:r>
          </w:p>
          <w:p>
            <w:pPr>
              <w:spacing w:after="20"/>
              <w:ind w:left="20"/>
              <w:jc w:val="both"/>
            </w:pPr>
            <w:r>
              <w:rPr>
                <w:rFonts w:ascii="Times New Roman"/>
                <w:b w:val="false"/>
                <w:i w:val="false"/>
                <w:color w:val="000000"/>
                <w:sz w:val="20"/>
              </w:rPr>
              <w:t>
</w:t>
            </w:r>
            <w:r>
              <w:rPr>
                <w:rFonts w:ascii="Times New Roman"/>
                <w:b/>
                <w:i w:val="false"/>
                <w:color w:val="000000"/>
                <w:sz w:val="20"/>
              </w:rPr>
              <w:t>басын куәландыратын құжаттың</w:t>
            </w:r>
          </w:p>
          <w:p>
            <w:pPr>
              <w:spacing w:after="20"/>
              <w:ind w:left="20"/>
              <w:jc w:val="both"/>
            </w:pPr>
            <w:r>
              <w:rPr>
                <w:rFonts w:ascii="Times New Roman"/>
                <w:b w:val="false"/>
                <w:i w:val="false"/>
                <w:color w:val="000000"/>
                <w:sz w:val="20"/>
              </w:rPr>
              <w:t>
</w:t>
            </w:r>
            <w:r>
              <w:rPr>
                <w:rFonts w:ascii="Times New Roman"/>
                <w:b/>
                <w:i w:val="false"/>
                <w:color w:val="000000"/>
                <w:sz w:val="20"/>
              </w:rPr>
              <w:t>нөмірі мен күні, кім берді)</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 және телефоны)</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 көмек</w:t>
            </w:r>
            <w:r>
              <w:br/>
            </w:r>
            <w:r>
              <w:rPr>
                <w:rFonts w:ascii="Times New Roman"/>
                <w:b w:val="false"/>
                <w:i w:val="false"/>
                <w:color w:val="000000"/>
                <w:sz w:val="20"/>
              </w:rPr>
              <w:t>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6" w:id="199"/>
    <w:p>
      <w:pPr>
        <w:spacing w:after="0"/>
        <w:ind w:left="0"/>
        <w:jc w:val="left"/>
      </w:pPr>
      <w:r>
        <w:rPr>
          <w:rFonts w:ascii="Times New Roman"/>
          <w:b/>
          <w:i w:val="false"/>
          <w:color w:val="000000"/>
        </w:rPr>
        <w:t xml:space="preserve"> Жұмыспен қамтуға жәрдемдесу және әлеуметтік бейімделуге жәрдемдесу жөніндегі іс-шаралардың үлгі тізбесі</w:t>
      </w:r>
    </w:p>
    <w:bookmarkEnd w:id="199"/>
    <w:p>
      <w:pPr>
        <w:spacing w:after="0"/>
        <w:ind w:left="0"/>
        <w:jc w:val="both"/>
      </w:pPr>
      <w:r>
        <w:rPr>
          <w:rFonts w:ascii="Times New Roman"/>
          <w:b w:val="false"/>
          <w:i w:val="false"/>
          <w:color w:val="ff0000"/>
          <w:sz w:val="28"/>
        </w:rPr>
        <w:t xml:space="preserve">
      Ескерту. 9-қосымша жаңа редакцияда - ҚР Еңбек және халықты әлеуметтік қорғау министрінің 31.03.2025 </w:t>
      </w:r>
      <w:r>
        <w:rPr>
          <w:rFonts w:ascii="Times New Roman"/>
          <w:b w:val="false"/>
          <w:i w:val="false"/>
          <w:color w:val="ff0000"/>
          <w:sz w:val="28"/>
        </w:rPr>
        <w:t>№ 95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19.06.2026 </w:t>
      </w:r>
      <w:r>
        <w:rPr>
          <w:rFonts w:ascii="Times New Roman"/>
          <w:b w:val="false"/>
          <w:i w:val="false"/>
          <w:color w:val="ff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87" w:id="200"/>
    <w:p>
      <w:pPr>
        <w:spacing w:after="0"/>
        <w:ind w:left="0"/>
        <w:jc w:val="both"/>
      </w:pPr>
      <w:r>
        <w:rPr>
          <w:rFonts w:ascii="Times New Roman"/>
          <w:b w:val="false"/>
          <w:i w:val="false"/>
          <w:color w:val="000000"/>
          <w:sz w:val="28"/>
        </w:rPr>
        <w:t>
      1. Халықты жұмыспен қамтуға жәрдемдесудің белсенді шараларының тізбесі:</w:t>
      </w:r>
    </w:p>
    <w:bookmarkEnd w:id="200"/>
    <w:p>
      <w:pPr>
        <w:spacing w:after="0"/>
        <w:ind w:left="0"/>
        <w:jc w:val="both"/>
      </w:pPr>
      <w:r>
        <w:rPr>
          <w:rFonts w:ascii="Times New Roman"/>
          <w:b w:val="false"/>
          <w:i w:val="false"/>
          <w:color w:val="000000"/>
          <w:sz w:val="28"/>
        </w:rPr>
        <w:t>
      1) кәсіптік оқуға жіберу;</w:t>
      </w:r>
    </w:p>
    <w:p>
      <w:pPr>
        <w:spacing w:after="0"/>
        <w:ind w:left="0"/>
        <w:jc w:val="both"/>
      </w:pPr>
      <w:r>
        <w:rPr>
          <w:rFonts w:ascii="Times New Roman"/>
          <w:b w:val="false"/>
          <w:i w:val="false"/>
          <w:color w:val="000000"/>
          <w:sz w:val="28"/>
        </w:rPr>
        <w:t>
      2) азаматтар мен қандастардың кәсіпкерлік бастамашылығына жәрдемдесу;</w:t>
      </w:r>
    </w:p>
    <w:p>
      <w:pPr>
        <w:spacing w:after="0"/>
        <w:ind w:left="0"/>
        <w:jc w:val="both"/>
      </w:pPr>
      <w:r>
        <w:rPr>
          <w:rFonts w:ascii="Times New Roman"/>
          <w:b w:val="false"/>
          <w:i w:val="false"/>
          <w:color w:val="000000"/>
          <w:sz w:val="28"/>
        </w:rPr>
        <w:t>
      3) жастар практикасына жіберу;</w:t>
      </w:r>
    </w:p>
    <w:p>
      <w:pPr>
        <w:spacing w:after="0"/>
        <w:ind w:left="0"/>
        <w:jc w:val="both"/>
      </w:pPr>
      <w:r>
        <w:rPr>
          <w:rFonts w:ascii="Times New Roman"/>
          <w:b w:val="false"/>
          <w:i w:val="false"/>
          <w:color w:val="000000"/>
          <w:sz w:val="28"/>
        </w:rPr>
        <w:t>
      4) әлеуметтік жұмыс орындарын ұйымдастыру;</w:t>
      </w:r>
    </w:p>
    <w:p>
      <w:pPr>
        <w:spacing w:after="0"/>
        <w:ind w:left="0"/>
        <w:jc w:val="both"/>
      </w:pPr>
      <w:r>
        <w:rPr>
          <w:rFonts w:ascii="Times New Roman"/>
          <w:b w:val="false"/>
          <w:i w:val="false"/>
          <w:color w:val="000000"/>
          <w:sz w:val="28"/>
        </w:rPr>
        <w:t>
      5) жұмыс күшінің ұтқырлығын арттыру үшін ерікті түрде қоныс аударуға жәрдемдесу;</w:t>
      </w:r>
    </w:p>
    <w:p>
      <w:pPr>
        <w:spacing w:after="0"/>
        <w:ind w:left="0"/>
        <w:jc w:val="both"/>
      </w:pPr>
      <w:r>
        <w:rPr>
          <w:rFonts w:ascii="Times New Roman"/>
          <w:b w:val="false"/>
          <w:i w:val="false"/>
          <w:color w:val="000000"/>
          <w:sz w:val="28"/>
        </w:rPr>
        <w:t>
      6) мүгедектігі бар адамдарды жұмысқа орналастыру үшін арнайы жұмыс орындарын ұйымдастыру;</w:t>
      </w:r>
    </w:p>
    <w:p>
      <w:pPr>
        <w:spacing w:after="0"/>
        <w:ind w:left="0"/>
        <w:jc w:val="both"/>
      </w:pPr>
      <w:r>
        <w:rPr>
          <w:rFonts w:ascii="Times New Roman"/>
          <w:b w:val="false"/>
          <w:i w:val="false"/>
          <w:color w:val="000000"/>
          <w:sz w:val="28"/>
        </w:rPr>
        <w:t>
      7) қоғамдық жұмыстар.</w:t>
      </w:r>
    </w:p>
    <w:bookmarkStart w:name="z188" w:id="201"/>
    <w:p>
      <w:pPr>
        <w:spacing w:after="0"/>
        <w:ind w:left="0"/>
        <w:jc w:val="both"/>
      </w:pPr>
      <w:r>
        <w:rPr>
          <w:rFonts w:ascii="Times New Roman"/>
          <w:b w:val="false"/>
          <w:i w:val="false"/>
          <w:color w:val="000000"/>
          <w:sz w:val="28"/>
        </w:rPr>
        <w:t>
      2. Әлеуметтік бейімдеу шараларының тізбесі:</w:t>
      </w:r>
    </w:p>
    <w:bookmarkEnd w:id="201"/>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161-бабында</w:t>
      </w:r>
      <w:r>
        <w:rPr>
          <w:rFonts w:ascii="Times New Roman"/>
          <w:b w:val="false"/>
          <w:i w:val="false"/>
          <w:color w:val="000000"/>
          <w:sz w:val="28"/>
        </w:rPr>
        <w:t xml:space="preserve"> айқындалған мүгедектігі бар адамдарды әлеуметтік абилитациялау және оңалту шаралары;</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Кодекстің</w:t>
      </w:r>
      <w:r>
        <w:rPr>
          <w:rFonts w:ascii="Times New Roman"/>
          <w:b w:val="false"/>
          <w:i w:val="false"/>
          <w:color w:val="000000"/>
          <w:sz w:val="28"/>
        </w:rPr>
        <w:t xml:space="preserve"> 13 бөліміне сәйкес мұқтаждықта жүрген адамдарға көрсетілетін арнаулы әлеуметтік қызметтер;</w:t>
      </w:r>
    </w:p>
    <w:p>
      <w:pPr>
        <w:spacing w:after="0"/>
        <w:ind w:left="0"/>
        <w:jc w:val="both"/>
      </w:pPr>
      <w:r>
        <w:rPr>
          <w:rFonts w:ascii="Times New Roman"/>
          <w:b w:val="false"/>
          <w:i w:val="false"/>
          <w:color w:val="000000"/>
          <w:sz w:val="28"/>
        </w:rPr>
        <w:t xml:space="preserve">
      3)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тұрғын үй көмегін көрсету;</w:t>
      </w:r>
    </w:p>
    <w:p>
      <w:pPr>
        <w:spacing w:after="0"/>
        <w:ind w:left="0"/>
        <w:jc w:val="both"/>
      </w:pPr>
      <w:r>
        <w:rPr>
          <w:rFonts w:ascii="Times New Roman"/>
          <w:b w:val="false"/>
          <w:i w:val="false"/>
          <w:color w:val="000000"/>
          <w:sz w:val="28"/>
        </w:rPr>
        <w:t>
      4) ауданның (облыстық маңызы бар қаланың), астананың және республикалық маңызы бар қаланың жергілікті өкілді органдарының шешімдерінде белгіленген тәртіппен және мөлшерде әлеуметтік көмек көрсету;</w:t>
      </w:r>
    </w:p>
    <w:p>
      <w:pPr>
        <w:spacing w:after="0"/>
        <w:ind w:left="0"/>
        <w:jc w:val="both"/>
      </w:pPr>
      <w:r>
        <w:rPr>
          <w:rFonts w:ascii="Times New Roman"/>
          <w:b w:val="false"/>
          <w:i w:val="false"/>
          <w:color w:val="000000"/>
          <w:sz w:val="28"/>
        </w:rPr>
        <w:t>
      5) мемлекеттің кепілдік берілген заң көмегін көрсету;</w:t>
      </w:r>
    </w:p>
    <w:p>
      <w:pPr>
        <w:spacing w:after="0"/>
        <w:ind w:left="0"/>
        <w:jc w:val="both"/>
      </w:pPr>
      <w:r>
        <w:rPr>
          <w:rFonts w:ascii="Times New Roman"/>
          <w:b w:val="false"/>
          <w:i w:val="false"/>
          <w:color w:val="000000"/>
          <w:sz w:val="28"/>
        </w:rPr>
        <w:t>
      6) медициналық-санитариялық алғашқы көмек көрсететін медициналық ұйымға тіркеу;</w:t>
      </w:r>
    </w:p>
    <w:p>
      <w:pPr>
        <w:spacing w:after="0"/>
        <w:ind w:left="0"/>
        <w:jc w:val="both"/>
      </w:pPr>
      <w:r>
        <w:rPr>
          <w:rFonts w:ascii="Times New Roman"/>
          <w:b w:val="false"/>
          <w:i w:val="false"/>
          <w:color w:val="000000"/>
          <w:sz w:val="28"/>
        </w:rPr>
        <w:t xml:space="preserve">
      7) "Скринингтік зерттеулерге жататын адамдардың нысаналы топтарын, сондай-ақ осы қарап-тексерулерді өткізудің қағидаларын, көлемі мен кезеңділігін бекіту туралы" Қазақстан Республикасы Денсаулық сақтау министрінің м.а. 2020 жылғы 30 қазандағы № ҚР ДСМ-174/2020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21572 болып тіркелген), "Скринингті ұйымдастыру қағидаларын бекіту туралы" Қазақстан Республикасы Денсаулық сақтау министрінің 2010 жылғы 9 қыркүйектегі № 704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6490 болып тіркелген) сәйкес скринингтік тексеріп-қараудан өту;</w:t>
      </w:r>
    </w:p>
    <w:p>
      <w:pPr>
        <w:spacing w:after="0"/>
        <w:ind w:left="0"/>
        <w:jc w:val="both"/>
      </w:pPr>
      <w:r>
        <w:rPr>
          <w:rFonts w:ascii="Times New Roman"/>
          <w:b w:val="false"/>
          <w:i w:val="false"/>
          <w:color w:val="000000"/>
          <w:sz w:val="28"/>
        </w:rPr>
        <w:t>
      8) жүктіліктің он екі аптасына дейін әйелдер консультациясында медициналық есепке қою және жүктіліктің барлық кезеңінде бақылау;</w:t>
      </w:r>
    </w:p>
    <w:p>
      <w:pPr>
        <w:spacing w:after="0"/>
        <w:ind w:left="0"/>
        <w:jc w:val="both"/>
      </w:pPr>
      <w:r>
        <w:rPr>
          <w:rFonts w:ascii="Times New Roman"/>
          <w:b w:val="false"/>
          <w:i w:val="false"/>
          <w:color w:val="000000"/>
          <w:sz w:val="28"/>
        </w:rPr>
        <w:t xml:space="preserve">
      9) Қазақстан Республикасы Үкіметінің 2008 жылғы 25 қаңтардағы № 64 </w:t>
      </w:r>
      <w:r>
        <w:rPr>
          <w:rFonts w:ascii="Times New Roman"/>
          <w:b w:val="false"/>
          <w:i w:val="false"/>
          <w:color w:val="000000"/>
          <w:sz w:val="28"/>
        </w:rPr>
        <w:t>қаулысымен</w:t>
      </w:r>
      <w:r>
        <w:rPr>
          <w:rFonts w:ascii="Times New Roman"/>
          <w:b w:val="false"/>
          <w:i w:val="false"/>
          <w:color w:val="000000"/>
          <w:sz w:val="28"/>
        </w:rPr>
        <w:t xml:space="preserve"> бекітілген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арналған қаражатты қалыптастыру, бағыттау және бөлу қағидаларына сәйкес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деңгейінен төмен отбасылардан шыққан мемлекеттік білім беру ұйымдарының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w:t>
      </w:r>
    </w:p>
    <w:p>
      <w:pPr>
        <w:spacing w:after="0"/>
        <w:ind w:left="0"/>
        <w:jc w:val="both"/>
      </w:pPr>
      <w:r>
        <w:rPr>
          <w:rFonts w:ascii="Times New Roman"/>
          <w:b w:val="false"/>
          <w:i w:val="false"/>
          <w:color w:val="000000"/>
          <w:sz w:val="28"/>
        </w:rPr>
        <w:t>
      10) мектеп жасына дейінгі балаларды (7 жасқа дейін) мектепке дейінгі ұйымдарға жіберу үшін кезекке қою;</w:t>
      </w:r>
    </w:p>
    <w:p>
      <w:pPr>
        <w:spacing w:after="0"/>
        <w:ind w:left="0"/>
        <w:jc w:val="both"/>
      </w:pPr>
      <w:r>
        <w:rPr>
          <w:rFonts w:ascii="Times New Roman"/>
          <w:b w:val="false"/>
          <w:i w:val="false"/>
          <w:color w:val="000000"/>
          <w:sz w:val="28"/>
        </w:rPr>
        <w:t>
      11) білім беру ұйымдарында және мектептен тыс ұйымдарда балаларға қосымша білім беруді ұйымдастыру;</w:t>
      </w:r>
    </w:p>
    <w:p>
      <w:pPr>
        <w:spacing w:after="0"/>
        <w:ind w:left="0"/>
        <w:jc w:val="both"/>
      </w:pPr>
      <w:r>
        <w:rPr>
          <w:rFonts w:ascii="Times New Roman"/>
          <w:b w:val="false"/>
          <w:i w:val="false"/>
          <w:color w:val="000000"/>
          <w:sz w:val="28"/>
        </w:rPr>
        <w:t>
      12) мүмкіндіктері шектеулі балаларды тексеру және психологиялық, медициналық-педагогикалық консультациялық көмек көрсету;</w:t>
      </w:r>
    </w:p>
    <w:p>
      <w:pPr>
        <w:spacing w:after="0"/>
        <w:ind w:left="0"/>
        <w:jc w:val="both"/>
      </w:pPr>
      <w:r>
        <w:rPr>
          <w:rFonts w:ascii="Times New Roman"/>
          <w:b w:val="false"/>
          <w:i w:val="false"/>
          <w:color w:val="000000"/>
          <w:sz w:val="28"/>
        </w:rPr>
        <w:t>
      13) мемлекеттік тұрғын үй қорынан тұрғын үйге немесе жеке тұрғын үй қорынан жергілікті атқарушы орган жалдаған тұрғын үйге мұқтаж азаматтарды есепке алу және кезекке қою;</w:t>
      </w:r>
    </w:p>
    <w:p>
      <w:pPr>
        <w:spacing w:after="0"/>
        <w:ind w:left="0"/>
        <w:jc w:val="both"/>
      </w:pPr>
      <w:r>
        <w:rPr>
          <w:rFonts w:ascii="Times New Roman"/>
          <w:b w:val="false"/>
          <w:i w:val="false"/>
          <w:color w:val="000000"/>
          <w:sz w:val="28"/>
        </w:rPr>
        <w:t>
      14) әлеуметтік қорғаудың және мемлекеттік қолдаудың өзге де шаралары.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w:t>
            </w:r>
            <w:r>
              <w:br/>
            </w:r>
            <w:r>
              <w:rPr>
                <w:rFonts w:ascii="Times New Roman"/>
                <w:b w:val="false"/>
                <w:i w:val="false"/>
                <w:color w:val="000000"/>
                <w:sz w:val="20"/>
              </w:rPr>
              <w:t>көмекті 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Атаулы әлеуметтік көмекті тағайындау немесе тағайындаудан бас тарту туралы № ______ хабарлама 20___жылғы "__" _________</w:t>
      </w:r>
    </w:p>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19.06.2026 </w:t>
      </w:r>
      <w:r>
        <w:rPr>
          <w:rFonts w:ascii="Times New Roman"/>
          <w:b w:val="false"/>
          <w:i w:val="false"/>
          <w:color w:val="ff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left"/>
      </w:pPr>
      <w:r>
        <w:rPr>
          <w:rFonts w:ascii="Times New Roman"/>
          <w:b w:val="false"/>
          <w:i w:val="false"/>
          <w:color w:val="000000"/>
          <w:sz w:val="28"/>
        </w:rPr>
        <w:t>
      Өтініш берушінің тегі, аты, әкесінің аты (ол болған жағдайда)</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Өтініш берушінің туған күні 20______ жылғы</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 xml:space="preserve">Атаулы әлеуметтік көмек тағайындау / тағайындаудан бас тарту туралы шешім </w:t>
      </w:r>
      <w:r>
        <w:br/>
      </w:r>
      <w:r>
        <w:rPr>
          <w:rFonts w:ascii="Times New Roman"/>
          <w:b w:val="false"/>
          <w:i w:val="false"/>
          <w:color w:val="000000"/>
          <w:sz w:val="28"/>
        </w:rPr>
        <w:t>20_____жылғы "__" ____________________________________________</w:t>
      </w:r>
      <w:r>
        <w:br/>
      </w:r>
      <w:r>
        <w:rPr>
          <w:rFonts w:ascii="Times New Roman"/>
          <w:b w:val="false"/>
          <w:i w:val="false"/>
          <w:color w:val="000000"/>
          <w:sz w:val="28"/>
        </w:rPr>
        <w:t xml:space="preserve">Жұмыспен қамту және әлеуметтік бағдарламалар бөлімі Сізге _________ </w:t>
      </w:r>
      <w:r>
        <w:br/>
      </w:r>
      <w:r>
        <w:rPr>
          <w:rFonts w:ascii="Times New Roman"/>
          <w:b w:val="false"/>
          <w:i w:val="false"/>
          <w:color w:val="000000"/>
          <w:sz w:val="28"/>
        </w:rPr>
        <w:t>сомасында атаулы әлеуметтік көмек тағайындалған/тағайындаудан бас тартқан туралы хабарлайды:</w:t>
      </w:r>
      <w:r>
        <w:br/>
      </w:r>
      <w:r>
        <w:rPr>
          <w:rFonts w:ascii="Times New Roman"/>
          <w:b w:val="false"/>
          <w:i w:val="false"/>
          <w:color w:val="000000"/>
          <w:sz w:val="28"/>
        </w:rPr>
        <w:t>
      жан басына шаққандағы кірістің кедейлік шегінен асуы;</w:t>
      </w:r>
      <w:r>
        <w:br/>
      </w:r>
      <w:r>
        <w:rPr>
          <w:rFonts w:ascii="Times New Roman"/>
          <w:b w:val="false"/>
          <w:i w:val="false"/>
          <w:color w:val="000000"/>
          <w:sz w:val="28"/>
        </w:rPr>
        <w:t>
      өтініш берушінің, отбасы мүшесінің (мүшелерінің) учаскелік комиссия отбасының материалдық жағдайына зерттеу жүргізуден бас тартуы;</w:t>
      </w:r>
      <w:r>
        <w:br/>
      </w:r>
      <w:r>
        <w:rPr>
          <w:rFonts w:ascii="Times New Roman"/>
          <w:b w:val="false"/>
          <w:i w:val="false"/>
          <w:color w:val="000000"/>
          <w:sz w:val="28"/>
        </w:rPr>
        <w:t xml:space="preserve">
      Кодекстің </w:t>
      </w:r>
      <w:r>
        <w:rPr>
          <w:rFonts w:ascii="Times New Roman"/>
          <w:b w:val="false"/>
          <w:i w:val="false"/>
          <w:color w:val="000000"/>
          <w:sz w:val="28"/>
        </w:rPr>
        <w:t>128-бабына</w:t>
      </w:r>
      <w:r>
        <w:rPr>
          <w:rFonts w:ascii="Times New Roman"/>
          <w:b w:val="false"/>
          <w:i w:val="false"/>
          <w:color w:val="000000"/>
          <w:sz w:val="28"/>
        </w:rPr>
        <w:t xml:space="preserve"> сәйкес.</w:t>
      </w:r>
      <w:r>
        <w:br/>
      </w:r>
      <w:r>
        <w:rPr>
          <w:rFonts w:ascii="Times New Roman"/>
          <w:b w:val="false"/>
          <w:i w:val="false"/>
          <w:color w:val="000000"/>
          <w:sz w:val="28"/>
        </w:rPr>
        <w:t>
      Құжаттарды қайтару күні 20__ жылғы "___" ________________________</w:t>
      </w:r>
      <w:r>
        <w:br/>
      </w:r>
      <w:r>
        <w:rPr>
          <w:rFonts w:ascii="Times New Roman"/>
          <w:b w:val="false"/>
          <w:i w:val="false"/>
          <w:color w:val="000000"/>
          <w:sz w:val="28"/>
        </w:rPr>
        <w:t>
      Хабарлама жұмыспен қамту және әлеуметтік бағдарламалар бөліміне жауапты адамның ЭЦҚ-мен куәландырылған.</w:t>
      </w:r>
      <w:r>
        <w:br/>
      </w:r>
      <w:r>
        <w:rPr>
          <w:rFonts w:ascii="Times New Roman"/>
          <w:b w:val="false"/>
          <w:i w:val="false"/>
          <w:color w:val="000000"/>
          <w:sz w:val="28"/>
        </w:rPr>
        <w:t>
      Атаулы әлеуметтік көмек тағайындау жөніндегі уәкілетті органның басшысы</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Атаулы әлеуметтік көмек тағайындау жөніндегі уәкілетті органның маманы</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(Өтініш берушінің тегі, аты, әкесінің аты (ол болған жағдайда))</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xml:space="preserve">Хабарламаның үзбелі түбіртегінің кесу сызығы, оқу орнында білім беру ұйымына ұсыну үшін, 6 жастан 18 жасқа дейінгі балалар бар атаулы </w:t>
      </w:r>
      <w:r>
        <w:br/>
      </w:r>
      <w:r>
        <w:rPr>
          <w:rFonts w:ascii="Times New Roman"/>
          <w:b w:val="false"/>
          <w:i w:val="false"/>
          <w:color w:val="000000"/>
          <w:sz w:val="28"/>
        </w:rPr>
        <w:t>
      әлеуметтік көмек тағайындалған отбасылар үшін толтырылады)</w:t>
      </w:r>
      <w:r>
        <w:br/>
      </w:r>
      <w:r>
        <w:rPr>
          <w:rFonts w:ascii="Times New Roman"/>
          <w:b w:val="false"/>
          <w:i w:val="false"/>
          <w:color w:val="000000"/>
          <w:sz w:val="28"/>
        </w:rPr>
        <w:t xml:space="preserve">
      Атаулы әлеуметтік көмекті тағайындау немесе тағайындаудан бас тарту туралы № ____ хабарламаға № 1 түбіршек бастап 20__ жылғы "__" __________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Кесу сызығы</w:t>
      </w:r>
    </w:p>
    <w:p>
      <w:pPr>
        <w:spacing w:after="0"/>
        <w:ind w:left="0"/>
        <w:jc w:val="both"/>
      </w:pPr>
      <w:r>
        <w:rPr>
          <w:rFonts w:ascii="Times New Roman"/>
          <w:b w:val="false"/>
          <w:i w:val="false"/>
          <w:color w:val="000000"/>
          <w:sz w:val="28"/>
        </w:rPr>
        <w:t>Атаулы әлеуметтік көмекті тағайындау немесе тағайындаудан бас тарту туралы бастап 20__ жылғы "__" __________ № _ _ _ _ хабарламаға № 2 түбіршек</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Кесу сызығы</w:t>
      </w:r>
    </w:p>
    <w:p>
      <w:pPr>
        <w:spacing w:after="0"/>
        <w:ind w:left="0"/>
        <w:jc w:val="both"/>
      </w:pPr>
      <w:r>
        <w:rPr>
          <w:rFonts w:ascii="Times New Roman"/>
          <w:b w:val="false"/>
          <w:i w:val="false"/>
          <w:color w:val="000000"/>
          <w:sz w:val="28"/>
        </w:rPr>
        <w:t xml:space="preserve">Атаулы әлеуметтік көмекті тағайындау немесе тағайындаудан бас тарту туралы № _ _ _ _ </w:t>
      </w:r>
    </w:p>
    <w:p>
      <w:pPr>
        <w:spacing w:after="0"/>
        <w:ind w:left="0"/>
        <w:jc w:val="both"/>
      </w:pPr>
      <w:r>
        <w:rPr>
          <w:rFonts w:ascii="Times New Roman"/>
          <w:b w:val="false"/>
          <w:i w:val="false"/>
          <w:color w:val="000000"/>
          <w:sz w:val="28"/>
        </w:rPr>
        <w:t xml:space="preserve">хабарламаға № 3 түбіршек бастап 20__ жылғы "__" ________ Өтініш берушінің тегі, аты, </w:t>
      </w:r>
    </w:p>
    <w:p>
      <w:pPr>
        <w:spacing w:after="0"/>
        <w:ind w:left="0"/>
        <w:jc w:val="both"/>
      </w:pPr>
      <w:r>
        <w:rPr>
          <w:rFonts w:ascii="Times New Roman"/>
          <w:b w:val="false"/>
          <w:i w:val="false"/>
          <w:color w:val="000000"/>
          <w:sz w:val="28"/>
        </w:rPr>
        <w:t>әкесінің аты (ол болған жағдайда)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 көмекті</w:t>
            </w:r>
            <w:r>
              <w:br/>
            </w:r>
            <w:r>
              <w:rPr>
                <w:rFonts w:ascii="Times New Roman"/>
                <w:b w:val="false"/>
                <w:i w:val="false"/>
                <w:color w:val="000000"/>
                <w:sz w:val="20"/>
              </w:rPr>
              <w:t>тағайындау және төлеу</w:t>
            </w:r>
            <w:r>
              <w:br/>
            </w:r>
            <w:r>
              <w:rPr>
                <w:rFonts w:ascii="Times New Roman"/>
                <w:b w:val="false"/>
                <w:i w:val="false"/>
                <w:color w:val="000000"/>
                <w:sz w:val="20"/>
              </w:rPr>
              <w:t>қағидаларына 11-қосымша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"Өтініш берушінің (отбасының) атаулы әлеуметтік көмек алушыларға тиесілігін растайтын ақпарат беру" мемлекеттік қызмет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11-қосымша алып тасталды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 көмекті</w:t>
            </w:r>
            <w:r>
              <w:br/>
            </w:r>
            <w:r>
              <w:rPr>
                <w:rFonts w:ascii="Times New Roman"/>
                <w:b w:val="false"/>
                <w:i w:val="false"/>
                <w:color w:val="000000"/>
                <w:sz w:val="20"/>
              </w:rPr>
              <w:t>тағайындау және төлеу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20__ жылғы ___ _______ Мансап орталығының № _____ қорытындысы</w:t>
      </w:r>
    </w:p>
    <w:p>
      <w:pPr>
        <w:spacing w:after="0"/>
        <w:ind w:left="0"/>
        <w:jc w:val="both"/>
      </w:pPr>
      <w:r>
        <w:rPr>
          <w:rFonts w:ascii="Times New Roman"/>
          <w:b w:val="false"/>
          <w:i w:val="false"/>
          <w:color w:val="ff0000"/>
          <w:sz w:val="28"/>
        </w:rPr>
        <w:t xml:space="preserve">
      Ескерту. 12-қосымша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Отбасының тіркеу нөмірі _________________________________________</w:t>
      </w:r>
      <w:r>
        <w:br/>
      </w:r>
      <w:r>
        <w:rPr>
          <w:rFonts w:ascii="Times New Roman"/>
          <w:b w:val="false"/>
          <w:i w:val="false"/>
          <w:color w:val="000000"/>
          <w:sz w:val="28"/>
        </w:rPr>
        <w:t>Атаулы әлеуметтік көмек тағайындауға өтініш беру күні 20__ жылғы _________ бастап</w:t>
      </w:r>
      <w:r>
        <w:br/>
      </w:r>
      <w:r>
        <w:rPr>
          <w:rFonts w:ascii="Times New Roman"/>
          <w:b w:val="false"/>
          <w:i w:val="false"/>
          <w:color w:val="000000"/>
          <w:sz w:val="28"/>
        </w:rPr>
        <w:t>Өтініш беруші:</w:t>
      </w:r>
      <w:r>
        <w:br/>
      </w:r>
      <w:r>
        <w:rPr>
          <w:rFonts w:ascii="Times New Roman"/>
          <w:b w:val="false"/>
          <w:i w:val="false"/>
          <w:color w:val="000000"/>
          <w:sz w:val="28"/>
        </w:rPr>
        <w:t>____________________________________________________________</w:t>
      </w:r>
      <w:r>
        <w:br/>
      </w:r>
      <w:r>
        <w:rPr>
          <w:rFonts w:ascii="Times New Roman"/>
          <w:b w:val="false"/>
          <w:i w:val="false"/>
          <w:color w:val="000000"/>
          <w:sz w:val="28"/>
        </w:rPr>
        <w:t>(тегі, аты, әкесінің аты (ол болған жағдайда)</w:t>
      </w:r>
      <w:r>
        <w:br/>
      </w:r>
      <w:r>
        <w:rPr>
          <w:rFonts w:ascii="Times New Roman"/>
          <w:b w:val="false"/>
          <w:i w:val="false"/>
          <w:color w:val="000000"/>
          <w:sz w:val="28"/>
        </w:rPr>
        <w:t>Отбасы құрамында есепке алынғандар саны адам: ___________________,</w:t>
      </w:r>
      <w:r>
        <w:br/>
      </w:r>
      <w:r>
        <w:rPr>
          <w:rFonts w:ascii="Times New Roman"/>
          <w:b w:val="false"/>
          <w:i w:val="false"/>
          <w:color w:val="000000"/>
          <w:sz w:val="28"/>
        </w:rPr>
        <w:t>оның ішінде еңбекке жарамды______________________________________</w:t>
      </w:r>
      <w:r>
        <w:br/>
      </w:r>
      <w:r>
        <w:rPr>
          <w:rFonts w:ascii="Times New Roman"/>
          <w:b w:val="false"/>
          <w:i w:val="false"/>
          <w:color w:val="000000"/>
          <w:sz w:val="28"/>
        </w:rPr>
        <w:t>Жұмыспен қамтуға жәрдемдесу шараларынан бас тартқан / 20__ жылғы ____________ № ____ жасалған әлеуметтік келісімшарт</w:t>
      </w:r>
      <w:r>
        <w:br/>
      </w:r>
      <w:r>
        <w:rPr>
          <w:rFonts w:ascii="Times New Roman"/>
          <w:b w:val="false"/>
          <w:i w:val="false"/>
          <w:color w:val="000000"/>
          <w:sz w:val="28"/>
        </w:rPr>
        <w:t>міндеттемелерін бұзған еңбекке қабілетті адамның (-дардың) тегі, аты, әкесінің аты (ол болған жағдайда)</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(керегінің астын сызу)</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Жұмыспен қамту шараларына қатысу жөніндегі іс-шаралардың ұсынылған</w:t>
      </w:r>
      <w:r>
        <w:br/>
      </w:r>
      <w:r>
        <w:rPr>
          <w:rFonts w:ascii="Times New Roman"/>
          <w:b w:val="false"/>
          <w:i w:val="false"/>
          <w:color w:val="000000"/>
          <w:sz w:val="28"/>
        </w:rPr>
        <w:t>атауы/әлеуметтік келісімшарттың бұзылған міндеттемесі (керегінің астын сызу):</w:t>
      </w:r>
      <w:r>
        <w:br/>
      </w:r>
      <w:r>
        <w:rPr>
          <w:rFonts w:ascii="Times New Roman"/>
          <w:b w:val="false"/>
          <w:i w:val="false"/>
          <w:color w:val="000000"/>
          <w:sz w:val="28"/>
        </w:rPr>
        <w:t>__________________________________________________________________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Өтініш берушінің жұмысқа орналасуға жәрдемдесудің ұсынылған шараларын қарастыру нәтижелері бойынша қорытындысы (біреуін таңдаңыз):</w:t>
      </w:r>
    </w:p>
    <w:p>
      <w:pPr>
        <w:spacing w:after="0"/>
        <w:ind w:left="0"/>
        <w:jc w:val="both"/>
      </w:pPr>
      <w:r>
        <w:rPr>
          <w:rFonts w:ascii="Times New Roman"/>
          <w:b w:val="false"/>
          <w:i w:val="false"/>
          <w:color w:val="000000"/>
          <w:sz w:val="28"/>
        </w:rPr>
        <w:t>
      еңбекке қабілетті адамның (-дардың) жұмысқа орналасуға жәрдемдесу шараларына қатысудан бас тартуына байланысты, тағайындалған атаулы әлеуметтік көмек (атаулы әлеуметтік көмекті тағайындаудан бас тарту) адамға (отбасына) төлемдерді іс-шараларға қатысудан бас тартқан күннен бастап алты ай тоқтату туралы шешім жобасын қалыптастыру;</w:t>
      </w:r>
    </w:p>
    <w:p>
      <w:pPr>
        <w:spacing w:after="0"/>
        <w:ind w:left="0"/>
        <w:jc w:val="both"/>
      </w:pPr>
      <w:r>
        <w:rPr>
          <w:rFonts w:ascii="Times New Roman"/>
          <w:b w:val="false"/>
          <w:i w:val="false"/>
          <w:color w:val="000000"/>
          <w:sz w:val="28"/>
        </w:rPr>
        <w:t>
      жасалған әлеуметтік келісімшарттың бұзылуына және (немесе) әлеуметтік келісімшартта көзделген міндеттемелердің орындалмауына байланысты, жасалған әлеуметтік бұзушылық жасалған күннен бастап алты ай ішінде адамға (отбасына) тағайындалған атаулы әлеуметтік көмек төлеуді (атаулы әлеуметтік көмек тағайындаудан бас тарту) тоқтату туралы шешім жобасын әзірлеу. келісімшарт және (немесе) өз міндеттемелерін орындамау;</w:t>
      </w:r>
    </w:p>
    <w:p>
      <w:pPr>
        <w:spacing w:after="0"/>
        <w:ind w:left="0"/>
        <w:jc w:val="both"/>
      </w:pPr>
      <w:r>
        <w:rPr>
          <w:rFonts w:ascii="Times New Roman"/>
          <w:b w:val="false"/>
          <w:i w:val="false"/>
          <w:color w:val="000000"/>
          <w:sz w:val="28"/>
        </w:rPr>
        <w:t>
      көрінеу жалған ақпараттың және (немесе) атаулы әлеуметтік көмекті тағайындау үшін дәйексіз құжаттардың берілуінің анықталуына байланысты адамға (отбасына) тағайындалған атаулы әлеуметтік көмекті төлеуді (атаулы әлеуметтік көмекті тағайындаудан бас тартуды) тоқтату туралы шешімнің жобасын жеке тұлғаға (отбасына) тағайындалған күннен бастап алты ай мерзімге жасау.</w:t>
      </w:r>
    </w:p>
    <w:p>
      <w:pPr>
        <w:spacing w:after="0"/>
        <w:ind w:left="0"/>
        <w:jc w:val="both"/>
      </w:pPr>
      <w:r>
        <w:rPr>
          <w:rFonts w:ascii="Times New Roman"/>
          <w:b w:val="false"/>
          <w:i w:val="false"/>
          <w:color w:val="000000"/>
          <w:sz w:val="28"/>
        </w:rPr>
        <w:t>
      Аудандық/қалалық мансап орталығының директоры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Мансап орталығының құрылымдық бөлімінің бастығы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Мансап орталығының маманы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Өтініш беруші</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Атаулы әлеуметтік көмекті</w:t>
            </w:r>
            <w:r>
              <w:br/>
            </w:r>
            <w:r>
              <w:rPr>
                <w:rFonts w:ascii="Times New Roman"/>
                <w:b w:val="false"/>
                <w:i w:val="false"/>
                <w:color w:val="000000"/>
                <w:sz w:val="20"/>
              </w:rPr>
              <w:t>тағайындау және</w:t>
            </w:r>
            <w:r>
              <w:br/>
            </w:r>
            <w:r>
              <w:rPr>
                <w:rFonts w:ascii="Times New Roman"/>
                <w:b w:val="false"/>
                <w:i w:val="false"/>
                <w:color w:val="000000"/>
                <w:sz w:val="20"/>
              </w:rPr>
              <w:t>төлеу қағидаларына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Атаулы әлеуметтік көмек төлемді тоқтату (мөлшерін өзгерту) туралы 20____ жылғы "____"__________ №_____ хабарлама</w:t>
      </w:r>
    </w:p>
    <w:p>
      <w:pPr>
        <w:spacing w:after="0"/>
        <w:ind w:left="0"/>
        <w:jc w:val="both"/>
      </w:pPr>
      <w:r>
        <w:rPr>
          <w:rFonts w:ascii="Times New Roman"/>
          <w:b w:val="false"/>
          <w:i w:val="false"/>
          <w:color w:val="ff0000"/>
          <w:sz w:val="28"/>
        </w:rPr>
        <w:t xml:space="preserve">
      Ескерту. 13-қосымша жаңа редакцияда - ҚР Еңбек және халықты әлеуметтік қорғау министрінің 26.05.2026 </w:t>
      </w:r>
      <w:r>
        <w:rPr>
          <w:rFonts w:ascii="Times New Roman"/>
          <w:b w:val="false"/>
          <w:i w:val="false"/>
          <w:color w:val="ff0000"/>
          <w:sz w:val="28"/>
        </w:rPr>
        <w:t>№ 195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Атаулы әлеуметтік көмекті тағайындау жөніндегі уәкілетті орган</w:t>
      </w:r>
    </w:p>
    <w:p>
      <w:pPr>
        <w:spacing w:after="0"/>
        <w:ind w:left="0"/>
        <w:jc w:val="both"/>
      </w:pPr>
      <w:r>
        <w:rPr>
          <w:rFonts w:ascii="Times New Roman"/>
          <w:b w:val="false"/>
          <w:i w:val="false"/>
          <w:color w:val="000000"/>
          <w:sz w:val="28"/>
        </w:rPr>
        <w:t>Сіздің назарыңызға________________________________________________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20__ жылғы "___" ____________ бастап атаулы әлеуметтік көмекті және балаға ай</w:t>
      </w:r>
    </w:p>
    <w:p>
      <w:pPr>
        <w:spacing w:after="0"/>
        <w:ind w:left="0"/>
        <w:jc w:val="both"/>
      </w:pPr>
      <w:r>
        <w:rPr>
          <w:rFonts w:ascii="Times New Roman"/>
          <w:b w:val="false"/>
          <w:i w:val="false"/>
          <w:color w:val="000000"/>
          <w:sz w:val="28"/>
        </w:rPr>
        <w:t>сайынғы қосымша төлеуді тоқтату, оның мөлшерін өзгерту туралы (керегінің астын сызу) жеткізеді</w:t>
      </w:r>
    </w:p>
    <w:p>
      <w:pPr>
        <w:spacing w:after="0"/>
        <w:ind w:left="0"/>
        <w:jc w:val="both"/>
      </w:pPr>
      <w:r>
        <w:rPr>
          <w:rFonts w:ascii="Times New Roman"/>
          <w:b w:val="false"/>
          <w:i w:val="false"/>
          <w:color w:val="000000"/>
          <w:sz w:val="28"/>
        </w:rPr>
        <w:t>Себептер:</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(себептерін көрсету)</w:t>
      </w:r>
    </w:p>
    <w:p>
      <w:pPr>
        <w:spacing w:after="0"/>
        <w:ind w:left="0"/>
        <w:jc w:val="both"/>
      </w:pPr>
      <w:r>
        <w:rPr>
          <w:rFonts w:ascii="Times New Roman"/>
          <w:b w:val="false"/>
          <w:i w:val="false"/>
          <w:color w:val="000000"/>
          <w:sz w:val="28"/>
        </w:rPr>
        <w:t>Атаулы әлеуметтік көмек тағайындау жөніндегі уәкілетті органның басшысы</w:t>
      </w:r>
    </w:p>
    <w:p>
      <w:pPr>
        <w:spacing w:after="0"/>
        <w:ind w:left="0"/>
        <w:jc w:val="both"/>
      </w:pPr>
      <w:r>
        <w:rPr>
          <w:rFonts w:ascii="Times New Roman"/>
          <w:b w:val="false"/>
          <w:i w:val="false"/>
          <w:color w:val="000000"/>
          <w:sz w:val="28"/>
        </w:rPr>
        <w:t xml:space="preserve">___________________________________________________________ </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Атаулы әлеуметтік көмек тағайындау жөніндегі уәкілетті органның маманы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21 маусымдағы</w:t>
            </w:r>
            <w:r>
              <w:br/>
            </w:r>
            <w:r>
              <w:rPr>
                <w:rFonts w:ascii="Times New Roman"/>
                <w:b w:val="false"/>
                <w:i w:val="false"/>
                <w:color w:val="000000"/>
                <w:sz w:val="20"/>
              </w:rPr>
              <w:t>№ 227 бұйрығына</w:t>
            </w:r>
            <w:r>
              <w:br/>
            </w:r>
            <w:r>
              <w:rPr>
                <w:rFonts w:ascii="Times New Roman"/>
                <w:b w:val="false"/>
                <w:i w:val="false"/>
                <w:color w:val="000000"/>
                <w:sz w:val="20"/>
              </w:rPr>
              <w:t>2-қосымша</w:t>
            </w:r>
          </w:p>
        </w:tc>
      </w:tr>
    </w:tbl>
    <w:bookmarkStart w:name="z165" w:id="202"/>
    <w:p>
      <w:pPr>
        <w:spacing w:after="0"/>
        <w:ind w:left="0"/>
        <w:jc w:val="left"/>
      </w:pPr>
      <w:r>
        <w:rPr>
          <w:rFonts w:ascii="Times New Roman"/>
          <w:b/>
          <w:i w:val="false"/>
          <w:color w:val="000000"/>
        </w:rPr>
        <w:t xml:space="preserve"> Қазақстан Республикасы Денсаулық сақтау және әлеуметтік даму министрлігінің, Қазақстан Республикасы Еңбек және халықты әлеуметтік қорғау министрлігінің күштері жойылды деп танылған бұйрықтарының тізбесі</w:t>
      </w:r>
    </w:p>
    <w:bookmarkEnd w:id="202"/>
    <w:bookmarkStart w:name="z166" w:id="203"/>
    <w:p>
      <w:pPr>
        <w:spacing w:after="0"/>
        <w:ind w:left="0"/>
        <w:jc w:val="both"/>
      </w:pPr>
      <w:r>
        <w:rPr>
          <w:rFonts w:ascii="Times New Roman"/>
          <w:b w:val="false"/>
          <w:i w:val="false"/>
          <w:color w:val="000000"/>
          <w:sz w:val="28"/>
        </w:rPr>
        <w:t xml:space="preserve">
      1.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11426 болып тіркелген);</w:t>
      </w:r>
    </w:p>
    <w:bookmarkEnd w:id="203"/>
    <w:bookmarkStart w:name="z167" w:id="204"/>
    <w:p>
      <w:pPr>
        <w:spacing w:after="0"/>
        <w:ind w:left="0"/>
        <w:jc w:val="both"/>
      </w:pPr>
      <w:r>
        <w:rPr>
          <w:rFonts w:ascii="Times New Roman"/>
          <w:b w:val="false"/>
          <w:i w:val="false"/>
          <w:color w:val="000000"/>
          <w:sz w:val="28"/>
        </w:rPr>
        <w:t xml:space="preserve">
      2.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өзгерістер мен толықтыру енгізу туралы" Қазақстан Республикасы Денсаулық сақтау және әлеуметтік даму министрі міндетін атқарушының 2016 жылғы 13 қаңтардағы № 14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13091 болып тіркелген);</w:t>
      </w:r>
    </w:p>
    <w:bookmarkEnd w:id="204"/>
    <w:bookmarkStart w:name="z168" w:id="205"/>
    <w:p>
      <w:pPr>
        <w:spacing w:after="0"/>
        <w:ind w:left="0"/>
        <w:jc w:val="both"/>
      </w:pPr>
      <w:r>
        <w:rPr>
          <w:rFonts w:ascii="Times New Roman"/>
          <w:b w:val="false"/>
          <w:i w:val="false"/>
          <w:color w:val="000000"/>
          <w:sz w:val="28"/>
        </w:rPr>
        <w:t xml:space="preserve">
      3. "Қазақстан Республикасы Денсаулық сақтау және әлеуметтік даму министрінің кейбір бұйрықтарына өзгерістер мен толықтырулар енгізу туралы" Қазақстан Республикасы Денсаулық сақтау және әлеуметтік даму министрінің 2016 жылғы 30 маусымдағы № 579 бұйрығының </w:t>
      </w:r>
      <w:r>
        <w:rPr>
          <w:rFonts w:ascii="Times New Roman"/>
          <w:b w:val="false"/>
          <w:i w:val="false"/>
          <w:color w:val="000000"/>
          <w:sz w:val="28"/>
        </w:rPr>
        <w:t>4 тармағы</w:t>
      </w:r>
      <w:r>
        <w:rPr>
          <w:rFonts w:ascii="Times New Roman"/>
          <w:b w:val="false"/>
          <w:i w:val="false"/>
          <w:color w:val="000000"/>
          <w:sz w:val="28"/>
        </w:rPr>
        <w:t xml:space="preserve"> (Нормативтік құқықтық актілерді мемлекеттік тіркеу тізілімінде № 14368 болып тіркелген);</w:t>
      </w:r>
    </w:p>
    <w:bookmarkEnd w:id="205"/>
    <w:bookmarkStart w:name="z169" w:id="206"/>
    <w:p>
      <w:pPr>
        <w:spacing w:after="0"/>
        <w:ind w:left="0"/>
        <w:jc w:val="both"/>
      </w:pPr>
      <w:r>
        <w:rPr>
          <w:rFonts w:ascii="Times New Roman"/>
          <w:b w:val="false"/>
          <w:i w:val="false"/>
          <w:color w:val="000000"/>
          <w:sz w:val="28"/>
        </w:rPr>
        <w:t xml:space="preserve">
      4.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 енгізу туралы" Қазақстан Республикасы Еңбек және халықты әлеуметтік қорғау министрінің 2017 жылғы 25 сәуірдегі № 93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15193 болып тіркелген);</w:t>
      </w:r>
    </w:p>
    <w:bookmarkEnd w:id="206"/>
    <w:bookmarkStart w:name="z170" w:id="207"/>
    <w:p>
      <w:pPr>
        <w:spacing w:after="0"/>
        <w:ind w:left="0"/>
        <w:jc w:val="both"/>
      </w:pPr>
      <w:r>
        <w:rPr>
          <w:rFonts w:ascii="Times New Roman"/>
          <w:b w:val="false"/>
          <w:i w:val="false"/>
          <w:color w:val="000000"/>
          <w:sz w:val="28"/>
        </w:rPr>
        <w:t xml:space="preserve">
      5. "Мемлекетті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өзгерістер енгізу туралы" Қазақстан Республикасы Еңбек және халықты әлеуметтік қорғау министрінің 2018 жылғы 4 қаңтардағы № 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16284 болып тіркелген);</w:t>
      </w:r>
    </w:p>
    <w:bookmarkEnd w:id="207"/>
    <w:bookmarkStart w:name="z171" w:id="208"/>
    <w:p>
      <w:pPr>
        <w:spacing w:after="0"/>
        <w:ind w:left="0"/>
        <w:jc w:val="both"/>
      </w:pPr>
      <w:r>
        <w:rPr>
          <w:rFonts w:ascii="Times New Roman"/>
          <w:b w:val="false"/>
          <w:i w:val="false"/>
          <w:color w:val="000000"/>
          <w:sz w:val="28"/>
        </w:rPr>
        <w:t xml:space="preserve">
      6. "Мемлекеттік атаулы әлеуметтік көмекті тағайындау және төлеу қағидаларын бекіту туралы" 2015 жылғы 5 мамырдағы № 320 Қазақстан Республикасы Денсаулық сақтау және әлеуметтік даму министрінің бұйрығына өзгерістер енгізу туралы" Қазақстан Республикасы Еңбек және халықты әлеуметтік қорғау министрінің 2018 жылғы 20 шілдедегі № 313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17269 болып тіркелген);</w:t>
      </w:r>
    </w:p>
    <w:bookmarkEnd w:id="208"/>
    <w:bookmarkStart w:name="z172" w:id="209"/>
    <w:p>
      <w:pPr>
        <w:spacing w:after="0"/>
        <w:ind w:left="0"/>
        <w:jc w:val="both"/>
      </w:pPr>
      <w:r>
        <w:rPr>
          <w:rFonts w:ascii="Times New Roman"/>
          <w:b w:val="false"/>
          <w:i w:val="false"/>
          <w:color w:val="000000"/>
          <w:sz w:val="28"/>
        </w:rPr>
        <w:t xml:space="preserve">
      7.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 енгізу туралы" Қазақстан Республикасы Еңбек және халықты әлеуметтік қорғау министрінің 2019 жылғы 5 сәуірдегі № 165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18469 болып тіркелген);</w:t>
      </w:r>
    </w:p>
    <w:bookmarkEnd w:id="209"/>
    <w:bookmarkStart w:name="z173" w:id="210"/>
    <w:p>
      <w:pPr>
        <w:spacing w:after="0"/>
        <w:ind w:left="0"/>
        <w:jc w:val="both"/>
      </w:pPr>
      <w:r>
        <w:rPr>
          <w:rFonts w:ascii="Times New Roman"/>
          <w:b w:val="false"/>
          <w:i w:val="false"/>
          <w:color w:val="000000"/>
          <w:sz w:val="28"/>
        </w:rPr>
        <w:t xml:space="preserve">
      8.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өзгерістер мен толықтырулар енгізу туралы" Қазақстан Республикасы Еңбек және халықты әлеуметтік қорғау министрінің 2019 жылғы 26 тамыздағы № 459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19299 болып тіркелген);</w:t>
      </w:r>
    </w:p>
    <w:bookmarkEnd w:id="210"/>
    <w:bookmarkStart w:name="z174" w:id="211"/>
    <w:p>
      <w:pPr>
        <w:spacing w:after="0"/>
        <w:ind w:left="0"/>
        <w:jc w:val="both"/>
      </w:pPr>
      <w:r>
        <w:rPr>
          <w:rFonts w:ascii="Times New Roman"/>
          <w:b w:val="false"/>
          <w:i w:val="false"/>
          <w:color w:val="000000"/>
          <w:sz w:val="28"/>
        </w:rPr>
        <w:t xml:space="preserve">
      9.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 енгізу туралы" Қазақстан Республикасы Еңбек және халықты әлеуметтік қорғау министрінің 2019 жылғы 27 қыркүйектегі № 524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19421 болып тіркелген);</w:t>
      </w:r>
    </w:p>
    <w:bookmarkEnd w:id="211"/>
    <w:bookmarkStart w:name="z175" w:id="212"/>
    <w:p>
      <w:pPr>
        <w:spacing w:after="0"/>
        <w:ind w:left="0"/>
        <w:jc w:val="both"/>
      </w:pPr>
      <w:r>
        <w:rPr>
          <w:rFonts w:ascii="Times New Roman"/>
          <w:b w:val="false"/>
          <w:i w:val="false"/>
          <w:color w:val="000000"/>
          <w:sz w:val="28"/>
        </w:rPr>
        <w:t xml:space="preserve">
      10. "Мемлекеттік атаулы әлеуметтік көмекті тағайындау және төлеу және кепілдік берілген әлеуметтік топтаманы ұсыну қағидаларын бекіту туралы" Қазақстан Республикасы Денсаулық сақтау және әлеуметтік даму министрінің 2015 жылғы 5 мамырдағы № 320 бұйрығына өзгерістер енгізу туралы" Қазақстан Республикасы Еңбек және халықты әлеуметтік қорғау министрінің 2020 жылғы 5 қаңтардағы № 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19826 болып тіркелген);</w:t>
      </w:r>
    </w:p>
    <w:bookmarkEnd w:id="212"/>
    <w:bookmarkStart w:name="z176" w:id="213"/>
    <w:p>
      <w:pPr>
        <w:spacing w:after="0"/>
        <w:ind w:left="0"/>
        <w:jc w:val="both"/>
      </w:pPr>
      <w:r>
        <w:rPr>
          <w:rFonts w:ascii="Times New Roman"/>
          <w:b w:val="false"/>
          <w:i w:val="false"/>
          <w:color w:val="000000"/>
          <w:sz w:val="28"/>
        </w:rPr>
        <w:t xml:space="preserve">
      11.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өзгерістер мен толықтырулар енгізу туралы" Қазақстан Республикасы Еңбек және халықты әлеуметтік қорғау министрінің 2020 жылғы 27 мамырдағы № 193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20747 болып тіркелген);</w:t>
      </w:r>
    </w:p>
    <w:bookmarkEnd w:id="213"/>
    <w:bookmarkStart w:name="z177" w:id="214"/>
    <w:p>
      <w:pPr>
        <w:spacing w:after="0"/>
        <w:ind w:left="0"/>
        <w:jc w:val="both"/>
      </w:pPr>
      <w:r>
        <w:rPr>
          <w:rFonts w:ascii="Times New Roman"/>
          <w:b w:val="false"/>
          <w:i w:val="false"/>
          <w:color w:val="000000"/>
          <w:sz w:val="28"/>
        </w:rPr>
        <w:t xml:space="preserve">
      12. "Қазақстан Республикасы Еңбек және халықты әлеуметтік қорғау министрінің және Қазақстан Республикасы Денсаулық сақтау және әлеуметтік даму министрі міндетін атқарушының кейбір бұйрықтарына өзгерістер енгізу туралы" Қазақстан Республикасы Еңбек және халықты әлеуметтік қорғау министрінің 2021 жылғы 16 наурыздағы № 78 бұйрығының </w:t>
      </w:r>
      <w:r>
        <w:rPr>
          <w:rFonts w:ascii="Times New Roman"/>
          <w:b w:val="false"/>
          <w:i w:val="false"/>
          <w:color w:val="000000"/>
          <w:sz w:val="28"/>
        </w:rPr>
        <w:t>7 тарамағы</w:t>
      </w:r>
      <w:r>
        <w:rPr>
          <w:rFonts w:ascii="Times New Roman"/>
          <w:b w:val="false"/>
          <w:i w:val="false"/>
          <w:color w:val="000000"/>
          <w:sz w:val="28"/>
        </w:rPr>
        <w:t xml:space="preserve"> (Нормативтік құқықтық актілерді мемлекеттік тіркеу тізілімінде № 22354 болып тіркелген);</w:t>
      </w:r>
    </w:p>
    <w:bookmarkEnd w:id="214"/>
    <w:bookmarkStart w:name="z178" w:id="215"/>
    <w:p>
      <w:pPr>
        <w:spacing w:after="0"/>
        <w:ind w:left="0"/>
        <w:jc w:val="both"/>
      </w:pPr>
      <w:r>
        <w:rPr>
          <w:rFonts w:ascii="Times New Roman"/>
          <w:b w:val="false"/>
          <w:i w:val="false"/>
          <w:color w:val="000000"/>
          <w:sz w:val="28"/>
        </w:rPr>
        <w:t xml:space="preserve">
      13. "Мемлекеттік атаулы әлеуметтік көмекті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өзгерістер енгізу туралы" Қазақстан Республикасы Еңбек және халықты әлеуметтік қорғау министрінің 2021 жылғы 24 мамырдағы № 179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22827 болып тіркелген);</w:t>
      </w:r>
    </w:p>
    <w:bookmarkEnd w:id="215"/>
    <w:bookmarkStart w:name="z179" w:id="216"/>
    <w:p>
      <w:pPr>
        <w:spacing w:after="0"/>
        <w:ind w:left="0"/>
        <w:jc w:val="both"/>
      </w:pPr>
      <w:r>
        <w:rPr>
          <w:rFonts w:ascii="Times New Roman"/>
          <w:b w:val="false"/>
          <w:i w:val="false"/>
          <w:color w:val="000000"/>
          <w:sz w:val="28"/>
        </w:rPr>
        <w:t xml:space="preserve">
      14. "Мемлекеттiк атаулы әлеуметтiк көмектi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өзгерістер енгізу туралы" Қазақстан Республикасы Еңбек және халықты әлеуметтік қорғау министрінің 2021 жылғы 28 маусымдағы № 226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23414 болып тіркелген);</w:t>
      </w:r>
    </w:p>
    <w:bookmarkEnd w:id="216"/>
    <w:bookmarkStart w:name="z180" w:id="217"/>
    <w:p>
      <w:pPr>
        <w:spacing w:after="0"/>
        <w:ind w:left="0"/>
        <w:jc w:val="both"/>
      </w:pPr>
      <w:r>
        <w:rPr>
          <w:rFonts w:ascii="Times New Roman"/>
          <w:b w:val="false"/>
          <w:i w:val="false"/>
          <w:color w:val="000000"/>
          <w:sz w:val="28"/>
        </w:rPr>
        <w:t xml:space="preserve">
      15. "Мемлекеттік атаулы әлеуметтік көмек тағайындау және төлеу және кепілдік берілген әлеуметтік топтаманы ұсыну қағидаларын бекіту туралы" Қазақстан Республикасы Денсаулық сақтау және әлеуметтік даму министрінің 2015 жылғы 5 мамырдағы № 320 бұйрығына өзгерістер мен толықтыру енгізу туралы" Қазақстан Республикасы Еңбек және халықты әлеуметтік қорғау министрінің 2021 жылғы 23 желтоқсандағы № 487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26117 болып тіркелген);</w:t>
      </w:r>
    </w:p>
    <w:bookmarkEnd w:id="217"/>
    <w:bookmarkStart w:name="z181" w:id="218"/>
    <w:p>
      <w:pPr>
        <w:spacing w:after="0"/>
        <w:ind w:left="0"/>
        <w:jc w:val="both"/>
      </w:pPr>
      <w:r>
        <w:rPr>
          <w:rFonts w:ascii="Times New Roman"/>
          <w:b w:val="false"/>
          <w:i w:val="false"/>
          <w:color w:val="000000"/>
          <w:sz w:val="28"/>
        </w:rPr>
        <w:t xml:space="preserve">
      16. "Мемлекеттік атаулы әлеуметтік көмек тағайындау және төлеу және кепілдедік берілген әлеуметтік топтаманы ұсыну қағидаларын бекіту туралы" Қазақстан Республикасы Денсаулық сақтау және әлеуметтік даму министрінің 2015 жылғы 5 мамырдағы № 320 бұйрығына өзгерістер енгізу туралы" Қазақстан Республикасы Еңбек және халықты әлеуметтік қорғау министрі міндетін атқарушының 2022 жылғы 9 ақпандағы № 50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26773 болып тіркелген);</w:t>
      </w:r>
    </w:p>
    <w:bookmarkEnd w:id="218"/>
    <w:bookmarkStart w:name="z182" w:id="219"/>
    <w:p>
      <w:pPr>
        <w:spacing w:after="0"/>
        <w:ind w:left="0"/>
        <w:jc w:val="both"/>
      </w:pPr>
      <w:r>
        <w:rPr>
          <w:rFonts w:ascii="Times New Roman"/>
          <w:b w:val="false"/>
          <w:i w:val="false"/>
          <w:color w:val="000000"/>
          <w:sz w:val="28"/>
        </w:rPr>
        <w:t xml:space="preserve">
      17.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кейбір бұйрықтарына өзгерістер енгізу туралы" Қазақстан Республикасы Еңбек және халықты әлеуметтік қорғау министрінің 2022 жылғы 5 тамыздағы № 291 бұйрығының </w:t>
      </w:r>
      <w:r>
        <w:rPr>
          <w:rFonts w:ascii="Times New Roman"/>
          <w:b w:val="false"/>
          <w:i w:val="false"/>
          <w:color w:val="000000"/>
          <w:sz w:val="28"/>
        </w:rPr>
        <w:t>3 тармағы</w:t>
      </w:r>
      <w:r>
        <w:rPr>
          <w:rFonts w:ascii="Times New Roman"/>
          <w:b w:val="false"/>
          <w:i w:val="false"/>
          <w:color w:val="000000"/>
          <w:sz w:val="28"/>
        </w:rPr>
        <w:t xml:space="preserve"> (Нормативтік құқықтық актілерді мемлекеттік тіркеу тізілімінде № 29047 болып тіркелген);</w:t>
      </w:r>
    </w:p>
    <w:bookmarkEnd w:id="219"/>
    <w:bookmarkStart w:name="z183" w:id="220"/>
    <w:p>
      <w:pPr>
        <w:spacing w:after="0"/>
        <w:ind w:left="0"/>
        <w:jc w:val="both"/>
      </w:pPr>
      <w:r>
        <w:rPr>
          <w:rFonts w:ascii="Times New Roman"/>
          <w:b w:val="false"/>
          <w:i w:val="false"/>
          <w:color w:val="000000"/>
          <w:sz w:val="28"/>
        </w:rPr>
        <w:t xml:space="preserve">
      18. "Мемлекеттік атаулы әлеуметтік көмек тағайындау және төлеу және кепілдік берілген әлеуметтік топтаманы ұсыну қағидаларын бекіту туралы" Қазақстан Республикасы Денсаулық сақтау және әлеуметтік даму министрінің 2015 жылғы 5 мамырдағы № 320 бұйрығына өзгерістер мен толықтырулар енгізу туралы" Қазақстан Республикасы Еңбек және халықты әлеуметтік қорғау министрінің 2022 жылғы 29 қыркүйектегі № 395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29904 болып тіркелген);</w:t>
      </w:r>
    </w:p>
    <w:bookmarkEnd w:id="220"/>
    <w:bookmarkStart w:name="z184" w:id="221"/>
    <w:p>
      <w:pPr>
        <w:spacing w:after="0"/>
        <w:ind w:left="0"/>
        <w:jc w:val="both"/>
      </w:pPr>
      <w:r>
        <w:rPr>
          <w:rFonts w:ascii="Times New Roman"/>
          <w:b w:val="false"/>
          <w:i w:val="false"/>
          <w:color w:val="000000"/>
          <w:sz w:val="28"/>
        </w:rPr>
        <w:t xml:space="preserve">
      19. "Мемлекеттік атаулы әлеуметтік көмек тағайындау және төлеу және кепілдік берілген әлеуметтік топтаманы ұсыну қағидаларын бекіту туралы" Қазақстан Республикасы Денсаулық сақтау және әлеуметтік даму министрінің 2015 жылғы 5 мамырдағы № 320 бұйрығына өзгерістер мен толықтырулар енгізу туралы" Қазақстан Республикасы Еңбек және халықты әлеуметтік қорғау министрінің 2022 жылғы 29 желтоқсандағы № 533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31494 болып тіркелген);</w:t>
      </w:r>
    </w:p>
    <w:bookmarkEnd w:id="221"/>
    <w:bookmarkStart w:name="z185" w:id="222"/>
    <w:p>
      <w:pPr>
        <w:spacing w:after="0"/>
        <w:ind w:left="0"/>
        <w:jc w:val="both"/>
      </w:pPr>
      <w:r>
        <w:rPr>
          <w:rFonts w:ascii="Times New Roman"/>
          <w:b w:val="false"/>
          <w:i w:val="false"/>
          <w:color w:val="000000"/>
          <w:sz w:val="28"/>
        </w:rPr>
        <w:t xml:space="preserve">
      20. "Мемлекеттік атаулы әлеуметтік көмек тағайындау және төлеу қағидаларын бекіту туралы" Қазақстан Республикасы Денсаулық сақтау және әлеуметтік даму министрінің 2015 жылғы 5 мамырдағы № 320 бұйрығына өзгерістер мен толықтырулар енгізу туралы" Қазақстан Республикасы Еңбек және халықты әлеуметтік қорғау министрінің 2023 жылғы 22 ақпандағы № 53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31972 болып тіркелген).</w:t>
      </w:r>
    </w:p>
    <w:bookmarkEnd w:id="2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