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0fd725" w14:textId="60fd72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Медициналық-әлеуметтік сараптама жүргізу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29 маусымдағы № 260 бұйрығы. Қазақстан Республикасының Әділет министрлігінде 2023 жылғы 29 маусымда № 32922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12-бабының </w:t>
      </w:r>
      <w:r>
        <w:rPr>
          <w:rFonts w:ascii="Times New Roman"/>
          <w:b w:val="false"/>
          <w:i w:val="false"/>
          <w:color w:val="000000"/>
          <w:sz w:val="28"/>
        </w:rPr>
        <w:t>5) тармақшасының</w:t>
      </w:r>
      <w:r>
        <w:rPr>
          <w:rFonts w:ascii="Times New Roman"/>
          <w:b w:val="false"/>
          <w:i w:val="false"/>
          <w:color w:val="000000"/>
          <w:sz w:val="28"/>
        </w:rPr>
        <w:t xml:space="preserve"> жиырма екінші абзацына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қоса беріліп отырған Медициналық-әлеуметтік сараптама жүргізу қағидалары бекітілсін. </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Еңбек және халықты әлеуметтік қорғау министрлігінің кейбір бұйрықтарының және бұйрықтың құрылымдық элементінің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Әлеуметтік қызметтер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тіркелуін қамтамасыз етсін;</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 қамтамасыз етсін;</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Еңбек және халықты әлеуметтік қорғау министрлігінің Заң қызметі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w:t>
      </w:r>
    </w:p>
    <w:bookmarkEnd w:id="8"/>
    <w:p>
      <w:pPr>
        <w:spacing w:after="0"/>
        <w:ind w:left="0"/>
        <w:jc w:val="both"/>
      </w:pPr>
      <w:r>
        <w:rPr>
          <w:rFonts w:ascii="Times New Roman"/>
          <w:b w:val="false"/>
          <w:i w:val="false"/>
          <w:color w:val="000000"/>
          <w:sz w:val="28"/>
        </w:rPr>
        <w:t xml:space="preserve">
      2025 жылғы 1 қаңтардан бастап қолданысқа енгізілетін Медициналық-әлеуметтік сараптама жүргізу қағидаларының </w:t>
      </w:r>
      <w:r>
        <w:rPr>
          <w:rFonts w:ascii="Times New Roman"/>
          <w:b w:val="false"/>
          <w:i w:val="false"/>
          <w:color w:val="000000"/>
          <w:sz w:val="28"/>
        </w:rPr>
        <w:t>3-тармағының</w:t>
      </w:r>
      <w:r>
        <w:rPr>
          <w:rFonts w:ascii="Times New Roman"/>
          <w:b w:val="false"/>
          <w:i w:val="false"/>
          <w:color w:val="000000"/>
          <w:sz w:val="28"/>
        </w:rPr>
        <w:t xml:space="preserve"> 30) тармақшасын, </w:t>
      </w:r>
      <w:r>
        <w:rPr>
          <w:rFonts w:ascii="Times New Roman"/>
          <w:b w:val="false"/>
          <w:i w:val="false"/>
          <w:color w:val="000000"/>
          <w:sz w:val="28"/>
        </w:rPr>
        <w:t>8-тармағының</w:t>
      </w:r>
      <w:r>
        <w:rPr>
          <w:rFonts w:ascii="Times New Roman"/>
          <w:b w:val="false"/>
          <w:i w:val="false"/>
          <w:color w:val="000000"/>
          <w:sz w:val="28"/>
        </w:rPr>
        <w:t xml:space="preserve"> 7) тармақшасын,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12-тармақтарын</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16-тармақтарын</w:t>
      </w:r>
      <w:r>
        <w:rPr>
          <w:rFonts w:ascii="Times New Roman"/>
          <w:b w:val="false"/>
          <w:i w:val="false"/>
          <w:color w:val="000000"/>
          <w:sz w:val="28"/>
        </w:rPr>
        <w:t xml:space="preserve">, </w:t>
      </w:r>
      <w:r>
        <w:rPr>
          <w:rFonts w:ascii="Times New Roman"/>
          <w:b w:val="false"/>
          <w:i w:val="false"/>
          <w:color w:val="000000"/>
          <w:sz w:val="28"/>
        </w:rPr>
        <w:t>17-тармағының</w:t>
      </w:r>
      <w:r>
        <w:rPr>
          <w:rFonts w:ascii="Times New Roman"/>
          <w:b w:val="false"/>
          <w:i w:val="false"/>
          <w:color w:val="000000"/>
          <w:sz w:val="28"/>
        </w:rPr>
        <w:t xml:space="preserve"> екінші бөлігін, </w:t>
      </w:r>
      <w:r>
        <w:rPr>
          <w:rFonts w:ascii="Times New Roman"/>
          <w:b w:val="false"/>
          <w:i w:val="false"/>
          <w:color w:val="000000"/>
          <w:sz w:val="28"/>
        </w:rPr>
        <w:t>20-тармағының</w:t>
      </w:r>
      <w:r>
        <w:rPr>
          <w:rFonts w:ascii="Times New Roman"/>
          <w:b w:val="false"/>
          <w:i w:val="false"/>
          <w:color w:val="000000"/>
          <w:sz w:val="28"/>
        </w:rPr>
        <w:t xml:space="preserve"> 3) тармақшасын, </w:t>
      </w:r>
      <w:r>
        <w:rPr>
          <w:rFonts w:ascii="Times New Roman"/>
          <w:b w:val="false"/>
          <w:i w:val="false"/>
          <w:color w:val="000000"/>
          <w:sz w:val="28"/>
        </w:rPr>
        <w:t>24-тармағының</w:t>
      </w:r>
      <w:r>
        <w:rPr>
          <w:rFonts w:ascii="Times New Roman"/>
          <w:b w:val="false"/>
          <w:i w:val="false"/>
          <w:color w:val="000000"/>
          <w:sz w:val="28"/>
        </w:rPr>
        <w:t xml:space="preserve"> 2) тармақшасын, </w:t>
      </w:r>
      <w:r>
        <w:rPr>
          <w:rFonts w:ascii="Times New Roman"/>
          <w:b w:val="false"/>
          <w:i w:val="false"/>
          <w:color w:val="000000"/>
          <w:sz w:val="28"/>
        </w:rPr>
        <w:t>25-тармағын</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48-тармақтарын</w:t>
      </w:r>
      <w:r>
        <w:rPr>
          <w:rFonts w:ascii="Times New Roman"/>
          <w:b w:val="false"/>
          <w:i w:val="false"/>
          <w:color w:val="000000"/>
          <w:sz w:val="28"/>
        </w:rPr>
        <w:t xml:space="preserve">, </w:t>
      </w:r>
      <w:r>
        <w:rPr>
          <w:rFonts w:ascii="Times New Roman"/>
          <w:b w:val="false"/>
          <w:i w:val="false"/>
          <w:color w:val="000000"/>
          <w:sz w:val="28"/>
        </w:rPr>
        <w:t>51-тармағының</w:t>
      </w:r>
      <w:r>
        <w:rPr>
          <w:rFonts w:ascii="Times New Roman"/>
          <w:b w:val="false"/>
          <w:i w:val="false"/>
          <w:color w:val="000000"/>
          <w:sz w:val="28"/>
        </w:rPr>
        <w:t xml:space="preserve"> үшінші бөлігін, </w:t>
      </w:r>
      <w:r>
        <w:rPr>
          <w:rFonts w:ascii="Times New Roman"/>
          <w:b w:val="false"/>
          <w:i w:val="false"/>
          <w:color w:val="000000"/>
          <w:sz w:val="28"/>
        </w:rPr>
        <w:t>56-тармағын</w:t>
      </w:r>
      <w:r>
        <w:rPr>
          <w:rFonts w:ascii="Times New Roman"/>
          <w:b w:val="false"/>
          <w:i w:val="false"/>
          <w:color w:val="000000"/>
          <w:sz w:val="28"/>
        </w:rPr>
        <w:t xml:space="preserve">, </w:t>
      </w:r>
      <w:r>
        <w:rPr>
          <w:rFonts w:ascii="Times New Roman"/>
          <w:b w:val="false"/>
          <w:i w:val="false"/>
          <w:color w:val="000000"/>
          <w:sz w:val="28"/>
        </w:rPr>
        <w:t>72-тармағын</w:t>
      </w:r>
      <w:r>
        <w:rPr>
          <w:rFonts w:ascii="Times New Roman"/>
          <w:b w:val="false"/>
          <w:i w:val="false"/>
          <w:color w:val="000000"/>
          <w:sz w:val="28"/>
        </w:rPr>
        <w:t xml:space="preserve">; Медициналық-әлеуметтік сараптама жүргізу қағидаларына </w:t>
      </w:r>
      <w:r>
        <w:rPr>
          <w:rFonts w:ascii="Times New Roman"/>
          <w:b w:val="false"/>
          <w:i w:val="false"/>
          <w:color w:val="000000"/>
          <w:sz w:val="28"/>
        </w:rPr>
        <w:t>3-қосымшаның</w:t>
      </w:r>
      <w:r>
        <w:rPr>
          <w:rFonts w:ascii="Times New Roman"/>
          <w:b w:val="false"/>
          <w:i w:val="false"/>
          <w:color w:val="000000"/>
          <w:sz w:val="28"/>
        </w:rPr>
        <w:t xml:space="preserve"> 2-тармағының екінші абзацын, 3-тармағының 3) тармақшасын, 7-тармағының 1) тармақшасының үшінші абзацын, 8-тармағының 13) тармақшасының төртінші абзацын, 10-тармағының 4) тармақшасын,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24-қосымшаларын</w:t>
      </w:r>
      <w:r>
        <w:rPr>
          <w:rFonts w:ascii="Times New Roman"/>
          <w:b w:val="false"/>
          <w:i w:val="false"/>
          <w:color w:val="000000"/>
          <w:sz w:val="28"/>
        </w:rPr>
        <w:t xml:space="preserve"> қоспағанда 2023 жылғы 1 шілдеден бастап қолданысқа енгізіледі және ресми жариялануға тиіс.</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Еңбек және халықты 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Цифрлық даму, инновациялар </w:t>
      </w:r>
    </w:p>
    <w:p>
      <w:pPr>
        <w:spacing w:after="0"/>
        <w:ind w:left="0"/>
        <w:jc w:val="both"/>
      </w:pPr>
      <w:r>
        <w:rPr>
          <w:rFonts w:ascii="Times New Roman"/>
          <w:b w:val="false"/>
          <w:i w:val="false"/>
          <w:color w:val="000000"/>
          <w:sz w:val="28"/>
        </w:rPr>
        <w:t>
      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29 маусымдағы</w:t>
            </w:r>
            <w:r>
              <w:br/>
            </w:r>
            <w:r>
              <w:rPr>
                <w:rFonts w:ascii="Times New Roman"/>
                <w:b w:val="false"/>
                <w:i w:val="false"/>
                <w:color w:val="000000"/>
                <w:sz w:val="20"/>
              </w:rPr>
              <w:t>№ 260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Медициналық-әлеуметтік сараптама жүргізу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Медициналық-әлеуметтік сараптама жүргізу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 Әлеуметтік Кодексінің 12-бабы </w:t>
      </w:r>
      <w:r>
        <w:rPr>
          <w:rFonts w:ascii="Times New Roman"/>
          <w:b w:val="false"/>
          <w:i w:val="false"/>
          <w:color w:val="000000"/>
          <w:sz w:val="28"/>
        </w:rPr>
        <w:t>5) тармақшасының</w:t>
      </w:r>
      <w:r>
        <w:rPr>
          <w:rFonts w:ascii="Times New Roman"/>
          <w:b w:val="false"/>
          <w:i w:val="false"/>
          <w:color w:val="000000"/>
          <w:sz w:val="28"/>
        </w:rPr>
        <w:t xml:space="preserve"> жиырма екінші абзацына, сондай-ақ "Мемлекеттік көрсетілетін қызметтер туралы" Қазақстан Республикасының Заңының </w:t>
      </w:r>
      <w:r>
        <w:rPr>
          <w:rFonts w:ascii="Times New Roman"/>
          <w:b w:val="false"/>
          <w:i w:val="false"/>
          <w:color w:val="000000"/>
          <w:sz w:val="28"/>
        </w:rPr>
        <w:t>10-бабының</w:t>
      </w:r>
      <w:r>
        <w:rPr>
          <w:rFonts w:ascii="Times New Roman"/>
          <w:b w:val="false"/>
          <w:i w:val="false"/>
          <w:color w:val="000000"/>
          <w:sz w:val="28"/>
        </w:rPr>
        <w:t xml:space="preserve"> 1-тармақшасына сәйкес әзірленді және медициналық-әлеуметтік сараптама жүргізу тәртібін айқындайды.</w:t>
      </w:r>
    </w:p>
    <w:bookmarkEnd w:id="11"/>
    <w:bookmarkStart w:name="z14" w:id="12"/>
    <w:p>
      <w:pPr>
        <w:spacing w:after="0"/>
        <w:ind w:left="0"/>
        <w:jc w:val="both"/>
      </w:pPr>
      <w:r>
        <w:rPr>
          <w:rFonts w:ascii="Times New Roman"/>
          <w:b w:val="false"/>
          <w:i w:val="false"/>
          <w:color w:val="000000"/>
          <w:sz w:val="28"/>
        </w:rPr>
        <w:t>
      2. Медициналық-әлеуметтік сараптаманы (бұдан әрі – МӘС) Қазақстан Республикасы Еңбек және халықты әлеуметтік қорғау министрлігінің Еңбек және әлеуметтік қорғау комитетінің аумақтық бөлімшелері (бұдан әрі – аумақтық бөлімшелер) жүргізеді.</w:t>
      </w:r>
    </w:p>
    <w:bookmarkEnd w:id="12"/>
    <w:p>
      <w:pPr>
        <w:spacing w:after="0"/>
        <w:ind w:left="0"/>
        <w:jc w:val="both"/>
      </w:pPr>
      <w:r>
        <w:rPr>
          <w:rFonts w:ascii="Times New Roman"/>
          <w:b w:val="false"/>
          <w:i w:val="false"/>
          <w:color w:val="000000"/>
          <w:sz w:val="28"/>
        </w:rPr>
        <w:t xml:space="preserve">
      Ауру мен мүгедектіктің деңгейіне, құрылымына қарай МӘС бөлімдері жалпы бейіндегі, мамандандырылған бейіндегі (кәсіптік ауруы бар, туберкулезбен ауыратын, психикалық ауытқулары бар науқастар үшін) және педиатриялық бейіндегі МӘС бөлімдері болып бөлінеді. </w:t>
      </w:r>
    </w:p>
    <w:bookmarkStart w:name="z15" w:id="13"/>
    <w:p>
      <w:pPr>
        <w:spacing w:after="0"/>
        <w:ind w:left="0"/>
        <w:jc w:val="both"/>
      </w:pPr>
      <w:r>
        <w:rPr>
          <w:rFonts w:ascii="Times New Roman"/>
          <w:b w:val="false"/>
          <w:i w:val="false"/>
          <w:color w:val="000000"/>
          <w:sz w:val="28"/>
        </w:rPr>
        <w:t>
      3. Осы Қағидаларда мынадай ұғымдар пайдаланылады:</w:t>
      </w:r>
    </w:p>
    <w:bookmarkEnd w:id="13"/>
    <w:bookmarkStart w:name="z170" w:id="14"/>
    <w:p>
      <w:pPr>
        <w:spacing w:after="0"/>
        <w:ind w:left="0"/>
        <w:jc w:val="both"/>
      </w:pPr>
      <w:r>
        <w:rPr>
          <w:rFonts w:ascii="Times New Roman"/>
          <w:b w:val="false"/>
          <w:i w:val="false"/>
          <w:color w:val="000000"/>
          <w:sz w:val="28"/>
        </w:rPr>
        <w:t>
      1) абилитация – мүгедектігі бар адамдардың бойында тұрмыстық, қоғамдық және кәсіптік қызметке қабілеттілікті қалыптастыруға және дамытуға бағытталған шаралар кешені;</w:t>
      </w:r>
    </w:p>
    <w:bookmarkEnd w:id="14"/>
    <w:bookmarkStart w:name="z171" w:id="15"/>
    <w:p>
      <w:pPr>
        <w:spacing w:after="0"/>
        <w:ind w:left="0"/>
        <w:jc w:val="both"/>
      </w:pPr>
      <w:r>
        <w:rPr>
          <w:rFonts w:ascii="Times New Roman"/>
          <w:b w:val="false"/>
          <w:i w:val="false"/>
          <w:color w:val="000000"/>
          <w:sz w:val="28"/>
        </w:rPr>
        <w:t>
      2) біліктілік – қызметкердің кәсіптік даярлығының дәрежесі, күрделілігі белгілі дәрежедегі жұмысты орындау үшін қажетті білімі, ептілігі мен дағдыларының болуы;</w:t>
      </w:r>
    </w:p>
    <w:bookmarkEnd w:id="15"/>
    <w:bookmarkStart w:name="z172" w:id="16"/>
    <w:p>
      <w:pPr>
        <w:spacing w:after="0"/>
        <w:ind w:left="0"/>
        <w:jc w:val="both"/>
      </w:pPr>
      <w:r>
        <w:rPr>
          <w:rFonts w:ascii="Times New Roman"/>
          <w:b w:val="false"/>
          <w:i w:val="false"/>
          <w:color w:val="000000"/>
          <w:sz w:val="28"/>
        </w:rPr>
        <w:t>
      3) емдеуші дәрігер - пациент медициналық ұйымда байқауда болған және емделген кезеңде оған медициналық көмек көрсететін дәрігер;</w:t>
      </w:r>
    </w:p>
    <w:bookmarkEnd w:id="16"/>
    <w:bookmarkStart w:name="z173" w:id="17"/>
    <w:p>
      <w:pPr>
        <w:spacing w:after="0"/>
        <w:ind w:left="0"/>
        <w:jc w:val="both"/>
      </w:pPr>
      <w:r>
        <w:rPr>
          <w:rFonts w:ascii="Times New Roman"/>
          <w:b w:val="false"/>
          <w:i w:val="false"/>
          <w:color w:val="000000"/>
          <w:sz w:val="28"/>
        </w:rPr>
        <w:t>
      4) еңбек ету қабілетінен айырылу – қызметкердің жұмысты орындау, қызмет көрсету қабілетінен айырылуы, оның дәрежесі айырылған еңбек ету қабілетіне пайыздық қатынаста көрсетіледі;</w:t>
      </w:r>
    </w:p>
    <w:bookmarkEnd w:id="17"/>
    <w:bookmarkStart w:name="z174" w:id="18"/>
    <w:p>
      <w:pPr>
        <w:spacing w:after="0"/>
        <w:ind w:left="0"/>
        <w:jc w:val="both"/>
      </w:pPr>
      <w:r>
        <w:rPr>
          <w:rFonts w:ascii="Times New Roman"/>
          <w:b w:val="false"/>
          <w:i w:val="false"/>
          <w:color w:val="000000"/>
          <w:sz w:val="28"/>
        </w:rPr>
        <w:t>
      5) еңбек қабілеті – жұмыстың орындалу мазмұнына, көлеміне және шарттарына қойылатын талаптарға сәйкес қызметті жүзеге асыру қабілеті;</w:t>
      </w:r>
    </w:p>
    <w:bookmarkEnd w:id="18"/>
    <w:bookmarkStart w:name="z175" w:id="19"/>
    <w:p>
      <w:pPr>
        <w:spacing w:after="0"/>
        <w:ind w:left="0"/>
        <w:jc w:val="both"/>
      </w:pPr>
      <w:r>
        <w:rPr>
          <w:rFonts w:ascii="Times New Roman"/>
          <w:b w:val="false"/>
          <w:i w:val="false"/>
          <w:color w:val="000000"/>
          <w:sz w:val="28"/>
        </w:rPr>
        <w:t>
      6) "Еңбек нарығы" автоматтандырылған ақпараттық жүйесі (бұдан әрі – "Еңбек нарығы" ААЖ) – әлеуметтік-еңбек саласында халыққа мемлекеттік қызмет көрсету мақсатында халықты жұмыспен қамту мәселелері жөніндегі уәкілетті органның, халықты жұмыспен қамтудың жергілікті органдарының, халықты жұмыспен қамту орталықтарының, еңбек ресурстарын дамыту және ведомствоаралық өзара іс-қимыл орталығының қызметін автоматтандыруға арналған аппараттық-бағдарламалық кешен;</w:t>
      </w:r>
    </w:p>
    <w:bookmarkEnd w:id="19"/>
    <w:bookmarkStart w:name="z176" w:id="20"/>
    <w:p>
      <w:pPr>
        <w:spacing w:after="0"/>
        <w:ind w:left="0"/>
        <w:jc w:val="both"/>
      </w:pPr>
      <w:r>
        <w:rPr>
          <w:rFonts w:ascii="Times New Roman"/>
          <w:b w:val="false"/>
          <w:i w:val="false"/>
          <w:color w:val="000000"/>
          <w:sz w:val="28"/>
        </w:rPr>
        <w:t>
      7) кәсіптік ауру – жұмыскердің өз еңбек (қызметтік) міндеттерін орындау кезінде оған зиянды және (немесе) қауіпті өндірістік факторлардың әсер етуінен туындаған созылмалы немесе қатты ауру;</w:t>
      </w:r>
    </w:p>
    <w:bookmarkEnd w:id="20"/>
    <w:bookmarkStart w:name="z177" w:id="21"/>
    <w:p>
      <w:pPr>
        <w:spacing w:after="0"/>
        <w:ind w:left="0"/>
        <w:jc w:val="both"/>
      </w:pPr>
      <w:r>
        <w:rPr>
          <w:rFonts w:ascii="Times New Roman"/>
          <w:b w:val="false"/>
          <w:i w:val="false"/>
          <w:color w:val="000000"/>
          <w:sz w:val="28"/>
        </w:rPr>
        <w:t>
      8) кәсіптік еңбек ету қабілеті – қызметкердің белгілі бір біліктіліктегі, көлемдегі және сападағы жұмысты орындауға қабілеті;</w:t>
      </w:r>
    </w:p>
    <w:bookmarkEnd w:id="21"/>
    <w:bookmarkStart w:name="z178" w:id="22"/>
    <w:p>
      <w:pPr>
        <w:spacing w:after="0"/>
        <w:ind w:left="0"/>
        <w:jc w:val="both"/>
      </w:pPr>
      <w:r>
        <w:rPr>
          <w:rFonts w:ascii="Times New Roman"/>
          <w:b w:val="false"/>
          <w:i w:val="false"/>
          <w:color w:val="000000"/>
          <w:sz w:val="28"/>
        </w:rPr>
        <w:t>
      9) кәсіптік еңбек ету қабілетінен айырылу дәрежесі (бұдан әрі – КЕА дәрежесі) – қызметкердің еңбек (қызметтік) міндеттерін орындау қабілеті төмендеуінің деңгейі;</w:t>
      </w:r>
    </w:p>
    <w:bookmarkEnd w:id="22"/>
    <w:bookmarkStart w:name="z179" w:id="23"/>
    <w:p>
      <w:pPr>
        <w:spacing w:after="0"/>
        <w:ind w:left="0"/>
        <w:jc w:val="both"/>
      </w:pPr>
      <w:r>
        <w:rPr>
          <w:rFonts w:ascii="Times New Roman"/>
          <w:b w:val="false"/>
          <w:i w:val="false"/>
          <w:color w:val="000000"/>
          <w:sz w:val="28"/>
        </w:rPr>
        <w:t>
      10) куәландыру – оңалту әлеуеті мен болжамын белгілей және ескере отырып, МӘС жүргізу;</w:t>
      </w:r>
    </w:p>
    <w:bookmarkEnd w:id="23"/>
    <w:bookmarkStart w:name="z180" w:id="24"/>
    <w:p>
      <w:pPr>
        <w:spacing w:after="0"/>
        <w:ind w:left="0"/>
        <w:jc w:val="both"/>
      </w:pPr>
      <w:r>
        <w:rPr>
          <w:rFonts w:ascii="Times New Roman"/>
          <w:b w:val="false"/>
          <w:i w:val="false"/>
          <w:color w:val="000000"/>
          <w:sz w:val="28"/>
        </w:rPr>
        <w:t>
      11) куәландырылатын адам – өзіне қатысты МӘС жүргізілетін адам;</w:t>
      </w:r>
    </w:p>
    <w:bookmarkEnd w:id="24"/>
    <w:bookmarkStart w:name="z181" w:id="25"/>
    <w:p>
      <w:pPr>
        <w:spacing w:after="0"/>
        <w:ind w:left="0"/>
        <w:jc w:val="both"/>
      </w:pPr>
      <w:r>
        <w:rPr>
          <w:rFonts w:ascii="Times New Roman"/>
          <w:b w:val="false"/>
          <w:i w:val="false"/>
          <w:color w:val="000000"/>
          <w:sz w:val="28"/>
        </w:rPr>
        <w:t>
      12) Қазақстан Республикасы Еңбек және халықты әлеуметтік қорғау министрлігінің "Е-Собес" автоматтандырылған ақпараттық жүйесі (бұдан әрі – "Е-Собес" ААЖ) – материалдық және заттай мәнде әлеуметтік көмек, арнаулы әлеуметтік қызметтер көрсетудің бизнес-процестерін автоматтандыруға, жергілікті атқарушы органдар жүргізетін іс-шаралардың дерекқорын қалыптастыруға, жүргізуге және пайдалануға арналған аппараттық-бағдарламалық кешен;</w:t>
      </w:r>
    </w:p>
    <w:bookmarkEnd w:id="25"/>
    <w:bookmarkStart w:name="z182" w:id="26"/>
    <w:p>
      <w:pPr>
        <w:spacing w:after="0"/>
        <w:ind w:left="0"/>
        <w:jc w:val="both"/>
      </w:pPr>
      <w:r>
        <w:rPr>
          <w:rFonts w:ascii="Times New Roman"/>
          <w:b w:val="false"/>
          <w:i w:val="false"/>
          <w:color w:val="000000"/>
          <w:sz w:val="28"/>
        </w:rPr>
        <w:t>
      13) Қазақстан Республикасы Еңбек және халықты әлеуметтік қорғау министрлігінің Еңбек және әлеуметтік қорғау комитеті (бұдан әрі – Комитет) - еңбек саласында, оның ішінде еңбек қауіпсіздігі мен халықты әлеуметтік қорғау саласындағы іске асырушылық және бақылау функцияларын өз құзыреті шегінде жүзеге асыратын уәкілетті мемлекеттік органның ведомствосы;</w:t>
      </w:r>
    </w:p>
    <w:bookmarkEnd w:id="26"/>
    <w:bookmarkStart w:name="z183" w:id="27"/>
    <w:p>
      <w:pPr>
        <w:spacing w:after="0"/>
        <w:ind w:left="0"/>
        <w:jc w:val="both"/>
      </w:pPr>
      <w:r>
        <w:rPr>
          <w:rFonts w:ascii="Times New Roman"/>
          <w:b w:val="false"/>
          <w:i w:val="false"/>
          <w:color w:val="000000"/>
          <w:sz w:val="28"/>
        </w:rPr>
        <w:t>
      14) МӘС – мүгедектікті және (немесе) еңбек ету қабілетінен айырылу дәрежесін белгілей отырып (белгілемей), организм функцияларының тұрақты бұзылуынан туындаған куәландырылатын адамның тіршілік-тынысының шектелуін бағалау, сондай-ақ оның әлеуметтік қорғау шараларына қажеттіліктерін айқындау;</w:t>
      </w:r>
    </w:p>
    <w:bookmarkEnd w:id="27"/>
    <w:bookmarkStart w:name="z184" w:id="28"/>
    <w:p>
      <w:pPr>
        <w:spacing w:after="0"/>
        <w:ind w:left="0"/>
        <w:jc w:val="both"/>
      </w:pPr>
      <w:r>
        <w:rPr>
          <w:rFonts w:ascii="Times New Roman"/>
          <w:b w:val="false"/>
          <w:i w:val="false"/>
          <w:color w:val="000000"/>
          <w:sz w:val="28"/>
        </w:rPr>
        <w:t>
      15) МӘС әдіснама және бақылау бөлімі – аумақтық бөлімшенің МӘС мәселелері бойынша әдіснаманы және бақылауды, бақылау жүргізу бойынша қайта куәландыру, МӘС бөлімдерінің сараптамалық қорытындысына шағымдарды қарауды жүзеге асыратын бөлімі;</w:t>
      </w:r>
    </w:p>
    <w:bookmarkEnd w:id="28"/>
    <w:bookmarkStart w:name="z185" w:id="29"/>
    <w:p>
      <w:pPr>
        <w:spacing w:after="0"/>
        <w:ind w:left="0"/>
        <w:jc w:val="both"/>
      </w:pPr>
      <w:r>
        <w:rPr>
          <w:rFonts w:ascii="Times New Roman"/>
          <w:b w:val="false"/>
          <w:i w:val="false"/>
          <w:color w:val="000000"/>
          <w:sz w:val="28"/>
        </w:rPr>
        <w:t>
      16) медициналық-әлеуметтік сараптама бөлімшесі (бұдан әрі – МӘС бөлімшесі, бөлімі) – уәкілетті мемлекеттік органның МӘС жүргізетін құрылымдық бөлімшесі;</w:t>
      </w:r>
    </w:p>
    <w:bookmarkEnd w:id="29"/>
    <w:bookmarkStart w:name="z186" w:id="30"/>
    <w:p>
      <w:pPr>
        <w:spacing w:after="0"/>
        <w:ind w:left="0"/>
        <w:jc w:val="both"/>
      </w:pPr>
      <w:r>
        <w:rPr>
          <w:rFonts w:ascii="Times New Roman"/>
          <w:b w:val="false"/>
          <w:i w:val="false"/>
          <w:color w:val="000000"/>
          <w:sz w:val="28"/>
        </w:rPr>
        <w:t>
      17) мүгедектігі бар адам – тұрмыс-тіршілігінің шектелуіне және оны әлеуметтік қорғау қажеттігіне әкеп соқтыратын, ауруларға, мертігулерге (жаралануға, жарақаттарға, контузияларға), олардың зардаптарына, кемістіктерге байланысты организм функциялары тұрақты бұзылып, денсаулығы нашарлаған адам;</w:t>
      </w:r>
    </w:p>
    <w:bookmarkEnd w:id="30"/>
    <w:bookmarkStart w:name="z187" w:id="31"/>
    <w:p>
      <w:pPr>
        <w:spacing w:after="0"/>
        <w:ind w:left="0"/>
        <w:jc w:val="both"/>
      </w:pPr>
      <w:r>
        <w:rPr>
          <w:rFonts w:ascii="Times New Roman"/>
          <w:b w:val="false"/>
          <w:i w:val="false"/>
          <w:color w:val="000000"/>
          <w:sz w:val="28"/>
        </w:rPr>
        <w:t>
      18) мүгедектігі бар бала – тұрмыс-тіршілігінің шектелуіне және оны әлеуметтік қорғау қажеттігіне әкеп соқтыратын, ауруларға, мертігулерге (жаралануға, жарақаттарға, контузияларға), олардың зардаптарына, кемістіктерге байланысты организм функциялары тұрақты бұзылып, денсаулығы нашарлаған он сегіз жасқа дейінгі адам;</w:t>
      </w:r>
    </w:p>
    <w:bookmarkEnd w:id="31"/>
    <w:bookmarkStart w:name="z188" w:id="32"/>
    <w:p>
      <w:pPr>
        <w:spacing w:after="0"/>
        <w:ind w:left="0"/>
        <w:jc w:val="both"/>
      </w:pPr>
      <w:r>
        <w:rPr>
          <w:rFonts w:ascii="Times New Roman"/>
          <w:b w:val="false"/>
          <w:i w:val="false"/>
          <w:color w:val="000000"/>
          <w:sz w:val="28"/>
        </w:rPr>
        <w:t>
      19) мүгедектігі бар адамдарды әлеуметтік қорғау – мүгедектігі бар адамдарға әлеуметтік көмек көрсету, оңалту, сондай-ақ олардың қоғамға етене араласуы жөніндегі шаралар кешені;</w:t>
      </w:r>
    </w:p>
    <w:bookmarkEnd w:id="32"/>
    <w:bookmarkStart w:name="z189" w:id="33"/>
    <w:p>
      <w:pPr>
        <w:spacing w:after="0"/>
        <w:ind w:left="0"/>
        <w:jc w:val="both"/>
      </w:pPr>
      <w:r>
        <w:rPr>
          <w:rFonts w:ascii="Times New Roman"/>
          <w:b w:val="false"/>
          <w:i w:val="false"/>
          <w:color w:val="000000"/>
          <w:sz w:val="28"/>
        </w:rPr>
        <w:t>
      20) мүгедектігі бар адамдарды оңалту – мүгедектігі бар адамның тұрмыстық, қоғамдық, кәсіптік және өзге қызметке қабілетін толық немесе ішінара қалпына келтіруге бағытталған шаралар кешені;</w:t>
      </w:r>
    </w:p>
    <w:bookmarkEnd w:id="33"/>
    <w:bookmarkStart w:name="z190" w:id="34"/>
    <w:p>
      <w:pPr>
        <w:spacing w:after="0"/>
        <w:ind w:left="0"/>
        <w:jc w:val="both"/>
      </w:pPr>
      <w:r>
        <w:rPr>
          <w:rFonts w:ascii="Times New Roman"/>
          <w:b w:val="false"/>
          <w:i w:val="false"/>
          <w:color w:val="000000"/>
          <w:sz w:val="28"/>
        </w:rPr>
        <w:t>
      21) "Мүгедектігі бар адамдардың орталықтандырылған деректер банкі" автоматтандырылған ақпараттық жүйесі (бұдан әрі – "МОДБ" ААЖ) – мүгедектікті белгілеу, еңбек ету қабілетінен айырылу, абилитациялау мен оңалтудың жеке бағдарламасын әзірлеу бойынша бизнес-процестерді автоматтандыруға, сондай-ақ МӘС бөлімдерінде куәландырудан өткен адамдар бойынша деректерді сақтау мен өңдеуге арналған аппараттық-бағдарламалық кешен;</w:t>
      </w:r>
    </w:p>
    <w:bookmarkEnd w:id="34"/>
    <w:bookmarkStart w:name="z191" w:id="35"/>
    <w:p>
      <w:pPr>
        <w:spacing w:after="0"/>
        <w:ind w:left="0"/>
        <w:jc w:val="both"/>
      </w:pPr>
      <w:r>
        <w:rPr>
          <w:rFonts w:ascii="Times New Roman"/>
          <w:b w:val="false"/>
          <w:i w:val="false"/>
          <w:color w:val="000000"/>
          <w:sz w:val="28"/>
        </w:rPr>
        <w:t>
      22) мүгедектік – организм функциялары тұрақты бұзылып, денсаулығының бұзылуы салдарынан адамның тіршілік-тынысының шектелу дәрежесі;</w:t>
      </w:r>
    </w:p>
    <w:bookmarkEnd w:id="35"/>
    <w:bookmarkStart w:name="z192" w:id="36"/>
    <w:p>
      <w:pPr>
        <w:spacing w:after="0"/>
        <w:ind w:left="0"/>
        <w:jc w:val="both"/>
      </w:pPr>
      <w:r>
        <w:rPr>
          <w:rFonts w:ascii="Times New Roman"/>
          <w:b w:val="false"/>
          <w:i w:val="false"/>
          <w:color w:val="000000"/>
          <w:sz w:val="28"/>
        </w:rPr>
        <w:t>
      23) мүгедектігі бар адамды абилитациялаудың және оңалтудың жеке бағдарламасы (бұдан әрі – ОЖБ) – мүгедектігі бар адамды абилитациядан және оңалтудан өткізудің нақты көлемін, түрлері мен мерзімдерін оның жеке қажеттіліктері негізінде белгілейтін құжат;</w:t>
      </w:r>
    </w:p>
    <w:bookmarkEnd w:id="36"/>
    <w:bookmarkStart w:name="z193" w:id="37"/>
    <w:p>
      <w:pPr>
        <w:spacing w:after="0"/>
        <w:ind w:left="0"/>
        <w:jc w:val="both"/>
      </w:pPr>
      <w:r>
        <w:rPr>
          <w:rFonts w:ascii="Times New Roman"/>
          <w:b w:val="false"/>
          <w:i w:val="false"/>
          <w:color w:val="000000"/>
          <w:sz w:val="28"/>
        </w:rPr>
        <w:t>
      24) оңалту әлеуеті – мүгедектігі бар адамдардың организмінің бұзылған функциялары мен қабілеттерін медициналық, психологиялық және әлеуметтік факторларды талдау негізінде қалпына келтірудің нақты мүмкіндіктерінің көрсеткіші;</w:t>
      </w:r>
    </w:p>
    <w:bookmarkEnd w:id="37"/>
    <w:bookmarkStart w:name="z194" w:id="38"/>
    <w:p>
      <w:pPr>
        <w:spacing w:after="0"/>
        <w:ind w:left="0"/>
        <w:jc w:val="both"/>
      </w:pPr>
      <w:r>
        <w:rPr>
          <w:rFonts w:ascii="Times New Roman"/>
          <w:b w:val="false"/>
          <w:i w:val="false"/>
          <w:color w:val="000000"/>
          <w:sz w:val="28"/>
        </w:rPr>
        <w:t>
      25) оңалту болжамы – оңалту әлеуетін іске асырудың болжамды мүмкіндігі және мүгедектігі бар адамдарды қоғамға кіріктірудің болжамды деңгейі;</w:t>
      </w:r>
    </w:p>
    <w:bookmarkEnd w:id="38"/>
    <w:bookmarkStart w:name="z195" w:id="39"/>
    <w:p>
      <w:pPr>
        <w:spacing w:after="0"/>
        <w:ind w:left="0"/>
        <w:jc w:val="both"/>
      </w:pPr>
      <w:r>
        <w:rPr>
          <w:rFonts w:ascii="Times New Roman"/>
          <w:b w:val="false"/>
          <w:i w:val="false"/>
          <w:color w:val="000000"/>
          <w:sz w:val="28"/>
        </w:rPr>
        <w:t>
      26) оңалту-сараптамалық диагностика – оңалту әлеуетінің, оңалту болжамының бағасы;</w:t>
      </w:r>
    </w:p>
    <w:bookmarkEnd w:id="39"/>
    <w:bookmarkStart w:name="z196" w:id="40"/>
    <w:p>
      <w:pPr>
        <w:spacing w:after="0"/>
        <w:ind w:left="0"/>
        <w:jc w:val="both"/>
      </w:pPr>
      <w:r>
        <w:rPr>
          <w:rFonts w:ascii="Times New Roman"/>
          <w:b w:val="false"/>
          <w:i w:val="false"/>
          <w:color w:val="000000"/>
          <w:sz w:val="28"/>
        </w:rPr>
        <w:t>
      27) "Оңалтудың техникалық құралдары" ақпараттық жүйесі (бұдан әрі – ОТҚ АЖ) – ОЖБ-ға сәйкес мүгедектігі бар адамдарға берілетін техникалық көмекші (орнын толтырушы) құралдар мен арнаулы жүріп-тұру құралдарын іріктеу процесін автоматтандыруға арналған ақпараттық жүйе;</w:t>
      </w:r>
    </w:p>
    <w:bookmarkEnd w:id="40"/>
    <w:bookmarkStart w:name="z197" w:id="41"/>
    <w:p>
      <w:pPr>
        <w:spacing w:after="0"/>
        <w:ind w:left="0"/>
        <w:jc w:val="both"/>
      </w:pPr>
      <w:r>
        <w:rPr>
          <w:rFonts w:ascii="Times New Roman"/>
          <w:b w:val="false"/>
          <w:i w:val="false"/>
          <w:color w:val="000000"/>
          <w:sz w:val="28"/>
        </w:rPr>
        <w:t>
      28) организм функцияларының бұзылуы – организмнің қызметінде немесе құрылымында туындайтын, олардың нормадан едәуір ауытқуы ретінде қаралатын проблемалар;</w:t>
      </w:r>
    </w:p>
    <w:bookmarkEnd w:id="41"/>
    <w:bookmarkStart w:name="z198" w:id="42"/>
    <w:p>
      <w:pPr>
        <w:spacing w:after="0"/>
        <w:ind w:left="0"/>
        <w:jc w:val="both"/>
      </w:pPr>
      <w:r>
        <w:rPr>
          <w:rFonts w:ascii="Times New Roman"/>
          <w:b w:val="false"/>
          <w:i w:val="false"/>
          <w:color w:val="000000"/>
          <w:sz w:val="28"/>
        </w:rPr>
        <w:t>
      29) өндірістік жарақат – өзінің еңбек міндеттерін орындау кезінде алған, еңбек ету қабілетінен айырылуына әкеп соққан, қызметкер денсаулығының зақымдануы;</w:t>
      </w:r>
    </w:p>
    <w:bookmarkEnd w:id="42"/>
    <w:p>
      <w:pPr>
        <w:spacing w:after="0"/>
        <w:ind w:left="0"/>
        <w:jc w:val="both"/>
      </w:pPr>
      <w:r>
        <w:rPr>
          <w:rFonts w:ascii="Times New Roman"/>
          <w:b w:val="false"/>
          <w:i w:val="false"/>
          <w:color w:val="000000"/>
          <w:sz w:val="28"/>
        </w:rPr>
        <w:t>
      30) сырттай проактивті куәландыру – Қазақстан Республикасы Денсаулық сақтау министрлігінің және медициналық ұйымдардың ақпараттық жүйелерінен (бұдан әрі – ҚР ДСМ АЖ) келіп түскен иесіздендірілген құжаттар негізінде МӘС жүргізу;</w:t>
      </w:r>
    </w:p>
    <w:bookmarkStart w:name="z200" w:id="43"/>
    <w:p>
      <w:pPr>
        <w:spacing w:after="0"/>
        <w:ind w:left="0"/>
        <w:jc w:val="both"/>
      </w:pPr>
      <w:r>
        <w:rPr>
          <w:rFonts w:ascii="Times New Roman"/>
          <w:b w:val="false"/>
          <w:i w:val="false"/>
          <w:color w:val="000000"/>
          <w:sz w:val="28"/>
        </w:rPr>
        <w:t>
      31) тіршілік-тынысының шектелуі – адамның өзін-өзі қарап күту, өздігінен жүріп-тұру, бағдарлай алу, қарым-қатынас жасау, өзінің мінез-құлқын бақылау, оқу және еңбек қызметімен айналысу қабілетінен немесе мүмкіндігінен толық немесе ішінара айырылуы;</w:t>
      </w:r>
    </w:p>
    <w:bookmarkEnd w:id="43"/>
    <w:bookmarkStart w:name="z201" w:id="44"/>
    <w:p>
      <w:pPr>
        <w:spacing w:after="0"/>
        <w:ind w:left="0"/>
        <w:jc w:val="both"/>
      </w:pPr>
      <w:r>
        <w:rPr>
          <w:rFonts w:ascii="Times New Roman"/>
          <w:b w:val="false"/>
          <w:i w:val="false"/>
          <w:color w:val="000000"/>
          <w:sz w:val="28"/>
        </w:rPr>
        <w:t>
      32)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Қордың қызметін реттеу, бақылау функцияларын жүзеге асыратын орталық атқарушы орган;</w:t>
      </w:r>
    </w:p>
    <w:bookmarkEnd w:id="44"/>
    <w:bookmarkStart w:name="z16" w:id="45"/>
    <w:p>
      <w:pPr>
        <w:spacing w:after="0"/>
        <w:ind w:left="0"/>
        <w:jc w:val="left"/>
      </w:pPr>
      <w:r>
        <w:rPr>
          <w:rFonts w:ascii="Times New Roman"/>
          <w:b/>
          <w:i w:val="false"/>
          <w:color w:val="000000"/>
        </w:rPr>
        <w:t xml:space="preserve"> 2-тарау. МӘС жүргізу тәртібі</w:t>
      </w:r>
    </w:p>
    <w:bookmarkEnd w:id="45"/>
    <w:bookmarkStart w:name="z17" w:id="46"/>
    <w:p>
      <w:pPr>
        <w:spacing w:after="0"/>
        <w:ind w:left="0"/>
        <w:jc w:val="left"/>
      </w:pPr>
      <w:r>
        <w:rPr>
          <w:rFonts w:ascii="Times New Roman"/>
          <w:b/>
          <w:i w:val="false"/>
          <w:color w:val="000000"/>
        </w:rPr>
        <w:t xml:space="preserve"> 1-параграф. МӘС жүргізу үшін негіздер</w:t>
      </w:r>
    </w:p>
    <w:bookmarkEnd w:id="46"/>
    <w:bookmarkStart w:name="z18" w:id="47"/>
    <w:p>
      <w:pPr>
        <w:spacing w:after="0"/>
        <w:ind w:left="0"/>
        <w:jc w:val="both"/>
      </w:pPr>
      <w:r>
        <w:rPr>
          <w:rFonts w:ascii="Times New Roman"/>
          <w:b w:val="false"/>
          <w:i w:val="false"/>
          <w:color w:val="000000"/>
          <w:sz w:val="28"/>
        </w:rPr>
        <w:t>
      4. Медициналық ұйымның дәрігерлік-консультациялық комиссиясының (бұдан әрі – ДКК) жолдамасы:</w:t>
      </w:r>
    </w:p>
    <w:bookmarkEnd w:id="47"/>
    <w:p>
      <w:pPr>
        <w:spacing w:after="0"/>
        <w:ind w:left="0"/>
        <w:jc w:val="both"/>
      </w:pPr>
      <w:r>
        <w:rPr>
          <w:rFonts w:ascii="Times New Roman"/>
          <w:b w:val="false"/>
          <w:i w:val="false"/>
          <w:color w:val="000000"/>
          <w:sz w:val="28"/>
        </w:rPr>
        <w:t>
      1) организм функциялары тұрақты бұзылған кезде алғаш куәландыру;</w:t>
      </w:r>
    </w:p>
    <w:p>
      <w:pPr>
        <w:spacing w:after="0"/>
        <w:ind w:left="0"/>
        <w:jc w:val="both"/>
      </w:pPr>
      <w:r>
        <w:rPr>
          <w:rFonts w:ascii="Times New Roman"/>
          <w:b w:val="false"/>
          <w:i w:val="false"/>
          <w:color w:val="000000"/>
          <w:sz w:val="28"/>
        </w:rPr>
        <w:t>
      2) қайтадан куәландыру (қайта куәландыру) мақсатында МӘС жүргізу үшін негіздеме болып табылады.</w:t>
      </w:r>
    </w:p>
    <w:bookmarkStart w:name="z19" w:id="48"/>
    <w:p>
      <w:pPr>
        <w:spacing w:after="0"/>
        <w:ind w:left="0"/>
        <w:jc w:val="both"/>
      </w:pPr>
      <w:r>
        <w:rPr>
          <w:rFonts w:ascii="Times New Roman"/>
          <w:b w:val="false"/>
          <w:i w:val="false"/>
          <w:color w:val="000000"/>
          <w:sz w:val="28"/>
        </w:rPr>
        <w:t>
      5. Медициналық ұйымдар тіршілік-тынысының шектелуіне алып келетін ауруға, жарақат зардаптарына немесе кемістікке байланысты организм функцияларының тұрақты бұзылуын растайтын диагностикалық, емдеу және оңалту іс-шараларын жүргізгеннен кейін, анатомиялық кемістіктері бар адамдарды, 21-хромосома бойынша трисомиямен (Даун синдромы), организм функцияларының едәуір немесе өте айқын білінетін бұзылушылықтары бар және оңалту әлеуеті жоқ жазылмайтын паллиативті көмек алатын ауруларды қоспағанда, еңбекке уақытша жарамсыздық басталған немесе балаларға және жұмыс істемейтін адамдарға диагноз белгіленген сәттен бастап кемінде төрт айдан кейін МӘС-ке жібереді.</w:t>
      </w:r>
    </w:p>
    <w:bookmarkEnd w:id="48"/>
    <w:p>
      <w:pPr>
        <w:spacing w:after="0"/>
        <w:ind w:left="0"/>
        <w:jc w:val="both"/>
      </w:pPr>
      <w:r>
        <w:rPr>
          <w:rFonts w:ascii="Times New Roman"/>
          <w:b w:val="false"/>
          <w:i w:val="false"/>
          <w:color w:val="000000"/>
          <w:sz w:val="28"/>
        </w:rPr>
        <w:t>
      Мүгедектігі бар адамдардың мүгедектікке әкелген аурулары бойынша денсаулығы нашарлаған кезде уақытша жұмысқа жарамсыздық күнінен немесе балалар мен жұмыс істемейтін адамдарға диагноз белгіленген күннен бастап екі айдан кейін, МӘС-ға жіберіледі. </w:t>
      </w:r>
    </w:p>
    <w:p>
      <w:pPr>
        <w:spacing w:after="0"/>
        <w:ind w:left="0"/>
        <w:jc w:val="both"/>
      </w:pPr>
      <w:r>
        <w:rPr>
          <w:rFonts w:ascii="Times New Roman"/>
          <w:b w:val="false"/>
          <w:i w:val="false"/>
          <w:color w:val="000000"/>
          <w:sz w:val="28"/>
        </w:rPr>
        <w:t xml:space="preserve">
      "Екі айдан астам еңбекке уақытша жарамсыздық мерзімі белгіленген аурулар түрлерінің тізбесін бекіту туралы" Қазақстан Республикасы Денсаулық сақтау және әлеуметтік даму министрінің 2015 жылғы 28 желтоқсандағы № 1033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12733 болып тіркелген) бекітілген екі айдан астам еңбекке уақытша жарамсыздық мерзімі белгіленген аурулар тізбесіне кірмейтін шамалы білінетін организм функцияларының бұзылуымен кәсіптік аурулар кезінде медициналық оңалтуды жүргізу үшін көрсетілімдер болмаған кезде куәландырылатын адам уақытша еңбекке жарамсыздық мерзімі есепке алынбастан КЕА дәрежесін белгілеу мақсатында МӘС-ке жіберіледі.</w:t>
      </w:r>
    </w:p>
    <w:bookmarkStart w:name="z20" w:id="49"/>
    <w:p>
      <w:pPr>
        <w:spacing w:after="0"/>
        <w:ind w:left="0"/>
        <w:jc w:val="both"/>
      </w:pPr>
      <w:r>
        <w:rPr>
          <w:rFonts w:ascii="Times New Roman"/>
          <w:b w:val="false"/>
          <w:i w:val="false"/>
          <w:color w:val="000000"/>
          <w:sz w:val="28"/>
        </w:rPr>
        <w:t>
      6. Медициналық ұйымдар қайта куәландырудың кезекті мерзімін ескере отырып, мүгедектігі бар адамдарды және (немесе) еңбек ету қабілетінен айырылған адамдарды қайта куәландыруға (қайтадан куәландыруға) жібереді.</w:t>
      </w:r>
    </w:p>
    <w:bookmarkEnd w:id="49"/>
    <w:bookmarkStart w:name="z21" w:id="50"/>
    <w:p>
      <w:pPr>
        <w:spacing w:after="0"/>
        <w:ind w:left="0"/>
        <w:jc w:val="both"/>
      </w:pPr>
      <w:r>
        <w:rPr>
          <w:rFonts w:ascii="Times New Roman"/>
          <w:b w:val="false"/>
          <w:i w:val="false"/>
          <w:color w:val="000000"/>
          <w:sz w:val="28"/>
        </w:rPr>
        <w:t>
      7. Медициналық тексеріп-қараудың толықтығын, көлемін және адамды МӘС-ке жіберудің негізділігін жолдама берген медициналық ұйымның ДКК төрағасы қамтамасыз етеді.</w:t>
      </w:r>
    </w:p>
    <w:bookmarkEnd w:id="50"/>
    <w:bookmarkStart w:name="z22" w:id="51"/>
    <w:p>
      <w:pPr>
        <w:spacing w:after="0"/>
        <w:ind w:left="0"/>
        <w:jc w:val="left"/>
      </w:pPr>
      <w:r>
        <w:rPr>
          <w:rFonts w:ascii="Times New Roman"/>
          <w:b/>
          <w:i w:val="false"/>
          <w:color w:val="000000"/>
        </w:rPr>
        <w:t xml:space="preserve"> 2-параграф. Куәландыру (қайта куәландыру) тәртібі</w:t>
      </w:r>
    </w:p>
    <w:bookmarkEnd w:id="51"/>
    <w:bookmarkStart w:name="z23" w:id="52"/>
    <w:p>
      <w:pPr>
        <w:spacing w:after="0"/>
        <w:ind w:left="0"/>
        <w:jc w:val="both"/>
      </w:pPr>
      <w:r>
        <w:rPr>
          <w:rFonts w:ascii="Times New Roman"/>
          <w:b w:val="false"/>
          <w:i w:val="false"/>
          <w:color w:val="000000"/>
          <w:sz w:val="28"/>
        </w:rPr>
        <w:t>
      8. Куәландырылатын (қайта куәландырылатын) адамға МӘС оның тұрақты тіркелген жері бойынша медициналық ұйымның ДКК жолдамасына сәйкес:</w:t>
      </w:r>
    </w:p>
    <w:bookmarkEnd w:id="52"/>
    <w:p>
      <w:pPr>
        <w:spacing w:after="0"/>
        <w:ind w:left="0"/>
        <w:jc w:val="both"/>
      </w:pPr>
      <w:r>
        <w:rPr>
          <w:rFonts w:ascii="Times New Roman"/>
          <w:b w:val="false"/>
          <w:i w:val="false"/>
          <w:color w:val="000000"/>
          <w:sz w:val="28"/>
        </w:rPr>
        <w:t>
      1) тиісті өңірдің МӘС бөлімдерінде және (немесе) МӘС әдіснама және бақылау бөлімдерінде;</w:t>
      </w:r>
    </w:p>
    <w:p>
      <w:pPr>
        <w:spacing w:after="0"/>
        <w:ind w:left="0"/>
        <w:jc w:val="both"/>
      </w:pPr>
      <w:r>
        <w:rPr>
          <w:rFonts w:ascii="Times New Roman"/>
          <w:b w:val="false"/>
          <w:i w:val="false"/>
          <w:color w:val="000000"/>
          <w:sz w:val="28"/>
        </w:rPr>
        <w:t>
      2) стационарлық көмек көрсететін денсаулық сақтау ұйымдарында;</w:t>
      </w:r>
    </w:p>
    <w:p>
      <w:pPr>
        <w:spacing w:after="0"/>
        <w:ind w:left="0"/>
        <w:jc w:val="both"/>
      </w:pPr>
      <w:r>
        <w:rPr>
          <w:rFonts w:ascii="Times New Roman"/>
          <w:b w:val="false"/>
          <w:i w:val="false"/>
          <w:color w:val="000000"/>
          <w:sz w:val="28"/>
        </w:rPr>
        <w:t>
      3) амбулаториялық-емханалық көмек көрсететін денсаулық сақтау ұйымдарында;</w:t>
      </w:r>
    </w:p>
    <w:p>
      <w:pPr>
        <w:spacing w:after="0"/>
        <w:ind w:left="0"/>
        <w:jc w:val="both"/>
      </w:pPr>
      <w:r>
        <w:rPr>
          <w:rFonts w:ascii="Times New Roman"/>
          <w:b w:val="false"/>
          <w:i w:val="false"/>
          <w:color w:val="000000"/>
          <w:sz w:val="28"/>
        </w:rPr>
        <w:t>
      4) қылмыстық-атқару жүйесінің мекемелерінде және тергеу изоляторында;</w:t>
      </w:r>
    </w:p>
    <w:p>
      <w:pPr>
        <w:spacing w:after="0"/>
        <w:ind w:left="0"/>
        <w:jc w:val="both"/>
      </w:pPr>
      <w:r>
        <w:rPr>
          <w:rFonts w:ascii="Times New Roman"/>
          <w:b w:val="false"/>
          <w:i w:val="false"/>
          <w:color w:val="000000"/>
          <w:sz w:val="28"/>
        </w:rPr>
        <w:t>
      5) үйінде көрсетіледі;</w:t>
      </w:r>
    </w:p>
    <w:p>
      <w:pPr>
        <w:spacing w:after="0"/>
        <w:ind w:left="0"/>
        <w:jc w:val="both"/>
      </w:pPr>
      <w:r>
        <w:rPr>
          <w:rFonts w:ascii="Times New Roman"/>
          <w:b w:val="false"/>
          <w:i w:val="false"/>
          <w:color w:val="000000"/>
          <w:sz w:val="28"/>
        </w:rPr>
        <w:t>
      6) сырттай;</w:t>
      </w:r>
    </w:p>
    <w:p>
      <w:pPr>
        <w:spacing w:after="0"/>
        <w:ind w:left="0"/>
        <w:jc w:val="both"/>
      </w:pPr>
      <w:r>
        <w:rPr>
          <w:rFonts w:ascii="Times New Roman"/>
          <w:b w:val="false"/>
          <w:i w:val="false"/>
          <w:color w:val="000000"/>
          <w:sz w:val="28"/>
        </w:rPr>
        <w:t>
      7) сырттай проактивті.</w:t>
      </w:r>
    </w:p>
    <w:bookmarkStart w:name="z24" w:id="53"/>
    <w:p>
      <w:pPr>
        <w:spacing w:after="0"/>
        <w:ind w:left="0"/>
        <w:jc w:val="both"/>
      </w:pPr>
      <w:r>
        <w:rPr>
          <w:rFonts w:ascii="Times New Roman"/>
          <w:b w:val="false"/>
          <w:i w:val="false"/>
          <w:color w:val="000000"/>
          <w:sz w:val="28"/>
        </w:rPr>
        <w:t xml:space="preserve">
      9. Сырттай проактивті куәландыруды (қайта куәландыруды) қоспағанда, куәландыру (қайта куәландыру)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МӘС жүргізуге өтініш (бұдан әрі – өтініш) бойынша куәландырылатын адамның, өтініш берген кезде заңды тұлғаның жеке басын куәландыратын құжатты не цифрлық құжаттар сервисінен электрондық құжатты (сәйкестендіру үшін) ұсына отырып және "электрондық үкімет" шлюзі арқылы мемлекеттік ақпараттық жүйелерден электрондық-цифрлық қолтаңбамен (бұдан әрі – ЭЦҚ) куәландырылған электрондық құжаттар түрінде алынатын мәліметтер негізінде жүргізіледі:</w:t>
      </w:r>
    </w:p>
    <w:bookmarkEnd w:id="53"/>
    <w:bookmarkStart w:name="z202" w:id="54"/>
    <w:p>
      <w:pPr>
        <w:spacing w:after="0"/>
        <w:ind w:left="0"/>
        <w:jc w:val="both"/>
      </w:pPr>
      <w:r>
        <w:rPr>
          <w:rFonts w:ascii="Times New Roman"/>
          <w:b w:val="false"/>
          <w:i w:val="false"/>
          <w:color w:val="000000"/>
          <w:sz w:val="28"/>
        </w:rPr>
        <w:t>
      1) адамды қылмыстық-атқару жүйесі мекемесінде немесе тергеу изоляторында ұстау фактісін растайтын мәліметтер;</w:t>
      </w:r>
    </w:p>
    <w:bookmarkEnd w:id="54"/>
    <w:bookmarkStart w:name="z203" w:id="55"/>
    <w:p>
      <w:pPr>
        <w:spacing w:after="0"/>
        <w:ind w:left="0"/>
        <w:jc w:val="both"/>
      </w:pPr>
      <w:r>
        <w:rPr>
          <w:rFonts w:ascii="Times New Roman"/>
          <w:b w:val="false"/>
          <w:i w:val="false"/>
          <w:color w:val="000000"/>
          <w:sz w:val="28"/>
        </w:rPr>
        <w:t xml:space="preserve">
      2)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21579 болып тіркелген) (бұдан әрі – № ҚР ДСМ-175/2020 бұйрық) бекітілген № 031/е нысаны бойынша МӘС-ке қорытынды (бұдан әрі – № 031/е нысаны) Қазақстан Республикасы Денсаулық сақтау министрінің 2022 жылғы 7 cәуірдегі № ҚР ДСМ-34 </w:t>
      </w:r>
      <w:r>
        <w:rPr>
          <w:rFonts w:ascii="Times New Roman"/>
          <w:b w:val="false"/>
          <w:i w:val="false"/>
          <w:color w:val="000000"/>
          <w:sz w:val="28"/>
        </w:rPr>
        <w:t>бұйрығымен</w:t>
      </w:r>
      <w:r>
        <w:rPr>
          <w:rFonts w:ascii="Times New Roman"/>
          <w:b w:val="false"/>
          <w:i w:val="false"/>
          <w:color w:val="000000"/>
          <w:sz w:val="28"/>
        </w:rPr>
        <w:t xml:space="preserve"> бекітілген Дәрігерлік-консультациялық комиссияның қызметі туралы ережеге (Нормативтік құқықтық актілерді мемлекеттік тіркеу тізілімінде № 11310 болып тіркелген) сәйкес № 031/е нысанының мерзімі оған қол қойылған күнінен бастап бір айдан кешіктірмейтін уақытқа жарамды;</w:t>
      </w:r>
    </w:p>
    <w:bookmarkEnd w:id="55"/>
    <w:bookmarkStart w:name="z204" w:id="56"/>
    <w:p>
      <w:pPr>
        <w:spacing w:after="0"/>
        <w:ind w:left="0"/>
        <w:jc w:val="both"/>
      </w:pPr>
      <w:r>
        <w:rPr>
          <w:rFonts w:ascii="Times New Roman"/>
          <w:b w:val="false"/>
          <w:i w:val="false"/>
          <w:color w:val="000000"/>
          <w:sz w:val="28"/>
        </w:rPr>
        <w:t xml:space="preserve">
      3) медициналық ұйым оны әзірлеген кезде, № ҚР ДСМ-175/2020 </w:t>
      </w:r>
      <w:r>
        <w:rPr>
          <w:rFonts w:ascii="Times New Roman"/>
          <w:b w:val="false"/>
          <w:i w:val="false"/>
          <w:color w:val="000000"/>
          <w:sz w:val="28"/>
        </w:rPr>
        <w:t>бұйрықпен</w:t>
      </w:r>
      <w:r>
        <w:rPr>
          <w:rFonts w:ascii="Times New Roman"/>
          <w:b w:val="false"/>
          <w:i w:val="false"/>
          <w:color w:val="000000"/>
          <w:sz w:val="28"/>
        </w:rPr>
        <w:t xml:space="preserve"> бекітілген № 033/е нысаны бойынша мүгедектігі бар адамды абилитациялау мен оңалтудың жеке бағдарламасының медициналық бөлігі (бұдан әрі – ОЖБ медициналық бөлігі);</w:t>
      </w:r>
    </w:p>
    <w:bookmarkEnd w:id="56"/>
    <w:bookmarkStart w:name="z205" w:id="57"/>
    <w:p>
      <w:pPr>
        <w:spacing w:after="0"/>
        <w:ind w:left="0"/>
        <w:jc w:val="both"/>
      </w:pPr>
      <w:r>
        <w:rPr>
          <w:rFonts w:ascii="Times New Roman"/>
          <w:b w:val="false"/>
          <w:i w:val="false"/>
          <w:color w:val="000000"/>
          <w:sz w:val="28"/>
        </w:rPr>
        <w:t>
      4) сырқат динамикасын талдау үшін амбулаториялық пациенттің медициналық картасы, ауру тарихынан үзінділер, мамандардың қорытындылары және зерттеу нәтижелері – бар болса;</w:t>
      </w:r>
    </w:p>
    <w:bookmarkEnd w:id="57"/>
    <w:bookmarkStart w:name="z206" w:id="58"/>
    <w:p>
      <w:pPr>
        <w:spacing w:after="0"/>
        <w:ind w:left="0"/>
        <w:jc w:val="both"/>
      </w:pPr>
      <w:r>
        <w:rPr>
          <w:rFonts w:ascii="Times New Roman"/>
          <w:b w:val="false"/>
          <w:i w:val="false"/>
          <w:color w:val="000000"/>
          <w:sz w:val="28"/>
        </w:rPr>
        <w:t>
      5) сараптамалық қорытынды туралы деректерді енгізу үшін жұмыс істейтін адам ұсынған еңбекке уақытша жарамсыздық парағы (анықтама);</w:t>
      </w:r>
    </w:p>
    <w:bookmarkEnd w:id="58"/>
    <w:bookmarkStart w:name="z207" w:id="59"/>
    <w:p>
      <w:pPr>
        <w:spacing w:after="0"/>
        <w:ind w:left="0"/>
        <w:jc w:val="both"/>
      </w:pPr>
      <w:r>
        <w:rPr>
          <w:rFonts w:ascii="Times New Roman"/>
          <w:b w:val="false"/>
          <w:i w:val="false"/>
          <w:color w:val="000000"/>
          <w:sz w:val="28"/>
        </w:rPr>
        <w:t xml:space="preserve">
      6) алғашқы куәландыру кезінде еңбекке қабілетті жастағы адам ұсынатын еңбек қызметін растайтын құжат (бар болса), ал өндірістік жарақаттар және кәсіптік аурулар болған кезде, сонымен бірге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өндірістегі еңбек сипаты мен жағдайлары туралы мәліметтер (жұмыс беруші толтырады);</w:t>
      </w:r>
    </w:p>
    <w:bookmarkEnd w:id="59"/>
    <w:bookmarkStart w:name="z208" w:id="60"/>
    <w:p>
      <w:pPr>
        <w:spacing w:after="0"/>
        <w:ind w:left="0"/>
        <w:jc w:val="both"/>
      </w:pPr>
      <w:r>
        <w:rPr>
          <w:rFonts w:ascii="Times New Roman"/>
          <w:b w:val="false"/>
          <w:i w:val="false"/>
          <w:color w:val="000000"/>
          <w:sz w:val="28"/>
        </w:rPr>
        <w:t>
      7) осы әлеуметтік қатер бойынша жалпы еңбекке қабілетінен айырылу дәрежесі (бұдан әрі – ЖЕА дәрежесі) алғаш рет белгіленген кезде міндетті әлеуметтік сақтандыру жүйесіне қатысу (немесе қатыспау) фактісін растайтын құжат;</w:t>
      </w:r>
    </w:p>
    <w:bookmarkEnd w:id="60"/>
    <w:bookmarkStart w:name="z209" w:id="61"/>
    <w:p>
      <w:pPr>
        <w:spacing w:after="0"/>
        <w:ind w:left="0"/>
        <w:jc w:val="both"/>
      </w:pPr>
      <w:r>
        <w:rPr>
          <w:rFonts w:ascii="Times New Roman"/>
          <w:b w:val="false"/>
          <w:i w:val="false"/>
          <w:color w:val="000000"/>
          <w:sz w:val="28"/>
        </w:rPr>
        <w:t xml:space="preserve">
      8) өндірістік жарақат алған және/немесе кәсіптік ауруға шалдыққан адам осы жазатайым оқиға бойынша КЕА және (немесе) мүгедектіктің себебін белгілеу үшін КЕА дәрежесін алғашқы рет белгілеу кезінде ұсынатын "Еңбек қызметіне байланысты жазатайым оқиғаларды тергеп-тексеру материалдарын ресімдеу бойынша нысандарды бекіту туралы" Қазақстан Республикасы Денсаулық сақтау және әлеуметтік даму министрінің 2015 жылғы 28 желтоқсандағы № 1055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12655 болып тіркелген) бекітілген нысан бойынша еңбек қызметіне байланысты жазатайым оқиға туралы акт (бұдан әрі – жазатайым оқиға туралы акт).</w:t>
      </w:r>
    </w:p>
    <w:bookmarkEnd w:id="61"/>
    <w:p>
      <w:pPr>
        <w:spacing w:after="0"/>
        <w:ind w:left="0"/>
        <w:jc w:val="both"/>
      </w:pPr>
      <w:r>
        <w:rPr>
          <w:rFonts w:ascii="Times New Roman"/>
          <w:b w:val="false"/>
          <w:i w:val="false"/>
          <w:color w:val="000000"/>
          <w:sz w:val="28"/>
        </w:rPr>
        <w:t>
      Жазатайым оқиға туралы акт болмаса және жұмыс беруші-дара кәсіпкердің қызметі тоқтатылған немесе заңды тұлға таратылған жағдайда өндірістік жарақат алған және/немесе кәсіптік ауруға шалдыққан адам ұсынатын еңбек (қызметтік) міндеттерін орындаумен жарақаттанудың немесе аурудың себеп-салдарлық байланысы туралы сот шешімі қоса беріледі;</w:t>
      </w:r>
    </w:p>
    <w:bookmarkStart w:name="z210" w:id="62"/>
    <w:p>
      <w:pPr>
        <w:spacing w:after="0"/>
        <w:ind w:left="0"/>
        <w:jc w:val="both"/>
      </w:pPr>
      <w:r>
        <w:rPr>
          <w:rFonts w:ascii="Times New Roman"/>
          <w:b w:val="false"/>
          <w:i w:val="false"/>
          <w:color w:val="000000"/>
          <w:sz w:val="28"/>
        </w:rPr>
        <w:t xml:space="preserve">
      9) екі жылдық мерзімнен кеш емес берілген, кәсіптік ауруға шалдыққан адам ұсынатын "Кәсіптік аурудың еңбек (қызметтік) міндеттерін орындаумен байланысын анықтау сараптамасының қағидалары" Қазақстан Республикасы Денсаулық сақтау министрінің 2020 жылғы 21 желтоқсандағы № ҚР ДСМ-301/2020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21862 болып тіркелген) нысан бойынша сараптамалық кәсіби патологиялық комиссия немесе республикалық кәсіби патологиялық тартыс комиссиясының қорытындысы;</w:t>
      </w:r>
    </w:p>
    <w:bookmarkEnd w:id="62"/>
    <w:bookmarkStart w:name="z211" w:id="63"/>
    <w:p>
      <w:pPr>
        <w:spacing w:after="0"/>
        <w:ind w:left="0"/>
        <w:jc w:val="both"/>
      </w:pPr>
      <w:r>
        <w:rPr>
          <w:rFonts w:ascii="Times New Roman"/>
          <w:b w:val="false"/>
          <w:i w:val="false"/>
          <w:color w:val="000000"/>
          <w:sz w:val="28"/>
        </w:rPr>
        <w:t>
      10) жаралануға, контузияға, жарақаттануға, мертігуге, ауруға байланысты мүгедектік себептерін анықтау үшін бір рет берілетін, себеп-салдарлық байланысты белгілеген тиісті қызмет саласындағы уәкілетті орган берген құжат;</w:t>
      </w:r>
    </w:p>
    <w:bookmarkEnd w:id="63"/>
    <w:bookmarkStart w:name="z212" w:id="64"/>
    <w:p>
      <w:pPr>
        <w:spacing w:after="0"/>
        <w:ind w:left="0"/>
        <w:jc w:val="both"/>
      </w:pPr>
      <w:r>
        <w:rPr>
          <w:rFonts w:ascii="Times New Roman"/>
          <w:b w:val="false"/>
          <w:i w:val="false"/>
          <w:color w:val="000000"/>
          <w:sz w:val="28"/>
        </w:rPr>
        <w:t>
      11) қорғаншылықты (қамқоршылықты) белгілеген кезде қорғаншылықты (қамқоршылықты) растайтын құжат;</w:t>
      </w:r>
    </w:p>
    <w:bookmarkEnd w:id="64"/>
    <w:bookmarkStart w:name="z213" w:id="65"/>
    <w:p>
      <w:pPr>
        <w:spacing w:after="0"/>
        <w:ind w:left="0"/>
        <w:jc w:val="both"/>
      </w:pPr>
      <w:r>
        <w:rPr>
          <w:rFonts w:ascii="Times New Roman"/>
          <w:b w:val="false"/>
          <w:i w:val="false"/>
          <w:color w:val="000000"/>
          <w:sz w:val="28"/>
        </w:rPr>
        <w:t xml:space="preserve">
      12) "Азаматтық хал актілерін мемлекеттік тіркеу туралы электрондық және қағаз жеткізгіштегі акт жазбаларының, куәліктер мен анықтамалардың нысандарын бекіту туралы" Қазақстан Республикасы Әділет министрінің 2015 жылғы 12 қаңтардағы № 9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10173 болып тіркелген) атын, әкесінің атын (бар болса), тегін өзгерткен жағдайда қайта куәландыру кезінде куәландыратын адамның атын, әкесінің атын (бар болса) және тегін өзгерту туралы мәліметтер талап етіледі;</w:t>
      </w:r>
    </w:p>
    <w:bookmarkEnd w:id="65"/>
    <w:bookmarkStart w:name="z214" w:id="66"/>
    <w:p>
      <w:pPr>
        <w:spacing w:after="0"/>
        <w:ind w:left="0"/>
        <w:jc w:val="both"/>
      </w:pPr>
      <w:r>
        <w:rPr>
          <w:rFonts w:ascii="Times New Roman"/>
          <w:b w:val="false"/>
          <w:i w:val="false"/>
          <w:color w:val="000000"/>
          <w:sz w:val="28"/>
        </w:rPr>
        <w:t>
      13) балаларды куәландыру (қайта куәландыру) кезінде – психологиялық-медициналық-педагогикалық консультацияның (ПМПК) қорытындысы – бар болса.</w:t>
      </w:r>
    </w:p>
    <w:bookmarkEnd w:id="66"/>
    <w:p>
      <w:pPr>
        <w:spacing w:after="0"/>
        <w:ind w:left="0"/>
        <w:jc w:val="both"/>
      </w:pPr>
      <w:r>
        <w:rPr>
          <w:rFonts w:ascii="Times New Roman"/>
          <w:b w:val="false"/>
          <w:i w:val="false"/>
          <w:color w:val="000000"/>
          <w:sz w:val="28"/>
        </w:rPr>
        <w:t>
      Ақпараттық жүйелерде мәліметтер болмаған жағдайда, куәландырылатын адамның өтінішіне № 031/е нысаны, сондай-ақ тиісті құжаттардың қағаз жеткізгіштегі көшірмелері және салыстырып тексеру үшін түпнұсқалары қоса беріледі.</w:t>
      </w:r>
    </w:p>
    <w:p>
      <w:pPr>
        <w:spacing w:after="0"/>
        <w:ind w:left="0"/>
        <w:jc w:val="both"/>
      </w:pPr>
      <w:r>
        <w:rPr>
          <w:rFonts w:ascii="Times New Roman"/>
          <w:b w:val="false"/>
          <w:i w:val="false"/>
          <w:color w:val="000000"/>
          <w:sz w:val="28"/>
        </w:rPr>
        <w:t>
      Құжаттар қазақ немесе орыс тілдерінде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04.03.2024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67"/>
    <w:p>
      <w:pPr>
        <w:spacing w:after="0"/>
        <w:ind w:left="0"/>
        <w:jc w:val="left"/>
      </w:pPr>
      <w:r>
        <w:rPr>
          <w:rFonts w:ascii="Times New Roman"/>
          <w:b/>
          <w:i w:val="false"/>
          <w:color w:val="000000"/>
        </w:rPr>
        <w:t xml:space="preserve"> 3-параграф. Сырттай проактивті куәландыру (қайта куәландыру) кезінде МӘС-ке жолдау тәртібі</w:t>
      </w:r>
    </w:p>
    <w:bookmarkEnd w:id="67"/>
    <w:bookmarkStart w:name="z26" w:id="68"/>
    <w:p>
      <w:pPr>
        <w:spacing w:after="0"/>
        <w:ind w:left="0"/>
        <w:jc w:val="both"/>
      </w:pPr>
      <w:r>
        <w:rPr>
          <w:rFonts w:ascii="Times New Roman"/>
          <w:b w:val="false"/>
          <w:i w:val="false"/>
          <w:color w:val="000000"/>
          <w:sz w:val="28"/>
        </w:rPr>
        <w:t>
      10. Пациенттің тіркелген жері бойынша медициналық ұйымның емдеуші дәрігері немесе диспансердің емдеуші дәрігері, жарақат және ақаулардың салдарынан аурулар әсерінен тіршілік-тынысының шектелуіне әкелетін организм функцияларының тұрақты бұзылулары болған кезде:</w:t>
      </w:r>
    </w:p>
    <w:bookmarkEnd w:id="68"/>
    <w:p>
      <w:pPr>
        <w:spacing w:after="0"/>
        <w:ind w:left="0"/>
        <w:jc w:val="both"/>
      </w:pPr>
      <w:r>
        <w:rPr>
          <w:rFonts w:ascii="Times New Roman"/>
          <w:b w:val="false"/>
          <w:i w:val="false"/>
          <w:color w:val="000000"/>
          <w:sz w:val="28"/>
        </w:rPr>
        <w:t>
      1) МАЖ-да пациенттің деректерін:</w:t>
      </w:r>
    </w:p>
    <w:p>
      <w:pPr>
        <w:spacing w:after="0"/>
        <w:ind w:left="0"/>
        <w:jc w:val="both"/>
      </w:pPr>
      <w:r>
        <w:rPr>
          <w:rFonts w:ascii="Times New Roman"/>
          <w:b w:val="false"/>
          <w:i w:val="false"/>
          <w:color w:val="000000"/>
          <w:sz w:val="28"/>
        </w:rPr>
        <w:t xml:space="preserve">
      ҚР ДСМ АЖ-дан "Бекітілген халық тіркеліміне" (бұдан әрі – БХТ) медициналық ұйым туралы мәліметтерді және пациентті тіркеу күні, әрекетке қабілеттілік мәртебесі, пациентті тіркеу мекенжайы, жеке басты куәландыратын құжаттардың деректері туралы мәліметтерді алу бөлігінде; </w:t>
      </w:r>
    </w:p>
    <w:p>
      <w:pPr>
        <w:spacing w:after="0"/>
        <w:ind w:left="0"/>
        <w:jc w:val="both"/>
      </w:pPr>
      <w:r>
        <w:rPr>
          <w:rFonts w:ascii="Times New Roman"/>
          <w:b w:val="false"/>
          <w:i w:val="false"/>
          <w:color w:val="000000"/>
          <w:sz w:val="28"/>
        </w:rPr>
        <w:t xml:space="preserve">
      ҚР ДСМ АЖ-дан "Диспансерлік науқастардың электрондық тіркеліміне" (бұдан әрі – ДНЭТ) пациент, АХЖ-10 коды бойынша тарихи деректермен және нозологиялармен "Д" есебіне қойылған күні туралы мәліметтер алу бөлігінде; </w:t>
      </w:r>
    </w:p>
    <w:p>
      <w:pPr>
        <w:spacing w:after="0"/>
        <w:ind w:left="0"/>
        <w:jc w:val="both"/>
      </w:pPr>
      <w:r>
        <w:rPr>
          <w:rFonts w:ascii="Times New Roman"/>
          <w:b w:val="false"/>
          <w:i w:val="false"/>
          <w:color w:val="000000"/>
          <w:sz w:val="28"/>
        </w:rPr>
        <w:t>
      ҚР ДСМ АЖ-дан "Стационарлық науқастардың электрондық тізіліміне" (бұдан әрі – СНЭТ) емделген жағдай туралы мәліметтер алу бөлігінде;</w:t>
      </w:r>
    </w:p>
    <w:p>
      <w:pPr>
        <w:spacing w:after="0"/>
        <w:ind w:left="0"/>
        <w:jc w:val="both"/>
      </w:pPr>
      <w:r>
        <w:rPr>
          <w:rFonts w:ascii="Times New Roman"/>
          <w:b w:val="false"/>
          <w:i w:val="false"/>
          <w:color w:val="000000"/>
          <w:sz w:val="28"/>
        </w:rPr>
        <w:t>
      МАБ-тан пациенттің немесе оның өкілінің ұялы байланысының абоненттік құрылғысының нөмірін тіркеу туралы мәліметтерді алу бөлігінде интеграциялау арқылы тексеру жүргізеді;</w:t>
      </w:r>
    </w:p>
    <w:p>
      <w:pPr>
        <w:spacing w:after="0"/>
        <w:ind w:left="0"/>
        <w:jc w:val="both"/>
      </w:pPr>
      <w:r>
        <w:rPr>
          <w:rFonts w:ascii="Times New Roman"/>
          <w:b w:val="false"/>
          <w:i w:val="false"/>
          <w:color w:val="000000"/>
          <w:sz w:val="28"/>
        </w:rPr>
        <w:t>
      2) пациентті сырттай проактивті куәландыруға (қайта куәландыруға) жіберілгені және мүгедектікті және/немесе еңбек ету қабілетінен айырылу дәрежесін белгілеу және/немесе қажетті әлеуметтік қорғау шараларын айқындау үшін қажетті дербес деректерді және пациенттің заңмен қорғалатын құпиясын құрайтын мәліметтерді жинауға және өңдеуге келісімі (бұдан әрі – келісім) туралы sms-хабарламаға жауап жіберу қажеттігі туралы хабардар етеді;</w:t>
      </w:r>
    </w:p>
    <w:p>
      <w:pPr>
        <w:spacing w:after="0"/>
        <w:ind w:left="0"/>
        <w:jc w:val="both"/>
      </w:pPr>
      <w:r>
        <w:rPr>
          <w:rFonts w:ascii="Times New Roman"/>
          <w:b w:val="false"/>
          <w:i w:val="false"/>
          <w:color w:val="000000"/>
          <w:sz w:val="28"/>
        </w:rPr>
        <w:t xml:space="preserve">
      3) пациенттен немесе оның өкілінен Қазақстан Республикасының Цифрлық даму, инновациялар және аэроғарыш өнеркәсібі министрінің 2020 жылғы 24 сәуірдегі № 155/НҚ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2020 жылғы 27 сәуірде № 20495 болып тіркелген) бекітілген проактивті қызметтер көрсету қағидаларына сәйкес келісу туралы жауап алады.</w:t>
      </w:r>
    </w:p>
    <w:bookmarkStart w:name="z27" w:id="69"/>
    <w:p>
      <w:pPr>
        <w:spacing w:after="0"/>
        <w:ind w:left="0"/>
        <w:jc w:val="both"/>
      </w:pPr>
      <w:r>
        <w:rPr>
          <w:rFonts w:ascii="Times New Roman"/>
          <w:b w:val="false"/>
          <w:i w:val="false"/>
          <w:color w:val="000000"/>
          <w:sz w:val="28"/>
        </w:rPr>
        <w:t xml:space="preserve">
      11. №031/е нысаны ДКК төрағасының ЭЦҚ-сы бекітілгеннен кейін мынадай талаптар сақталған кезде автоматтандырылған режимде МАЖ-дан ҚР ДСМ АЖ-ға жіберіледі: </w:t>
      </w:r>
    </w:p>
    <w:bookmarkEnd w:id="69"/>
    <w:p>
      <w:pPr>
        <w:spacing w:after="0"/>
        <w:ind w:left="0"/>
        <w:jc w:val="both"/>
      </w:pPr>
      <w:r>
        <w:rPr>
          <w:rFonts w:ascii="Times New Roman"/>
          <w:b w:val="false"/>
          <w:i w:val="false"/>
          <w:color w:val="000000"/>
          <w:sz w:val="28"/>
        </w:rPr>
        <w:t xml:space="preserve">
      1) келісім туралы деректердің болуы және жауап жіберушінің ұялы телефон нөмірінің пациенттің немесе оның өкілінің ұялы телефон нөміріне сәйкес келуі; </w:t>
      </w:r>
    </w:p>
    <w:p>
      <w:pPr>
        <w:spacing w:after="0"/>
        <w:ind w:left="0"/>
        <w:jc w:val="both"/>
      </w:pPr>
      <w:r>
        <w:rPr>
          <w:rFonts w:ascii="Times New Roman"/>
          <w:b w:val="false"/>
          <w:i w:val="false"/>
          <w:color w:val="000000"/>
          <w:sz w:val="28"/>
        </w:rPr>
        <w:t>
      2) "сырттай проактивті куәландыру" белгісінің болуы;</w:t>
      </w:r>
    </w:p>
    <w:p>
      <w:pPr>
        <w:spacing w:after="0"/>
        <w:ind w:left="0"/>
        <w:jc w:val="both"/>
      </w:pPr>
      <w:r>
        <w:rPr>
          <w:rFonts w:ascii="Times New Roman"/>
          <w:b w:val="false"/>
          <w:i w:val="false"/>
          <w:color w:val="000000"/>
          <w:sz w:val="28"/>
        </w:rPr>
        <w:t>
      3) аурудың бейіні мен пациенттің жасын ескере отырып, міндетті жолдарды толтыру;</w:t>
      </w:r>
    </w:p>
    <w:p>
      <w:pPr>
        <w:spacing w:after="0"/>
        <w:ind w:left="0"/>
        <w:jc w:val="both"/>
      </w:pPr>
      <w:r>
        <w:rPr>
          <w:rFonts w:ascii="Times New Roman"/>
          <w:b w:val="false"/>
          <w:i w:val="false"/>
          <w:color w:val="000000"/>
          <w:sz w:val="28"/>
        </w:rPr>
        <w:t>
      4) диагноздың Қағидаларға 15-қосымшаға сәйкес сырттай проактивті куәландыру (қайта куәландыру) жүргізілетін нозологиялық нысандар тізбесіне (бұдан әрі – нозологиялық нысандар тізбесі) сәйкес келуі;</w:t>
      </w:r>
    </w:p>
    <w:p>
      <w:pPr>
        <w:spacing w:after="0"/>
        <w:ind w:left="0"/>
        <w:jc w:val="both"/>
      </w:pPr>
      <w:r>
        <w:rPr>
          <w:rFonts w:ascii="Times New Roman"/>
          <w:b w:val="false"/>
          <w:i w:val="false"/>
          <w:color w:val="000000"/>
          <w:sz w:val="28"/>
        </w:rPr>
        <w:t>
      5) бір айдан асырмай МАЖ-дағы № 031/е нысанын қалыптастыру күні;</w:t>
      </w:r>
    </w:p>
    <w:p>
      <w:pPr>
        <w:spacing w:after="0"/>
        <w:ind w:left="0"/>
        <w:jc w:val="both"/>
      </w:pPr>
      <w:r>
        <w:rPr>
          <w:rFonts w:ascii="Times New Roman"/>
          <w:b w:val="false"/>
          <w:i w:val="false"/>
          <w:color w:val="000000"/>
          <w:sz w:val="28"/>
        </w:rPr>
        <w:t>
      6) медициналық ұйым атауының БХТ деректеріне сәйкес келуі (диспансерлерді қоспағанда);</w:t>
      </w:r>
    </w:p>
    <w:p>
      <w:pPr>
        <w:spacing w:after="0"/>
        <w:ind w:left="0"/>
        <w:jc w:val="both"/>
      </w:pPr>
      <w:r>
        <w:rPr>
          <w:rFonts w:ascii="Times New Roman"/>
          <w:b w:val="false"/>
          <w:i w:val="false"/>
          <w:color w:val="000000"/>
          <w:sz w:val="28"/>
        </w:rPr>
        <w:t xml:space="preserve">
      7) №031/е нысанында көрсетілген иесіздендірілген электрондық құжаттардың денсаулық сақтау саласындағы стандарттарға, диагностиканың, емдеу мен оңалтудың клиникалық хаттамаларына, Қазақстан Республикасы Денсаулық сақтау министрінің 2020 жылғы 7 қазандағы № ҚР ДСМ-116/2020 </w:t>
      </w:r>
      <w:r>
        <w:rPr>
          <w:rFonts w:ascii="Times New Roman"/>
          <w:b w:val="false"/>
          <w:i w:val="false"/>
          <w:color w:val="000000"/>
          <w:sz w:val="28"/>
        </w:rPr>
        <w:t>бұйрығымен</w:t>
      </w:r>
      <w:r>
        <w:rPr>
          <w:rFonts w:ascii="Times New Roman"/>
          <w:b w:val="false"/>
          <w:i w:val="false"/>
          <w:color w:val="000000"/>
          <w:sz w:val="28"/>
        </w:rPr>
        <w:t xml:space="preserve"> (бұдан әрі – ҚР ДСМ-116/2020 бұйрығы) (Нормативтік құқықтық актілерді мемлекеттік тіркеу тізілімінде № 21381 болып тіркелген) бекітілген Медициналық оңалтуды көрсету қағидаларына сәйкес қоса берілуі.</w:t>
      </w:r>
    </w:p>
    <w:bookmarkStart w:name="z28" w:id="70"/>
    <w:p>
      <w:pPr>
        <w:spacing w:after="0"/>
        <w:ind w:left="0"/>
        <w:jc w:val="both"/>
      </w:pPr>
      <w:r>
        <w:rPr>
          <w:rFonts w:ascii="Times New Roman"/>
          <w:b w:val="false"/>
          <w:i w:val="false"/>
          <w:color w:val="000000"/>
          <w:sz w:val="28"/>
        </w:rPr>
        <w:t xml:space="preserve">
      12. Сырттай проактивті куәландыру (қайта куәландыру) мынадай құжаттарды: </w:t>
      </w:r>
    </w:p>
    <w:bookmarkEnd w:id="70"/>
    <w:p>
      <w:pPr>
        <w:spacing w:after="0"/>
        <w:ind w:left="0"/>
        <w:jc w:val="both"/>
      </w:pPr>
      <w:r>
        <w:rPr>
          <w:rFonts w:ascii="Times New Roman"/>
          <w:b w:val="false"/>
          <w:i w:val="false"/>
          <w:color w:val="000000"/>
          <w:sz w:val="28"/>
        </w:rPr>
        <w:t>
      организм функцияларының бұзылу дәрежесін, диагноздар мен ұсынымдарды көрсете отырып, шағымдарын, объективті тексеру деректерін көрсететін мамандардың консультацияларын;</w:t>
      </w:r>
    </w:p>
    <w:p>
      <w:pPr>
        <w:spacing w:after="0"/>
        <w:ind w:left="0"/>
        <w:jc w:val="both"/>
      </w:pPr>
      <w:r>
        <w:rPr>
          <w:rFonts w:ascii="Times New Roman"/>
          <w:b w:val="false"/>
          <w:i w:val="false"/>
          <w:color w:val="000000"/>
          <w:sz w:val="28"/>
        </w:rPr>
        <w:t xml:space="preserve">
      клиникалық, зертханалық, рентгенологиялық және басқа зерттеулердің нәтижелерін; </w:t>
      </w:r>
    </w:p>
    <w:p>
      <w:pPr>
        <w:spacing w:after="0"/>
        <w:ind w:left="0"/>
        <w:jc w:val="both"/>
      </w:pPr>
      <w:r>
        <w:rPr>
          <w:rFonts w:ascii="Times New Roman"/>
          <w:b w:val="false"/>
          <w:i w:val="false"/>
          <w:color w:val="000000"/>
          <w:sz w:val="28"/>
        </w:rPr>
        <w:t xml:space="preserve">
      пациенттің жай-күйінің динамикалық өзгерістерін көрсете отырып, амбулаториялық, стационарлық, стационарды алмастыратын жағдайларда, үйде, санаторий-курорттық ұйымдарда емделіп шығу жағдайының (емделіп шығу жағдайларының) нәтижелерін; </w:t>
      </w:r>
    </w:p>
    <w:p>
      <w:pPr>
        <w:spacing w:after="0"/>
        <w:ind w:left="0"/>
        <w:jc w:val="both"/>
      </w:pPr>
      <w:r>
        <w:rPr>
          <w:rFonts w:ascii="Times New Roman"/>
          <w:b w:val="false"/>
          <w:i w:val="false"/>
          <w:color w:val="000000"/>
          <w:sz w:val="28"/>
        </w:rPr>
        <w:t xml:space="preserve">
      туындаған асқынуларды; </w:t>
      </w:r>
    </w:p>
    <w:p>
      <w:pPr>
        <w:spacing w:after="0"/>
        <w:ind w:left="0"/>
        <w:jc w:val="both"/>
      </w:pPr>
      <w:r>
        <w:rPr>
          <w:rFonts w:ascii="Times New Roman"/>
          <w:b w:val="false"/>
          <w:i w:val="false"/>
          <w:color w:val="000000"/>
          <w:sz w:val="28"/>
        </w:rPr>
        <w:t xml:space="preserve">
      зертханалық зерттеулердің, консультациялардың нәтижелерінің қорытындыларын; </w:t>
      </w:r>
    </w:p>
    <w:p>
      <w:pPr>
        <w:spacing w:after="0"/>
        <w:ind w:left="0"/>
        <w:jc w:val="both"/>
      </w:pPr>
      <w:r>
        <w:rPr>
          <w:rFonts w:ascii="Times New Roman"/>
          <w:b w:val="false"/>
          <w:i w:val="false"/>
          <w:color w:val="000000"/>
          <w:sz w:val="28"/>
        </w:rPr>
        <w:t>
      оңалту әлеуеті, оңалту диагнозы және оңалту маршрутының шкаласы ескерілген ұсынымдарды;</w:t>
      </w:r>
    </w:p>
    <w:p>
      <w:pPr>
        <w:spacing w:after="0"/>
        <w:ind w:left="0"/>
        <w:jc w:val="both"/>
      </w:pPr>
      <w:r>
        <w:rPr>
          <w:rFonts w:ascii="Times New Roman"/>
          <w:b w:val="false"/>
          <w:i w:val="false"/>
          <w:color w:val="000000"/>
          <w:sz w:val="28"/>
        </w:rPr>
        <w:t xml:space="preserve">
      жедел/шұғыл медициналық көмек шақырған пациентке белсенді бару нәтижелерін қоса бере отырып, Қазақстан Республикасының Цифрлық даму, инновациялар және аэроғарыш өнеркәсібі министрінің 2020 жылғы 24 сәуірдегі № 155/НҚ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2020 жылғы 27 сәуірде № 20495 болып тіркелген) бекітілген Проактивті қызметтер көрсету қағидаларына сәйкес алынған пациенттің немесе оның өкілінің келісімі бойынша №031/е электрондық нысан негізінде жүргізіледі. </w:t>
      </w:r>
    </w:p>
    <w:p>
      <w:pPr>
        <w:spacing w:after="0"/>
        <w:ind w:left="0"/>
        <w:jc w:val="both"/>
      </w:pPr>
      <w:r>
        <w:rPr>
          <w:rFonts w:ascii="Times New Roman"/>
          <w:b w:val="false"/>
          <w:i w:val="false"/>
          <w:color w:val="000000"/>
          <w:sz w:val="28"/>
        </w:rPr>
        <w:t xml:space="preserve">
      Медициналық электрондық құжаттар аурудың бейінін ескере отырып және денсаулық сақтау саласындағы стандарттарға, диагностиканың, емдеу мен оңалтудың клиникалық хаттамаларына, ҚР ДСМ-116/2020 </w:t>
      </w:r>
      <w:r>
        <w:rPr>
          <w:rFonts w:ascii="Times New Roman"/>
          <w:b w:val="false"/>
          <w:i w:val="false"/>
          <w:color w:val="000000"/>
          <w:sz w:val="28"/>
        </w:rPr>
        <w:t>бұйрығына</w:t>
      </w:r>
      <w:r>
        <w:rPr>
          <w:rFonts w:ascii="Times New Roman"/>
          <w:b w:val="false"/>
          <w:i w:val="false"/>
          <w:color w:val="000000"/>
          <w:sz w:val="28"/>
        </w:rPr>
        <w:t xml:space="preserve"> сәйкес ұсынылады.</w:t>
      </w:r>
    </w:p>
    <w:p>
      <w:pPr>
        <w:spacing w:after="0"/>
        <w:ind w:left="0"/>
        <w:jc w:val="both"/>
      </w:pPr>
      <w:r>
        <w:rPr>
          <w:rFonts w:ascii="Times New Roman"/>
          <w:b w:val="false"/>
          <w:i w:val="false"/>
          <w:color w:val="000000"/>
          <w:sz w:val="28"/>
        </w:rPr>
        <w:t>
      Мемлекеттік ақпараттық жүйелерден "электрондық үкімет" шлюзі арқылы ЭЦҚ бекітілген мынадай электрондық құжаттар:</w:t>
      </w:r>
    </w:p>
    <w:p>
      <w:pPr>
        <w:spacing w:after="0"/>
        <w:ind w:left="0"/>
        <w:jc w:val="both"/>
      </w:pPr>
      <w:r>
        <w:rPr>
          <w:rFonts w:ascii="Times New Roman"/>
          <w:b w:val="false"/>
          <w:i w:val="false"/>
          <w:color w:val="000000"/>
          <w:sz w:val="28"/>
        </w:rPr>
        <w:t>
      1) еңбек қызметін растайтын құжат;</w:t>
      </w:r>
    </w:p>
    <w:p>
      <w:pPr>
        <w:spacing w:after="0"/>
        <w:ind w:left="0"/>
        <w:jc w:val="both"/>
      </w:pPr>
      <w:r>
        <w:rPr>
          <w:rFonts w:ascii="Times New Roman"/>
          <w:b w:val="false"/>
          <w:i w:val="false"/>
          <w:color w:val="000000"/>
          <w:sz w:val="28"/>
        </w:rPr>
        <w:t>
      2) міндетті әлеуметтік сақтандыру жүйесіне қатысу (немесе қатыспау) фактісін растайтын құжат – аталған әлеуметтік тәуекел бойынша жалпы еңбек ету қабілетінен айырылу дәрежесі алғаш рет белгіленгенде;</w:t>
      </w:r>
    </w:p>
    <w:p>
      <w:pPr>
        <w:spacing w:after="0"/>
        <w:ind w:left="0"/>
        <w:jc w:val="both"/>
      </w:pPr>
      <w:r>
        <w:rPr>
          <w:rFonts w:ascii="Times New Roman"/>
          <w:b w:val="false"/>
          <w:i w:val="false"/>
          <w:color w:val="000000"/>
          <w:sz w:val="28"/>
        </w:rPr>
        <w:t>
      3) жаралануға, контузияға, жарақаттануға, мертігуге, ауруға байланысты мүгедектік себептерін анықтау үшін бір рет берілетін, себеп-салдарлық байланысты белгілеген тиісті қызмет саласындағы уәкілетті орган берген құжат;</w:t>
      </w:r>
    </w:p>
    <w:p>
      <w:pPr>
        <w:spacing w:after="0"/>
        <w:ind w:left="0"/>
        <w:jc w:val="both"/>
      </w:pPr>
      <w:r>
        <w:rPr>
          <w:rFonts w:ascii="Times New Roman"/>
          <w:b w:val="false"/>
          <w:i w:val="false"/>
          <w:color w:val="000000"/>
          <w:sz w:val="28"/>
        </w:rPr>
        <w:t>
      4) қорғаншылықты (қамқоршылықты) белгілеген кезде – қорғаншылықты (қамқоршылықты) растайтын құжат келіп түседі.</w:t>
      </w:r>
    </w:p>
    <w:p>
      <w:pPr>
        <w:spacing w:after="0"/>
        <w:ind w:left="0"/>
        <w:jc w:val="both"/>
      </w:pPr>
      <w:r>
        <w:rPr>
          <w:rFonts w:ascii="Times New Roman"/>
          <w:b w:val="false"/>
          <w:i w:val="false"/>
          <w:color w:val="000000"/>
          <w:sz w:val="28"/>
        </w:rPr>
        <w:t xml:space="preserve">
      Берілетін деректердің толықтығын, шынайылығын және бұрмаланбауын ақпаратты беретін АЖ тарапы (сервис иесі) қамтамасыз етеді. </w:t>
      </w:r>
    </w:p>
    <w:bookmarkStart w:name="z29" w:id="71"/>
    <w:p>
      <w:pPr>
        <w:spacing w:after="0"/>
        <w:ind w:left="0"/>
        <w:jc w:val="both"/>
      </w:pPr>
      <w:r>
        <w:rPr>
          <w:rFonts w:ascii="Times New Roman"/>
          <w:b w:val="false"/>
          <w:i w:val="false"/>
          <w:color w:val="000000"/>
          <w:sz w:val="28"/>
        </w:rPr>
        <w:t xml:space="preserve">
      13. Мемлекеттік қызмет көрсету ерекшеліктерін ескере отырып, мемлекеттік қызмет көрсету процесінің сипаттамасын, көрсету нысанын, мазмұны мен нәтижесін қамтитын мемлекеттік қызмет көрсетуге қойылатын негізгі талаптар тізбесі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"Мүгедектікті және/немесе еңбек ету қабілетінен айырылу дәрежесін белгілеу және/немесе қажетті әлеуметтік қорғау шараларын айқындау" (бұдан әрі - мемлекеттік қызмет) мемлекеттік қызмет көрсетуге қойылатын негізгі талаптардың тізбесінде (бұдан әрі - мемлекеттік қызмет көрсетуге қойылатын талаптар) келтірілген.</w:t>
      </w:r>
    </w:p>
    <w:bookmarkEnd w:id="71"/>
    <w:bookmarkStart w:name="z30" w:id="72"/>
    <w:p>
      <w:pPr>
        <w:spacing w:after="0"/>
        <w:ind w:left="0"/>
        <w:jc w:val="both"/>
      </w:pPr>
      <w:r>
        <w:rPr>
          <w:rFonts w:ascii="Times New Roman"/>
          <w:b w:val="false"/>
          <w:i w:val="false"/>
          <w:color w:val="000000"/>
          <w:sz w:val="28"/>
        </w:rPr>
        <w:t>
      14. Құжаттарды қабылдау барысында МӘС маманы, олардың (ақпараттық жүйелерден алынған мәліметтердің) толықтығын, қолданылу мерзімін тексереді.</w:t>
      </w:r>
    </w:p>
    <w:bookmarkEnd w:id="72"/>
    <w:p>
      <w:pPr>
        <w:spacing w:after="0"/>
        <w:ind w:left="0"/>
        <w:jc w:val="both"/>
      </w:pPr>
      <w:r>
        <w:rPr>
          <w:rFonts w:ascii="Times New Roman"/>
          <w:b w:val="false"/>
          <w:i w:val="false"/>
          <w:color w:val="000000"/>
          <w:sz w:val="28"/>
        </w:rPr>
        <w:t xml:space="preserve">
      Қолданылу мерзімі өткен құжаттарды және/немесе құжаттардың толық емес топтамасын ұсыну (мәліметтерді алу) және/немесе медициналық-әлеуметтік сараптама бөліміне барып куәландыруға тұрақты тіркелмеген орны бойынша жүгінген кезінде, МӘС маманы өтінішті қабылдаудан бас тартып,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Start w:name="z31" w:id="73"/>
    <w:p>
      <w:pPr>
        <w:spacing w:after="0"/>
        <w:ind w:left="0"/>
        <w:jc w:val="both"/>
      </w:pPr>
      <w:r>
        <w:rPr>
          <w:rFonts w:ascii="Times New Roman"/>
          <w:b w:val="false"/>
          <w:i w:val="false"/>
          <w:color w:val="000000"/>
          <w:sz w:val="28"/>
        </w:rPr>
        <w:t>
      15. Сырттай проактивті куәландыруға (қайта куәландыру) құжаттар "МОДБ" ААЖ-ға келіп түскен кезде көрсетілетін қызметті алушы және МАБ бойынша пациенттің немесе оның заңды өкілінің (ата-анасының, қорғаншысының, қамқоршысының) ұялы байланысының абоненттік құрылғысының нөмірі тіркелген болуына ЖТМДҚ-ға автоматты түрде сұрау салу жүзеге асырылады.</w:t>
      </w:r>
    </w:p>
    <w:bookmarkEnd w:id="73"/>
    <w:p>
      <w:pPr>
        <w:spacing w:after="0"/>
        <w:ind w:left="0"/>
        <w:jc w:val="both"/>
      </w:pPr>
      <w:r>
        <w:rPr>
          <w:rFonts w:ascii="Times New Roman"/>
          <w:b w:val="false"/>
          <w:i w:val="false"/>
          <w:color w:val="000000"/>
          <w:sz w:val="28"/>
        </w:rPr>
        <w:t>
      "МОДБ" ААЖ 1) ЖТМДҚ-дан:</w:t>
      </w:r>
    </w:p>
    <w:p>
      <w:pPr>
        <w:spacing w:after="0"/>
        <w:ind w:left="0"/>
        <w:jc w:val="both"/>
      </w:pPr>
      <w:r>
        <w:rPr>
          <w:rFonts w:ascii="Times New Roman"/>
          <w:b w:val="false"/>
          <w:i w:val="false"/>
          <w:color w:val="000000"/>
          <w:sz w:val="28"/>
        </w:rPr>
        <w:t>
      пациенттің немесе оның заңды өкілінің қайтыс болуы;</w:t>
      </w:r>
    </w:p>
    <w:p>
      <w:pPr>
        <w:spacing w:after="0"/>
        <w:ind w:left="0"/>
        <w:jc w:val="both"/>
      </w:pPr>
      <w:r>
        <w:rPr>
          <w:rFonts w:ascii="Times New Roman"/>
          <w:b w:val="false"/>
          <w:i w:val="false"/>
          <w:color w:val="000000"/>
          <w:sz w:val="28"/>
        </w:rPr>
        <w:t>
      тұрғылықты жері бойынша тұрақты тіркеудің болмауы;</w:t>
      </w:r>
    </w:p>
    <w:p>
      <w:pPr>
        <w:spacing w:after="0"/>
        <w:ind w:left="0"/>
        <w:jc w:val="both"/>
      </w:pPr>
      <w:r>
        <w:rPr>
          <w:rFonts w:ascii="Times New Roman"/>
          <w:b w:val="false"/>
          <w:i w:val="false"/>
          <w:color w:val="000000"/>
          <w:sz w:val="28"/>
        </w:rPr>
        <w:t>
      шетелге тұрақты тұруға кеткен адамның өтініш беруі туралы;</w:t>
      </w:r>
    </w:p>
    <w:p>
      <w:pPr>
        <w:spacing w:after="0"/>
        <w:ind w:left="0"/>
        <w:jc w:val="both"/>
      </w:pPr>
      <w:r>
        <w:rPr>
          <w:rFonts w:ascii="Times New Roman"/>
          <w:b w:val="false"/>
          <w:i w:val="false"/>
          <w:color w:val="000000"/>
          <w:sz w:val="28"/>
        </w:rPr>
        <w:t xml:space="preserve">
      2) МАБ-тан – ұялы байланыстың абоненттік құрылғысының нөмірі тіркеуде болмауы туралы мәліметтерді алу кезінде ҚР ДСМ АЖ -ға осы Қағидалардың </w:t>
      </w:r>
      <w:r>
        <w:rPr>
          <w:rFonts w:ascii="Times New Roman"/>
          <w:b w:val="false"/>
          <w:i w:val="false"/>
          <w:color w:val="000000"/>
          <w:sz w:val="28"/>
        </w:rPr>
        <w:t>5-қосымшаға</w:t>
      </w:r>
      <w:r>
        <w:rPr>
          <w:rFonts w:ascii="Times New Roman"/>
          <w:b w:val="false"/>
          <w:i w:val="false"/>
          <w:color w:val="000000"/>
          <w:sz w:val="28"/>
        </w:rPr>
        <w:t xml:space="preserve"> сәйкес Медициналық құжаттардың қабылданбау себептерін көрсетіп, ақпараттық хабарлама жібере отырып құжаттарды қайтарады. </w:t>
      </w:r>
    </w:p>
    <w:bookmarkStart w:name="z32" w:id="74"/>
    <w:p>
      <w:pPr>
        <w:spacing w:after="0"/>
        <w:ind w:left="0"/>
        <w:jc w:val="both"/>
      </w:pPr>
      <w:r>
        <w:rPr>
          <w:rFonts w:ascii="Times New Roman"/>
          <w:b w:val="false"/>
          <w:i w:val="false"/>
          <w:color w:val="000000"/>
          <w:sz w:val="28"/>
        </w:rPr>
        <w:t>
      16. "МОДБ" ААЖ-не келіп түскен №031/е нысаны мынадай талаптарға сәйкестігі тексеріледі:</w:t>
      </w:r>
    </w:p>
    <w:bookmarkEnd w:id="74"/>
    <w:p>
      <w:pPr>
        <w:spacing w:after="0"/>
        <w:ind w:left="0"/>
        <w:jc w:val="both"/>
      </w:pPr>
      <w:r>
        <w:rPr>
          <w:rFonts w:ascii="Times New Roman"/>
          <w:b w:val="false"/>
          <w:i w:val="false"/>
          <w:color w:val="000000"/>
          <w:sz w:val="28"/>
        </w:rPr>
        <w:t>
      1) жауап жіберушінің ұялы телефон нөмірінің пациенттің немесе өкілінің ұялы телефон нөміріне сәйкестігі;</w:t>
      </w:r>
    </w:p>
    <w:p>
      <w:pPr>
        <w:spacing w:after="0"/>
        <w:ind w:left="0"/>
        <w:jc w:val="both"/>
      </w:pPr>
      <w:r>
        <w:rPr>
          <w:rFonts w:ascii="Times New Roman"/>
          <w:b w:val="false"/>
          <w:i w:val="false"/>
          <w:color w:val="000000"/>
          <w:sz w:val="28"/>
        </w:rPr>
        <w:t>
      2) "сырттай проактивті куәландыру" белгісінің болуы;</w:t>
      </w:r>
    </w:p>
    <w:p>
      <w:pPr>
        <w:spacing w:after="0"/>
        <w:ind w:left="0"/>
        <w:jc w:val="both"/>
      </w:pPr>
      <w:r>
        <w:rPr>
          <w:rFonts w:ascii="Times New Roman"/>
          <w:b w:val="false"/>
          <w:i w:val="false"/>
          <w:color w:val="000000"/>
          <w:sz w:val="28"/>
        </w:rPr>
        <w:t>
      3) аурудың бейіні мен пациенттің жасын ескере отырып, №031/е нысандағы міндетті жолдарды толтыру;</w:t>
      </w:r>
    </w:p>
    <w:p>
      <w:pPr>
        <w:spacing w:after="0"/>
        <w:ind w:left="0"/>
        <w:jc w:val="both"/>
      </w:pPr>
      <w:r>
        <w:rPr>
          <w:rFonts w:ascii="Times New Roman"/>
          <w:b w:val="false"/>
          <w:i w:val="false"/>
          <w:color w:val="000000"/>
          <w:sz w:val="28"/>
        </w:rPr>
        <w:t xml:space="preserve">
      4) диагноздың Нозологиялық нысандар </w:t>
      </w:r>
      <w:r>
        <w:rPr>
          <w:rFonts w:ascii="Times New Roman"/>
          <w:b w:val="false"/>
          <w:i w:val="false"/>
          <w:color w:val="000000"/>
          <w:sz w:val="28"/>
        </w:rPr>
        <w:t>тізбесіне</w:t>
      </w:r>
      <w:r>
        <w:rPr>
          <w:rFonts w:ascii="Times New Roman"/>
          <w:b w:val="false"/>
          <w:i w:val="false"/>
          <w:color w:val="000000"/>
          <w:sz w:val="28"/>
        </w:rPr>
        <w:t xml:space="preserve"> сәйкестігі;</w:t>
      </w:r>
    </w:p>
    <w:p>
      <w:pPr>
        <w:spacing w:after="0"/>
        <w:ind w:left="0"/>
        <w:jc w:val="both"/>
      </w:pPr>
      <w:r>
        <w:rPr>
          <w:rFonts w:ascii="Times New Roman"/>
          <w:b w:val="false"/>
          <w:i w:val="false"/>
          <w:color w:val="000000"/>
          <w:sz w:val="28"/>
        </w:rPr>
        <w:t xml:space="preserve">
      5) МАЖ-дағы №031/е нысанын қалыптастыру күнінің бір айдан аспауы; </w:t>
      </w:r>
    </w:p>
    <w:p>
      <w:pPr>
        <w:spacing w:after="0"/>
        <w:ind w:left="0"/>
        <w:jc w:val="both"/>
      </w:pPr>
      <w:r>
        <w:rPr>
          <w:rFonts w:ascii="Times New Roman"/>
          <w:b w:val="false"/>
          <w:i w:val="false"/>
          <w:color w:val="000000"/>
          <w:sz w:val="28"/>
        </w:rPr>
        <w:t>
      6) №031/е нысандағы медициналық ұйым атауының БХТ деректеріне сәйкестігі (диспансерлерді қоспағанда);</w:t>
      </w:r>
    </w:p>
    <w:p>
      <w:pPr>
        <w:spacing w:after="0"/>
        <w:ind w:left="0"/>
        <w:jc w:val="both"/>
      </w:pPr>
      <w:r>
        <w:rPr>
          <w:rFonts w:ascii="Times New Roman"/>
          <w:b w:val="false"/>
          <w:i w:val="false"/>
          <w:color w:val="000000"/>
          <w:sz w:val="28"/>
        </w:rPr>
        <w:t xml:space="preserve">
      7) ҚР ДСМ-116/2020 </w:t>
      </w:r>
      <w:r>
        <w:rPr>
          <w:rFonts w:ascii="Times New Roman"/>
          <w:b w:val="false"/>
          <w:i w:val="false"/>
          <w:color w:val="000000"/>
          <w:sz w:val="28"/>
        </w:rPr>
        <w:t>бұйрығына</w:t>
      </w:r>
      <w:r>
        <w:rPr>
          <w:rFonts w:ascii="Times New Roman"/>
          <w:b w:val="false"/>
          <w:i w:val="false"/>
          <w:color w:val="000000"/>
          <w:sz w:val="28"/>
        </w:rPr>
        <w:t>, денсаулық сақтау саласындағы стандарттарға, диагностиканың, емдеу мен оңалтудың клиникалық хаттамаларына сәйкес №031/е нысанда көрсетілген электрондық құжаттардың қоса берілуі;</w:t>
      </w:r>
    </w:p>
    <w:p>
      <w:pPr>
        <w:spacing w:after="0"/>
        <w:ind w:left="0"/>
        <w:jc w:val="both"/>
      </w:pPr>
      <w:r>
        <w:rPr>
          <w:rFonts w:ascii="Times New Roman"/>
          <w:b w:val="false"/>
          <w:i w:val="false"/>
          <w:color w:val="000000"/>
          <w:sz w:val="28"/>
        </w:rPr>
        <w:t>
      8) ЭЦҚ-ның болуы.</w:t>
      </w:r>
    </w:p>
    <w:p>
      <w:pPr>
        <w:spacing w:after="0"/>
        <w:ind w:left="0"/>
        <w:jc w:val="both"/>
      </w:pPr>
      <w:r>
        <w:rPr>
          <w:rFonts w:ascii="Times New Roman"/>
          <w:b w:val="false"/>
          <w:i w:val="false"/>
          <w:color w:val="000000"/>
          <w:sz w:val="28"/>
        </w:rPr>
        <w:t>
      "МОДБ" ААЖ-де №031/е нысанының 25.1 -тармағына сәйкес "ОТҚ" АЖ-да сауалнаманың (сұраулардың) болуы тексеріледі.</w:t>
      </w:r>
    </w:p>
    <w:p>
      <w:pPr>
        <w:spacing w:after="0"/>
        <w:ind w:left="0"/>
        <w:jc w:val="both"/>
      </w:pPr>
      <w:r>
        <w:rPr>
          <w:rFonts w:ascii="Times New Roman"/>
          <w:b w:val="false"/>
          <w:i w:val="false"/>
          <w:color w:val="000000"/>
          <w:sz w:val="28"/>
        </w:rPr>
        <w:t xml:space="preserve">
      Тармақтың бірінші және екінші бөліктерінде көрсетілген талаптардың біріне сәйкес келмеген жағдайда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медициналық құжаттарды қайтару себебін көрсете отырып ҚР ДСМ АЖ-ға ақпараттық хабарлама жіберіледі.</w:t>
      </w:r>
    </w:p>
    <w:p>
      <w:pPr>
        <w:spacing w:after="0"/>
        <w:ind w:left="0"/>
        <w:jc w:val="both"/>
      </w:pPr>
      <w:r>
        <w:rPr>
          <w:rFonts w:ascii="Times New Roman"/>
          <w:b w:val="false"/>
          <w:i w:val="false"/>
          <w:color w:val="000000"/>
          <w:sz w:val="28"/>
        </w:rPr>
        <w:t>
      Медициналық ұйым қайтару себебін (себептерін) ескере отырып, № 031/е нысанын сырттай проактивті куәландыруға (қайта куәландыруға) қайта жіберу мәселесін қарайды.</w:t>
      </w:r>
    </w:p>
    <w:bookmarkStart w:name="z33" w:id="75"/>
    <w:p>
      <w:pPr>
        <w:spacing w:after="0"/>
        <w:ind w:left="0"/>
        <w:jc w:val="left"/>
      </w:pPr>
      <w:r>
        <w:rPr>
          <w:rFonts w:ascii="Times New Roman"/>
          <w:b/>
          <w:i w:val="false"/>
          <w:color w:val="000000"/>
        </w:rPr>
        <w:t xml:space="preserve"> 4-параграф. МӘС жүргізу тәртібі</w:t>
      </w:r>
    </w:p>
    <w:bookmarkEnd w:id="75"/>
    <w:bookmarkStart w:name="z34" w:id="76"/>
    <w:p>
      <w:pPr>
        <w:spacing w:after="0"/>
        <w:ind w:left="0"/>
        <w:jc w:val="both"/>
      </w:pPr>
      <w:r>
        <w:rPr>
          <w:rFonts w:ascii="Times New Roman"/>
          <w:b w:val="false"/>
          <w:i w:val="false"/>
          <w:color w:val="000000"/>
          <w:sz w:val="28"/>
        </w:rPr>
        <w:t>
      17. МӘС ұсынылған құжаттарды (клиникалық-функционалдық, әлеуметтік, кәсіптік және басқа да деректерді) қарау, куәландырылатын адамды көзбе-көз тексеру, организм функцияларының бұзылу мен тіршілік-тынысының, оның ішінде еңбек ету қабілетінің шектелу дәрежесін бағалау жолымен МӘС бөлімі басшысының немесе МӘС әдіснама және бақылау бөлімі басшысының және кемінде екі бас маманның қатысуымен алқалы түрде жүргізіледі.</w:t>
      </w:r>
    </w:p>
    <w:bookmarkEnd w:id="76"/>
    <w:p>
      <w:pPr>
        <w:spacing w:after="0"/>
        <w:ind w:left="0"/>
        <w:jc w:val="both"/>
      </w:pPr>
      <w:r>
        <w:rPr>
          <w:rFonts w:ascii="Times New Roman"/>
          <w:b w:val="false"/>
          <w:i w:val="false"/>
          <w:color w:val="000000"/>
          <w:sz w:val="28"/>
        </w:rPr>
        <w:t>
      МӘС сырттай проактивті форматта жүргізуге сараптамалық қызметтер көрсету үшін келісімшарт негізінде МӘС тәуелсіз сарапшылары тартылады.</w:t>
      </w:r>
    </w:p>
    <w:p>
      <w:pPr>
        <w:spacing w:after="0"/>
        <w:ind w:left="0"/>
        <w:jc w:val="both"/>
      </w:pPr>
      <w:r>
        <w:rPr>
          <w:rFonts w:ascii="Times New Roman"/>
          <w:b w:val="false"/>
          <w:i w:val="false"/>
          <w:color w:val="000000"/>
          <w:sz w:val="28"/>
        </w:rPr>
        <w:t xml:space="preserve">
      МӘС бөлімінің және/немесе МӘС әдіснама және бақылау бөлімінің отырыстарын өткізу барысы аудиобейнежазба құралдарын пайдалана отырып белгіленеді. Аудиобейнежазбалардың деректері МӘС жүргізілген күннен бастап кемінде 4 (төрт) ай сақталады. </w:t>
      </w:r>
    </w:p>
    <w:p>
      <w:pPr>
        <w:spacing w:after="0"/>
        <w:ind w:left="0"/>
        <w:jc w:val="both"/>
      </w:pPr>
      <w:r>
        <w:rPr>
          <w:rFonts w:ascii="Times New Roman"/>
          <w:b w:val="false"/>
          <w:i w:val="false"/>
          <w:color w:val="000000"/>
          <w:sz w:val="28"/>
        </w:rPr>
        <w:t>
      Аудио бейнежазбаның көшірмелері талқылау және шешімдер қабылдау процесінің жазбаларын қоспағанда, куәландырылатын адамның (заңды тұлғаның) сұрау салуы бойынша беріледі.</w:t>
      </w:r>
    </w:p>
    <w:bookmarkStart w:name="z35" w:id="77"/>
    <w:p>
      <w:pPr>
        <w:spacing w:after="0"/>
        <w:ind w:left="0"/>
        <w:jc w:val="both"/>
      </w:pPr>
      <w:r>
        <w:rPr>
          <w:rFonts w:ascii="Times New Roman"/>
          <w:b w:val="false"/>
          <w:i w:val="false"/>
          <w:color w:val="000000"/>
          <w:sz w:val="28"/>
        </w:rPr>
        <w:t xml:space="preserve">
      18. МӘС сараптамалық қорытындысы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организмнің негізгі функциялары бұзылуының және тіршілік-тынысы шектелуінің жіктемесі (бұдан әрі – жіктеме), сондай-ақ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он сегіз жасқа дейінгі балаларға мүгедектік мерзімдерін белгілеу үшін медициналық көрсетілімдердің негізінде организмнің жай-күйі мен тіршілік-тынысының шектелу дәрежесін кешенді бағалауға байланысты шығарылады.</w:t>
      </w:r>
    </w:p>
    <w:bookmarkEnd w:id="77"/>
    <w:bookmarkStart w:name="z36" w:id="78"/>
    <w:p>
      <w:pPr>
        <w:spacing w:after="0"/>
        <w:ind w:left="0"/>
        <w:jc w:val="both"/>
      </w:pPr>
      <w:r>
        <w:rPr>
          <w:rFonts w:ascii="Times New Roman"/>
          <w:b w:val="false"/>
          <w:i w:val="false"/>
          <w:color w:val="000000"/>
          <w:sz w:val="28"/>
        </w:rPr>
        <w:t>
      19. МӘС жүргізу қорытындысы бойынша тыныс-тіршілігі санаттарының бірінің (өзін-өзі күту, жүріп-тұру, еңбек қызметі (еңбек қабілеті), оқу, бағдарлана білу, қарым-қатынас, өз мінез-құлқын қадағалау, ойын және танымдық қызмет, белсенді қозғалыс қабілеті) шектелуіне әкеп соқтыратын организм функцияларының тұрақты бұзылуы болмаған жағдайларда мүгедектік және (немесе) еңбек ету қабілетінен айырылу дәрежесі белгіленбейді.</w:t>
      </w:r>
    </w:p>
    <w:bookmarkEnd w:id="78"/>
    <w:bookmarkStart w:name="z37" w:id="79"/>
    <w:p>
      <w:pPr>
        <w:spacing w:after="0"/>
        <w:ind w:left="0"/>
        <w:jc w:val="both"/>
      </w:pPr>
      <w:r>
        <w:rPr>
          <w:rFonts w:ascii="Times New Roman"/>
          <w:b w:val="false"/>
          <w:i w:val="false"/>
          <w:color w:val="000000"/>
          <w:sz w:val="28"/>
        </w:rPr>
        <w:t>
      20. Сараптамалық қорытынды:</w:t>
      </w:r>
    </w:p>
    <w:bookmarkEnd w:id="79"/>
    <w:p>
      <w:pPr>
        <w:spacing w:after="0"/>
        <w:ind w:left="0"/>
        <w:jc w:val="both"/>
      </w:pPr>
      <w:r>
        <w:rPr>
          <w:rFonts w:ascii="Times New Roman"/>
          <w:b w:val="false"/>
          <w:i w:val="false"/>
          <w:color w:val="000000"/>
          <w:sz w:val="28"/>
        </w:rPr>
        <w:t>
      1) жүгінген күні;</w:t>
      </w:r>
    </w:p>
    <w:p>
      <w:pPr>
        <w:spacing w:after="0"/>
        <w:ind w:left="0"/>
        <w:jc w:val="both"/>
      </w:pPr>
      <w:r>
        <w:rPr>
          <w:rFonts w:ascii="Times New Roman"/>
          <w:b w:val="false"/>
          <w:i w:val="false"/>
          <w:color w:val="000000"/>
          <w:sz w:val="28"/>
        </w:rPr>
        <w:t>
      2) МӘС бөлімі алдын ала шығарылған сараптамалық қорытындысымен бірге куәландырылатын адамды және (немесе) куәландырылатын адамның құжаттарын МӘС әдіснама және бақылау бөліміне консультацияға жіберген кезде жүгінген күнінен бастап он жұмыс күні ішінде шығарылады. МӘС әдіснама және бақылау бөлімі консультациялық қорытынды шығарады, ол МӘС бөлімі сараптамалық қорытынды шығару кезінде есепке алынады.</w:t>
      </w:r>
    </w:p>
    <w:p>
      <w:pPr>
        <w:spacing w:after="0"/>
        <w:ind w:left="0"/>
        <w:jc w:val="both"/>
      </w:pPr>
      <w:r>
        <w:rPr>
          <w:rFonts w:ascii="Times New Roman"/>
          <w:b w:val="false"/>
          <w:i w:val="false"/>
          <w:color w:val="000000"/>
          <w:sz w:val="28"/>
        </w:rPr>
        <w:t>
      Егер куәландырылатын адам МӘС бөліміне және (немесе) МӘС әдіснама және бақылау бөліміне келмесе, МӘС бөлімі оныншы жұмыс күні алдын ала шығарылған сараптамалық қорытындыға сәйкес және МӘС әдіснама және бақылау бөлімінің консультациялық қорытындысын ескере отырып сараптамалық қорытынды шығарады.</w:t>
      </w:r>
    </w:p>
    <w:p>
      <w:pPr>
        <w:spacing w:after="0"/>
        <w:ind w:left="0"/>
        <w:jc w:val="both"/>
      </w:pPr>
      <w:r>
        <w:rPr>
          <w:rFonts w:ascii="Times New Roman"/>
          <w:b w:val="false"/>
          <w:i w:val="false"/>
          <w:color w:val="000000"/>
          <w:sz w:val="28"/>
        </w:rPr>
        <w:t xml:space="preserve">
      3) Сырттай проактивті куәландыру (қайта куәландыру) кезінде МӘС актісі жобасы МӘС эксаумақтық сарапшыларына түскен күннен бастап 3 (үш) жұмыс күні ішінде. МӘС актісі жобасының 16.00-ден кейін түскен жағдайда, сараптамалық шешім шығару мерзімі келесі жұмыс күнінен бастап есептеледі. </w:t>
      </w:r>
    </w:p>
    <w:bookmarkStart w:name="z38" w:id="80"/>
    <w:p>
      <w:pPr>
        <w:spacing w:after="0"/>
        <w:ind w:left="0"/>
        <w:jc w:val="both"/>
      </w:pPr>
      <w:r>
        <w:rPr>
          <w:rFonts w:ascii="Times New Roman"/>
          <w:b w:val="false"/>
          <w:i w:val="false"/>
          <w:color w:val="000000"/>
          <w:sz w:val="28"/>
        </w:rPr>
        <w:t>
      21. Көзбе-көз куәландыру (қайта куәландыру) куәландырылатын адамның немесе заңды өкілінің келісуімен үйде, стационарда, ал куәландырылатын адам тасымалдауға келмейтін және (немесе) қызмет көрсетілетін өңірден тыс жерлерде стационарлық емделуде жүрген кезде сырттай, №031/е нысаны бойынша ДКК ұсынысы негізінде жүргізіледі. Сырттай куәландырылған (қайта куәландырылған) кезде №031/е нысанды куәландырылатын адамның орналасқан жері бойынша өңірдің медициналық ұйымы ресімдейді.</w:t>
      </w:r>
    </w:p>
    <w:bookmarkEnd w:id="80"/>
    <w:p>
      <w:pPr>
        <w:spacing w:after="0"/>
        <w:ind w:left="0"/>
        <w:jc w:val="both"/>
      </w:pPr>
      <w:r>
        <w:rPr>
          <w:rFonts w:ascii="Times New Roman"/>
          <w:b w:val="false"/>
          <w:i w:val="false"/>
          <w:color w:val="000000"/>
          <w:sz w:val="28"/>
        </w:rPr>
        <w:t>
      Сырттай мүгедектік және (немесе) еңбек ету қабілетінен айырылу дәрежесі бір жылдан аспайтын мерзімге бір рет айқындалады.</w:t>
      </w:r>
    </w:p>
    <w:bookmarkStart w:name="z39" w:id="81"/>
    <w:p>
      <w:pPr>
        <w:spacing w:after="0"/>
        <w:ind w:left="0"/>
        <w:jc w:val="both"/>
      </w:pPr>
      <w:r>
        <w:rPr>
          <w:rFonts w:ascii="Times New Roman"/>
          <w:b w:val="false"/>
          <w:i w:val="false"/>
          <w:color w:val="000000"/>
          <w:sz w:val="28"/>
        </w:rPr>
        <w:t>
      22. № 031/е нысаны негізсіз ресімделген жағдайда (организмнің жай-күйін және тіршілік әрекетінің шектелу дәрежесін кешенді бағалау үшін деректердің болмауы) көзбе-көз куәландыру кезінде МӘС бөлімі тексерудің және ұсынылған медициналық құжаттарды талдау деректерінің негізінде сараптамалық қорытынды шығарады және сараптамалық қорытынды шығарылған күннен бастап он жұмыс күні ішінде бұл туралы медициналық және фармацевтикалық бақылау саласындағы мемлекеттік органның аумақтық бөлімшесіне және пациентті жіберген медициналық ұйымға № 031/е нысанының көшірмесін қоса бере отырып хабарлайды, бұл туралы МӘС актісінде және № 031/е нысанының МӘС сараптамалық қорытындысы туралы хабарламасында жазба жасалады.</w:t>
      </w:r>
    </w:p>
    <w:bookmarkEnd w:id="81"/>
    <w:bookmarkStart w:name="z40" w:id="82"/>
    <w:p>
      <w:pPr>
        <w:spacing w:after="0"/>
        <w:ind w:left="0"/>
        <w:jc w:val="both"/>
      </w:pPr>
      <w:r>
        <w:rPr>
          <w:rFonts w:ascii="Times New Roman"/>
          <w:b w:val="false"/>
          <w:i w:val="false"/>
          <w:color w:val="000000"/>
          <w:sz w:val="28"/>
        </w:rPr>
        <w:t>
      23. МӘС жүргізген кезде диагнозы мен функционалдық бұзылыстардың дәрежесін нақтылауды талап ететін дау тудыратын сараптамалық мәселелерді шешу үшін МӘС әдіснамасы мен бақылау бөлімдерінің отырысына консультанттар (кардиологтар, онкологтар, офтальмологтар, педиатрлар, психологтар және басқа да бейінді мамандар) шақырылады.</w:t>
      </w:r>
    </w:p>
    <w:bookmarkEnd w:id="82"/>
    <w:bookmarkStart w:name="z41" w:id="83"/>
    <w:p>
      <w:pPr>
        <w:spacing w:after="0"/>
        <w:ind w:left="0"/>
        <w:jc w:val="both"/>
      </w:pPr>
      <w:r>
        <w:rPr>
          <w:rFonts w:ascii="Times New Roman"/>
          <w:b w:val="false"/>
          <w:i w:val="false"/>
          <w:color w:val="000000"/>
          <w:sz w:val="28"/>
        </w:rPr>
        <w:t xml:space="preserve">
      24. Осы Қағидалардың </w:t>
      </w:r>
      <w:r>
        <w:rPr>
          <w:rFonts w:ascii="Times New Roman"/>
          <w:b w:val="false"/>
          <w:i w:val="false"/>
          <w:color w:val="000000"/>
          <w:sz w:val="28"/>
        </w:rPr>
        <w:t>9-тармағына</w:t>
      </w:r>
      <w:r>
        <w:rPr>
          <w:rFonts w:ascii="Times New Roman"/>
          <w:b w:val="false"/>
          <w:i w:val="false"/>
          <w:color w:val="000000"/>
          <w:sz w:val="28"/>
        </w:rPr>
        <w:t xml:space="preserve"> сәйкес мүгедектікті, еңбек ету қабілетінен айырылу дәрежесін белгілеу күні:</w:t>
      </w:r>
    </w:p>
    <w:bookmarkEnd w:id="83"/>
    <w:p>
      <w:pPr>
        <w:spacing w:after="0"/>
        <w:ind w:left="0"/>
        <w:jc w:val="both"/>
      </w:pPr>
      <w:r>
        <w:rPr>
          <w:rFonts w:ascii="Times New Roman"/>
          <w:b w:val="false"/>
          <w:i w:val="false"/>
          <w:color w:val="000000"/>
          <w:sz w:val="28"/>
        </w:rPr>
        <w:t>
      1) куәландырылатын адамның және/немесе оның заңды өкілінің МӘС бөліміне жүгінген күні;</w:t>
      </w:r>
    </w:p>
    <w:p>
      <w:pPr>
        <w:spacing w:after="0"/>
        <w:ind w:left="0"/>
        <w:jc w:val="both"/>
      </w:pPr>
      <w:r>
        <w:rPr>
          <w:rFonts w:ascii="Times New Roman"/>
          <w:b w:val="false"/>
          <w:i w:val="false"/>
          <w:color w:val="000000"/>
          <w:sz w:val="28"/>
        </w:rPr>
        <w:t>
      2) сырттай проактивті куәландыру (қайта куәландыру) кезінде, "МОДБ" ААЖ-да МӘС актісі жобасы түзілген күн болып есептеледі.</w:t>
      </w:r>
    </w:p>
    <w:bookmarkStart w:name="z42" w:id="84"/>
    <w:p>
      <w:pPr>
        <w:spacing w:after="0"/>
        <w:ind w:left="0"/>
        <w:jc w:val="left"/>
      </w:pPr>
      <w:r>
        <w:rPr>
          <w:rFonts w:ascii="Times New Roman"/>
          <w:b/>
          <w:i w:val="false"/>
          <w:color w:val="000000"/>
        </w:rPr>
        <w:t xml:space="preserve"> 5-параграф. МӘС актісі жобасының түзілуі және оны сырттай проактивті куәландыруға (қайта куәландыруға) жолдау тәртібі</w:t>
      </w:r>
    </w:p>
    <w:bookmarkEnd w:id="84"/>
    <w:bookmarkStart w:name="z43" w:id="85"/>
    <w:p>
      <w:pPr>
        <w:spacing w:after="0"/>
        <w:ind w:left="0"/>
        <w:jc w:val="both"/>
      </w:pPr>
      <w:r>
        <w:rPr>
          <w:rFonts w:ascii="Times New Roman"/>
          <w:b w:val="false"/>
          <w:i w:val="false"/>
          <w:color w:val="000000"/>
          <w:sz w:val="28"/>
        </w:rPr>
        <w:t>
      25. Сырттай проактивті куәландыру (қайта куәландыру) кезінде № 031/е нысаны "МОБД" ААЖ-ның "Тіркелген МӘС актілерінің тізілімі" модуліне түседі.</w:t>
      </w:r>
    </w:p>
    <w:bookmarkEnd w:id="85"/>
    <w:p>
      <w:pPr>
        <w:spacing w:after="0"/>
        <w:ind w:left="0"/>
        <w:jc w:val="both"/>
      </w:pPr>
      <w:r>
        <w:rPr>
          <w:rFonts w:ascii="Times New Roman"/>
          <w:b w:val="false"/>
          <w:i w:val="false"/>
          <w:color w:val="000000"/>
          <w:sz w:val="28"/>
        </w:rPr>
        <w:t xml:space="preserve">
      "МОДБ" ААЖ-да автоматты түрде: </w:t>
      </w:r>
    </w:p>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куәландырылатын адамның келіп түскен медициналық құжаттарының негізінде МӘС актісінің жобасы (бұдан әрі - МӘС актісінің жобасы) қалыптастырылады; </w:t>
      </w:r>
    </w:p>
    <w:p>
      <w:pPr>
        <w:spacing w:after="0"/>
        <w:ind w:left="0"/>
        <w:jc w:val="both"/>
      </w:pPr>
      <w:r>
        <w:rPr>
          <w:rFonts w:ascii="Times New Roman"/>
          <w:b w:val="false"/>
          <w:i w:val="false"/>
          <w:color w:val="000000"/>
          <w:sz w:val="28"/>
        </w:rPr>
        <w:t>
      МӘС актісінің жобасына автоматты түрде жасалатын және 14 саннан куәландыру күні мен реттік нөмірден тұратын бірегей нөмір беріледі;</w:t>
      </w:r>
    </w:p>
    <w:p>
      <w:pPr>
        <w:spacing w:after="0"/>
        <w:ind w:left="0"/>
        <w:jc w:val="both"/>
      </w:pPr>
      <w:r>
        <w:rPr>
          <w:rFonts w:ascii="Times New Roman"/>
          <w:b w:val="false"/>
          <w:i w:val="false"/>
          <w:color w:val="000000"/>
          <w:sz w:val="28"/>
        </w:rPr>
        <w:t>
      2) медициналық құжаттарда көрсетілген куәландырылатын адамның ЖСН, Т.А.Ә., туған күні, тұрғылықты мекенжайы, жұмыс орны, медициналық ұйымның, медицина қызметкерлерінің және заңды өкілінің деректері иесіздендіріледі;</w:t>
      </w:r>
    </w:p>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күту парағы қалыптастырылады;</w:t>
      </w:r>
    </w:p>
    <w:p>
      <w:pPr>
        <w:spacing w:after="0"/>
        <w:ind w:left="0"/>
        <w:jc w:val="both"/>
      </w:pPr>
      <w:r>
        <w:rPr>
          <w:rFonts w:ascii="Times New Roman"/>
          <w:b w:val="false"/>
          <w:i w:val="false"/>
          <w:color w:val="000000"/>
          <w:sz w:val="28"/>
        </w:rPr>
        <w:t>
      4) Сырттай проактивті куәландыруға (қайта куәландыруға) қатысатын сарапшылар тізілімінен МӘС бөлімдерінің эксаумақтық үш сарапшысын (бір басшы мен екі бас маман) таңдау жүргізіледі.</w:t>
      </w:r>
    </w:p>
    <w:p>
      <w:pPr>
        <w:spacing w:after="0"/>
        <w:ind w:left="0"/>
        <w:jc w:val="both"/>
      </w:pPr>
      <w:r>
        <w:rPr>
          <w:rFonts w:ascii="Times New Roman"/>
          <w:b w:val="false"/>
          <w:i w:val="false"/>
          <w:color w:val="000000"/>
          <w:sz w:val="28"/>
        </w:rPr>
        <w:t>
      МӘС бөлімдерінің эксаумақтық сарапшыларын таңдау маманның бейінін, көшпелі отырыстар кестелерін, еңбек демалысының немесе ақысыз демалыстың кезеңдерін, сондай-ақ уақытша еңбекке жарамсыздық кезеңін ескере отырып жүзеге асырылады.</w:t>
      </w:r>
    </w:p>
    <w:p>
      <w:pPr>
        <w:spacing w:after="0"/>
        <w:ind w:left="0"/>
        <w:jc w:val="both"/>
      </w:pPr>
      <w:r>
        <w:rPr>
          <w:rFonts w:ascii="Times New Roman"/>
          <w:b w:val="false"/>
          <w:i w:val="false"/>
          <w:color w:val="000000"/>
          <w:sz w:val="28"/>
        </w:rPr>
        <w:t>
      5) МӘС бөлімдерінің эксаумақтық сарапшыларына "МОДБ" ААЖ-дағы иесіздендірілген құжаттарға қолжетімділік болатын МӘС актісі жобасының нөмірі түседі.</w:t>
      </w:r>
    </w:p>
    <w:bookmarkStart w:name="z44" w:id="86"/>
    <w:p>
      <w:pPr>
        <w:spacing w:after="0"/>
        <w:ind w:left="0"/>
        <w:jc w:val="left"/>
      </w:pPr>
      <w:r>
        <w:rPr>
          <w:rFonts w:ascii="Times New Roman"/>
          <w:b/>
          <w:i w:val="false"/>
          <w:color w:val="000000"/>
        </w:rPr>
        <w:t xml:space="preserve"> 6-параграф. Сараптамалық қорытындының түзілуі</w:t>
      </w:r>
    </w:p>
    <w:bookmarkEnd w:id="86"/>
    <w:bookmarkStart w:name="z45" w:id="87"/>
    <w:p>
      <w:pPr>
        <w:spacing w:after="0"/>
        <w:ind w:left="0"/>
        <w:jc w:val="both"/>
      </w:pPr>
      <w:r>
        <w:rPr>
          <w:rFonts w:ascii="Times New Roman"/>
          <w:b w:val="false"/>
          <w:i w:val="false"/>
          <w:color w:val="000000"/>
          <w:sz w:val="28"/>
        </w:rPr>
        <w:t>
      26. Организм функцияларының бұзылуы мен тіршілік-тынысының, оның ішінде еңбек ету қабілетінің шектелуі дәрежесіне қарай мүгедектігі бар адамдар деп танылған адамға бірінші, екінші немесе үшінші топтағы мүгедектік, жеті жасқа дейінгі адамға "мүгедектігі бар бала" санаты, ал жеті жастан он сегіз жасқа дейінгі адамға бірінші топтағы мүгедектігі бар бала", "екінші топтағы мүгедектігі бар бала", "үшінші топтағы мүгедектігі бар бала" санаттары белгіленеді.</w:t>
      </w:r>
    </w:p>
    <w:bookmarkEnd w:id="87"/>
    <w:bookmarkStart w:name="z46" w:id="88"/>
    <w:p>
      <w:pPr>
        <w:spacing w:after="0"/>
        <w:ind w:left="0"/>
        <w:jc w:val="both"/>
      </w:pPr>
      <w:r>
        <w:rPr>
          <w:rFonts w:ascii="Times New Roman"/>
          <w:b w:val="false"/>
          <w:i w:val="false"/>
          <w:color w:val="000000"/>
          <w:sz w:val="28"/>
        </w:rPr>
        <w:t>
      27. МӘС жүргізу кезінде мынадай мүгедектік себептері және (немесе) ЖЕА дәрежелері айқындалады:</w:t>
      </w:r>
    </w:p>
    <w:bookmarkEnd w:id="88"/>
    <w:p>
      <w:pPr>
        <w:spacing w:after="0"/>
        <w:ind w:left="0"/>
        <w:jc w:val="both"/>
      </w:pPr>
      <w:r>
        <w:rPr>
          <w:rFonts w:ascii="Times New Roman"/>
          <w:b w:val="false"/>
          <w:i w:val="false"/>
          <w:color w:val="000000"/>
          <w:sz w:val="28"/>
        </w:rPr>
        <w:t>
      1) жалпы ауру;</w:t>
      </w:r>
    </w:p>
    <w:p>
      <w:pPr>
        <w:spacing w:after="0"/>
        <w:ind w:left="0"/>
        <w:jc w:val="both"/>
      </w:pPr>
      <w:r>
        <w:rPr>
          <w:rFonts w:ascii="Times New Roman"/>
          <w:b w:val="false"/>
          <w:i w:val="false"/>
          <w:color w:val="000000"/>
          <w:sz w:val="28"/>
        </w:rPr>
        <w:t>
      2) еңбек жарақаты;</w:t>
      </w:r>
    </w:p>
    <w:p>
      <w:pPr>
        <w:spacing w:after="0"/>
        <w:ind w:left="0"/>
        <w:jc w:val="both"/>
      </w:pPr>
      <w:r>
        <w:rPr>
          <w:rFonts w:ascii="Times New Roman"/>
          <w:b w:val="false"/>
          <w:i w:val="false"/>
          <w:color w:val="000000"/>
          <w:sz w:val="28"/>
        </w:rPr>
        <w:t>
      3) кәсіптік ауру;</w:t>
      </w:r>
    </w:p>
    <w:p>
      <w:pPr>
        <w:spacing w:after="0"/>
        <w:ind w:left="0"/>
        <w:jc w:val="both"/>
      </w:pPr>
      <w:r>
        <w:rPr>
          <w:rFonts w:ascii="Times New Roman"/>
          <w:b w:val="false"/>
          <w:i w:val="false"/>
          <w:color w:val="000000"/>
          <w:sz w:val="28"/>
        </w:rPr>
        <w:t>
      4) бала кезінен мүгедектік;</w:t>
      </w:r>
    </w:p>
    <w:p>
      <w:pPr>
        <w:spacing w:after="0"/>
        <w:ind w:left="0"/>
        <w:jc w:val="both"/>
      </w:pPr>
      <w:r>
        <w:rPr>
          <w:rFonts w:ascii="Times New Roman"/>
          <w:b w:val="false"/>
          <w:i w:val="false"/>
          <w:color w:val="000000"/>
          <w:sz w:val="28"/>
        </w:rPr>
        <w:t>
      5) жеті жасқа дейінгі балалардың мүгедектігі;</w:t>
      </w:r>
    </w:p>
    <w:p>
      <w:pPr>
        <w:spacing w:after="0"/>
        <w:ind w:left="0"/>
        <w:jc w:val="both"/>
      </w:pPr>
      <w:r>
        <w:rPr>
          <w:rFonts w:ascii="Times New Roman"/>
          <w:b w:val="false"/>
          <w:i w:val="false"/>
          <w:color w:val="000000"/>
          <w:sz w:val="28"/>
        </w:rPr>
        <w:t>
      6) жеті жастан он сегіз жасқа дейінгі балалардың мүгедектігі;</w:t>
      </w:r>
    </w:p>
    <w:p>
      <w:pPr>
        <w:spacing w:after="0"/>
        <w:ind w:left="0"/>
        <w:jc w:val="both"/>
      </w:pPr>
      <w:r>
        <w:rPr>
          <w:rFonts w:ascii="Times New Roman"/>
          <w:b w:val="false"/>
          <w:i w:val="false"/>
          <w:color w:val="000000"/>
          <w:sz w:val="28"/>
        </w:rPr>
        <w:t>
      7) тиісті қызмет саласындағы уәкілетті орган себептік-салдарлық байланысты белгілеген жағдайда, қызметтік міндеттерін атқару кезінде, әскери қызмет өткеру кезінде, азаматтық немесе әскери мақсаттағы ядролық объектілердегі авариялардың зардаптарын жою кезінде не ядролық объектілердегі авариялық жағдайлар нәтижесінде алған жаралану, контузия, мертігу, ауру, әскери қызмет міндеттерін (қызметтік міндеттерін) атқаруға байланысты емес жазатайым оқиғаның салдарынан болған жаралану, контузия, мертігу, ауру не әскери және қызметтік борышын орындауға байланысты емес ауру;</w:t>
      </w:r>
    </w:p>
    <w:p>
      <w:pPr>
        <w:spacing w:after="0"/>
        <w:ind w:left="0"/>
        <w:jc w:val="both"/>
      </w:pPr>
      <w:r>
        <w:rPr>
          <w:rFonts w:ascii="Times New Roman"/>
          <w:b w:val="false"/>
          <w:i w:val="false"/>
          <w:color w:val="000000"/>
          <w:sz w:val="28"/>
        </w:rPr>
        <w:t xml:space="preserve">
      8) тиісті қызмет саласындағы уәкілетті орган себеп-салдарлық байланысты белгілеген жағдайда төтенше экологиялық жағдайлар, оның ішінде ядролық жарылыстар мен сынақтар кезіндегі радиациялық әсер етудің салдарынан және (немесе) олардың зардаптарынан болған мүгедектік айқындалады. </w:t>
      </w:r>
    </w:p>
    <w:p>
      <w:pPr>
        <w:spacing w:after="0"/>
        <w:ind w:left="0"/>
        <w:jc w:val="both"/>
      </w:pPr>
      <w:r>
        <w:rPr>
          <w:rFonts w:ascii="Times New Roman"/>
          <w:b w:val="false"/>
          <w:i w:val="false"/>
          <w:color w:val="000000"/>
          <w:sz w:val="28"/>
        </w:rPr>
        <w:t xml:space="preserve">
      Осы тармақтың 7) және 8) тармақшаларындағы мүгедектік себептері себеп-салдарлық байланысты анықтаған уәкілетті органның келтірген тұжырымына қатаң сәйкестікпен шығарылады. </w:t>
      </w:r>
    </w:p>
    <w:bookmarkStart w:name="z47" w:id="89"/>
    <w:p>
      <w:pPr>
        <w:spacing w:after="0"/>
        <w:ind w:left="0"/>
        <w:jc w:val="both"/>
      </w:pPr>
      <w:r>
        <w:rPr>
          <w:rFonts w:ascii="Times New Roman"/>
          <w:b w:val="false"/>
          <w:i w:val="false"/>
          <w:color w:val="000000"/>
          <w:sz w:val="28"/>
        </w:rPr>
        <w:t>
      28. Өзінің еңбек (қызметтік) міндеттерін атқару кезінде өндірістік жарақат алған және (немесе) кәсіптік ауруға шалдыққан қызметкерге (бұдан әрі – зақым келген қызметкер) МӘС жүргізу кезінде мынадай КЕА-ның себептері белгіленеді:</w:t>
      </w:r>
    </w:p>
    <w:bookmarkEnd w:id="89"/>
    <w:p>
      <w:pPr>
        <w:spacing w:after="0"/>
        <w:ind w:left="0"/>
        <w:jc w:val="both"/>
      </w:pPr>
      <w:r>
        <w:rPr>
          <w:rFonts w:ascii="Times New Roman"/>
          <w:b w:val="false"/>
          <w:i w:val="false"/>
          <w:color w:val="000000"/>
          <w:sz w:val="28"/>
        </w:rPr>
        <w:t>
      1) еңбек жарақаты;</w:t>
      </w:r>
    </w:p>
    <w:p>
      <w:pPr>
        <w:spacing w:after="0"/>
        <w:ind w:left="0"/>
        <w:jc w:val="both"/>
      </w:pPr>
      <w:r>
        <w:rPr>
          <w:rFonts w:ascii="Times New Roman"/>
          <w:b w:val="false"/>
          <w:i w:val="false"/>
          <w:color w:val="000000"/>
          <w:sz w:val="28"/>
        </w:rPr>
        <w:t>
      2) кәсіптік ауру.</w:t>
      </w:r>
    </w:p>
    <w:bookmarkStart w:name="z48" w:id="90"/>
    <w:p>
      <w:pPr>
        <w:spacing w:after="0"/>
        <w:ind w:left="0"/>
        <w:jc w:val="both"/>
      </w:pPr>
      <w:r>
        <w:rPr>
          <w:rFonts w:ascii="Times New Roman"/>
          <w:b w:val="false"/>
          <w:i w:val="false"/>
          <w:color w:val="000000"/>
          <w:sz w:val="28"/>
        </w:rPr>
        <w:t xml:space="preserve">
      29. Егер куәландырылатын адам мүгедектік себебін ауыстырғысы келсе,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8), 9), 10) тармақшаларына сәйкес себептік-салдарлық байланысты растайтын құжаттарды МӘС бөліміне ұсынған күні мүгедектік себебін өзгерткен күн болып есептеледі.</w:t>
      </w:r>
    </w:p>
    <w:bookmarkEnd w:id="90"/>
    <w:bookmarkStart w:name="z49" w:id="91"/>
    <w:p>
      <w:pPr>
        <w:spacing w:after="0"/>
        <w:ind w:left="0"/>
        <w:jc w:val="both"/>
      </w:pPr>
      <w:r>
        <w:rPr>
          <w:rFonts w:ascii="Times New Roman"/>
          <w:b w:val="false"/>
          <w:i w:val="false"/>
          <w:color w:val="000000"/>
          <w:sz w:val="28"/>
        </w:rPr>
        <w:t>
      30. Мүгедектік мынадай мерзімдерге:</w:t>
      </w:r>
    </w:p>
    <w:bookmarkEnd w:id="91"/>
    <w:p>
      <w:pPr>
        <w:spacing w:after="0"/>
        <w:ind w:left="0"/>
        <w:jc w:val="both"/>
      </w:pPr>
      <w:r>
        <w:rPr>
          <w:rFonts w:ascii="Times New Roman"/>
          <w:b w:val="false"/>
          <w:i w:val="false"/>
          <w:color w:val="000000"/>
          <w:sz w:val="28"/>
        </w:rPr>
        <w:t xml:space="preserve">
      жеті жасқа дейінгі адамдарға – 6 айға, 1 жылға, 2 жылға, 5 жылға немесе жеті жасқа толғанға дейін; </w:t>
      </w:r>
    </w:p>
    <w:p>
      <w:pPr>
        <w:spacing w:after="0"/>
        <w:ind w:left="0"/>
        <w:jc w:val="both"/>
      </w:pPr>
      <w:r>
        <w:rPr>
          <w:rFonts w:ascii="Times New Roman"/>
          <w:b w:val="false"/>
          <w:i w:val="false"/>
          <w:color w:val="000000"/>
          <w:sz w:val="28"/>
        </w:rPr>
        <w:t>
      жеті жастан он сегіз жастағы адамдарға – 6 айға, 1 жылға, 5 жылға немесе он сегіз жасқа толғанға дейін;</w:t>
      </w:r>
    </w:p>
    <w:p>
      <w:pPr>
        <w:spacing w:after="0"/>
        <w:ind w:left="0"/>
        <w:jc w:val="both"/>
      </w:pPr>
      <w:r>
        <w:rPr>
          <w:rFonts w:ascii="Times New Roman"/>
          <w:b w:val="false"/>
          <w:i w:val="false"/>
          <w:color w:val="000000"/>
          <w:sz w:val="28"/>
        </w:rPr>
        <w:t>
      он сегіз жастан асқан адамдарға – 6 айға, 1 жылға, 2 жылға, 5 жылға немесе қайта куәландыру мерзімінсіз белгіленеді.</w:t>
      </w:r>
    </w:p>
    <w:bookmarkStart w:name="z50" w:id="92"/>
    <w:p>
      <w:pPr>
        <w:spacing w:after="0"/>
        <w:ind w:left="0"/>
        <w:jc w:val="both"/>
      </w:pPr>
      <w:r>
        <w:rPr>
          <w:rFonts w:ascii="Times New Roman"/>
          <w:b w:val="false"/>
          <w:i w:val="false"/>
          <w:color w:val="000000"/>
          <w:sz w:val="28"/>
        </w:rPr>
        <w:t>
      31. Қайта куәландыру мерзімінсіз мүгедектік:</w:t>
      </w:r>
    </w:p>
    <w:bookmarkEnd w:id="92"/>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жасы он сегізден асқан адамдарға мүгедектік тобы және (немесе) КЕА дәрежесі қайта куәландыру мерзімінсіз және (немесе) ЖЕА дәрежесі міндетті әлеуметтік сақтандыру жүйесінің қатысушысы осы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жасқа толғанға дейін белгіленетін Қалпына келмейтін анатомиялық кемістіктер тізбесіне (бұдан әрі – Қалпына келмейтін анатомиялық кемістіктер тізбесі) сәйкес;</w:t>
      </w:r>
    </w:p>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Он сегіз жастан асқан адамдарға мүгедектік 5 жыл мерзімге белгіленетін аурулардың, ақаулардың тізбесінде көрсетілген жағдайларды қоспағанда организм функцияларының тұрақты, қалпына келмейтін өзгерістері мен бұзылулары болған, толық көлемде жүргізілген оңалту іс-шаралары тиімсіз, оперативті емдеу және/немесе органдардың трансплантациясын қоса алғанда, мүгедектік тобы тұрақты болған кезде және бірінші топтағы мүгедектігі бар адамды кемінде төрт жыл, екінші топтағы мүгедектігі бар адамды кемінде бес жыл, үшінші топтағы мүгедектігі бар адамды кемінде алты жыл динамикалық қадағалаған кезде;</w:t>
      </w:r>
    </w:p>
    <w:p>
      <w:pPr>
        <w:spacing w:after="0"/>
        <w:ind w:left="0"/>
        <w:jc w:val="both"/>
      </w:pPr>
      <w:r>
        <w:rPr>
          <w:rFonts w:ascii="Times New Roman"/>
          <w:b w:val="false"/>
          <w:i w:val="false"/>
          <w:color w:val="000000"/>
          <w:sz w:val="28"/>
        </w:rPr>
        <w:t xml:space="preserve">
      3) осы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зейнет жасындағы адамдарға оңалту болжамы қолайсыз болған кезде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Еңбек және халықты әлеуметтік қорғау министрінің 04.03.2024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93"/>
    <w:p>
      <w:pPr>
        <w:spacing w:after="0"/>
        <w:ind w:left="0"/>
        <w:jc w:val="both"/>
      </w:pPr>
      <w:r>
        <w:rPr>
          <w:rFonts w:ascii="Times New Roman"/>
          <w:b w:val="false"/>
          <w:i w:val="false"/>
          <w:color w:val="000000"/>
          <w:sz w:val="28"/>
        </w:rPr>
        <w:t xml:space="preserve">
      32. Он сегіз жастан асқан адамдарға мүгедектік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он сегіз жастан асқан адамдарға мүгедектік 5 жыл мерзімге белгіленетін аурулар, ақаулар тізбесіне сәйкес 5 жыл мерзімге белгіленеді.</w:t>
      </w:r>
    </w:p>
    <w:bookmarkEnd w:id="93"/>
    <w:bookmarkStart w:name="z52" w:id="94"/>
    <w:p>
      <w:pPr>
        <w:spacing w:after="0"/>
        <w:ind w:left="0"/>
        <w:jc w:val="both"/>
      </w:pPr>
      <w:r>
        <w:rPr>
          <w:rFonts w:ascii="Times New Roman"/>
          <w:b w:val="false"/>
          <w:i w:val="false"/>
          <w:color w:val="000000"/>
          <w:sz w:val="28"/>
        </w:rPr>
        <w:t xml:space="preserve">
      33. Жоғалтылған еңбек ету қабілетіне пайыздық қатынаста көрсетілген адамның жұмысты орындау, қызмет көрсету қабілетінің төмендеу деңгейін сипаттайтын ЖЕА дәрежесі мынадай мерзімдерге: 6 айға, 1 жылға, 2 жылға, 5 жылға, он сегіз жасқа толғанға дейін, міндетті әлеуметтік сақтандыру жүйесіне қатысушы осы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жасқа толғанға дейін белгіленеді. Мүгедектігі бар адамға ЖЕА дәрежесі кезекті қайта куәландыру мерзімімен белгіленген кезде ЖЕА дәрежесі осы әлеуметтік қатер бойынша мүгедектік мерзімі аяқталғанға дейін белгіленеді.</w:t>
      </w:r>
    </w:p>
    <w:bookmarkEnd w:id="94"/>
    <w:bookmarkStart w:name="z53" w:id="95"/>
    <w:p>
      <w:pPr>
        <w:spacing w:after="0"/>
        <w:ind w:left="0"/>
        <w:jc w:val="both"/>
      </w:pPr>
      <w:r>
        <w:rPr>
          <w:rFonts w:ascii="Times New Roman"/>
          <w:b w:val="false"/>
          <w:i w:val="false"/>
          <w:color w:val="000000"/>
          <w:sz w:val="28"/>
        </w:rPr>
        <w:t xml:space="preserve">
      34. Міндетті әлеуметтік сақтандыру жүйесіне қатысушының осы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жасқа толғанға дейінгі ЖЕА дәрежесі:</w:t>
      </w:r>
    </w:p>
    <w:bookmarkEnd w:id="95"/>
    <w:p>
      <w:pPr>
        <w:spacing w:after="0"/>
        <w:ind w:left="0"/>
        <w:jc w:val="both"/>
      </w:pPr>
      <w:r>
        <w:rPr>
          <w:rFonts w:ascii="Times New Roman"/>
          <w:b w:val="false"/>
          <w:i w:val="false"/>
          <w:color w:val="000000"/>
          <w:sz w:val="28"/>
        </w:rPr>
        <w:t>
      1) қалпына келмейтін анатомиялық кемістіктер тізбесіне сәйкес;</w:t>
      </w:r>
    </w:p>
    <w:p>
      <w:pPr>
        <w:spacing w:after="0"/>
        <w:ind w:left="0"/>
        <w:jc w:val="both"/>
      </w:pPr>
      <w:r>
        <w:rPr>
          <w:rFonts w:ascii="Times New Roman"/>
          <w:b w:val="false"/>
          <w:i w:val="false"/>
          <w:color w:val="000000"/>
          <w:sz w:val="28"/>
        </w:rPr>
        <w:t xml:space="preserve">
      2) организм функцияларының тұрақты, қалпына келмейтін өзгерістері мен бұзылулары болған, толық көлемде жүргізілген оңалту іс-шаралары тиімсіз, оперативті емдеу және/немесе органдардың трансплантациясын қоса алғанда, ЖЕА дәрежесі тұрақты болған кезде және ЖЕА дәрежесі 80-нен 100 пайызды қоса алғанға дейінгі шегінде мүгедектігі бар адамдарды кемінде төрт жыл, 60-тан 79 пайызды қоса алғанға дейінгі шегінде кемінде бес жыл, 30-дан 59 пайызды қоса алғанға дейінгі шегінде кемінде алты жыл динамикалық қадағалаған кезде белгіленеді. </w:t>
      </w:r>
    </w:p>
    <w:bookmarkStart w:name="z54" w:id="96"/>
    <w:p>
      <w:pPr>
        <w:spacing w:after="0"/>
        <w:ind w:left="0"/>
        <w:jc w:val="both"/>
      </w:pPr>
      <w:r>
        <w:rPr>
          <w:rFonts w:ascii="Times New Roman"/>
          <w:b w:val="false"/>
          <w:i w:val="false"/>
          <w:color w:val="000000"/>
          <w:sz w:val="28"/>
        </w:rPr>
        <w:t>
      35. КЕА дәрежесі мынадай мерзімдерге: 6 айға, 1 жылға, 2 жылға, 5 жылға немесе қайта куәландыру мерзімінсіз белгіленеді. Мүгедектігі бар адамға кезекті қайта куәландыру мерзімімен КЕА дәрежесі белгіленген кезде өндірістік жарақат және (немесе) кәсіптік ауру бойынша КЕА дәрежесі мүгедектік мерзімі аяқталғанға дейін белгіленеді.</w:t>
      </w:r>
    </w:p>
    <w:bookmarkEnd w:id="96"/>
    <w:bookmarkStart w:name="z55" w:id="97"/>
    <w:p>
      <w:pPr>
        <w:spacing w:after="0"/>
        <w:ind w:left="0"/>
        <w:jc w:val="both"/>
      </w:pPr>
      <w:r>
        <w:rPr>
          <w:rFonts w:ascii="Times New Roman"/>
          <w:b w:val="false"/>
          <w:i w:val="false"/>
          <w:color w:val="000000"/>
          <w:sz w:val="28"/>
        </w:rPr>
        <w:t>
      36. Қайта куәландыру мерзімінсіз КЕА дәрежесі:</w:t>
      </w:r>
    </w:p>
    <w:bookmarkEnd w:id="97"/>
    <w:p>
      <w:pPr>
        <w:spacing w:after="0"/>
        <w:ind w:left="0"/>
        <w:jc w:val="both"/>
      </w:pPr>
      <w:r>
        <w:rPr>
          <w:rFonts w:ascii="Times New Roman"/>
          <w:b w:val="false"/>
          <w:i w:val="false"/>
          <w:color w:val="000000"/>
          <w:sz w:val="28"/>
        </w:rPr>
        <w:t>
      1) Қалпына келмейтін анатомиялық кемістіктер тізбесіне сәйкес;</w:t>
      </w:r>
    </w:p>
    <w:p>
      <w:pPr>
        <w:spacing w:after="0"/>
        <w:ind w:left="0"/>
        <w:jc w:val="both"/>
      </w:pPr>
      <w:r>
        <w:rPr>
          <w:rFonts w:ascii="Times New Roman"/>
          <w:b w:val="false"/>
          <w:i w:val="false"/>
          <w:color w:val="000000"/>
          <w:sz w:val="28"/>
        </w:rPr>
        <w:t>
      2) организм функцияларының тұрақты, қалпына келмейтін өзгерістері мен бұзылулары болған, толық көлемде жүргізілген оңалту іс-шаралары тиімсіз, оперативті емдеу және/немесе органдардың трансплантациясын қоса алғанда, КЕА дәрежесі тұрақты болған кезде және КЕА дәрежесі 90-нан 100 пайызды қоса алғанға дейінгі адамдарды кемінде төрт жыл, 60-тан 89 пайызды қоса алғанға дейін кемінде бес жыл, КЕА дәрежесі 30-дан 59 пайызды қоса алғанға, 5-тен 29 пайызды қоса алғанға дейін кемінде алты жыл динамикалық қадағалаған кезде;</w:t>
      </w:r>
    </w:p>
    <w:p>
      <w:pPr>
        <w:spacing w:after="0"/>
        <w:ind w:left="0"/>
        <w:jc w:val="both"/>
      </w:pPr>
      <w:r>
        <w:rPr>
          <w:rFonts w:ascii="Times New Roman"/>
          <w:b w:val="false"/>
          <w:i w:val="false"/>
          <w:color w:val="000000"/>
          <w:sz w:val="28"/>
        </w:rPr>
        <w:t>
      3) зейнет жасындағы адамдарға оңалту болжамы қолайсыз болған кезде белгіленеді.</w:t>
      </w:r>
    </w:p>
    <w:bookmarkStart w:name="z56" w:id="98"/>
    <w:p>
      <w:pPr>
        <w:spacing w:after="0"/>
        <w:ind w:left="0"/>
        <w:jc w:val="both"/>
      </w:pPr>
      <w:r>
        <w:rPr>
          <w:rFonts w:ascii="Times New Roman"/>
          <w:b w:val="false"/>
          <w:i w:val="false"/>
          <w:color w:val="000000"/>
          <w:sz w:val="28"/>
        </w:rPr>
        <w:t>
      37. Мүгедектік мерзімдері мен еңбек ету қабілетінен айырылу дәрежелері куәландырылатын адамның оңалту болжамы мен оңалту әлеуетіне сәйкес белгіленеді.</w:t>
      </w:r>
    </w:p>
    <w:bookmarkEnd w:id="98"/>
    <w:bookmarkStart w:name="z57" w:id="99"/>
    <w:p>
      <w:pPr>
        <w:spacing w:after="0"/>
        <w:ind w:left="0"/>
        <w:jc w:val="both"/>
      </w:pPr>
      <w:r>
        <w:rPr>
          <w:rFonts w:ascii="Times New Roman"/>
          <w:b w:val="false"/>
          <w:i w:val="false"/>
          <w:color w:val="000000"/>
          <w:sz w:val="28"/>
        </w:rPr>
        <w:t>
      38. Оңалту болжамы былайша бағаланады:</w:t>
      </w:r>
    </w:p>
    <w:bookmarkEnd w:id="99"/>
    <w:p>
      <w:pPr>
        <w:spacing w:after="0"/>
        <w:ind w:left="0"/>
        <w:jc w:val="both"/>
      </w:pPr>
      <w:r>
        <w:rPr>
          <w:rFonts w:ascii="Times New Roman"/>
          <w:b w:val="false"/>
          <w:i w:val="false"/>
          <w:color w:val="000000"/>
          <w:sz w:val="28"/>
        </w:rPr>
        <w:t>
      қолайлы – организмнің бұзылған функциялары мен тіршілік-тынысының шектелу санаттарын толық қалпына келтіру және (немесе) орнын толтыру, мүгедектігі бар адамды қоғамға етене араластыру мүмкіндігі;</w:t>
      </w:r>
    </w:p>
    <w:p>
      <w:pPr>
        <w:spacing w:after="0"/>
        <w:ind w:left="0"/>
        <w:jc w:val="both"/>
      </w:pPr>
      <w:r>
        <w:rPr>
          <w:rFonts w:ascii="Times New Roman"/>
          <w:b w:val="false"/>
          <w:i w:val="false"/>
          <w:color w:val="000000"/>
          <w:sz w:val="28"/>
        </w:rPr>
        <w:t>
      біршама қолайлы – олардың шектелу дәрежесі төмендеген немесе тұрақтанған жағдайда, кірігу және толық әлеуметтік қолдаудан ішінара әлеуметтік қолдауға өту қабілеті кеңейген жағдайда организмнің бұзылған функциялары мен тіршілік-тынысының шектелу санаттарын ішінара қалпына келтіру мүмкіндігі;</w:t>
      </w:r>
    </w:p>
    <w:p>
      <w:pPr>
        <w:spacing w:after="0"/>
        <w:ind w:left="0"/>
        <w:jc w:val="both"/>
      </w:pPr>
      <w:r>
        <w:rPr>
          <w:rFonts w:ascii="Times New Roman"/>
          <w:b w:val="false"/>
          <w:i w:val="false"/>
          <w:color w:val="000000"/>
          <w:sz w:val="28"/>
        </w:rPr>
        <w:t>
      күмәнді – болжамның анық болмауы;</w:t>
      </w:r>
    </w:p>
    <w:p>
      <w:pPr>
        <w:spacing w:after="0"/>
        <w:ind w:left="0"/>
        <w:jc w:val="both"/>
      </w:pPr>
      <w:r>
        <w:rPr>
          <w:rFonts w:ascii="Times New Roman"/>
          <w:b w:val="false"/>
          <w:i w:val="false"/>
          <w:color w:val="000000"/>
          <w:sz w:val="28"/>
        </w:rPr>
        <w:t>
      қолайсыз – организмнің бұзылған функцияларын және тіршілік-тынысы санаттарын қалпына келтіру немесе орнын толтыру мүмкіндігінің болмауы.</w:t>
      </w:r>
    </w:p>
    <w:bookmarkStart w:name="z58" w:id="100"/>
    <w:p>
      <w:pPr>
        <w:spacing w:after="0"/>
        <w:ind w:left="0"/>
        <w:jc w:val="both"/>
      </w:pPr>
      <w:r>
        <w:rPr>
          <w:rFonts w:ascii="Times New Roman"/>
          <w:b w:val="false"/>
          <w:i w:val="false"/>
          <w:color w:val="000000"/>
          <w:sz w:val="28"/>
        </w:rPr>
        <w:t>
      39. Оңалту әлеуеті былайша бағаланады:</w:t>
      </w:r>
    </w:p>
    <w:bookmarkEnd w:id="100"/>
    <w:p>
      <w:pPr>
        <w:spacing w:after="0"/>
        <w:ind w:left="0"/>
        <w:jc w:val="both"/>
      </w:pPr>
      <w:r>
        <w:rPr>
          <w:rFonts w:ascii="Times New Roman"/>
          <w:b w:val="false"/>
          <w:i w:val="false"/>
          <w:color w:val="000000"/>
          <w:sz w:val="28"/>
        </w:rPr>
        <w:t>
      жоғары – денсаулықтың, тіршілік-тынысындағы шектеулердің, еңбекке қабілеттігі мен әлеуметтік мәртебесінің толығымен қалпына келтірілуі (толық оңалту);</w:t>
      </w:r>
    </w:p>
    <w:p>
      <w:pPr>
        <w:spacing w:after="0"/>
        <w:ind w:left="0"/>
        <w:jc w:val="both"/>
      </w:pPr>
      <w:r>
        <w:rPr>
          <w:rFonts w:ascii="Times New Roman"/>
          <w:b w:val="false"/>
          <w:i w:val="false"/>
          <w:color w:val="000000"/>
          <w:sz w:val="28"/>
        </w:rPr>
        <w:t>
      қанағаттанарлық – организм функцияларының шамалы білініп бұзылуы, тіршілік-тынысы санаттарын шектелген көлемде немесе техникалық көмекші (орнын толтырушы) құралдар арқылы орындау мүмкіндігі, әлеуметтік қолдауға мұқтаждық;</w:t>
      </w:r>
    </w:p>
    <w:p>
      <w:pPr>
        <w:spacing w:after="0"/>
        <w:ind w:left="0"/>
        <w:jc w:val="both"/>
      </w:pPr>
      <w:r>
        <w:rPr>
          <w:rFonts w:ascii="Times New Roman"/>
          <w:b w:val="false"/>
          <w:i w:val="false"/>
          <w:color w:val="000000"/>
          <w:sz w:val="28"/>
        </w:rPr>
        <w:t>
      төмен – организм функциялары бұзылушылығының айқын білінуі, тіршілік-тынысы санаттарының көпшілігін едәуір шектеулермен орындау, мүгедектігі бар адамның әлеуметтік қолдауға үнемі мұқтаж болуы;</w:t>
      </w:r>
    </w:p>
    <w:p>
      <w:pPr>
        <w:spacing w:after="0"/>
        <w:ind w:left="0"/>
        <w:jc w:val="both"/>
      </w:pPr>
      <w:r>
        <w:rPr>
          <w:rFonts w:ascii="Times New Roman"/>
          <w:b w:val="false"/>
          <w:i w:val="false"/>
          <w:color w:val="000000"/>
          <w:sz w:val="28"/>
        </w:rPr>
        <w:t>
      оңалту әлеуетінің болмауы – организм функцияларының өте айқын бұзылуы, негізгі қызмет түрлерінің орнын толтыруға немесе өздігінен орындауға мүмкіндіктің болмауы, өзгелердің күтіміне мұқтаж болу.</w:t>
      </w:r>
    </w:p>
    <w:bookmarkStart w:name="z59" w:id="101"/>
    <w:p>
      <w:pPr>
        <w:spacing w:after="0"/>
        <w:ind w:left="0"/>
        <w:jc w:val="both"/>
      </w:pPr>
      <w:r>
        <w:rPr>
          <w:rFonts w:ascii="Times New Roman"/>
          <w:b w:val="false"/>
          <w:i w:val="false"/>
          <w:color w:val="000000"/>
          <w:sz w:val="28"/>
        </w:rPr>
        <w:t xml:space="preserve">
      40. ОЖБ осы ОЖБ-ны іске асыру мерзіміне сәйкес келетін әрбір оңалту іс-шарасын іске асыру мерзімі көрсетіле отырып, мүгедектікті белгілеу мерзіміне әзірленеді. </w:t>
      </w:r>
    </w:p>
    <w:bookmarkEnd w:id="101"/>
    <w:p>
      <w:pPr>
        <w:spacing w:after="0"/>
        <w:ind w:left="0"/>
        <w:jc w:val="both"/>
      </w:pPr>
      <w:r>
        <w:rPr>
          <w:rFonts w:ascii="Times New Roman"/>
          <w:b w:val="false"/>
          <w:i w:val="false"/>
          <w:color w:val="000000"/>
          <w:sz w:val="28"/>
        </w:rPr>
        <w:t>
      ОЖБ:</w:t>
      </w:r>
    </w:p>
    <w:p>
      <w:pPr>
        <w:spacing w:after="0"/>
        <w:ind w:left="0"/>
        <w:jc w:val="both"/>
      </w:pPr>
      <w:r>
        <w:rPr>
          <w:rFonts w:ascii="Times New Roman"/>
          <w:b w:val="false"/>
          <w:i w:val="false"/>
          <w:color w:val="000000"/>
          <w:sz w:val="28"/>
        </w:rPr>
        <w:t>
      1) ОЖБ-ның медициналық бөлігінен;</w:t>
      </w:r>
    </w:p>
    <w:p>
      <w:pPr>
        <w:spacing w:after="0"/>
        <w:ind w:left="0"/>
        <w:jc w:val="both"/>
      </w:pPr>
      <w:r>
        <w:rPr>
          <w:rFonts w:ascii="Times New Roman"/>
          <w:b w:val="false"/>
          <w:i w:val="false"/>
          <w:color w:val="000000"/>
          <w:sz w:val="28"/>
        </w:rPr>
        <w:t>
      2) Қағидаларға 12-қосымшаға сәйкес нысан бойынша ОЖБ-ның әлеуметтік бөлігінен;</w:t>
      </w:r>
    </w:p>
    <w:p>
      <w:pPr>
        <w:spacing w:after="0"/>
        <w:ind w:left="0"/>
        <w:jc w:val="both"/>
      </w:pPr>
      <w:r>
        <w:rPr>
          <w:rFonts w:ascii="Times New Roman"/>
          <w:b w:val="false"/>
          <w:i w:val="false"/>
          <w:color w:val="000000"/>
          <w:sz w:val="28"/>
        </w:rPr>
        <w:t>
      3) Қағидаларға 13-қосымшаға сәйкес нысан бойынша ОЖБ-ның кәсіптік бөлігінен тұрады.</w:t>
      </w:r>
    </w:p>
    <w:p>
      <w:pPr>
        <w:spacing w:after="0"/>
        <w:ind w:left="0"/>
        <w:jc w:val="both"/>
      </w:pPr>
      <w:r>
        <w:rPr>
          <w:rFonts w:ascii="Times New Roman"/>
          <w:b w:val="false"/>
          <w:i w:val="false"/>
          <w:color w:val="000000"/>
          <w:sz w:val="28"/>
        </w:rPr>
        <w:t xml:space="preserve">
      Медициналық ұйымның мультидисциплинарлық топ ОЖБ-ның медициналық бөлігін Қазақстан Республикасы Денсаулық сақтау министрінің 2020 жылғы 7 қазандағы № ҚР ДСМ-116/2020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21381 болып тіркелген) бекітілген Медициналық оңалту көрсету қағидаларына және диагностика, емдеу және оңалтудың клиникалық хаттамаларына сәйкес әзірлейді, ДКК төрағасының ЭЦҚ-сымен куәландырылады.</w:t>
      </w:r>
    </w:p>
    <w:bookmarkStart w:name="z60" w:id="102"/>
    <w:p>
      <w:pPr>
        <w:spacing w:after="0"/>
        <w:ind w:left="0"/>
        <w:jc w:val="both"/>
      </w:pPr>
      <w:r>
        <w:rPr>
          <w:rFonts w:ascii="Times New Roman"/>
          <w:b w:val="false"/>
          <w:i w:val="false"/>
          <w:color w:val="000000"/>
          <w:sz w:val="28"/>
        </w:rPr>
        <w:t>
      41. Жүргізілген оңалту-сараптама диагностикасының нәтижелеріне және мүгедектігі бар адамның оңалту іс-шараларын жүргізуге қажеттілігіне қарай, № 031/е нысанда көрсетілген оңалту іс-шараларының жоспарын ескере отырып МӘС бөлімшесі:</w:t>
      </w:r>
    </w:p>
    <w:bookmarkEnd w:id="102"/>
    <w:p>
      <w:pPr>
        <w:spacing w:after="0"/>
        <w:ind w:left="0"/>
        <w:jc w:val="both"/>
      </w:pPr>
      <w:r>
        <w:rPr>
          <w:rFonts w:ascii="Times New Roman"/>
          <w:b w:val="false"/>
          <w:i w:val="false"/>
          <w:color w:val="000000"/>
          <w:sz w:val="28"/>
        </w:rPr>
        <w:t>
      1) ОЖБ-ның әлеуметтік бөлігін:</w:t>
      </w:r>
    </w:p>
    <w:p>
      <w:pPr>
        <w:spacing w:after="0"/>
        <w:ind w:left="0"/>
        <w:jc w:val="both"/>
      </w:pPr>
      <w:r>
        <w:rPr>
          <w:rFonts w:ascii="Times New Roman"/>
          <w:b w:val="false"/>
          <w:i w:val="false"/>
          <w:color w:val="000000"/>
          <w:sz w:val="28"/>
        </w:rPr>
        <w:t xml:space="preserve">
      Қазақстан Республикасы Премьер-Министрінің орынбасары – Еңбек және халықты әлеуметтік қорғау министрінің 2023 жылғы 30 маусымдағы № 288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32994 болып тіркелген) бекітілген Мүгедектігі бар адамды абилитациялаудың және оңалтудың жеке бағдарламасына сәйкес жүріп-тұруы қиын бірінші топтағы мүгедектігі бар адамдар үшін жеке көмекшінің қызметтерін ұсыну қағидалары;</w:t>
      </w:r>
    </w:p>
    <w:p>
      <w:pPr>
        <w:spacing w:after="0"/>
        <w:ind w:left="0"/>
        <w:jc w:val="both"/>
      </w:pPr>
      <w:r>
        <w:rPr>
          <w:rFonts w:ascii="Times New Roman"/>
          <w:b w:val="false"/>
          <w:i w:val="false"/>
          <w:color w:val="000000"/>
          <w:sz w:val="28"/>
        </w:rPr>
        <w:t xml:space="preserve">
      Қазақстан Республикасы Премьер-Министрінің орынбасары – Еңбек және халықты әлеуметтік қорғау министрінің 2023 жылғы 30 маусымдағы № 286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32992 болып тіркелген) бекітілген Мүгедектігі бар адамды абилитациялаудың және оңалтудың жеке бағдарламасына сәйкес есту кемістігі бар мүгедектігі бар адамдар үшін ымдау тілі маманының қызметтерін ұсыну қағидалары;</w:t>
      </w:r>
    </w:p>
    <w:p>
      <w:pPr>
        <w:spacing w:after="0"/>
        <w:ind w:left="0"/>
        <w:jc w:val="both"/>
      </w:pPr>
      <w:r>
        <w:rPr>
          <w:rFonts w:ascii="Times New Roman"/>
          <w:b w:val="false"/>
          <w:i w:val="false"/>
          <w:color w:val="000000"/>
          <w:sz w:val="28"/>
        </w:rPr>
        <w:t xml:space="preserve">
      Қазақстан Республикасы Премьер-Министрінің орынбасары – Еңбек және халықты әлеуметтік қорғау министрінің 2023 жылғы 30 маусымдағы № 287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32993 болып тіркелген) бекітілген 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қағидалары;</w:t>
      </w:r>
    </w:p>
    <w:p>
      <w:pPr>
        <w:spacing w:after="0"/>
        <w:ind w:left="0"/>
        <w:jc w:val="both"/>
      </w:pPr>
      <w:r>
        <w:rPr>
          <w:rFonts w:ascii="Times New Roman"/>
          <w:b w:val="false"/>
          <w:i w:val="false"/>
          <w:color w:val="000000"/>
          <w:sz w:val="28"/>
        </w:rPr>
        <w:t xml:space="preserve">
      Қазақстан Республикасы Премьер-Министрінің орынбасары – Еңбек және халықты әлеуметтік қорғау министрінің 2023 жылғы 30 маусымдағы № 283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32988 болып тіркелген) бекітілген Мүгедектігі бар адамды абилитациялаудың және оңалтудың жеке бағдарламасына сәйкес мүгедектігі бар адамдар мен мүгедектігі бар балаларға санаторийлік-курорттық емдеуді ұсыну қағидаларына сәйкес медициналық-әлеуметтік көрсетілімдер мен қарсы көрсетілімдер негізінде;</w:t>
      </w:r>
    </w:p>
    <w:p>
      <w:pPr>
        <w:spacing w:after="0"/>
        <w:ind w:left="0"/>
        <w:jc w:val="both"/>
      </w:pPr>
      <w:r>
        <w:rPr>
          <w:rFonts w:ascii="Times New Roman"/>
          <w:b w:val="false"/>
          <w:i w:val="false"/>
          <w:color w:val="000000"/>
          <w:sz w:val="28"/>
        </w:rPr>
        <w:t>
      2) мүгедектігі бар адамның еңбек және кəсіби қызметін ескере отырып, ОЖБ-ның кәсіптік бөлігін әзірлейді.</w:t>
      </w:r>
    </w:p>
    <w:p>
      <w:pPr>
        <w:spacing w:after="0"/>
        <w:ind w:left="0"/>
        <w:jc w:val="both"/>
      </w:pPr>
      <w:r>
        <w:rPr>
          <w:rFonts w:ascii="Times New Roman"/>
          <w:b w:val="false"/>
          <w:i w:val="false"/>
          <w:color w:val="000000"/>
          <w:sz w:val="28"/>
        </w:rPr>
        <w:t xml:space="preserve">
      Тұрғын үй-тұрмыстық жағдайын жақсартуға ОЖБ-ның әлеуметтік бөлігін әзірлеу үшін мүгедектігі бар адамның немесе оның заңды өкілі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тұрғын үй-тұрмыстық жағдайды тексеру актісін ұсынады. Тұрғын үй-тұрмыстық жағдайды тексеру актісін жергілікті атқарушы органдардың мамандары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Еңбек және халықты әлеуметтік қорғау министрінің 04.03.2024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 w:id="103"/>
    <w:p>
      <w:pPr>
        <w:spacing w:after="0"/>
        <w:ind w:left="0"/>
        <w:jc w:val="left"/>
      </w:pPr>
      <w:r>
        <w:rPr>
          <w:rFonts w:ascii="Times New Roman"/>
          <w:b/>
          <w:i w:val="false"/>
          <w:color w:val="000000"/>
        </w:rPr>
        <w:t xml:space="preserve"> 7-параграф. Сырттай проактивті куәландыру (қайта куәландыру) кезінде сараптамалық қорытындыны қалыптастыру ерекшелігі</w:t>
      </w:r>
    </w:p>
    <w:bookmarkEnd w:id="103"/>
    <w:bookmarkStart w:name="z62" w:id="104"/>
    <w:p>
      <w:pPr>
        <w:spacing w:after="0"/>
        <w:ind w:left="0"/>
        <w:jc w:val="both"/>
      </w:pPr>
      <w:r>
        <w:rPr>
          <w:rFonts w:ascii="Times New Roman"/>
          <w:b w:val="false"/>
          <w:i w:val="false"/>
          <w:color w:val="000000"/>
          <w:sz w:val="28"/>
        </w:rPr>
        <w:t xml:space="preserve">
      42. Сырттай проактивті куәландыру (қайта куәландыру) кезінде сараптамалық қорытынды: </w:t>
      </w:r>
    </w:p>
    <w:bookmarkEnd w:id="104"/>
    <w:p>
      <w:pPr>
        <w:spacing w:after="0"/>
        <w:ind w:left="0"/>
        <w:jc w:val="both"/>
      </w:pPr>
      <w:r>
        <w:rPr>
          <w:rFonts w:ascii="Times New Roman"/>
          <w:b w:val="false"/>
          <w:i w:val="false"/>
          <w:color w:val="000000"/>
          <w:sz w:val="28"/>
        </w:rPr>
        <w:t>
      Сырттай проактивті куәландыру (қайта куәландыру) кезінде сараптамалық қорытынды:</w:t>
      </w:r>
    </w:p>
    <w:p>
      <w:pPr>
        <w:spacing w:after="0"/>
        <w:ind w:left="0"/>
        <w:jc w:val="both"/>
      </w:pPr>
      <w:r>
        <w:rPr>
          <w:rFonts w:ascii="Times New Roman"/>
          <w:b w:val="false"/>
          <w:i w:val="false"/>
          <w:color w:val="000000"/>
          <w:sz w:val="28"/>
        </w:rPr>
        <w:t>
      1) алғаш рет, аурулардың, мертігулердің (жараланудың, жарақаттанудың, контузиялардың) еңбекте мертігумен, кәсіптік аурумен, төтенше экологиялық жағдайлармен, ядролық жарылыстар мен сынақтар жүргізу кезіндегі радиациялық әсермен, ядролық объектілердегі авариялардың салдарларын жоюмен, сондай-ақ әскери және қызметтік борышын орындаумен себеп-салдарлық байланысы туралы құжаттар болмаса;</w:t>
      </w:r>
    </w:p>
    <w:p>
      <w:pPr>
        <w:spacing w:after="0"/>
        <w:ind w:left="0"/>
        <w:jc w:val="both"/>
      </w:pPr>
      <w:r>
        <w:rPr>
          <w:rFonts w:ascii="Times New Roman"/>
          <w:b w:val="false"/>
          <w:i w:val="false"/>
          <w:color w:val="000000"/>
          <w:sz w:val="28"/>
        </w:rPr>
        <w:t>
      2) қайта куәландыру, аурулардың, мертігулердің (жараланудың, жарақаттанудың, контузиялардың) еңбекте мертігумен, кәсіптік аурумен себеп-салдарлық байланысы туралы құжаттар болмаса;</w:t>
      </w:r>
    </w:p>
    <w:p>
      <w:pPr>
        <w:spacing w:after="0"/>
        <w:ind w:left="0"/>
        <w:jc w:val="both"/>
      </w:pPr>
      <w:r>
        <w:rPr>
          <w:rFonts w:ascii="Times New Roman"/>
          <w:b w:val="false"/>
          <w:i w:val="false"/>
          <w:color w:val="000000"/>
          <w:sz w:val="28"/>
        </w:rPr>
        <w:t xml:space="preserve">
      3) нозологиялық нысандар </w:t>
      </w:r>
      <w:r>
        <w:rPr>
          <w:rFonts w:ascii="Times New Roman"/>
          <w:b w:val="false"/>
          <w:i w:val="false"/>
          <w:color w:val="000000"/>
          <w:sz w:val="28"/>
        </w:rPr>
        <w:t>тізбесіне</w:t>
      </w:r>
      <w:r>
        <w:rPr>
          <w:rFonts w:ascii="Times New Roman"/>
          <w:b w:val="false"/>
          <w:i w:val="false"/>
          <w:color w:val="000000"/>
          <w:sz w:val="28"/>
        </w:rPr>
        <w:t xml:space="preserve"> сәйкес келетін диагноздармен шығарылады.</w:t>
      </w:r>
    </w:p>
    <w:bookmarkStart w:name="z63" w:id="105"/>
    <w:p>
      <w:pPr>
        <w:spacing w:after="0"/>
        <w:ind w:left="0"/>
        <w:jc w:val="both"/>
      </w:pPr>
      <w:r>
        <w:rPr>
          <w:rFonts w:ascii="Times New Roman"/>
          <w:b w:val="false"/>
          <w:i w:val="false"/>
          <w:color w:val="000000"/>
          <w:sz w:val="28"/>
        </w:rPr>
        <w:t>
      43 МӘС/МӘС ӘББ бөлімдерінің эксаумақтық сарапшылары:</w:t>
      </w:r>
    </w:p>
    <w:bookmarkEnd w:id="105"/>
    <w:p>
      <w:pPr>
        <w:spacing w:after="0"/>
        <w:ind w:left="0"/>
        <w:jc w:val="both"/>
      </w:pPr>
      <w:r>
        <w:rPr>
          <w:rFonts w:ascii="Times New Roman"/>
          <w:b w:val="false"/>
          <w:i w:val="false"/>
          <w:color w:val="000000"/>
          <w:sz w:val="28"/>
        </w:rPr>
        <w:t xml:space="preserve">
      1) еңбекке уақытша жарамсыздық мерзімдері Қазақстан Республикасы Денсаулық сақтау министрінің 2020 жылғы 18 қарашадағы № ҚР ДСМ-198/2020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21660 болып тіркелген) бекітілген Еңбекке уақытша жарамсыздыққа сараптама жүргізу, сондай-ақ еңбекке уақытша жарамсыздық парағын немесе анықтамасын беру қағидаларына сәйкес келмеген кезде;</w:t>
      </w:r>
    </w:p>
    <w:p>
      <w:pPr>
        <w:spacing w:after="0"/>
        <w:ind w:left="0"/>
        <w:jc w:val="both"/>
      </w:pPr>
      <w:r>
        <w:rPr>
          <w:rFonts w:ascii="Times New Roman"/>
          <w:b w:val="false"/>
          <w:i w:val="false"/>
          <w:color w:val="000000"/>
          <w:sz w:val="28"/>
        </w:rPr>
        <w:t>
      2) мүгедектік белгілеуге деректер болмаған кезде (алғаш куәландыру кезінде);</w:t>
      </w:r>
    </w:p>
    <w:p>
      <w:pPr>
        <w:spacing w:after="0"/>
        <w:ind w:left="0"/>
        <w:jc w:val="both"/>
      </w:pPr>
      <w:r>
        <w:rPr>
          <w:rFonts w:ascii="Times New Roman"/>
          <w:b w:val="false"/>
          <w:i w:val="false"/>
          <w:color w:val="000000"/>
          <w:sz w:val="28"/>
        </w:rPr>
        <w:t>
      3) мүгедектік тобын күшейтуге деректер болмаған кезде (қайта куәландыру кезінде);</w:t>
      </w:r>
    </w:p>
    <w:p>
      <w:pPr>
        <w:spacing w:after="0"/>
        <w:ind w:left="0"/>
        <w:jc w:val="both"/>
      </w:pPr>
      <w:r>
        <w:rPr>
          <w:rFonts w:ascii="Times New Roman"/>
          <w:b w:val="false"/>
          <w:i w:val="false"/>
          <w:color w:val="000000"/>
          <w:sz w:val="28"/>
        </w:rPr>
        <w:t>
      4) соңғы 2 айда куәландыру болған кезде сараптамалық шешімде "негізсіз жолданған" деп белгілейді.</w:t>
      </w:r>
    </w:p>
    <w:bookmarkStart w:name="z64" w:id="106"/>
    <w:p>
      <w:pPr>
        <w:spacing w:after="0"/>
        <w:ind w:left="0"/>
        <w:jc w:val="both"/>
      </w:pPr>
      <w:r>
        <w:rPr>
          <w:rFonts w:ascii="Times New Roman"/>
          <w:b w:val="false"/>
          <w:i w:val="false"/>
          <w:color w:val="000000"/>
          <w:sz w:val="28"/>
        </w:rPr>
        <w:t xml:space="preserve">
      44. № 031/е нысаны МӘС/МӘС ӘББ бөлімдерінің екі немесе үш эксаумақтық сарапшылары: </w:t>
      </w:r>
    </w:p>
    <w:bookmarkEnd w:id="106"/>
    <w:p>
      <w:pPr>
        <w:spacing w:after="0"/>
        <w:ind w:left="0"/>
        <w:jc w:val="both"/>
      </w:pPr>
      <w:r>
        <w:rPr>
          <w:rFonts w:ascii="Times New Roman"/>
          <w:b w:val="false"/>
          <w:i w:val="false"/>
          <w:color w:val="000000"/>
          <w:sz w:val="28"/>
        </w:rPr>
        <w:t>
      1) организм функцияларының бұзылу дәрежесін дәлелдейтін зертханалық және функционалдық зерттеулер деректері болмаған кезде;</w:t>
      </w:r>
    </w:p>
    <w:p>
      <w:pPr>
        <w:spacing w:after="0"/>
        <w:ind w:left="0"/>
        <w:jc w:val="both"/>
      </w:pPr>
      <w:r>
        <w:rPr>
          <w:rFonts w:ascii="Times New Roman"/>
          <w:b w:val="false"/>
          <w:i w:val="false"/>
          <w:color w:val="000000"/>
          <w:sz w:val="28"/>
        </w:rPr>
        <w:t>
      2) медициналық-әлеуметтік көрсетілімдер болса да оңалту іс-шараларының жоспарында ұсынымдар болмаған кезде;</w:t>
      </w:r>
    </w:p>
    <w:p>
      <w:pPr>
        <w:spacing w:after="0"/>
        <w:ind w:left="0"/>
        <w:jc w:val="both"/>
      </w:pPr>
      <w:r>
        <w:rPr>
          <w:rFonts w:ascii="Times New Roman"/>
          <w:b w:val="false"/>
          <w:i w:val="false"/>
          <w:color w:val="000000"/>
          <w:sz w:val="28"/>
        </w:rPr>
        <w:t>
      3) құжаттар/мәліметтер және/немесе олардағы деректер сәйкес келмеген кезде сараптамалық шешімде "сапасыз толтырылды" деп белгілеген жағдайларда қайтарылады</w:t>
      </w:r>
    </w:p>
    <w:p>
      <w:pPr>
        <w:spacing w:after="0"/>
        <w:ind w:left="0"/>
        <w:jc w:val="both"/>
      </w:pPr>
      <w:r>
        <w:rPr>
          <w:rFonts w:ascii="Times New Roman"/>
          <w:b w:val="false"/>
          <w:i w:val="false"/>
          <w:color w:val="000000"/>
          <w:sz w:val="28"/>
        </w:rPr>
        <w:t>
      "Сапасыз толтырылған" деген белгісі бар "МӘС сараптамалық қорытындысы туралы хабарлама" оны қайтару себептерін жою және адамды сырттай проактивті куәландыруға (қайта куәландыру) қайта жіберу мәселесін шешу үшін медициналық ұйымдарға жолданады.</w:t>
      </w:r>
    </w:p>
    <w:bookmarkStart w:name="z65" w:id="107"/>
    <w:p>
      <w:pPr>
        <w:spacing w:after="0"/>
        <w:ind w:left="0"/>
        <w:jc w:val="both"/>
      </w:pPr>
      <w:r>
        <w:rPr>
          <w:rFonts w:ascii="Times New Roman"/>
          <w:b w:val="false"/>
          <w:i w:val="false"/>
          <w:color w:val="000000"/>
          <w:sz w:val="28"/>
        </w:rPr>
        <w:t>
      45. МӘС/МӘС ӘББ бөлімдерінің екі немесе үш эксаумақтық сарапшыларымен сараптамалық шешімде:</w:t>
      </w:r>
    </w:p>
    <w:bookmarkEnd w:id="107"/>
    <w:p>
      <w:pPr>
        <w:spacing w:after="0"/>
        <w:ind w:left="0"/>
        <w:jc w:val="both"/>
      </w:pPr>
      <w:r>
        <w:rPr>
          <w:rFonts w:ascii="Times New Roman"/>
          <w:b w:val="false"/>
          <w:i w:val="false"/>
          <w:color w:val="000000"/>
          <w:sz w:val="28"/>
        </w:rPr>
        <w:t>
      диагноздың сырттай проактивті куәландыру (қайта куәландыру) жүргізілетін нозологиялық нысандар тізбесіне сәйкес келмеуі;</w:t>
      </w:r>
    </w:p>
    <w:p>
      <w:pPr>
        <w:spacing w:after="0"/>
        <w:ind w:left="0"/>
        <w:jc w:val="both"/>
      </w:pPr>
      <w:r>
        <w:rPr>
          <w:rFonts w:ascii="Times New Roman"/>
          <w:b w:val="false"/>
          <w:i w:val="false"/>
          <w:color w:val="000000"/>
          <w:sz w:val="28"/>
        </w:rPr>
        <w:t>
      куәландыру мақсатының сәйкес келмеуі;</w:t>
      </w:r>
    </w:p>
    <w:p>
      <w:pPr>
        <w:spacing w:after="0"/>
        <w:ind w:left="0"/>
        <w:jc w:val="both"/>
      </w:pPr>
      <w:r>
        <w:rPr>
          <w:rFonts w:ascii="Times New Roman"/>
          <w:b w:val="false"/>
          <w:i w:val="false"/>
          <w:color w:val="000000"/>
          <w:sz w:val="28"/>
        </w:rPr>
        <w:t>
      организм функцияларының бұзылу дәрежесін дәлелдейтін зертханалық және функционалдық зерттеулер деректерінің сәйкес келмеуі белгіленген жағдайда;</w:t>
      </w:r>
    </w:p>
    <w:p>
      <w:pPr>
        <w:spacing w:after="0"/>
        <w:ind w:left="0"/>
        <w:jc w:val="both"/>
      </w:pPr>
      <w:r>
        <w:rPr>
          <w:rFonts w:ascii="Times New Roman"/>
          <w:b w:val="false"/>
          <w:i w:val="false"/>
          <w:color w:val="000000"/>
          <w:sz w:val="28"/>
        </w:rPr>
        <w:t>
      сондай-ақ, мүгедектік тобы бойынша сараптамалық шешім (1/1/1) сәйкес келмеген жағдайда:</w:t>
      </w:r>
    </w:p>
    <w:p>
      <w:pPr>
        <w:spacing w:after="0"/>
        <w:ind w:left="0"/>
        <w:jc w:val="both"/>
      </w:pPr>
      <w:r>
        <w:rPr>
          <w:rFonts w:ascii="Times New Roman"/>
          <w:b w:val="false"/>
          <w:i w:val="false"/>
          <w:color w:val="000000"/>
          <w:sz w:val="28"/>
        </w:rPr>
        <w:t>
      1) №031/е нысаны куәландырушы адамның тұрақты тіркелген жері бойынша МӘС бөліміне автоматты түрде жолданады.</w:t>
      </w:r>
    </w:p>
    <w:p>
      <w:pPr>
        <w:spacing w:after="0"/>
        <w:ind w:left="0"/>
        <w:jc w:val="both"/>
      </w:pPr>
      <w:r>
        <w:rPr>
          <w:rFonts w:ascii="Times New Roman"/>
          <w:b w:val="false"/>
          <w:i w:val="false"/>
          <w:color w:val="000000"/>
          <w:sz w:val="28"/>
        </w:rPr>
        <w:t>
      2) автоматты түрде:</w:t>
      </w:r>
    </w:p>
    <w:p>
      <w:pPr>
        <w:spacing w:after="0"/>
        <w:ind w:left="0"/>
        <w:jc w:val="both"/>
      </w:pPr>
      <w:r>
        <w:rPr>
          <w:rFonts w:ascii="Times New Roman"/>
          <w:b w:val="false"/>
          <w:i w:val="false"/>
          <w:color w:val="000000"/>
          <w:sz w:val="28"/>
        </w:rPr>
        <w:t>
      ҚР ДСМ АЖ-ға МАЖ–ға жолдау үшін - көрсетілетін қызметті алушыны көзбе-көз куәландыруға тұрақты тіркелген жері бойынша МӘС бөліміне бару қажеттілігі туралы мәлімет көрсетілген № 031/е нысанындағы "МӘС-тің сараптамалық қорытындысы туралы хабарлама";</w:t>
      </w:r>
    </w:p>
    <w:p>
      <w:pPr>
        <w:spacing w:after="0"/>
        <w:ind w:left="0"/>
        <w:jc w:val="both"/>
      </w:pPr>
      <w:r>
        <w:rPr>
          <w:rFonts w:ascii="Times New Roman"/>
          <w:b w:val="false"/>
          <w:i w:val="false"/>
          <w:color w:val="000000"/>
          <w:sz w:val="28"/>
        </w:rPr>
        <w:t>
      көрсетілетін қызметті алушыға (оның өкіліне) sms-хабарлама алған күннен бастап 2 (екі) жұмыс күн ішінде тұрақты тіркелген жері бойынша МӘС бөліміне көзбе-көз куәландыруға сағат 15.30. ден 18.00.ге дейін хабарласу қажет екені туралы sms-хабарлама жолданады.</w:t>
      </w:r>
    </w:p>
    <w:p>
      <w:pPr>
        <w:spacing w:after="0"/>
        <w:ind w:left="0"/>
        <w:jc w:val="both"/>
      </w:pPr>
      <w:r>
        <w:rPr>
          <w:rFonts w:ascii="Times New Roman"/>
          <w:b w:val="false"/>
          <w:i w:val="false"/>
          <w:color w:val="000000"/>
          <w:sz w:val="28"/>
        </w:rPr>
        <w:t xml:space="preserve">
      МӘС бөлімі көрсетілетін қызметті алушы жүгінген күні, МӘС бөлімі басшысының ЭЦҚ-мен қол қойылған сараптамалық қорытынды шығарады. </w:t>
      </w:r>
    </w:p>
    <w:p>
      <w:pPr>
        <w:spacing w:after="0"/>
        <w:ind w:left="0"/>
        <w:jc w:val="both"/>
      </w:pPr>
      <w:r>
        <w:rPr>
          <w:rFonts w:ascii="Times New Roman"/>
          <w:b w:val="false"/>
          <w:i w:val="false"/>
          <w:color w:val="000000"/>
          <w:sz w:val="28"/>
        </w:rPr>
        <w:t>
      Көрсетілетін қызметті алушы келмеген жағдайда sms-хабарлама қайта жіберіледі.</w:t>
      </w:r>
    </w:p>
    <w:p>
      <w:pPr>
        <w:spacing w:after="0"/>
        <w:ind w:left="0"/>
        <w:jc w:val="both"/>
      </w:pPr>
      <w:r>
        <w:rPr>
          <w:rFonts w:ascii="Times New Roman"/>
          <w:b w:val="false"/>
          <w:i w:val="false"/>
          <w:color w:val="000000"/>
          <w:sz w:val="28"/>
        </w:rPr>
        <w:t>
      Көрсетілетін қызметті алушы 4 (төрт) жұмыс күн ішінде келмеген жағдайда немесе көзбе-көз куәландырудан бас тартқан жағдайда автоматты түрде:</w:t>
      </w:r>
    </w:p>
    <w:p>
      <w:pPr>
        <w:spacing w:after="0"/>
        <w:ind w:left="0"/>
        <w:jc w:val="both"/>
      </w:pPr>
      <w:r>
        <w:rPr>
          <w:rFonts w:ascii="Times New Roman"/>
          <w:b w:val="false"/>
          <w:i w:val="false"/>
          <w:color w:val="000000"/>
          <w:sz w:val="28"/>
        </w:rPr>
        <w:t>
      1) ҚР ДСМ АЖ-ға МАЖ–ға жолдау үшін - "сапасыз толтырылған" белгісімен №031/е нысанының "МӘС-тің сараптамалық қорытындысы туралы хабарламасы" және пациенттің көзбе-көз куәландыруға келмегендігі (келмеу немесе көзбе-көз куәландырудан бас тарту) туралы ақпарат;</w:t>
      </w:r>
    </w:p>
    <w:p>
      <w:pPr>
        <w:spacing w:after="0"/>
        <w:ind w:left="0"/>
        <w:jc w:val="both"/>
      </w:pPr>
      <w:r>
        <w:rPr>
          <w:rFonts w:ascii="Times New Roman"/>
          <w:b w:val="false"/>
          <w:i w:val="false"/>
          <w:color w:val="000000"/>
          <w:sz w:val="28"/>
        </w:rPr>
        <w:t>
      2) көрсетілетін қызметті алушыға (оның өкіліне) оны МӘС–ке жолдама берген медициналық ұйымға жолығу қажет екені туралы sms-хабарлама жолданады.</w:t>
      </w:r>
    </w:p>
    <w:bookmarkStart w:name="z66" w:id="108"/>
    <w:p>
      <w:pPr>
        <w:spacing w:after="0"/>
        <w:ind w:left="0"/>
        <w:jc w:val="both"/>
      </w:pPr>
      <w:r>
        <w:rPr>
          <w:rFonts w:ascii="Times New Roman"/>
          <w:b w:val="false"/>
          <w:i w:val="false"/>
          <w:color w:val="000000"/>
          <w:sz w:val="28"/>
        </w:rPr>
        <w:t xml:space="preserve">
      46. Сараптамалық шешім эксаумақтық сарапшының ЭЦҚ-сымен қол қойылғаннан кейін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сараптамалық шешімдер парағын қалыптастыра отырып, "МОДБ" ААЖ-дағы "Тіркелген МӘС актілерінің тізілімі" модуліне түседі.</w:t>
      </w:r>
    </w:p>
    <w:bookmarkEnd w:id="108"/>
    <w:bookmarkStart w:name="z67" w:id="109"/>
    <w:p>
      <w:pPr>
        <w:spacing w:after="0"/>
        <w:ind w:left="0"/>
        <w:jc w:val="both"/>
      </w:pPr>
      <w:r>
        <w:rPr>
          <w:rFonts w:ascii="Times New Roman"/>
          <w:b w:val="false"/>
          <w:i w:val="false"/>
          <w:color w:val="000000"/>
          <w:sz w:val="28"/>
        </w:rPr>
        <w:t>
      47. Сараптамалық шешімдер сәйкес келмеген жағдайда (1/1/1) мүгедектік тобының сәкес келмеуін қоспағанда, сараптамалық қорытынды эксаумақтық сарапшы – МӘС бөлімінің басшысымен автоматты түрде жасалған сараптамалық шешімнің мәліметтерін салыстыру негізінде шығарылады.</w:t>
      </w:r>
    </w:p>
    <w:bookmarkEnd w:id="109"/>
    <w:bookmarkStart w:name="z68" w:id="110"/>
    <w:p>
      <w:pPr>
        <w:spacing w:after="0"/>
        <w:ind w:left="0"/>
        <w:jc w:val="both"/>
      </w:pPr>
      <w:r>
        <w:rPr>
          <w:rFonts w:ascii="Times New Roman"/>
          <w:b w:val="false"/>
          <w:i w:val="false"/>
          <w:color w:val="000000"/>
          <w:sz w:val="28"/>
        </w:rPr>
        <w:t>
      48. МӘС актісі куәландырушы адамның тұрақты тіркелген жері бойынша МӘС бөліміне келіп түскен күні сараптамалық қорытындыға МӘС бөлімшесі басшысының ЭЦҚ-мен қол қойылады және автоматтандырылған режимде:</w:t>
      </w:r>
    </w:p>
    <w:bookmarkEnd w:id="110"/>
    <w:p>
      <w:pPr>
        <w:spacing w:after="0"/>
        <w:ind w:left="0"/>
        <w:jc w:val="both"/>
      </w:pPr>
      <w:r>
        <w:rPr>
          <w:rFonts w:ascii="Times New Roman"/>
          <w:b w:val="false"/>
          <w:i w:val="false"/>
          <w:color w:val="000000"/>
          <w:sz w:val="28"/>
        </w:rPr>
        <w:t>
      1) медициналық ұйымға - №031/е нысандағы "МӘС-тің сараптамалық қорытындысы туралы хабарлама";</w:t>
      </w:r>
    </w:p>
    <w:p>
      <w:pPr>
        <w:spacing w:after="0"/>
        <w:ind w:left="0"/>
        <w:jc w:val="both"/>
      </w:pPr>
      <w:r>
        <w:rPr>
          <w:rFonts w:ascii="Times New Roman"/>
          <w:b w:val="false"/>
          <w:i w:val="false"/>
          <w:color w:val="000000"/>
          <w:sz w:val="28"/>
        </w:rPr>
        <w:t>
      2) көрсетілетін қызметті алушыға (оның өкіліне) - қабылданған сараптамалық қорытынды мен мемлекеттік қызмет көрсету нәтижелерін электрондық үкімет" www.egov.kz. веб-порталынан алу мүмкіндігі туралы sms-хабарлама жіберіледі.</w:t>
      </w:r>
    </w:p>
    <w:bookmarkStart w:name="z69" w:id="111"/>
    <w:p>
      <w:pPr>
        <w:spacing w:after="0"/>
        <w:ind w:left="0"/>
        <w:jc w:val="left"/>
      </w:pPr>
      <w:r>
        <w:rPr>
          <w:rFonts w:ascii="Times New Roman"/>
          <w:b/>
          <w:i w:val="false"/>
          <w:color w:val="000000"/>
        </w:rPr>
        <w:t xml:space="preserve"> 8-параграф. Мемлкеттік қызмет көрсету нәтижелері</w:t>
      </w:r>
    </w:p>
    <w:bookmarkEnd w:id="111"/>
    <w:bookmarkStart w:name="z70" w:id="112"/>
    <w:p>
      <w:pPr>
        <w:spacing w:after="0"/>
        <w:ind w:left="0"/>
        <w:jc w:val="both"/>
      </w:pPr>
      <w:r>
        <w:rPr>
          <w:rFonts w:ascii="Times New Roman"/>
          <w:b w:val="false"/>
          <w:i w:val="false"/>
          <w:color w:val="000000"/>
          <w:sz w:val="28"/>
        </w:rPr>
        <w:t xml:space="preserve">
      49. Куәландырылатын адамның деректері "МОДБ" ААЖ-ға енгізіледі, онда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автоматтандырылған режимде электрондық МӘС актісі, осы Қағидаларға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18-қосымшаларға</w:t>
      </w:r>
      <w:r>
        <w:rPr>
          <w:rFonts w:ascii="Times New Roman"/>
          <w:b w:val="false"/>
          <w:i w:val="false"/>
          <w:color w:val="000000"/>
          <w:sz w:val="28"/>
        </w:rPr>
        <w:t xml:space="preserve"> сәйкес нысан бойынша МӘС бөлімінің және МӘС әдіснама және бақылау бөлімінің МӘС жүргізу хаттамаларының журналдары және ережелері, осы Қағидалардың </w:t>
      </w:r>
      <w:r>
        <w:rPr>
          <w:rFonts w:ascii="Times New Roman"/>
          <w:b w:val="false"/>
          <w:i w:val="false"/>
          <w:color w:val="000000"/>
          <w:sz w:val="28"/>
        </w:rPr>
        <w:t>51-тармағында</w:t>
      </w:r>
      <w:r>
        <w:rPr>
          <w:rFonts w:ascii="Times New Roman"/>
          <w:b w:val="false"/>
          <w:i w:val="false"/>
          <w:color w:val="000000"/>
          <w:sz w:val="28"/>
        </w:rPr>
        <w:t xml:space="preserve"> көрсетілген құжаттар қалыптастырылады.</w:t>
      </w:r>
    </w:p>
    <w:bookmarkEnd w:id="112"/>
    <w:bookmarkStart w:name="z71" w:id="113"/>
    <w:p>
      <w:pPr>
        <w:spacing w:after="0"/>
        <w:ind w:left="0"/>
        <w:jc w:val="both"/>
      </w:pPr>
      <w:r>
        <w:rPr>
          <w:rFonts w:ascii="Times New Roman"/>
          <w:b w:val="false"/>
          <w:i w:val="false"/>
          <w:color w:val="000000"/>
          <w:sz w:val="28"/>
        </w:rPr>
        <w:t>
      50. Мемлекеттік қызмет көрсету сатысы туралы мәліметтер "МОДБ" ААЖ-дан автоматты түрде мемлекеттік қызмет көрсету мониторингі ақпараттық жүйесіне түседі.</w:t>
      </w:r>
    </w:p>
    <w:bookmarkEnd w:id="113"/>
    <w:bookmarkStart w:name="z72" w:id="114"/>
    <w:p>
      <w:pPr>
        <w:spacing w:after="0"/>
        <w:ind w:left="0"/>
        <w:jc w:val="both"/>
      </w:pPr>
      <w:r>
        <w:rPr>
          <w:rFonts w:ascii="Times New Roman"/>
          <w:b w:val="false"/>
          <w:i w:val="false"/>
          <w:color w:val="000000"/>
          <w:sz w:val="28"/>
        </w:rPr>
        <w:t>
      51. Мемлкеттік қызмет көрсету нәтижелері бойынша көрсетілетін қызметті алушы немесе оның заңды өкілі "электрондық үкімет" www.egov.kz. веб-порталында "жеке кабинет" арқылы мынадай құжаттарды алады:</w:t>
      </w:r>
    </w:p>
    <w:bookmarkEnd w:id="114"/>
    <w:p>
      <w:pPr>
        <w:spacing w:after="0"/>
        <w:ind w:left="0"/>
        <w:jc w:val="both"/>
      </w:pPr>
      <w:r>
        <w:rPr>
          <w:rFonts w:ascii="Times New Roman"/>
          <w:b w:val="false"/>
          <w:i w:val="false"/>
          <w:color w:val="000000"/>
          <w:sz w:val="28"/>
        </w:rPr>
        <w:t xml:space="preserve">
      1) мүгедектік белгіленген кезде -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мүгедектік туралы анықтама;</w:t>
      </w:r>
    </w:p>
    <w:p>
      <w:pPr>
        <w:spacing w:after="0"/>
        <w:ind w:left="0"/>
        <w:jc w:val="both"/>
      </w:pPr>
      <w:r>
        <w:rPr>
          <w:rFonts w:ascii="Times New Roman"/>
          <w:b w:val="false"/>
          <w:i w:val="false"/>
          <w:color w:val="000000"/>
          <w:sz w:val="28"/>
        </w:rPr>
        <w:t>
      2) ОЖБ-ның әлеуметтік бөлігін әзірлеген кезде - мүгедектігі бар адамды абилитациялау мен оңалтудың жеке бағдарламасының әлеуметтік бөлігінен үзінді көшірме. Еңбек жарақаты және/немесе кәсіптік ауру салдарынан мүгедектігі бар адамдар үшін - ОЖБ-ның әлеуметтік бөлігі;</w:t>
      </w:r>
    </w:p>
    <w:p>
      <w:pPr>
        <w:spacing w:after="0"/>
        <w:ind w:left="0"/>
        <w:jc w:val="both"/>
      </w:pPr>
      <w:r>
        <w:rPr>
          <w:rFonts w:ascii="Times New Roman"/>
          <w:b w:val="false"/>
          <w:i w:val="false"/>
          <w:color w:val="000000"/>
          <w:sz w:val="28"/>
        </w:rPr>
        <w:t>
      3) ОЖБ-ның кәсіптік бөлігін әзірлеген кезде - мүгедектігі бар адамды абилитациялау мен оңалтудың жеке бағдарламасының кәсіптік бөлігінен үзінді көшірме. Еңбек жарақаты және/немесе кәсіптік ауру салдарынан мүгедектігі бар адамдар үшін - ОЖБ-ның кәсіптік бөлігі;</w:t>
      </w:r>
    </w:p>
    <w:p>
      <w:pPr>
        <w:spacing w:after="0"/>
        <w:ind w:left="0"/>
        <w:jc w:val="both"/>
      </w:pPr>
      <w:r>
        <w:rPr>
          <w:rFonts w:ascii="Times New Roman"/>
          <w:b w:val="false"/>
          <w:i w:val="false"/>
          <w:color w:val="000000"/>
          <w:sz w:val="28"/>
        </w:rPr>
        <w:t xml:space="preserve">
      4) ЖЕА дәрежесі белгіленген кезде -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нысан бойынша жалпы еңбек ету қабілетінен айырылу дәрежесі туралы анықтама;</w:t>
      </w:r>
    </w:p>
    <w:p>
      <w:pPr>
        <w:spacing w:after="0"/>
        <w:ind w:left="0"/>
        <w:jc w:val="both"/>
      </w:pPr>
      <w:r>
        <w:rPr>
          <w:rFonts w:ascii="Times New Roman"/>
          <w:b w:val="false"/>
          <w:i w:val="false"/>
          <w:color w:val="000000"/>
          <w:sz w:val="28"/>
        </w:rPr>
        <w:t xml:space="preserve">
      5) КЕА дәрежесі белгіленген кезде -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кәсіптік еңбек ету қабілетінен айырылу дәрежесі туралы анықтама, кәсіптік еңбек ету қабілетінен айырылу дәрежесі туралы анықтамадан және медициналық-әлеуметтік сараптама актісінен үзінді көшірме;</w:t>
      </w:r>
    </w:p>
    <w:p>
      <w:pPr>
        <w:spacing w:after="0"/>
        <w:ind w:left="0"/>
        <w:jc w:val="both"/>
      </w:pPr>
      <w:r>
        <w:rPr>
          <w:rFonts w:ascii="Times New Roman"/>
          <w:b w:val="false"/>
          <w:i w:val="false"/>
          <w:color w:val="000000"/>
          <w:sz w:val="28"/>
        </w:rPr>
        <w:t xml:space="preserve">
      6) зардап шеккен қызметкердің қосымша көмек түрлеріне және күтімге мұқтаждығы айқындалған кезде -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зардап шеккен қызметкердің көмектің қосымша түрлеріне және күтімге мұқтаждығы туралы қорытынды;</w:t>
      </w:r>
    </w:p>
    <w:p>
      <w:pPr>
        <w:spacing w:after="0"/>
        <w:ind w:left="0"/>
        <w:jc w:val="both"/>
      </w:pPr>
      <w:r>
        <w:rPr>
          <w:rFonts w:ascii="Times New Roman"/>
          <w:b w:val="false"/>
          <w:i w:val="false"/>
          <w:color w:val="000000"/>
          <w:sz w:val="28"/>
        </w:rPr>
        <w:t xml:space="preserve">
      7) кезекті қайта куәландыру кезінде куәландырылатын адам мүгедектігі бар адам деп танылмаған кезде –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мүгедектік тағайындалмауы туралы хабарлама беріледі.</w:t>
      </w:r>
    </w:p>
    <w:p>
      <w:pPr>
        <w:spacing w:after="0"/>
        <w:ind w:left="0"/>
        <w:jc w:val="both"/>
      </w:pPr>
      <w:r>
        <w:rPr>
          <w:rFonts w:ascii="Times New Roman"/>
          <w:b w:val="false"/>
          <w:i w:val="false"/>
          <w:color w:val="000000"/>
          <w:sz w:val="28"/>
        </w:rPr>
        <w:t>
      Мемлекеттік қызмет көрсету нәтижелері тұрақты тіркелген жері бойынша МӘС бөлімімен көрсетілетін қызметті алушы немесе оның өкілінің талабы бойынша қағаз жеткізгіште беріледі</w:t>
      </w:r>
    </w:p>
    <w:p>
      <w:pPr>
        <w:spacing w:after="0"/>
        <w:ind w:left="0"/>
        <w:jc w:val="both"/>
      </w:pPr>
      <w:r>
        <w:rPr>
          <w:rFonts w:ascii="Times New Roman"/>
          <w:b w:val="false"/>
          <w:i w:val="false"/>
          <w:color w:val="000000"/>
          <w:sz w:val="28"/>
        </w:rPr>
        <w:t>
      Сырттай проактивті куәландыру (қайта куәландыру) кезінде құжаттарға "Сараптамалық қорытынды сырттай проактивті шығарылды" деген белгі қойылады.</w:t>
      </w:r>
    </w:p>
    <w:bookmarkStart w:name="z73" w:id="115"/>
    <w:p>
      <w:pPr>
        <w:spacing w:after="0"/>
        <w:ind w:left="0"/>
        <w:jc w:val="both"/>
      </w:pPr>
      <w:r>
        <w:rPr>
          <w:rFonts w:ascii="Times New Roman"/>
          <w:b w:val="false"/>
          <w:i w:val="false"/>
          <w:color w:val="000000"/>
          <w:sz w:val="28"/>
        </w:rPr>
        <w:t>
      52. Мемлекеттік қызмет көрсету нәтижелері:</w:t>
      </w:r>
    </w:p>
    <w:bookmarkEnd w:id="115"/>
    <w:p>
      <w:pPr>
        <w:spacing w:after="0"/>
        <w:ind w:left="0"/>
        <w:jc w:val="both"/>
      </w:pPr>
      <w:r>
        <w:rPr>
          <w:rFonts w:ascii="Times New Roman"/>
          <w:b w:val="false"/>
          <w:i w:val="false"/>
          <w:color w:val="000000"/>
          <w:sz w:val="28"/>
        </w:rPr>
        <w:t>
      медициналық ұйымға - №031/е нысанының "МӘС сараптамалық қорытындысы туралы хабарламасы";</w:t>
      </w:r>
    </w:p>
    <w:p>
      <w:pPr>
        <w:spacing w:after="0"/>
        <w:ind w:left="0"/>
        <w:jc w:val="both"/>
      </w:pPr>
      <w:r>
        <w:rPr>
          <w:rFonts w:ascii="Times New Roman"/>
          <w:b w:val="false"/>
          <w:i w:val="false"/>
          <w:color w:val="000000"/>
          <w:sz w:val="28"/>
        </w:rPr>
        <w:t>
      көрсетілетін қызметті алушыға (оның заңды өкіліне) - sms-хабарлама.</w:t>
      </w:r>
    </w:p>
    <w:p>
      <w:pPr>
        <w:spacing w:after="0"/>
        <w:ind w:left="0"/>
        <w:jc w:val="both"/>
      </w:pPr>
      <w:r>
        <w:rPr>
          <w:rFonts w:ascii="Times New Roman"/>
          <w:b w:val="false"/>
          <w:i w:val="false"/>
          <w:color w:val="000000"/>
          <w:sz w:val="28"/>
        </w:rPr>
        <w:t>
      Алғашқы куәландыру кезінде куәландырылатын адам мүгедектігі бар адам деп танылмаған, ОЖБ-ны әзірлеуге медициналық-әлеуметтік көрсетілімдердің болмауына байланысты ОЖБ әзірлеуге немесе оны түзетуге негізсіз жіберген кезде – куәландырылған адамға немесе заңды өкіліне № 031/е нысанының МӘС сараптамалық қорытындысы туралы хабарламасының телнұсқасы беріледі.</w:t>
      </w:r>
    </w:p>
    <w:bookmarkStart w:name="z74" w:id="116"/>
    <w:p>
      <w:pPr>
        <w:spacing w:after="0"/>
        <w:ind w:left="0"/>
        <w:jc w:val="both"/>
      </w:pPr>
      <w:r>
        <w:rPr>
          <w:rFonts w:ascii="Times New Roman"/>
          <w:b w:val="false"/>
          <w:i w:val="false"/>
          <w:color w:val="000000"/>
          <w:sz w:val="28"/>
        </w:rPr>
        <w:t>
      53. Бекітілгеннен кейін ОЖБ-ның әлеуметтік бөлігі есепке алу және ұсынылған оңалту іс-шараларын кейіннен орындау үшін автоматтандырылған режимде "Е-собес" ААЖ-ға, ОЖБ-ның кәсіптік бөлігі "Еңбек нарығы" ААЖ-ға келіп түседі.</w:t>
      </w:r>
    </w:p>
    <w:bookmarkEnd w:id="116"/>
    <w:p>
      <w:pPr>
        <w:spacing w:after="0"/>
        <w:ind w:left="0"/>
        <w:jc w:val="both"/>
      </w:pPr>
      <w:r>
        <w:rPr>
          <w:rFonts w:ascii="Times New Roman"/>
          <w:b w:val="false"/>
          <w:i w:val="false"/>
          <w:color w:val="000000"/>
          <w:sz w:val="28"/>
        </w:rPr>
        <w:t>
      Әскери қызмет өткеруге міндетті адамдар және мүгедектер деп танылған мерзімді әскери қызметшілер туралы мәліметтер ауданның (облыстық маңызы бар қаланың) жергілікті әскери басқару органдарына "МОДБ" ААЖ-дан мемлекеттік органдардың ақпараттық жүйелерінің өзара іс-қимылын қамтамасыз ету арқылы беріледі.</w:t>
      </w:r>
    </w:p>
    <w:p>
      <w:pPr>
        <w:spacing w:after="0"/>
        <w:ind w:left="0"/>
        <w:jc w:val="both"/>
      </w:pPr>
      <w:r>
        <w:rPr>
          <w:rFonts w:ascii="Times New Roman"/>
          <w:b w:val="false"/>
          <w:i w:val="false"/>
          <w:color w:val="000000"/>
          <w:sz w:val="28"/>
        </w:rPr>
        <w:t>
      Мемлекеттік ақпараттық жүйелер арасында өзара іс-қимыл болмаған жағдайда, әскери міндеттілер мен мүгедектер деп танылған мерзімді әскери қызметшілер туралы мәліметтер ауданның (облыстық маңызы бар қаланың) жергілікті әскери басқару органдарына үш жұмыс күні ішінде жіберіледі.</w:t>
      </w:r>
    </w:p>
    <w:bookmarkStart w:name="z75" w:id="117"/>
    <w:p>
      <w:pPr>
        <w:spacing w:after="0"/>
        <w:ind w:left="0"/>
        <w:jc w:val="left"/>
      </w:pPr>
      <w:r>
        <w:rPr>
          <w:rFonts w:ascii="Times New Roman"/>
          <w:b/>
          <w:i w:val="false"/>
          <w:color w:val="000000"/>
        </w:rPr>
        <w:t xml:space="preserve"> 9-параграф. Көзбе-көз куәландыруға (қайта куәландыруға) шағымдану</w:t>
      </w:r>
    </w:p>
    <w:bookmarkEnd w:id="117"/>
    <w:bookmarkStart w:name="z76" w:id="118"/>
    <w:p>
      <w:pPr>
        <w:spacing w:after="0"/>
        <w:ind w:left="0"/>
        <w:jc w:val="both"/>
      </w:pPr>
      <w:r>
        <w:rPr>
          <w:rFonts w:ascii="Times New Roman"/>
          <w:b w:val="false"/>
          <w:i w:val="false"/>
          <w:color w:val="000000"/>
          <w:sz w:val="28"/>
        </w:rPr>
        <w:t>
      54. Куәландырылатын адам немесе оның заңды өкілі сараптамалық қорытындымен келіспеген кезде оны алған күннен бастап үш айдан кешіктірмей әкімшілік актісіне, әкімшілік әрекетіне (әрекетсіздігіне) шағым жасалатын әкімшілік органға, лауазымды адамға шағым береді.</w:t>
      </w:r>
    </w:p>
    <w:bookmarkEnd w:id="118"/>
    <w:p>
      <w:pPr>
        <w:spacing w:after="0"/>
        <w:ind w:left="0"/>
        <w:jc w:val="both"/>
      </w:pPr>
      <w:r>
        <w:rPr>
          <w:rFonts w:ascii="Times New Roman"/>
          <w:b w:val="false"/>
          <w:i w:val="false"/>
          <w:color w:val="000000"/>
          <w:sz w:val="28"/>
        </w:rPr>
        <w:t xml:space="preserve">
      Шағымдану Қазақстан Республикасы Әкімшілік рәсімдік-процестік </w:t>
      </w:r>
      <w:r>
        <w:rPr>
          <w:rFonts w:ascii="Times New Roman"/>
          <w:b w:val="false"/>
          <w:i w:val="false"/>
          <w:color w:val="000000"/>
          <w:sz w:val="28"/>
        </w:rPr>
        <w:t>кодексінің</w:t>
      </w:r>
      <w:r>
        <w:rPr>
          <w:rFonts w:ascii="Times New Roman"/>
          <w:b w:val="false"/>
          <w:i w:val="false"/>
          <w:color w:val="000000"/>
          <w:sz w:val="28"/>
        </w:rPr>
        <w:t xml:space="preserve"> талаптарына сәйкес жүзеге асырылады және шағым келіп түскен күннен бастап 20 (жиырма) жұмыс күн ішінде қарастырылады.</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шағымдануға Қазақстан Республикасының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шағымданғаннан кейін жол беріледі.</w:t>
      </w:r>
    </w:p>
    <w:bookmarkStart w:name="z77" w:id="119"/>
    <w:p>
      <w:pPr>
        <w:spacing w:after="0"/>
        <w:ind w:left="0"/>
        <w:jc w:val="both"/>
      </w:pPr>
      <w:r>
        <w:rPr>
          <w:rFonts w:ascii="Times New Roman"/>
          <w:b w:val="false"/>
          <w:i w:val="false"/>
          <w:color w:val="000000"/>
          <w:sz w:val="28"/>
        </w:rPr>
        <w:t>
      55. Мемлекеттік көрсетілетін қызметтер проблемалары бойынша аумақтық бөлімшенің және (немесе) оның лауазымды адамдарының әрекеттеріне (әрекетсіздігіне) шағымдану: шағым аумақтық бөлімшенің басшысының не Комитеттің басшысының атына беріледі.</w:t>
      </w:r>
    </w:p>
    <w:bookmarkEnd w:id="119"/>
    <w:p>
      <w:pPr>
        <w:spacing w:after="0"/>
        <w:ind w:left="0"/>
        <w:jc w:val="both"/>
      </w:pPr>
      <w:r>
        <w:rPr>
          <w:rFonts w:ascii="Times New Roman"/>
          <w:b w:val="false"/>
          <w:i w:val="false"/>
          <w:color w:val="000000"/>
          <w:sz w:val="28"/>
        </w:rPr>
        <w:t>
      Аумақтық бөлімшелердің, Комитеттің мекенжайына келіп түскен шағым, оны тіркеген күннен бастап 5 (бес) жұмыс күні ішінде қаралуға тиіс.</w:t>
      </w:r>
    </w:p>
    <w:p>
      <w:pPr>
        <w:spacing w:after="0"/>
        <w:ind w:left="0"/>
        <w:jc w:val="both"/>
      </w:pPr>
      <w:r>
        <w:rPr>
          <w:rFonts w:ascii="Times New Roman"/>
          <w:b w:val="false"/>
          <w:i w:val="false"/>
          <w:color w:val="000000"/>
          <w:sz w:val="28"/>
        </w:rPr>
        <w:t>
      Көрсетілген мемлекеттік қызмет сапасыз, уақытылы көрсетілмеген кезде, куәландырылатын адам және/немесе оның заңды өкілі мемлекеттік қызмет көрсету сапасын бағалау және бақылау жөніндегі уәкілетті органға шағыммен жүгінеді.</w:t>
      </w:r>
    </w:p>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органның мекенжайына келіп түскен шағым, оны тіркеген күннен бастап 15 (он бес) жұмыс күні ішінде қаралуға тиіс.</w:t>
      </w:r>
    </w:p>
    <w:bookmarkStart w:name="z78" w:id="120"/>
    <w:p>
      <w:pPr>
        <w:spacing w:after="0"/>
        <w:ind w:left="0"/>
        <w:jc w:val="left"/>
      </w:pPr>
      <w:r>
        <w:rPr>
          <w:rFonts w:ascii="Times New Roman"/>
          <w:b/>
          <w:i w:val="false"/>
          <w:color w:val="000000"/>
        </w:rPr>
        <w:t xml:space="preserve"> 10-параграф. Сырттай проактивті куәландыруға (қайта куәландыруға) шағымдану</w:t>
      </w:r>
    </w:p>
    <w:bookmarkEnd w:id="120"/>
    <w:bookmarkStart w:name="z79" w:id="121"/>
    <w:p>
      <w:pPr>
        <w:spacing w:after="0"/>
        <w:ind w:left="0"/>
        <w:jc w:val="both"/>
      </w:pPr>
      <w:r>
        <w:rPr>
          <w:rFonts w:ascii="Times New Roman"/>
          <w:b w:val="false"/>
          <w:i w:val="false"/>
          <w:color w:val="000000"/>
          <w:sz w:val="28"/>
        </w:rPr>
        <w:t>
      56. Көрсетілетін қызметті алушы немесе оның заңды өкілі сараптамалық қорытындымен келіспеген кезде оған тұрақты тіркелген жері бойынша аумақтық бөлімшеге шағым жасайды.</w:t>
      </w:r>
    </w:p>
    <w:bookmarkEnd w:id="121"/>
    <w:p>
      <w:pPr>
        <w:spacing w:after="0"/>
        <w:ind w:left="0"/>
        <w:jc w:val="both"/>
      </w:pPr>
      <w:r>
        <w:rPr>
          <w:rFonts w:ascii="Times New Roman"/>
          <w:b w:val="false"/>
          <w:i w:val="false"/>
          <w:color w:val="000000"/>
          <w:sz w:val="28"/>
        </w:rPr>
        <w:t>
      Тұрақты тіркелген жері бойынша аумақтық бөлімшеге шағым берген кезде 2 (екі) жұмыс күні ішінде осы аумақтық бөлімшенің МӘС мәселелері жөніндегі басшысының орынбасары сараптамалық шешімдер парағында актінің нөмірі бойынша шағым жасалғанын белгілейді және ашылған "шағым бойынша сырттай қайта куәландыру" модальдық терезесіндегі жолдарды толтырады.</w:t>
      </w:r>
    </w:p>
    <w:p>
      <w:pPr>
        <w:spacing w:after="0"/>
        <w:ind w:left="0"/>
        <w:jc w:val="both"/>
      </w:pPr>
      <w:r>
        <w:rPr>
          <w:rFonts w:ascii="Times New Roman"/>
          <w:b w:val="false"/>
          <w:i w:val="false"/>
          <w:color w:val="000000"/>
          <w:sz w:val="28"/>
        </w:rPr>
        <w:t xml:space="preserve">
      Енгізілген және сақталған деректер негізінде осы Қағидаларға </w:t>
      </w:r>
      <w:r>
        <w:rPr>
          <w:rFonts w:ascii="Times New Roman"/>
          <w:b w:val="false"/>
          <w:i w:val="false"/>
          <w:color w:val="000000"/>
          <w:sz w:val="28"/>
        </w:rPr>
        <w:t>24-қосымшаға</w:t>
      </w:r>
      <w:r>
        <w:rPr>
          <w:rFonts w:ascii="Times New Roman"/>
          <w:b w:val="false"/>
          <w:i w:val="false"/>
          <w:color w:val="000000"/>
          <w:sz w:val="28"/>
        </w:rPr>
        <w:t xml:space="preserve"> сәйкес нысан бойынша "Сырттай проактивті куәландырудың (қайта куәландырудың) сараптамалық қорытындыларына шағым жасау журналы" қалыптастырылады.</w:t>
      </w:r>
    </w:p>
    <w:p>
      <w:pPr>
        <w:spacing w:after="0"/>
        <w:ind w:left="0"/>
        <w:jc w:val="both"/>
      </w:pPr>
      <w:r>
        <w:rPr>
          <w:rFonts w:ascii="Times New Roman"/>
          <w:b w:val="false"/>
          <w:i w:val="false"/>
          <w:color w:val="000000"/>
          <w:sz w:val="28"/>
        </w:rPr>
        <w:t>
      Комитет маманы 2 (екі) жұмыс күні ішінде МӘС актісін эксаумақтық МӘС ӘББ-нің қарауына жібереді, оны "МОДБ" ААЖ автоматтандырылған режимде айқындайды.</w:t>
      </w:r>
    </w:p>
    <w:p>
      <w:pPr>
        <w:spacing w:after="0"/>
        <w:ind w:left="0"/>
        <w:jc w:val="both"/>
      </w:pPr>
      <w:r>
        <w:rPr>
          <w:rFonts w:ascii="Times New Roman"/>
          <w:b w:val="false"/>
          <w:i w:val="false"/>
          <w:color w:val="000000"/>
          <w:sz w:val="28"/>
        </w:rPr>
        <w:t>
      МӘС эксаумақтық ӘББ МӘС актісінің иесіздендірілген деректері негізінде ол келіп түскен күннен бастап 5 (бес) жұмыс күні ішінде сараптамалық қорытынды шығарады және сараптамалық қорытындыны МӘС актісінің қосымшасына енгізеді.</w:t>
      </w:r>
    </w:p>
    <w:bookmarkStart w:name="z80" w:id="122"/>
    <w:p>
      <w:pPr>
        <w:spacing w:after="0"/>
        <w:ind w:left="0"/>
        <w:jc w:val="left"/>
      </w:pPr>
      <w:r>
        <w:rPr>
          <w:rFonts w:ascii="Times New Roman"/>
          <w:b/>
          <w:i w:val="false"/>
          <w:color w:val="000000"/>
        </w:rPr>
        <w:t xml:space="preserve"> 11-параграф. Мүгедектікті белгілеу өлшемшарттары</w:t>
      </w:r>
    </w:p>
    <w:bookmarkEnd w:id="122"/>
    <w:bookmarkStart w:name="z81" w:id="123"/>
    <w:p>
      <w:pPr>
        <w:spacing w:after="0"/>
        <w:ind w:left="0"/>
        <w:jc w:val="both"/>
      </w:pPr>
      <w:r>
        <w:rPr>
          <w:rFonts w:ascii="Times New Roman"/>
          <w:b w:val="false"/>
          <w:i w:val="false"/>
          <w:color w:val="000000"/>
          <w:sz w:val="28"/>
        </w:rPr>
        <w:t>
      57. Адамды мүгедектігі бар адам деп тану үшін мынадай бірнеше міндетті шарттардың бір мезгілде болуы:</w:t>
      </w:r>
    </w:p>
    <w:bookmarkEnd w:id="123"/>
    <w:p>
      <w:pPr>
        <w:spacing w:after="0"/>
        <w:ind w:left="0"/>
        <w:jc w:val="both"/>
      </w:pPr>
      <w:r>
        <w:rPr>
          <w:rFonts w:ascii="Times New Roman"/>
          <w:b w:val="false"/>
          <w:i w:val="false"/>
          <w:color w:val="000000"/>
          <w:sz w:val="28"/>
        </w:rPr>
        <w:t>
      1) организм функцияларының тұрақты бұзылуынан денсаулықтың бұзылуы;</w:t>
      </w:r>
    </w:p>
    <w:p>
      <w:pPr>
        <w:spacing w:after="0"/>
        <w:ind w:left="0"/>
        <w:jc w:val="both"/>
      </w:pPr>
      <w:r>
        <w:rPr>
          <w:rFonts w:ascii="Times New Roman"/>
          <w:b w:val="false"/>
          <w:i w:val="false"/>
          <w:color w:val="000000"/>
          <w:sz w:val="28"/>
        </w:rPr>
        <w:t>
      2) тіршілік-тынысының шектелуі (адамның өзіне өзі қызмет көрсету, өздігінен жүріп-тұру, бағдарлану, қарым-қатынас жасау, өзінің мінез-құлқын бақылау, оқу немесе еңбек қызметімен айналысу қабілетінен немесе мүмкіндігінен толық немесе ішінара айырылуы);</w:t>
      </w:r>
    </w:p>
    <w:p>
      <w:pPr>
        <w:spacing w:after="0"/>
        <w:ind w:left="0"/>
        <w:jc w:val="both"/>
      </w:pPr>
      <w:r>
        <w:rPr>
          <w:rFonts w:ascii="Times New Roman"/>
          <w:b w:val="false"/>
          <w:i w:val="false"/>
          <w:color w:val="000000"/>
          <w:sz w:val="28"/>
        </w:rPr>
        <w:t>
      3) әлеуметтік қорғау шараларын жүзеге асыру қажеттігі негіздеме болып табылады.</w:t>
      </w:r>
    </w:p>
    <w:p>
      <w:pPr>
        <w:spacing w:after="0"/>
        <w:ind w:left="0"/>
        <w:jc w:val="both"/>
      </w:pPr>
      <w:r>
        <w:rPr>
          <w:rFonts w:ascii="Times New Roman"/>
          <w:b w:val="false"/>
          <w:i w:val="false"/>
          <w:color w:val="000000"/>
          <w:sz w:val="28"/>
        </w:rPr>
        <w:t>
      Жас мөлшеріне қарай организмде пайда болатын өзгерістер мүгедектік тобын белгілеу үшін негіздеме болып табылмайды.</w:t>
      </w:r>
    </w:p>
    <w:bookmarkStart w:name="z82" w:id="124"/>
    <w:p>
      <w:pPr>
        <w:spacing w:after="0"/>
        <w:ind w:left="0"/>
        <w:jc w:val="both"/>
      </w:pPr>
      <w:r>
        <w:rPr>
          <w:rFonts w:ascii="Times New Roman"/>
          <w:b w:val="false"/>
          <w:i w:val="false"/>
          <w:color w:val="000000"/>
          <w:sz w:val="28"/>
        </w:rPr>
        <w:t>
      58. Тіршілік-тынысының мынадай санаттарының бірінің айқын білінетін шектелуіне не олардың ұштасуына әкеп соқтыратын аурулардан, жарақаттар немесе кемістіктер салдарынан болатын организм функцияларының тұрақты едәуір немесе айқын білінетін бұзылуы бірінші топтағы мүгедектікті немесе бірінші топтағы мүгедектігі бар баланың санатын белгілеу үшін негіз болып табылады:</w:t>
      </w:r>
    </w:p>
    <w:bookmarkEnd w:id="124"/>
    <w:p>
      <w:pPr>
        <w:spacing w:after="0"/>
        <w:ind w:left="0"/>
        <w:jc w:val="both"/>
      </w:pPr>
      <w:r>
        <w:rPr>
          <w:rFonts w:ascii="Times New Roman"/>
          <w:b w:val="false"/>
          <w:i w:val="false"/>
          <w:color w:val="000000"/>
          <w:sz w:val="28"/>
        </w:rPr>
        <w:t>
      1) үшінші дәрежедегі өзіне-өзі қызмет көрсетуге;</w:t>
      </w:r>
    </w:p>
    <w:p>
      <w:pPr>
        <w:spacing w:after="0"/>
        <w:ind w:left="0"/>
        <w:jc w:val="both"/>
      </w:pPr>
      <w:r>
        <w:rPr>
          <w:rFonts w:ascii="Times New Roman"/>
          <w:b w:val="false"/>
          <w:i w:val="false"/>
          <w:color w:val="000000"/>
          <w:sz w:val="28"/>
        </w:rPr>
        <w:t>
      2) үшінші дәрежедегі жүріп-тұруға;</w:t>
      </w:r>
    </w:p>
    <w:p>
      <w:pPr>
        <w:spacing w:after="0"/>
        <w:ind w:left="0"/>
        <w:jc w:val="both"/>
      </w:pPr>
      <w:r>
        <w:rPr>
          <w:rFonts w:ascii="Times New Roman"/>
          <w:b w:val="false"/>
          <w:i w:val="false"/>
          <w:color w:val="000000"/>
          <w:sz w:val="28"/>
        </w:rPr>
        <w:t>
      3) үшінші дәрежедегі еңбек қызметіне (еңбек ету қабілеті);</w:t>
      </w:r>
    </w:p>
    <w:p>
      <w:pPr>
        <w:spacing w:after="0"/>
        <w:ind w:left="0"/>
        <w:jc w:val="both"/>
      </w:pPr>
      <w:r>
        <w:rPr>
          <w:rFonts w:ascii="Times New Roman"/>
          <w:b w:val="false"/>
          <w:i w:val="false"/>
          <w:color w:val="000000"/>
          <w:sz w:val="28"/>
        </w:rPr>
        <w:t>
      4) үшінші дәрежедегі оқуға;</w:t>
      </w:r>
    </w:p>
    <w:p>
      <w:pPr>
        <w:spacing w:after="0"/>
        <w:ind w:left="0"/>
        <w:jc w:val="both"/>
      </w:pPr>
      <w:r>
        <w:rPr>
          <w:rFonts w:ascii="Times New Roman"/>
          <w:b w:val="false"/>
          <w:i w:val="false"/>
          <w:color w:val="000000"/>
          <w:sz w:val="28"/>
        </w:rPr>
        <w:t>
      5) үшінші дәрежедегі бағдарлай білуге;</w:t>
      </w:r>
    </w:p>
    <w:p>
      <w:pPr>
        <w:spacing w:after="0"/>
        <w:ind w:left="0"/>
        <w:jc w:val="both"/>
      </w:pPr>
      <w:r>
        <w:rPr>
          <w:rFonts w:ascii="Times New Roman"/>
          <w:b w:val="false"/>
          <w:i w:val="false"/>
          <w:color w:val="000000"/>
          <w:sz w:val="28"/>
        </w:rPr>
        <w:t>
      6) үшінші дәрежедегі қарым-қатынас жасауға;</w:t>
      </w:r>
    </w:p>
    <w:p>
      <w:pPr>
        <w:spacing w:after="0"/>
        <w:ind w:left="0"/>
        <w:jc w:val="both"/>
      </w:pPr>
      <w:r>
        <w:rPr>
          <w:rFonts w:ascii="Times New Roman"/>
          <w:b w:val="false"/>
          <w:i w:val="false"/>
          <w:color w:val="000000"/>
          <w:sz w:val="28"/>
        </w:rPr>
        <w:t>
      7) үшінші дәрежедегі өзінің мінез-құлқын бақылауға</w:t>
      </w:r>
    </w:p>
    <w:bookmarkStart w:name="z83" w:id="125"/>
    <w:p>
      <w:pPr>
        <w:spacing w:after="0"/>
        <w:ind w:left="0"/>
        <w:jc w:val="both"/>
      </w:pPr>
      <w:r>
        <w:rPr>
          <w:rFonts w:ascii="Times New Roman"/>
          <w:b w:val="false"/>
          <w:i w:val="false"/>
          <w:color w:val="000000"/>
          <w:sz w:val="28"/>
        </w:rPr>
        <w:t>
      59. Тіршілік-тынысының мынадай санаттарының бірінің айқын білінетін шектелуіне не олардың ұштасуына әкеп соқтыратын аурулардан, жарақаттар немесе кемістіктер салдарынан болатын организм функцияларының тұрақты білінетін бұзылуы екінші топтағы мүгедектікті немесе екінші топтағы мүгедектігі бар баланың санатын белгілеу үшін негіз болып табылады:</w:t>
      </w:r>
    </w:p>
    <w:bookmarkEnd w:id="125"/>
    <w:p>
      <w:pPr>
        <w:spacing w:after="0"/>
        <w:ind w:left="0"/>
        <w:jc w:val="both"/>
      </w:pPr>
      <w:r>
        <w:rPr>
          <w:rFonts w:ascii="Times New Roman"/>
          <w:b w:val="false"/>
          <w:i w:val="false"/>
          <w:color w:val="000000"/>
          <w:sz w:val="28"/>
        </w:rPr>
        <w:t>
      1) екінші дәрежедегі өзіне-өзі қызмет көрсетуге;</w:t>
      </w:r>
    </w:p>
    <w:p>
      <w:pPr>
        <w:spacing w:after="0"/>
        <w:ind w:left="0"/>
        <w:jc w:val="both"/>
      </w:pPr>
      <w:r>
        <w:rPr>
          <w:rFonts w:ascii="Times New Roman"/>
          <w:b w:val="false"/>
          <w:i w:val="false"/>
          <w:color w:val="000000"/>
          <w:sz w:val="28"/>
        </w:rPr>
        <w:t>
      2) екінші дәрежедегі жүріп-тұруға;</w:t>
      </w:r>
    </w:p>
    <w:p>
      <w:pPr>
        <w:spacing w:after="0"/>
        <w:ind w:left="0"/>
        <w:jc w:val="both"/>
      </w:pPr>
      <w:r>
        <w:rPr>
          <w:rFonts w:ascii="Times New Roman"/>
          <w:b w:val="false"/>
          <w:i w:val="false"/>
          <w:color w:val="000000"/>
          <w:sz w:val="28"/>
        </w:rPr>
        <w:t>
      3) екінші дәрежедегі еңбек қызметіне (еңбек ету қабілеті);</w:t>
      </w:r>
    </w:p>
    <w:p>
      <w:pPr>
        <w:spacing w:after="0"/>
        <w:ind w:left="0"/>
        <w:jc w:val="both"/>
      </w:pPr>
      <w:r>
        <w:rPr>
          <w:rFonts w:ascii="Times New Roman"/>
          <w:b w:val="false"/>
          <w:i w:val="false"/>
          <w:color w:val="000000"/>
          <w:sz w:val="28"/>
        </w:rPr>
        <w:t>
      4) екінші дәрежедегі оқуға;</w:t>
      </w:r>
    </w:p>
    <w:p>
      <w:pPr>
        <w:spacing w:after="0"/>
        <w:ind w:left="0"/>
        <w:jc w:val="both"/>
      </w:pPr>
      <w:r>
        <w:rPr>
          <w:rFonts w:ascii="Times New Roman"/>
          <w:b w:val="false"/>
          <w:i w:val="false"/>
          <w:color w:val="000000"/>
          <w:sz w:val="28"/>
        </w:rPr>
        <w:t>
      5) екінші дәрежедегі айналасын бағдарлай білуге;</w:t>
      </w:r>
    </w:p>
    <w:p>
      <w:pPr>
        <w:spacing w:after="0"/>
        <w:ind w:left="0"/>
        <w:jc w:val="both"/>
      </w:pPr>
      <w:r>
        <w:rPr>
          <w:rFonts w:ascii="Times New Roman"/>
          <w:b w:val="false"/>
          <w:i w:val="false"/>
          <w:color w:val="000000"/>
          <w:sz w:val="28"/>
        </w:rPr>
        <w:t>
      6) екінші дәрежедегі қарым-қатынас жасауға;</w:t>
      </w:r>
    </w:p>
    <w:p>
      <w:pPr>
        <w:spacing w:after="0"/>
        <w:ind w:left="0"/>
        <w:jc w:val="both"/>
      </w:pPr>
      <w:r>
        <w:rPr>
          <w:rFonts w:ascii="Times New Roman"/>
          <w:b w:val="false"/>
          <w:i w:val="false"/>
          <w:color w:val="000000"/>
          <w:sz w:val="28"/>
        </w:rPr>
        <w:t>
      7) екінші дәрежелі өзінің мінез-құлқын бақылауға.</w:t>
      </w:r>
    </w:p>
    <w:bookmarkStart w:name="z84" w:id="126"/>
    <w:p>
      <w:pPr>
        <w:spacing w:after="0"/>
        <w:ind w:left="0"/>
        <w:jc w:val="both"/>
      </w:pPr>
      <w:r>
        <w:rPr>
          <w:rFonts w:ascii="Times New Roman"/>
          <w:b w:val="false"/>
          <w:i w:val="false"/>
          <w:color w:val="000000"/>
          <w:sz w:val="28"/>
        </w:rPr>
        <w:t>
      60. Тіршілік-тынысының мынадай санаттары бірінің шамалы білінетін шектелуіне не олардың ұштасуына әкеп соқтыратын аурулардан, жарақаттар немесе кемістіктер салдарынан болатын организм функцияларының тұрақты шамалы бұзылуы үшінші топтағы мүгедектікті немесе үшінші топтағы мүгедектігі бар баланың санатын белгілеу үшін негіз болып табылады:</w:t>
      </w:r>
    </w:p>
    <w:bookmarkEnd w:id="126"/>
    <w:p>
      <w:pPr>
        <w:spacing w:after="0"/>
        <w:ind w:left="0"/>
        <w:jc w:val="both"/>
      </w:pPr>
      <w:r>
        <w:rPr>
          <w:rFonts w:ascii="Times New Roman"/>
          <w:b w:val="false"/>
          <w:i w:val="false"/>
          <w:color w:val="000000"/>
          <w:sz w:val="28"/>
        </w:rPr>
        <w:t>
      1) бірінші дәрежедегі өзіне-өзі қызмет көрсетуге;</w:t>
      </w:r>
    </w:p>
    <w:p>
      <w:pPr>
        <w:spacing w:after="0"/>
        <w:ind w:left="0"/>
        <w:jc w:val="both"/>
      </w:pPr>
      <w:r>
        <w:rPr>
          <w:rFonts w:ascii="Times New Roman"/>
          <w:b w:val="false"/>
          <w:i w:val="false"/>
          <w:color w:val="000000"/>
          <w:sz w:val="28"/>
        </w:rPr>
        <w:t>
      2) бірінші дәрежедегі жүріп-тұруға;</w:t>
      </w:r>
    </w:p>
    <w:p>
      <w:pPr>
        <w:spacing w:after="0"/>
        <w:ind w:left="0"/>
        <w:jc w:val="both"/>
      </w:pPr>
      <w:r>
        <w:rPr>
          <w:rFonts w:ascii="Times New Roman"/>
          <w:b w:val="false"/>
          <w:i w:val="false"/>
          <w:color w:val="000000"/>
          <w:sz w:val="28"/>
        </w:rPr>
        <w:t>
      3) бірінші дәрежедегі еңбек қызметіне (еңбек ету қабілеті);</w:t>
      </w:r>
    </w:p>
    <w:p>
      <w:pPr>
        <w:spacing w:after="0"/>
        <w:ind w:left="0"/>
        <w:jc w:val="both"/>
      </w:pPr>
      <w:r>
        <w:rPr>
          <w:rFonts w:ascii="Times New Roman"/>
          <w:b w:val="false"/>
          <w:i w:val="false"/>
          <w:color w:val="000000"/>
          <w:sz w:val="28"/>
        </w:rPr>
        <w:t>
      4) бірінші дәрежедегі оқуға;</w:t>
      </w:r>
    </w:p>
    <w:p>
      <w:pPr>
        <w:spacing w:after="0"/>
        <w:ind w:left="0"/>
        <w:jc w:val="both"/>
      </w:pPr>
      <w:r>
        <w:rPr>
          <w:rFonts w:ascii="Times New Roman"/>
          <w:b w:val="false"/>
          <w:i w:val="false"/>
          <w:color w:val="000000"/>
          <w:sz w:val="28"/>
        </w:rPr>
        <w:t>
      5) бірінші дәрежедегі айналасын бағдарлай білуге;</w:t>
      </w:r>
    </w:p>
    <w:p>
      <w:pPr>
        <w:spacing w:after="0"/>
        <w:ind w:left="0"/>
        <w:jc w:val="both"/>
      </w:pPr>
      <w:r>
        <w:rPr>
          <w:rFonts w:ascii="Times New Roman"/>
          <w:b w:val="false"/>
          <w:i w:val="false"/>
          <w:color w:val="000000"/>
          <w:sz w:val="28"/>
        </w:rPr>
        <w:t>
      6) бірінші дәрежедегі қарым-қатынас жасауға;</w:t>
      </w:r>
    </w:p>
    <w:p>
      <w:pPr>
        <w:spacing w:after="0"/>
        <w:ind w:left="0"/>
        <w:jc w:val="both"/>
      </w:pPr>
      <w:r>
        <w:rPr>
          <w:rFonts w:ascii="Times New Roman"/>
          <w:b w:val="false"/>
          <w:i w:val="false"/>
          <w:color w:val="000000"/>
          <w:sz w:val="28"/>
        </w:rPr>
        <w:t>
      7) бірінші дәрежелі өзінің мінез-құлқын бақылауға.</w:t>
      </w:r>
    </w:p>
    <w:bookmarkStart w:name="z85" w:id="127"/>
    <w:p>
      <w:pPr>
        <w:spacing w:after="0"/>
        <w:ind w:left="0"/>
        <w:jc w:val="both"/>
      </w:pPr>
      <w:r>
        <w:rPr>
          <w:rFonts w:ascii="Times New Roman"/>
          <w:b w:val="false"/>
          <w:i w:val="false"/>
          <w:color w:val="000000"/>
          <w:sz w:val="28"/>
        </w:rPr>
        <w:t>
      61. Аурулармен, жарақаттардың салдарымен немесе ақаулармен шартталған, өзіне-өзі қызмет көрсету, жүріп-тұру, оқу, бағдарлана білу, қарым-қатынас жасау, ойын және танымдық қызметке, өзінің мінез-құлқын бақылау, қимыл белсенділігі қабілетінің орташа, айқын немесе қатты білінетін шектелуіне әкеп соқтыратын организм функцияларының тұрақты орташа немесе айқын немесе едәуір, қатты білінетін бұзылуы 7 жасқа дейінгі балаға мүгедектік белгілеу үшін негіз болып табылады.</w:t>
      </w:r>
    </w:p>
    <w:bookmarkEnd w:id="127"/>
    <w:bookmarkStart w:name="z86" w:id="128"/>
    <w:p>
      <w:pPr>
        <w:spacing w:after="0"/>
        <w:ind w:left="0"/>
        <w:jc w:val="left"/>
      </w:pPr>
      <w:r>
        <w:rPr>
          <w:rFonts w:ascii="Times New Roman"/>
          <w:b/>
          <w:i w:val="false"/>
          <w:color w:val="000000"/>
        </w:rPr>
        <w:t xml:space="preserve"> 12-параграф. Жалпы еңбек ету қабілетінен айырылу дәрежесін белгілеу өлшемшарттары</w:t>
      </w:r>
    </w:p>
    <w:bookmarkEnd w:id="128"/>
    <w:bookmarkStart w:name="z87" w:id="129"/>
    <w:p>
      <w:pPr>
        <w:spacing w:after="0"/>
        <w:ind w:left="0"/>
        <w:jc w:val="both"/>
      </w:pPr>
      <w:r>
        <w:rPr>
          <w:rFonts w:ascii="Times New Roman"/>
          <w:b w:val="false"/>
          <w:i w:val="false"/>
          <w:color w:val="000000"/>
          <w:sz w:val="28"/>
        </w:rPr>
        <w:t>
      62. ЖЕА дәрежесі өзі үшін әлеуметтік аударымдар жүргізілген міндетті әлеуметтік сақтандыру жүйесінің қатысушысына еңбек ету қабілетінен айырылуға (жоғалтуға) әкеп соқтырған оқиға (әлеуметтік қатер) туындаған кезде белгіленеді.</w:t>
      </w:r>
    </w:p>
    <w:bookmarkEnd w:id="129"/>
    <w:p>
      <w:pPr>
        <w:spacing w:after="0"/>
        <w:ind w:left="0"/>
        <w:jc w:val="both"/>
      </w:pPr>
      <w:r>
        <w:rPr>
          <w:rFonts w:ascii="Times New Roman"/>
          <w:b w:val="false"/>
          <w:i w:val="false"/>
          <w:color w:val="000000"/>
          <w:sz w:val="28"/>
        </w:rPr>
        <w:t>
      Тіршілік-тынысының шектелуіне әкеп соқтырған организм функцияларының тұрақты бұзылуын растайтын құжаттар болған кезде ЖЕА туындады деп есептеледі.</w:t>
      </w:r>
    </w:p>
    <w:bookmarkStart w:name="z88" w:id="130"/>
    <w:p>
      <w:pPr>
        <w:spacing w:after="0"/>
        <w:ind w:left="0"/>
        <w:jc w:val="both"/>
      </w:pPr>
      <w:r>
        <w:rPr>
          <w:rFonts w:ascii="Times New Roman"/>
          <w:b w:val="false"/>
          <w:i w:val="false"/>
          <w:color w:val="000000"/>
          <w:sz w:val="28"/>
        </w:rPr>
        <w:t>
      63. ЖЕА туындаған кезде өзі үшін әлеуметтік аударымдар жүргізілген міндетті әлеуметтік сақтандыру жүйесінің қатысушысына ЖЕА дәрежесі 30-дан 100 пайызды қоса алғанға дейін белгіленеді.</w:t>
      </w:r>
    </w:p>
    <w:bookmarkEnd w:id="130"/>
    <w:bookmarkStart w:name="z89" w:id="131"/>
    <w:p>
      <w:pPr>
        <w:spacing w:after="0"/>
        <w:ind w:left="0"/>
        <w:jc w:val="both"/>
      </w:pPr>
      <w:r>
        <w:rPr>
          <w:rFonts w:ascii="Times New Roman"/>
          <w:b w:val="false"/>
          <w:i w:val="false"/>
          <w:color w:val="000000"/>
          <w:sz w:val="28"/>
        </w:rPr>
        <w:t>
      64. Өзі үшін әлеуметтік аударымдар жүргізілген міндетті әлеуметтік сақтандыру жүйесінің қатысушысына жіктемеде көзделген, еңбек ету қабілетінен айырылуға әкеп соқтырған организм функцияларының бұзылу дәрежесі бойынша ЖЕА мынадай жағдайларда белгіленеді:</w:t>
      </w:r>
    </w:p>
    <w:bookmarkEnd w:id="131"/>
    <w:p>
      <w:pPr>
        <w:spacing w:after="0"/>
        <w:ind w:left="0"/>
        <w:jc w:val="both"/>
      </w:pPr>
      <w:r>
        <w:rPr>
          <w:rFonts w:ascii="Times New Roman"/>
          <w:b w:val="false"/>
          <w:i w:val="false"/>
          <w:color w:val="000000"/>
          <w:sz w:val="28"/>
        </w:rPr>
        <w:t>
      1) еңбек ету қабілетінің орташа білінетін шектелуіне әкеп соқтырған организм функцияларының тұрақты орташа білінетін бұзылуы кезінде 30-дан 59 пайызды қоса алғанға дейін;</w:t>
      </w:r>
    </w:p>
    <w:p>
      <w:pPr>
        <w:spacing w:after="0"/>
        <w:ind w:left="0"/>
        <w:jc w:val="both"/>
      </w:pPr>
      <w:r>
        <w:rPr>
          <w:rFonts w:ascii="Times New Roman"/>
          <w:b w:val="false"/>
          <w:i w:val="false"/>
          <w:color w:val="000000"/>
          <w:sz w:val="28"/>
        </w:rPr>
        <w:t>
      2) еңбек ету қабілетінің айқын білінетін шектелуіне әкеп соқтырған организм функцияларының тұрақты айқын білінетін бұзылуы кезінде 60-тан 79 пайызды қоса алғанға дейін;</w:t>
      </w:r>
    </w:p>
    <w:p>
      <w:pPr>
        <w:spacing w:after="0"/>
        <w:ind w:left="0"/>
        <w:jc w:val="both"/>
      </w:pPr>
      <w:r>
        <w:rPr>
          <w:rFonts w:ascii="Times New Roman"/>
          <w:b w:val="false"/>
          <w:i w:val="false"/>
          <w:color w:val="000000"/>
          <w:sz w:val="28"/>
        </w:rPr>
        <w:t>
      3) еңбек ету қабілетінің едәуір немесе қатты айқын білінетін шектелуіне немесе еңбек ету қабілетінен айырылуға әкеп соқтырған организм функцияларының едәуір немесе қатты айқын білінетін тұрақты бұзылуы кезінде 80-нен 100 пайызды қоса алғанға дейін белгіленеді.</w:t>
      </w:r>
    </w:p>
    <w:bookmarkStart w:name="z90" w:id="132"/>
    <w:p>
      <w:pPr>
        <w:spacing w:after="0"/>
        <w:ind w:left="0"/>
        <w:jc w:val="left"/>
      </w:pPr>
      <w:r>
        <w:rPr>
          <w:rFonts w:ascii="Times New Roman"/>
          <w:b/>
          <w:i w:val="false"/>
          <w:color w:val="000000"/>
        </w:rPr>
        <w:t xml:space="preserve"> 13-параграф. Кәсіптік еңбек ету қабілетінен айырылу дәрежесін белгілеу өлшемшарттары</w:t>
      </w:r>
    </w:p>
    <w:bookmarkEnd w:id="132"/>
    <w:bookmarkStart w:name="z91" w:id="133"/>
    <w:p>
      <w:pPr>
        <w:spacing w:after="0"/>
        <w:ind w:left="0"/>
        <w:jc w:val="both"/>
      </w:pPr>
      <w:r>
        <w:rPr>
          <w:rFonts w:ascii="Times New Roman"/>
          <w:b w:val="false"/>
          <w:i w:val="false"/>
          <w:color w:val="000000"/>
          <w:sz w:val="28"/>
        </w:rPr>
        <w:t>
      65. Зардап шеккен қызметкерлерге жіктемеде көзделген еңбек ету қабілетінен айырылуға әкеп соқтырған организм функцияларының бұзылу дәрежесі бойынша КЕА дәрежесі мынадай жағдайларда:</w:t>
      </w:r>
    </w:p>
    <w:bookmarkEnd w:id="133"/>
    <w:p>
      <w:pPr>
        <w:spacing w:after="0"/>
        <w:ind w:left="0"/>
        <w:jc w:val="both"/>
      </w:pPr>
      <w:r>
        <w:rPr>
          <w:rFonts w:ascii="Times New Roman"/>
          <w:b w:val="false"/>
          <w:i w:val="false"/>
          <w:color w:val="000000"/>
          <w:sz w:val="28"/>
        </w:rPr>
        <w:t>
      1) егер зардап шеккен қызметкер өзінің кәсіби қызметі біліктілігінің орташа немесе шамалы төмендеуімен не атқаратын жұмысы көлемінің азайтылуымен немесе егер, организм функцияларының шамалы білінетін бұзылулары салдарынан оның кәсіптік қызметін орындауы бұрынғыдан көп күш қажет ететін және (немесе) кәсіптік ауыруы кезінде зиянды және (немесе) қауіпті өндірістік фактор әсерінің азайтылуымен жалғастыруға қарсы көрсетілімдер болмаса, 5-тен 29 пайызды қоса алғанға дейін белгіленеді;</w:t>
      </w:r>
    </w:p>
    <w:p>
      <w:pPr>
        <w:spacing w:after="0"/>
        <w:ind w:left="0"/>
        <w:jc w:val="both"/>
      </w:pPr>
      <w:r>
        <w:rPr>
          <w:rFonts w:ascii="Times New Roman"/>
          <w:b w:val="false"/>
          <w:i w:val="false"/>
          <w:color w:val="000000"/>
          <w:sz w:val="28"/>
        </w:rPr>
        <w:t>
      2) егер зардап шеккен қызметкер өзінің кәсіби қызметін әдеттегі өндірістік жағдайларда біліктілігінің айқын төмендеуінен не атқаратын жұмыс көлемінің азаюынан жалғастыруға қарсы көрсетілімдер болмаса, немесе егер ол кәсіптік қызметін организм функцияларының орташа айқын білінетін бұзылулары салдарынан және (немесе) кәсіптік ауыруы кезінде зиянды және (немесе) қауіпті өндірістік фактор әсерінің азайтылуымен жалғастыру қабілетінен айырылған кезде 30-дан 59 пайызды қоса алғанға дейін белгіленеді;</w:t>
      </w:r>
    </w:p>
    <w:p>
      <w:pPr>
        <w:spacing w:after="0"/>
        <w:ind w:left="0"/>
        <w:jc w:val="both"/>
      </w:pPr>
      <w:r>
        <w:rPr>
          <w:rFonts w:ascii="Times New Roman"/>
          <w:b w:val="false"/>
          <w:i w:val="false"/>
          <w:color w:val="000000"/>
          <w:sz w:val="28"/>
        </w:rPr>
        <w:t>
      3) егер зардап шеккен қызметкер өзінің кәсіби қызметін организм функцияларының айқын білінетін бұзылуы салдарынан Қазақстан Республикасының заңнамасына сәйкес мүгедектігі бар адамға жұмыс уақытының қысқартылған ұзақтығы белгіленіп, мүгедектігі бар адамның жеке мүмкіндіктері ескеріле отырып арнайы жұмыс орны құрылып, арнайы жасалған жағдайларда ғана көрсетілімдер болғанда 60-тан 89 пайызды қоса алғанға дейін белгіленеді;</w:t>
      </w:r>
    </w:p>
    <w:p>
      <w:pPr>
        <w:spacing w:after="0"/>
        <w:ind w:left="0"/>
        <w:jc w:val="both"/>
      </w:pPr>
      <w:r>
        <w:rPr>
          <w:rFonts w:ascii="Times New Roman"/>
          <w:b w:val="false"/>
          <w:i w:val="false"/>
          <w:color w:val="000000"/>
          <w:sz w:val="28"/>
        </w:rPr>
        <w:t>
      4) егер кез келген кәсіби қызмет түрін арнайы жасалған жағдайларда да атқаруға нақты қарсы көрсетілімдері болған кезде, зақым келген қызметкер организм функцияларының қатты айқын бұзушылықтары салдарынан кәсіптік еңбек ету қабілетінен толық айырылған кезде 90-нан 100 пайызды қоса алғанға дейін белгіленеді.</w:t>
      </w:r>
    </w:p>
    <w:bookmarkStart w:name="z92" w:id="134"/>
    <w:p>
      <w:pPr>
        <w:spacing w:after="0"/>
        <w:ind w:left="0"/>
        <w:jc w:val="both"/>
      </w:pPr>
      <w:r>
        <w:rPr>
          <w:rFonts w:ascii="Times New Roman"/>
          <w:b w:val="false"/>
          <w:i w:val="false"/>
          <w:color w:val="000000"/>
          <w:sz w:val="28"/>
        </w:rPr>
        <w:t>
      66. Өндірістік жарақаттың немесе кәсіптік аурулардың салдары кезінде КЕА дәрежесі организм функцияларының бұзылу және еңбек ету қабілетінің шектелу дәрежесіне сәйкес келетін мөлшер шегінде белгіленеді. Өндірістік жарақаттар немесе кәсіптік аурулар салдары функциялардың бұзылу сипаты бойынша әртүрлі болған кезде, КЕА дәрежесі ауырлық дәрежесі бойынша айқын білінетіндігіне қарай айқындалады.</w:t>
      </w:r>
    </w:p>
    <w:bookmarkEnd w:id="134"/>
    <w:p>
      <w:pPr>
        <w:spacing w:after="0"/>
        <w:ind w:left="0"/>
        <w:jc w:val="both"/>
      </w:pPr>
      <w:r>
        <w:rPr>
          <w:rFonts w:ascii="Times New Roman"/>
          <w:b w:val="false"/>
          <w:i w:val="false"/>
          <w:color w:val="000000"/>
          <w:sz w:val="28"/>
        </w:rPr>
        <w:t>
      КЕА дәрежесі егер өндірістік жарақат немесе кәсіптік ауру зардап шеккен қызметкердің бұрыннан бар ауруын (-ауруларын) және (немесе) өндірістік жарақатын (-жарақаттарын) нашарлатып жіберген әрбір жағдай бойынша жеке пайызбен белгіленеді. Кәсіптік еңбек ету қабілетін жоғалту дәрежесі туралы анықтаманың артқы бетінде бұрын белгіленген қайта куәландыру мерзімінсіз немесе белгілеу мерзімі өтпеген КЕА дәрежесі көрсетіледі. Бұл ретте КЕА пайызы организм функцияларының бұрынғы бұзылуының және еңбек ету қабілеті шектелуінің біліну дәрежесіне КЕА пайызы организм функцияларының білінетін бұзылулары мен еңбек ету қабілетінің шектелу дәрежесіне сәйкес келетін мөлшер шегінде жалпы айқындалатыны ескеріле отырып, белгіленеді.</w:t>
      </w:r>
    </w:p>
    <w:bookmarkStart w:name="z93" w:id="135"/>
    <w:p>
      <w:pPr>
        <w:spacing w:after="0"/>
        <w:ind w:left="0"/>
        <w:jc w:val="both"/>
      </w:pPr>
      <w:r>
        <w:rPr>
          <w:rFonts w:ascii="Times New Roman"/>
          <w:b w:val="false"/>
          <w:i w:val="false"/>
          <w:color w:val="000000"/>
          <w:sz w:val="28"/>
        </w:rPr>
        <w:t xml:space="preserve">
      67. МӘС бөлімі КЕА дәрежесі белгіленген мерзімге Қазақстан Республикасы Азаматтық кодексінің </w:t>
      </w:r>
      <w:r>
        <w:rPr>
          <w:rFonts w:ascii="Times New Roman"/>
          <w:b w:val="false"/>
          <w:i w:val="false"/>
          <w:color w:val="000000"/>
          <w:sz w:val="28"/>
        </w:rPr>
        <w:t>937-бабына</w:t>
      </w:r>
      <w:r>
        <w:rPr>
          <w:rFonts w:ascii="Times New Roman"/>
          <w:b w:val="false"/>
          <w:i w:val="false"/>
          <w:color w:val="000000"/>
          <w:sz w:val="28"/>
        </w:rPr>
        <w:t xml:space="preserve"> сәйкес медициналық ұйымдардың ұсынымдарының негізінде куәландырылатын адамның:</w:t>
      </w:r>
    </w:p>
    <w:bookmarkEnd w:id="135"/>
    <w:p>
      <w:pPr>
        <w:spacing w:after="0"/>
        <w:ind w:left="0"/>
        <w:jc w:val="both"/>
      </w:pPr>
      <w:r>
        <w:rPr>
          <w:rFonts w:ascii="Times New Roman"/>
          <w:b w:val="false"/>
          <w:i w:val="false"/>
          <w:color w:val="000000"/>
          <w:sz w:val="28"/>
        </w:rPr>
        <w:t>
      1) қосымша медициналық көмекке (тегін медициналық көмектің кепілдік берілген көлемінің тізбесіне енбейтін), оның ішінде қосымша тамақтануға және дәрі-дәрмек сатып алуға;</w:t>
      </w:r>
    </w:p>
    <w:p>
      <w:pPr>
        <w:spacing w:after="0"/>
        <w:ind w:left="0"/>
        <w:jc w:val="both"/>
      </w:pPr>
      <w:r>
        <w:rPr>
          <w:rFonts w:ascii="Times New Roman"/>
          <w:b w:val="false"/>
          <w:i w:val="false"/>
          <w:color w:val="000000"/>
          <w:sz w:val="28"/>
        </w:rPr>
        <w:t>
      2) зақым келген қызметкерге басқа адамның, оның ішінде оның отбасы мүшелері жүзеге асыратын күтімге (арнайы медициналық және тұрмыстық);</w:t>
      </w:r>
    </w:p>
    <w:p>
      <w:pPr>
        <w:spacing w:after="0"/>
        <w:ind w:left="0"/>
        <w:jc w:val="both"/>
      </w:pPr>
      <w:r>
        <w:rPr>
          <w:rFonts w:ascii="Times New Roman"/>
          <w:b w:val="false"/>
          <w:i w:val="false"/>
          <w:color w:val="000000"/>
          <w:sz w:val="28"/>
        </w:rPr>
        <w:t>
      3) санаторлық-курорттық емделу кезеңіндегі барлық демалыс уақытына және зақым келген қызметкердің емделу орнына баруына және келуіне, қажетті жағдайларда - оны алып жүретін адамның санаторлық-курорттық емделу орнына бару және кейін келу жол ақысын қоса алғанда, санаторлық-курорттық емделуге;</w:t>
      </w:r>
    </w:p>
    <w:p>
      <w:pPr>
        <w:spacing w:after="0"/>
        <w:ind w:left="0"/>
        <w:jc w:val="both"/>
      </w:pPr>
      <w:r>
        <w:rPr>
          <w:rFonts w:ascii="Times New Roman"/>
          <w:b w:val="false"/>
          <w:i w:val="false"/>
          <w:color w:val="000000"/>
          <w:sz w:val="28"/>
        </w:rPr>
        <w:t>
      4) зақым келген қызметкерге еңбек қызметіне және тұрмыста қажетті техникалық көмекші (компенсаторлық) құралдарына;</w:t>
      </w:r>
    </w:p>
    <w:p>
      <w:pPr>
        <w:spacing w:after="0"/>
        <w:ind w:left="0"/>
        <w:jc w:val="both"/>
      </w:pPr>
      <w:r>
        <w:rPr>
          <w:rFonts w:ascii="Times New Roman"/>
          <w:b w:val="false"/>
          <w:i w:val="false"/>
          <w:color w:val="000000"/>
          <w:sz w:val="28"/>
        </w:rPr>
        <w:t xml:space="preserve">
      5)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еңбек жарақаты немесе кәсіптік ауру салдарынан мүгедектігі бар адамдарды арнайы автокөлікпен қамтамасыз етуге арналған медициналық көрсетілімдер тізбесі негізінде мүгедектігі бар адамдарды арнайы автокөлікпен қамтамасыз ету;</w:t>
      </w:r>
    </w:p>
    <w:p>
      <w:pPr>
        <w:spacing w:after="0"/>
        <w:ind w:left="0"/>
        <w:jc w:val="both"/>
      </w:pPr>
      <w:r>
        <w:rPr>
          <w:rFonts w:ascii="Times New Roman"/>
          <w:b w:val="false"/>
          <w:i w:val="false"/>
          <w:color w:val="000000"/>
          <w:sz w:val="28"/>
        </w:rPr>
        <w:t>
      6) кәсіптік оқуға (қайта оқуға);</w:t>
      </w:r>
    </w:p>
    <w:p>
      <w:pPr>
        <w:spacing w:after="0"/>
        <w:ind w:left="0"/>
        <w:jc w:val="both"/>
      </w:pPr>
      <w:r>
        <w:rPr>
          <w:rFonts w:ascii="Times New Roman"/>
          <w:b w:val="false"/>
          <w:i w:val="false"/>
          <w:color w:val="000000"/>
          <w:sz w:val="28"/>
        </w:rPr>
        <w:t>
      7) қажетіне қарай арнаулы жағдайлар жасай отырып жұмысқа орналастыруға қажеттілігін анықтайды.</w:t>
      </w:r>
    </w:p>
    <w:bookmarkStart w:name="z94" w:id="136"/>
    <w:p>
      <w:pPr>
        <w:spacing w:after="0"/>
        <w:ind w:left="0"/>
        <w:jc w:val="left"/>
      </w:pPr>
      <w:r>
        <w:rPr>
          <w:rFonts w:ascii="Times New Roman"/>
          <w:b/>
          <w:i w:val="false"/>
          <w:color w:val="000000"/>
        </w:rPr>
        <w:t xml:space="preserve"> 14-параграф. Мүгедектік мерзімін және (немесе) еңбек ету қабілетінен айырылу дәрежесін есептеу және бұрын белгіленген мүгедектік мерзімін және (немесе) еңбек ету қабілетінен айырылу дәрежесін қайта куәландыру тәртібі</w:t>
      </w:r>
    </w:p>
    <w:bookmarkEnd w:id="136"/>
    <w:bookmarkStart w:name="z95" w:id="137"/>
    <w:p>
      <w:pPr>
        <w:spacing w:after="0"/>
        <w:ind w:left="0"/>
        <w:jc w:val="both"/>
      </w:pPr>
      <w:r>
        <w:rPr>
          <w:rFonts w:ascii="Times New Roman"/>
          <w:b w:val="false"/>
          <w:i w:val="false"/>
          <w:color w:val="000000"/>
          <w:sz w:val="28"/>
        </w:rPr>
        <w:t>
      68. Мүгедектігі бар адамдар мен еңбек ету қабілетінен айырылған адамдар белгіленген мүгедектіктің және (немесе) еңбек ету қабілетінен айырылу дәрежесінің мерзімдерін сақтай отырып Қағидалардың 30, 33, 35-тармақтарына сәйкес қайта куәландырудан өтеді.</w:t>
      </w:r>
    </w:p>
    <w:bookmarkEnd w:id="137"/>
    <w:bookmarkStart w:name="z96" w:id="138"/>
    <w:p>
      <w:pPr>
        <w:spacing w:after="0"/>
        <w:ind w:left="0"/>
        <w:jc w:val="both"/>
      </w:pPr>
      <w:r>
        <w:rPr>
          <w:rFonts w:ascii="Times New Roman"/>
          <w:b w:val="false"/>
          <w:i w:val="false"/>
          <w:color w:val="000000"/>
          <w:sz w:val="28"/>
        </w:rPr>
        <w:t>
      69. Егер куәландырылатын адамның құжаттары "МОДБ" ААЖ -ға түспесе немесе куәландырылатын адам МӘС бөліміне мерзімінде келмесе және қайта куәландыру кезінде оған қайтадан мүгедектік және (немесе) еңбекке қабілеттілігінен айырылу дәрежесі белгіленген болса, онда өткізіп алған кезеңге мерзім:</w:t>
      </w:r>
    </w:p>
    <w:bookmarkEnd w:id="138"/>
    <w:p>
      <w:pPr>
        <w:spacing w:after="0"/>
        <w:ind w:left="0"/>
        <w:jc w:val="both"/>
      </w:pPr>
      <w:r>
        <w:rPr>
          <w:rFonts w:ascii="Times New Roman"/>
          <w:b w:val="false"/>
          <w:i w:val="false"/>
          <w:color w:val="000000"/>
          <w:sz w:val="28"/>
        </w:rPr>
        <w:t>
      1) қайта куәландырудың алдыңғы белгіленген күнінен бастап бір айдан аспайтын қайта куәландырудың кезекті мерзімін өткізіп алған кезде – бір айға дейін;</w:t>
      </w:r>
    </w:p>
    <w:p>
      <w:pPr>
        <w:spacing w:after="0"/>
        <w:ind w:left="0"/>
        <w:jc w:val="both"/>
      </w:pPr>
      <w:r>
        <w:rPr>
          <w:rFonts w:ascii="Times New Roman"/>
          <w:b w:val="false"/>
          <w:i w:val="false"/>
          <w:color w:val="000000"/>
          <w:sz w:val="28"/>
        </w:rPr>
        <w:t>
      2) үш жылға дейін – дәлелді себеппен қайта куәландырудың кезекті мерзімін өткізіп алған кезде (ұзақ үздіксіз стационарлық емдеу салдарынан кезекті қайта куәландыруға келудің мүмкін еместігі);</w:t>
      </w:r>
    </w:p>
    <w:p>
      <w:pPr>
        <w:spacing w:after="0"/>
        <w:ind w:left="0"/>
        <w:jc w:val="both"/>
      </w:pPr>
      <w:r>
        <w:rPr>
          <w:rFonts w:ascii="Times New Roman"/>
          <w:b w:val="false"/>
          <w:i w:val="false"/>
          <w:color w:val="000000"/>
          <w:sz w:val="28"/>
        </w:rPr>
        <w:t>
      3) әрекетке қабілетсіз деп тану және қамқоршыны тағайындау жөніндегі рәсімдерді жүргізу себебі бойынша қайта куәландырудың мерзімін өткізіп алған кезде – бір жылға дейін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69-тармаққа өзгеріс енгізілді - ҚР Еңбек және халықты әлеуметтік қорғау министрінің 04.03.2024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11.04.2024 </w:t>
      </w:r>
      <w:r>
        <w:rPr>
          <w:rFonts w:ascii="Times New Roman"/>
          <w:b w:val="false"/>
          <w:i w:val="false"/>
          <w:color w:val="000000"/>
          <w:sz w:val="28"/>
        </w:rPr>
        <w:t>№ 104</w:t>
      </w:r>
      <w:r>
        <w:rPr>
          <w:rFonts w:ascii="Times New Roman"/>
          <w:b w:val="false"/>
          <w:i w:val="false"/>
          <w:color w:val="ff0000"/>
          <w:sz w:val="28"/>
        </w:rPr>
        <w:t xml:space="preserve"> (ресми жарияланған күнінен бастап қолданысқа енгізіледі) бұйрықтарымен.</w:t>
      </w:r>
      <w:r>
        <w:br/>
      </w:r>
      <w:r>
        <w:rPr>
          <w:rFonts w:ascii="Times New Roman"/>
          <w:b w:val="false"/>
          <w:i w:val="false"/>
          <w:color w:val="000000"/>
          <w:sz w:val="28"/>
        </w:rPr>
        <w:t>
</w:t>
      </w:r>
    </w:p>
    <w:bookmarkStart w:name="z97" w:id="139"/>
    <w:p>
      <w:pPr>
        <w:spacing w:after="0"/>
        <w:ind w:left="0"/>
        <w:jc w:val="both"/>
      </w:pPr>
      <w:r>
        <w:rPr>
          <w:rFonts w:ascii="Times New Roman"/>
          <w:b w:val="false"/>
          <w:i w:val="false"/>
          <w:color w:val="000000"/>
          <w:sz w:val="28"/>
        </w:rPr>
        <w:t>
      70. Төтенше жағдай кезеңінде, төтенше ахуал кезінде қайта куәландыру мерзімі төтенше жағдай енгізілгенге және төтенше ахуал жарияланғанға дейін бір айдан аспайтын уақытта және төтенше жағдай, төтенше ахуал кезінде басталған және көрсетілген кезеңдерде куәландырудан қайта өтпеген адамдарға мүгедектік, еңбекке қабілеттілігінен айырылу дәрежесі және мүгедектігі бар адамдардың ОЖБ мерзімдері төтенше жағдай кезеңінде, төтенше ахуал кезінде автоматты түрде ұзартылады. Төтенше жағдай режимінің, төтенше ахаул қолданысы аяқталған ай толық есептеледі.</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Еңбек және халықты әлеуметтік қорғау министрінің 11.04.2024 </w:t>
      </w:r>
      <w:r>
        <w:rPr>
          <w:rFonts w:ascii="Times New Roman"/>
          <w:b w:val="false"/>
          <w:i w:val="false"/>
          <w:color w:val="000000"/>
          <w:sz w:val="28"/>
        </w:rPr>
        <w:t>№ 104</w:t>
      </w:r>
      <w:r>
        <w:rPr>
          <w:rFonts w:ascii="Times New Roman"/>
          <w:b w:val="false"/>
          <w:i w:val="false"/>
          <w:color w:val="ff0000"/>
          <w:sz w:val="28"/>
        </w:rPr>
        <w:t xml:space="preserve"> (ресми жарияланған күнінен бастап қолданысқа енгізіледі) бұйрығымен.</w:t>
      </w:r>
      <w:r>
        <w:br/>
      </w:r>
      <w:r>
        <w:rPr>
          <w:rFonts w:ascii="Times New Roman"/>
          <w:b w:val="false"/>
          <w:i w:val="false"/>
          <w:color w:val="000000"/>
          <w:sz w:val="28"/>
        </w:rPr>
        <w:t>
</w:t>
      </w:r>
    </w:p>
    <w:bookmarkStart w:name="z98" w:id="140"/>
    <w:p>
      <w:pPr>
        <w:spacing w:after="0"/>
        <w:ind w:left="0"/>
        <w:jc w:val="both"/>
      </w:pPr>
      <w:r>
        <w:rPr>
          <w:rFonts w:ascii="Times New Roman"/>
          <w:b w:val="false"/>
          <w:i w:val="false"/>
          <w:color w:val="000000"/>
          <w:sz w:val="28"/>
        </w:rPr>
        <w:t xml:space="preserve">
      71. Мүгедектігі бар адамдарды және (немесе) еңбек ету қабілетінен айырылған адамдарды, сондай-ақ оларға мүгедектік немесе еңбек ету қабілетінен айырылу қайта куәландыру мерзімінсіз немесе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жасқа толғанға дейін белгіленген адамдарды мүгедектіктің және (немесе) еңбек ету қабілетінен айырылу мерзімінен бұрын қайта куәландыру мынадай жағдайларда:</w:t>
      </w:r>
    </w:p>
    <w:bookmarkEnd w:id="140"/>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9-тармағында</w:t>
      </w:r>
      <w:r>
        <w:rPr>
          <w:rFonts w:ascii="Times New Roman"/>
          <w:b w:val="false"/>
          <w:i w:val="false"/>
          <w:color w:val="000000"/>
          <w:sz w:val="28"/>
        </w:rPr>
        <w:t xml:space="preserve"> айқындалған құжаттар негізінде:</w:t>
      </w:r>
    </w:p>
    <w:p>
      <w:pPr>
        <w:spacing w:after="0"/>
        <w:ind w:left="0"/>
        <w:jc w:val="both"/>
      </w:pPr>
      <w:r>
        <w:rPr>
          <w:rFonts w:ascii="Times New Roman"/>
          <w:b w:val="false"/>
          <w:i w:val="false"/>
          <w:color w:val="000000"/>
          <w:sz w:val="28"/>
        </w:rPr>
        <w:t>
      денсаулық жағдайы өзгерген кезде;</w:t>
      </w:r>
    </w:p>
    <w:p>
      <w:pPr>
        <w:spacing w:after="0"/>
        <w:ind w:left="0"/>
        <w:jc w:val="both"/>
      </w:pPr>
      <w:r>
        <w:rPr>
          <w:rFonts w:ascii="Times New Roman"/>
          <w:b w:val="false"/>
          <w:i w:val="false"/>
          <w:color w:val="000000"/>
          <w:sz w:val="28"/>
        </w:rPr>
        <w:t>
      мүгедектік себебін өзгерту мақсатында;</w:t>
      </w:r>
    </w:p>
    <w:p>
      <w:pPr>
        <w:spacing w:after="0"/>
        <w:ind w:left="0"/>
        <w:jc w:val="both"/>
      </w:pPr>
      <w:r>
        <w:rPr>
          <w:rFonts w:ascii="Times New Roman"/>
          <w:b w:val="false"/>
          <w:i w:val="false"/>
          <w:color w:val="000000"/>
          <w:sz w:val="28"/>
        </w:rPr>
        <w:t xml:space="preserve">
      мерзімінен бұрын қайта куәландыру кезінде себебін көрсете отырып куәландыратын адамның өтінішінде, </w:t>
      </w:r>
    </w:p>
    <w:p>
      <w:pPr>
        <w:spacing w:after="0"/>
        <w:ind w:left="0"/>
        <w:jc w:val="both"/>
      </w:pPr>
      <w:r>
        <w:rPr>
          <w:rFonts w:ascii="Times New Roman"/>
          <w:b w:val="false"/>
          <w:i w:val="false"/>
          <w:color w:val="000000"/>
          <w:sz w:val="28"/>
        </w:rPr>
        <w:t>
      2) МӘС актісінде (актілерінде) бар деректердің негізінде:</w:t>
      </w:r>
    </w:p>
    <w:p>
      <w:pPr>
        <w:spacing w:after="0"/>
        <w:ind w:left="0"/>
        <w:jc w:val="both"/>
      </w:pPr>
      <w:r>
        <w:rPr>
          <w:rFonts w:ascii="Times New Roman"/>
          <w:b w:val="false"/>
          <w:i w:val="false"/>
          <w:color w:val="000000"/>
          <w:sz w:val="28"/>
        </w:rPr>
        <w:t>
      МӘС бөлімінің сараптамалық қорытындысының негізділігіне бақылау жүргізу кезінде;</w:t>
      </w:r>
    </w:p>
    <w:p>
      <w:pPr>
        <w:spacing w:after="0"/>
        <w:ind w:left="0"/>
        <w:jc w:val="both"/>
      </w:pPr>
      <w:r>
        <w:rPr>
          <w:rFonts w:ascii="Times New Roman"/>
          <w:b w:val="false"/>
          <w:i w:val="false"/>
          <w:color w:val="000000"/>
          <w:sz w:val="28"/>
        </w:rPr>
        <w:t>
      мүгедектікті және (немесе) еңбек ету қабілетінен айырылуды белгілеу мерзіміне қарамастан дәйексіз құжаттарды ұсыну, сараптамалық қорытындыны негізсіз шығару фактілері анықталған кезде жүргізіледі.</w:t>
      </w:r>
    </w:p>
    <w:p>
      <w:pPr>
        <w:spacing w:after="0"/>
        <w:ind w:left="0"/>
        <w:jc w:val="both"/>
      </w:pPr>
      <w:r>
        <w:rPr>
          <w:rFonts w:ascii="Times New Roman"/>
          <w:b w:val="false"/>
          <w:i w:val="false"/>
          <w:color w:val="000000"/>
          <w:sz w:val="28"/>
        </w:rPr>
        <w:t>
      Осы тармақта көзделген жағдайларда куәландырылатын адам бұрын берілген мүгедектігі туралы анықтаманы, жалпы еңбек ету қабілетінен айырылу дәрежесі туралы анықтаманы және кәсіптік еңбек ету қабілетінен айырылу дәрежесі туралы анықтаманы қайтарады.</w:t>
      </w:r>
    </w:p>
    <w:bookmarkStart w:name="z99" w:id="141"/>
    <w:p>
      <w:pPr>
        <w:spacing w:after="0"/>
        <w:ind w:left="0"/>
        <w:jc w:val="both"/>
      </w:pPr>
      <w:r>
        <w:rPr>
          <w:rFonts w:ascii="Times New Roman"/>
          <w:b w:val="false"/>
          <w:i w:val="false"/>
          <w:color w:val="000000"/>
          <w:sz w:val="28"/>
        </w:rPr>
        <w:t>
      72. Жетекшілік ететін Қазақстан Республикасының Денсаулық сақтау, Еңбек және халықты әлеуметтік қорғау, Цифрлық даму, инновациялар және азроғарыш өнеркәсібі вице-министрлері, техникалық іркіліс болған МАЖ өкілі қол қойған азаматтар арасында әлеуметтік шиеленіске жол бермеу мақсатында:</w:t>
      </w:r>
    </w:p>
    <w:bookmarkEnd w:id="141"/>
    <w:p>
      <w:pPr>
        <w:spacing w:after="0"/>
        <w:ind w:left="0"/>
        <w:jc w:val="both"/>
      </w:pPr>
      <w:r>
        <w:rPr>
          <w:rFonts w:ascii="Times New Roman"/>
          <w:b w:val="false"/>
          <w:i w:val="false"/>
          <w:color w:val="000000"/>
          <w:sz w:val="28"/>
        </w:rPr>
        <w:t>
      1) МОДБ" ААЖ құжаттарды, олардың МАЖ-да қалыптасу күніне қарамастан қабылдайды;</w:t>
      </w:r>
    </w:p>
    <w:p>
      <w:pPr>
        <w:spacing w:after="0"/>
        <w:ind w:left="0"/>
        <w:jc w:val="both"/>
      </w:pPr>
      <w:r>
        <w:rPr>
          <w:rFonts w:ascii="Times New Roman"/>
          <w:b w:val="false"/>
          <w:i w:val="false"/>
          <w:color w:val="000000"/>
          <w:sz w:val="28"/>
        </w:rPr>
        <w:t>
      2) Сараптамалық қорытынды шығару кезінде мерзімді:</w:t>
      </w:r>
    </w:p>
    <w:p>
      <w:pPr>
        <w:spacing w:after="0"/>
        <w:ind w:left="0"/>
        <w:jc w:val="both"/>
      </w:pPr>
      <w:r>
        <w:rPr>
          <w:rFonts w:ascii="Times New Roman"/>
          <w:b w:val="false"/>
          <w:i w:val="false"/>
          <w:color w:val="000000"/>
          <w:sz w:val="28"/>
        </w:rPr>
        <w:t>
      қайта куәландыру кезінде – бұрын белгіленген мүгедектікті, еңбек ету қабілетінен айырылу дәрежесінің мерзімін ескере отырып;</w:t>
      </w:r>
    </w:p>
    <w:p>
      <w:pPr>
        <w:spacing w:after="0"/>
        <w:ind w:left="0"/>
        <w:jc w:val="both"/>
      </w:pPr>
      <w:r>
        <w:rPr>
          <w:rFonts w:ascii="Times New Roman"/>
          <w:b w:val="false"/>
          <w:i w:val="false"/>
          <w:color w:val="000000"/>
          <w:sz w:val="28"/>
        </w:rPr>
        <w:t>
      алғашқы куәландыру кезінде – №031/е нысаны МАЖ-дан ҚР ДСМ АЖ-не жіберілген күннен бастап есептейді.</w:t>
      </w:r>
    </w:p>
    <w:bookmarkStart w:name="z100" w:id="142"/>
    <w:p>
      <w:pPr>
        <w:spacing w:after="0"/>
        <w:ind w:left="0"/>
        <w:jc w:val="both"/>
      </w:pPr>
      <w:r>
        <w:rPr>
          <w:rFonts w:ascii="Times New Roman"/>
          <w:b w:val="false"/>
          <w:i w:val="false"/>
          <w:color w:val="000000"/>
          <w:sz w:val="28"/>
        </w:rPr>
        <w:t>
      73. МӘС әдіснама және бақылау бөлімі медициналық-әлеуметтік сараптамаға анық емес құжаттарды ұсыну және (немесе) сараптамалық қорытындыны негізсіз шығару фактісін анықталған кезде бақылау бойынша көзбе-көз қайта куәландыруды жүргізеді.</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Еңбек және халықты әлеуметтік қорғау министрінің 04.03.2024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5" w:id="143"/>
    <w:p>
      <w:pPr>
        <w:spacing w:after="0"/>
        <w:ind w:left="0"/>
        <w:jc w:val="both"/>
      </w:pPr>
      <w:r>
        <w:rPr>
          <w:rFonts w:ascii="Times New Roman"/>
          <w:b w:val="false"/>
          <w:i w:val="false"/>
          <w:color w:val="000000"/>
          <w:sz w:val="28"/>
        </w:rPr>
        <w:t>
      73-1. Бақылау бойынша қайта куәландыру үшін куәландырылатын адамның немесе оның заңды өкілінің МАБ-та тіркелген абоненттік нөміріне "МОДБ" ААЖ-дан sms-хабарлама жіберілген күннен бастап, ал МАБ-та абоненттік нөмір тіркелмеген жағдайда – шақыруды пошта байланысы арқылы алған сәттен бастап үш жұмыс күні ішінде мүгедектігі бар адам МӘС әдіснама және бақылау бөліміне келуі қажет.</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73-1-тармақпен толықтырылды - ҚР Еңбек және халықты әлеуметтік қорғау министрінің 04.03.2024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6" w:id="144"/>
    <w:p>
      <w:pPr>
        <w:spacing w:after="0"/>
        <w:ind w:left="0"/>
        <w:jc w:val="both"/>
      </w:pPr>
      <w:r>
        <w:rPr>
          <w:rFonts w:ascii="Times New Roman"/>
          <w:b w:val="false"/>
          <w:i w:val="false"/>
          <w:color w:val="000000"/>
          <w:sz w:val="28"/>
        </w:rPr>
        <w:t xml:space="preserve">
      73-2. Бақылау бойынша көзбе-көз куәландыруға келмеген жағдайда МӘС әдіснама және бақылау бөлімі Қағидаларға </w:t>
      </w:r>
      <w:r>
        <w:rPr>
          <w:rFonts w:ascii="Times New Roman"/>
          <w:b w:val="false"/>
          <w:i w:val="false"/>
          <w:color w:val="000000"/>
          <w:sz w:val="28"/>
        </w:rPr>
        <w:t>26-қосымшаға</w:t>
      </w:r>
      <w:r>
        <w:rPr>
          <w:rFonts w:ascii="Times New Roman"/>
          <w:b w:val="false"/>
          <w:i w:val="false"/>
          <w:color w:val="000000"/>
          <w:sz w:val="28"/>
        </w:rPr>
        <w:t xml:space="preserve"> сәйкес нысан бойынша хаттама рәсімдейді, оның негізінде бақылау бойынша қайта куәландыруға және сараптамалық қорытынды шығарғанға дейін мүгедектік және (немесе) еңбекке қабілеттілігінен айырылу дәрежесімен байланысты жәрдемақылар мен төлемдер тоқтатылады.</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73-2-тармақпен толықтырылды - ҚР Еңбек және халықты әлеуметтік қорғау министрінің 04.03.2024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7" w:id="145"/>
    <w:p>
      <w:pPr>
        <w:spacing w:after="0"/>
        <w:ind w:left="0"/>
        <w:jc w:val="both"/>
      </w:pPr>
      <w:r>
        <w:rPr>
          <w:rFonts w:ascii="Times New Roman"/>
          <w:b w:val="false"/>
          <w:i w:val="false"/>
          <w:color w:val="000000"/>
          <w:sz w:val="28"/>
        </w:rPr>
        <w:t>
      73-3. МӘС бөлімінің сараптамалық қорытындысының негізділігіне бақылау жүргізу кезінде МӘС әдіснама және бақылау бөлімі қайта куәландырған жағдайларда немесе дәйексіз құжаттарды, негізсіз шығарылған сараптамалық қорытындыны ұсыну фактілері анықталған кезде мүгедектік және (немесе) еңбекке қабілеттілігінен айырылу дәрежесі:</w:t>
      </w:r>
    </w:p>
    <w:bookmarkEnd w:id="145"/>
    <w:p>
      <w:pPr>
        <w:spacing w:after="0"/>
        <w:ind w:left="0"/>
        <w:jc w:val="both"/>
      </w:pPr>
      <w:r>
        <w:rPr>
          <w:rFonts w:ascii="Times New Roman"/>
          <w:b w:val="false"/>
          <w:i w:val="false"/>
          <w:color w:val="000000"/>
          <w:sz w:val="28"/>
        </w:rPr>
        <w:t>
      1) егер мүгедектік тобы күшейтілсе (мүгедектігі бар адам неғұрлым ауыр топқа ауыстырылса) және (немесе) еңбекке қабілеттілігінен айырылу дәрежесі ұлғайтылса, МӘС бөлімі мүгедектікті және (немесе) еңбекке қабілеттілігінен айырылу дәрежесін белгілеген күннен бастап;</w:t>
      </w:r>
    </w:p>
    <w:p>
      <w:pPr>
        <w:spacing w:after="0"/>
        <w:ind w:left="0"/>
        <w:jc w:val="both"/>
      </w:pPr>
      <w:r>
        <w:rPr>
          <w:rFonts w:ascii="Times New Roman"/>
          <w:b w:val="false"/>
          <w:i w:val="false"/>
          <w:color w:val="000000"/>
          <w:sz w:val="28"/>
        </w:rPr>
        <w:t>
      2) егер мүгедектігі бар адам ауырлығы төмен топқа ауыстырылса немесе мүгедектік белгіленбесе және (немесе) еңбекке қабілеттілігінен айырылу дәрежесі төмендетілсе немесе белгіленбесе, не мүгедектік тобы және (немесе) еңбекке қабілеттілігінен айырылу дәрежесі өзгермесе, МӘС әдіснама және бақылау бөлімі тоқтатқан күннен бастап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73-3-тармақпен толықтырылды - ҚР Еңбек және халықты әлеуметтік қорғау министрінің 04.03.2024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146"/>
    <w:p>
      <w:pPr>
        <w:spacing w:after="0"/>
        <w:ind w:left="0"/>
        <w:jc w:val="left"/>
      </w:pPr>
      <w:r>
        <w:rPr>
          <w:rFonts w:ascii="Times New Roman"/>
          <w:b/>
          <w:i w:val="false"/>
          <w:color w:val="000000"/>
        </w:rPr>
        <w:t xml:space="preserve"> 15-параграф. Мүгедектігі бар адамды абилитациялау мен оңалтудың жеке бағдарламасын іске асыру</w:t>
      </w:r>
    </w:p>
    <w:bookmarkEnd w:id="146"/>
    <w:bookmarkStart w:name="z102" w:id="147"/>
    <w:p>
      <w:pPr>
        <w:spacing w:after="0"/>
        <w:ind w:left="0"/>
        <w:jc w:val="both"/>
      </w:pPr>
      <w:r>
        <w:rPr>
          <w:rFonts w:ascii="Times New Roman"/>
          <w:b w:val="false"/>
          <w:i w:val="false"/>
          <w:color w:val="000000"/>
          <w:sz w:val="28"/>
        </w:rPr>
        <w:t>
      74. Оңалту іс-шараларын жүргізу кезінде оңалту іс-шараларын жүзеге асырудың жеке-даралығы, дәйектілігі, кешенділігі, сабақтастығы және үздіксіздігі, жүргізілген оңалту іс-шараларын динамикалық байқау және тиімділігін бақылау қамтамасыз етіледі.</w:t>
      </w:r>
    </w:p>
    <w:bookmarkEnd w:id="147"/>
    <w:p>
      <w:pPr>
        <w:spacing w:after="0"/>
        <w:ind w:left="0"/>
        <w:jc w:val="both"/>
      </w:pPr>
      <w:r>
        <w:rPr>
          <w:rFonts w:ascii="Times New Roman"/>
          <w:b w:val="false"/>
          <w:i w:val="false"/>
          <w:color w:val="000000"/>
          <w:sz w:val="28"/>
        </w:rPr>
        <w:t>
      Медициналық оңалтуды денсаулық сақтау саласындағы заңнамаға сәйкес медициналық ұйымдар жүргізеді.</w:t>
      </w:r>
    </w:p>
    <w:p>
      <w:pPr>
        <w:spacing w:after="0"/>
        <w:ind w:left="0"/>
        <w:jc w:val="both"/>
      </w:pPr>
      <w:r>
        <w:rPr>
          <w:rFonts w:ascii="Times New Roman"/>
          <w:b w:val="false"/>
          <w:i w:val="false"/>
          <w:color w:val="000000"/>
          <w:sz w:val="28"/>
        </w:rPr>
        <w:t>
      Әлеуметтік және кәсіптік оңалтуды халықты әлеуметтік қорғау жүйесінің ұйымдары, сондай-ақ еңбек жарақаты және/немесе кәсіптік ауру кезінде жұмыс берушілер жүргізеді.</w:t>
      </w:r>
    </w:p>
    <w:bookmarkStart w:name="z103" w:id="148"/>
    <w:p>
      <w:pPr>
        <w:spacing w:after="0"/>
        <w:ind w:left="0"/>
        <w:jc w:val="both"/>
      </w:pPr>
      <w:r>
        <w:rPr>
          <w:rFonts w:ascii="Times New Roman"/>
          <w:b w:val="false"/>
          <w:i w:val="false"/>
          <w:color w:val="000000"/>
          <w:sz w:val="28"/>
        </w:rPr>
        <w:t>
      75. ОЖБ-ның медициналық бөлігінің орындалуы туралы деректерді медициналық ұйымдардың мамандары медициналық ұйымдардың тиісті ақпараттық жүйелеріне енгізеді.</w:t>
      </w:r>
    </w:p>
    <w:bookmarkEnd w:id="148"/>
    <w:p>
      <w:pPr>
        <w:spacing w:after="0"/>
        <w:ind w:left="0"/>
        <w:jc w:val="both"/>
      </w:pPr>
      <w:r>
        <w:rPr>
          <w:rFonts w:ascii="Times New Roman"/>
          <w:b w:val="false"/>
          <w:i w:val="false"/>
          <w:color w:val="000000"/>
          <w:sz w:val="28"/>
        </w:rPr>
        <w:t>
      ОЖБ-ның әлеуметтік бөлігінің орындалуы туралы деректер "Е-собес" ААЖ-дан "МОБД" ААЖ-ға, ал ОЖБ-ның кәсіптік бөлігінің орындалуы туралы деректер "Еңбек нарығы" ААЖ-дан автоматтандырылған режимде келіп түседі.</w:t>
      </w:r>
    </w:p>
    <w:p>
      <w:pPr>
        <w:spacing w:after="0"/>
        <w:ind w:left="0"/>
        <w:jc w:val="both"/>
      </w:pPr>
      <w:r>
        <w:rPr>
          <w:rFonts w:ascii="Times New Roman"/>
          <w:b w:val="false"/>
          <w:i w:val="false"/>
          <w:color w:val="000000"/>
          <w:sz w:val="28"/>
        </w:rPr>
        <w:t>
      Жұмыс берушілердің ОЖБ-ның әлеуметтік және/немесе кәсіптік бөліктерін орындауы туралы деректерді куәландырылатын адамның ақпараты негізінде кезекті куәландыру кезінде МӘС мамандары "МОБД" ААЖ-ға енгізеді.</w:t>
      </w:r>
    </w:p>
    <w:bookmarkStart w:name="z104" w:id="149"/>
    <w:p>
      <w:pPr>
        <w:spacing w:after="0"/>
        <w:ind w:left="0"/>
        <w:jc w:val="both"/>
      </w:pPr>
      <w:r>
        <w:rPr>
          <w:rFonts w:ascii="Times New Roman"/>
          <w:b w:val="false"/>
          <w:i w:val="false"/>
          <w:color w:val="000000"/>
          <w:sz w:val="28"/>
        </w:rPr>
        <w:t>
      76. МӘС бөлімі ОЖБ-ның іске асырылуына мониторингті және ОЖБ жөніндегі іс-шаралардың тиімділігін бағалауды мүгедектігі бар адамды кезекті куәландыру кезінде жүзеге асырады.</w:t>
      </w:r>
    </w:p>
    <w:bookmarkEnd w:id="149"/>
    <w:p>
      <w:pPr>
        <w:spacing w:after="0"/>
        <w:ind w:left="0"/>
        <w:jc w:val="both"/>
      </w:pPr>
      <w:r>
        <w:rPr>
          <w:rFonts w:ascii="Times New Roman"/>
          <w:b w:val="false"/>
          <w:i w:val="false"/>
          <w:color w:val="000000"/>
          <w:sz w:val="28"/>
        </w:rPr>
        <w:t>
      ОЖБ медициналық бөлігінің жүргізілген кешенді оңалту іс-шараларының тиімділігін бағалауды мультипәндік топ, медициналық ұйымның ДКК жүзеге асырады.</w:t>
      </w:r>
    </w:p>
    <w:bookmarkStart w:name="z105" w:id="150"/>
    <w:p>
      <w:pPr>
        <w:spacing w:after="0"/>
        <w:ind w:left="0"/>
        <w:jc w:val="both"/>
      </w:pPr>
      <w:r>
        <w:rPr>
          <w:rFonts w:ascii="Times New Roman"/>
          <w:b w:val="false"/>
          <w:i w:val="false"/>
          <w:color w:val="000000"/>
          <w:sz w:val="28"/>
        </w:rPr>
        <w:t xml:space="preserve">
      77. Оңалту іс-шараларын орындамау себептеріне қарай, көрсетілімдердің болуы кезінде МӘС бөлімі ОЖБ-ның әлеуметтік, кәсіптік бөліктеріне түзету жүргізеді және (немесе) оңалту іс-шараларын одан әрі жүргізудің қажеттігі және орындылығы туралы мәселені шешеді. </w:t>
      </w:r>
    </w:p>
    <w:bookmarkEnd w:id="1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107" w:id="151"/>
    <w:p>
      <w:pPr>
        <w:spacing w:after="0"/>
        <w:ind w:left="0"/>
        <w:jc w:val="left"/>
      </w:pPr>
      <w:r>
        <w:rPr>
          <w:rFonts w:ascii="Times New Roman"/>
          <w:b/>
          <w:i w:val="false"/>
          <w:color w:val="000000"/>
        </w:rPr>
        <w:t xml:space="preserve"> Медициналық-әлеуметтік сараптама жүргізуге арналған өтініш</w:t>
      </w:r>
    </w:p>
    <w:bookmarkEnd w:id="151"/>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04.03.2024 </w:t>
      </w:r>
      <w:r>
        <w:rPr>
          <w:rFonts w:ascii="Times New Roman"/>
          <w:b w:val="false"/>
          <w:i w:val="false"/>
          <w:color w:val="ff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Еңбек және әлеуметтік қорғау комитетінің _________ облысы (қаласы) бойынша департаменті, ______ бөлімі</w:t>
      </w:r>
    </w:p>
    <w:p>
      <w:pPr>
        <w:spacing w:after="0"/>
        <w:ind w:left="0"/>
        <w:jc w:val="both"/>
      </w:pPr>
      <w:r>
        <w:rPr>
          <w:rFonts w:ascii="Times New Roman"/>
          <w:b w:val="false"/>
          <w:i w:val="false"/>
          <w:color w:val="000000"/>
          <w:sz w:val="28"/>
        </w:rPr>
        <w:t xml:space="preserve">
      Жеке сәйкестендіру нөмірі: ___________________________________ </w:t>
      </w:r>
    </w:p>
    <w:p>
      <w:pPr>
        <w:spacing w:after="0"/>
        <w:ind w:left="0"/>
        <w:jc w:val="both"/>
      </w:pPr>
      <w:r>
        <w:rPr>
          <w:rFonts w:ascii="Times New Roman"/>
          <w:b w:val="false"/>
          <w:i w:val="false"/>
          <w:color w:val="000000"/>
          <w:sz w:val="28"/>
        </w:rPr>
        <w:t xml:space="preserve">
      Куәландырылатын адамның тегі, аты, әкесінің аты (бар болса): </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xml:space="preserve">
      Туған күні: _____ жылғы "___" _________ </w:t>
      </w:r>
    </w:p>
    <w:p>
      <w:pPr>
        <w:spacing w:after="0"/>
        <w:ind w:left="0"/>
        <w:jc w:val="both"/>
      </w:pPr>
      <w:r>
        <w:rPr>
          <w:rFonts w:ascii="Times New Roman"/>
          <w:b w:val="false"/>
          <w:i w:val="false"/>
          <w:color w:val="000000"/>
          <w:sz w:val="28"/>
        </w:rPr>
        <w:t>
      Жеке басын куәландыратын құжаттың түрі: ______________________</w:t>
      </w:r>
    </w:p>
    <w:p>
      <w:pPr>
        <w:spacing w:after="0"/>
        <w:ind w:left="0"/>
        <w:jc w:val="both"/>
      </w:pPr>
      <w:r>
        <w:rPr>
          <w:rFonts w:ascii="Times New Roman"/>
          <w:b w:val="false"/>
          <w:i w:val="false"/>
          <w:color w:val="000000"/>
          <w:sz w:val="28"/>
        </w:rPr>
        <w:t xml:space="preserve">
      Құжаттың нөмірі: __________ кім берген ________________________ </w:t>
      </w:r>
    </w:p>
    <w:p>
      <w:pPr>
        <w:spacing w:after="0"/>
        <w:ind w:left="0"/>
        <w:jc w:val="both"/>
      </w:pPr>
      <w:r>
        <w:rPr>
          <w:rFonts w:ascii="Times New Roman"/>
          <w:b w:val="false"/>
          <w:i w:val="false"/>
          <w:color w:val="000000"/>
          <w:sz w:val="28"/>
        </w:rPr>
        <w:t xml:space="preserve">
      Берілген күні _____ жылғы "___" _________ </w:t>
      </w:r>
    </w:p>
    <w:p>
      <w:pPr>
        <w:spacing w:after="0"/>
        <w:ind w:left="0"/>
        <w:jc w:val="both"/>
      </w:pPr>
      <w:r>
        <w:rPr>
          <w:rFonts w:ascii="Times New Roman"/>
          <w:b w:val="false"/>
          <w:i w:val="false"/>
          <w:color w:val="000000"/>
          <w:sz w:val="28"/>
        </w:rPr>
        <w:t>
      Тіркелген орны: ___________________________________</w:t>
      </w:r>
    </w:p>
    <w:p>
      <w:pPr>
        <w:spacing w:after="0"/>
        <w:ind w:left="0"/>
        <w:jc w:val="both"/>
      </w:pPr>
      <w:r>
        <w:rPr>
          <w:rFonts w:ascii="Times New Roman"/>
          <w:b w:val="false"/>
          <w:i w:val="false"/>
          <w:color w:val="000000"/>
          <w:sz w:val="28"/>
        </w:rPr>
        <w:t>
      облыс____________________________________________</w:t>
      </w:r>
    </w:p>
    <w:p>
      <w:pPr>
        <w:spacing w:after="0"/>
        <w:ind w:left="0"/>
        <w:jc w:val="both"/>
      </w:pPr>
      <w:r>
        <w:rPr>
          <w:rFonts w:ascii="Times New Roman"/>
          <w:b w:val="false"/>
          <w:i w:val="false"/>
          <w:color w:val="000000"/>
          <w:sz w:val="28"/>
        </w:rPr>
        <w:t>
      қала (аудан) ______________________________________</w:t>
      </w:r>
    </w:p>
    <w:p>
      <w:pPr>
        <w:spacing w:after="0"/>
        <w:ind w:left="0"/>
        <w:jc w:val="both"/>
      </w:pPr>
      <w:r>
        <w:rPr>
          <w:rFonts w:ascii="Times New Roman"/>
          <w:b w:val="false"/>
          <w:i w:val="false"/>
          <w:color w:val="000000"/>
          <w:sz w:val="28"/>
        </w:rPr>
        <w:t>
      ауыл: ____________________________________________</w:t>
      </w:r>
    </w:p>
    <w:p>
      <w:pPr>
        <w:spacing w:after="0"/>
        <w:ind w:left="0"/>
        <w:jc w:val="both"/>
      </w:pPr>
      <w:r>
        <w:rPr>
          <w:rFonts w:ascii="Times New Roman"/>
          <w:b w:val="false"/>
          <w:i w:val="false"/>
          <w:color w:val="000000"/>
          <w:sz w:val="28"/>
        </w:rPr>
        <w:t>
      көше (шағын аудан) ___________________________ ____ -үй _____- пәтер</w:t>
      </w:r>
    </w:p>
    <w:p>
      <w:pPr>
        <w:spacing w:after="0"/>
        <w:ind w:left="0"/>
        <w:jc w:val="both"/>
      </w:pPr>
      <w:r>
        <w:rPr>
          <w:rFonts w:ascii="Times New Roman"/>
          <w:b w:val="false"/>
          <w:i w:val="false"/>
          <w:color w:val="000000"/>
          <w:sz w:val="28"/>
        </w:rPr>
        <w:t>
      Сізден мына мақсатта медициналық-әлеуметтік сараптама жүргізуді сұраймын:</w:t>
      </w:r>
    </w:p>
    <w:p>
      <w:pPr>
        <w:spacing w:after="0"/>
        <w:ind w:left="0"/>
        <w:jc w:val="both"/>
      </w:pPr>
      <w:r>
        <w:rPr>
          <w:rFonts w:ascii="Times New Roman"/>
          <w:b w:val="false"/>
          <w:i w:val="false"/>
          <w:color w:val="000000"/>
          <w:sz w:val="28"/>
        </w:rPr>
        <w:t>
      1) мүгедектікті белгілеу: мүгедектікті алғашқы белгілеу, мүгедектікті қайта белгілеу (қайта куәландыру), мүгедектік себебінің өзгеруі (керегінің астын сызу);</w:t>
      </w:r>
    </w:p>
    <w:p>
      <w:pPr>
        <w:spacing w:after="0"/>
        <w:ind w:left="0"/>
        <w:jc w:val="both"/>
      </w:pPr>
      <w:r>
        <w:rPr>
          <w:rFonts w:ascii="Times New Roman"/>
          <w:b w:val="false"/>
          <w:i w:val="false"/>
          <w:color w:val="000000"/>
          <w:sz w:val="28"/>
        </w:rPr>
        <w:t>
      2) жалпы еңбекке қабілетінен айрылу дәрежесін, кәсіптік еңбекке қабілетінен айрылу дәрежесін белгілеу (керегінің астын сызу);</w:t>
      </w:r>
    </w:p>
    <w:p>
      <w:pPr>
        <w:spacing w:after="0"/>
        <w:ind w:left="0"/>
        <w:jc w:val="both"/>
      </w:pPr>
      <w:r>
        <w:rPr>
          <w:rFonts w:ascii="Times New Roman"/>
          <w:b w:val="false"/>
          <w:i w:val="false"/>
          <w:color w:val="000000"/>
          <w:sz w:val="28"/>
        </w:rPr>
        <w:t>
      3) мүгедектігі бар адамды абилитациялау мен оңалтудың жеке бағдарламасын (ОЖБ) қалыптастыру, ОЖБ түзету, зардап шеккен қызметкердің қосымша көмек түрлеріне және күтімге мұқтаждығын айқындау (керегінің астын сызу).</w:t>
      </w:r>
    </w:p>
    <w:p>
      <w:pPr>
        <w:spacing w:after="0"/>
        <w:ind w:left="0"/>
        <w:jc w:val="both"/>
      </w:pPr>
      <w:r>
        <w:rPr>
          <w:rFonts w:ascii="Times New Roman"/>
          <w:b w:val="false"/>
          <w:i w:val="false"/>
          <w:color w:val="000000"/>
          <w:sz w:val="28"/>
        </w:rPr>
        <w:t>
      Медициналық-әлеуметтік сараптама (МӘС) жүргізу үшін құжаттардың және мемлекеттік органдардың ақпараттық жүйелерінен алынатын мәліметтердің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(электрондық немесе қағаз форматта)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басты куәландыратын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орнын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ОЖБ-ның медициналық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амбулаториялық науқастың медициналық картасы, ауру тарихынан үзінді және зерттеу нәтижелері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уақытша жарамсыздық парағы (анықтамасы)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қызметін растайтын құжат және (немесе) өндірістегі еңбек сипаты мен еңбек жағдайлары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сақтандыру жүйесіне қатысу (немесе қатыспау) фактісін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жазатайым оқиға туралы акт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ауру мен улану диагнозын анықтау (кәсіппен аурудың байланысын анықтау) кезінде сараптаманы жүзеге асыратын денсаулық сақтау ұйымының қорытындысы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себеп-салдарлық байланысты белгілеген тиісті қызмет саласындағы уәкілетті орган берген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жарақаттың немесе аурудың еңбек (қызметтік) міндеттерін орындаумен себеп-салдарлық байланысы туралы сот шешімі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қорғаншылықты (қамқоршылықты) белгілеуді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 әкесінің атын (бар болса), тегін ауыстыру туралы куәлік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куәландыру (қайта куәландыру) кезінде - психологиялық-медициналық-педагогикалық консультацияның (ПМПК) қорытындысы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Дәрігерлік-консультациялық комиссияның қорытындысына сәйкес куәландыруды (қайта куәландыруды) үйде, стационарда, сырттай (керегінің астын сызу) жүргізуге келісім беремін. Мерзімінен бұрын қайта куәландырылған кезде себебін көрсету ___________________________________.</w:t>
      </w:r>
    </w:p>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мүгедектікті және/немесе еңбекке қабілетінен айырылу дәрежесін белгілеуге және/немесе қажетті әлеуметтік қорғау шараларын айқындауға қажетті менің дербес деректерімді және заңмен қорғалатын құпияны құрайтын мәліметтерді жинауға және өңдеуге келісім беремін.</w:t>
      </w:r>
    </w:p>
    <w:p>
      <w:pPr>
        <w:spacing w:after="0"/>
        <w:ind w:left="0"/>
        <w:jc w:val="both"/>
      </w:pPr>
      <w:r>
        <w:rPr>
          <w:rFonts w:ascii="Times New Roman"/>
          <w:b w:val="false"/>
          <w:i w:val="false"/>
          <w:color w:val="000000"/>
          <w:sz w:val="28"/>
        </w:rPr>
        <w:t>
      Дәйексіз мәліметтер мен жалған құжаттарды ұсынғаным үшін жауапкершілік туралы ескертілдім.</w:t>
      </w:r>
    </w:p>
    <w:p>
      <w:pPr>
        <w:spacing w:after="0"/>
        <w:ind w:left="0"/>
        <w:jc w:val="both"/>
      </w:pPr>
      <w:r>
        <w:rPr>
          <w:rFonts w:ascii="Times New Roman"/>
          <w:b w:val="false"/>
          <w:i w:val="false"/>
          <w:color w:val="000000"/>
          <w:sz w:val="28"/>
        </w:rPr>
        <w:t>
      Қайта куәландыру кезінде мүгедектік тобының және соған сәйкес жәрдемақы мөлшерінің өзгеру мүмкіндігі туралы ескертілдім.</w:t>
      </w:r>
    </w:p>
    <w:p>
      <w:pPr>
        <w:spacing w:after="0"/>
        <w:ind w:left="0"/>
        <w:jc w:val="both"/>
      </w:pPr>
      <w:r>
        <w:rPr>
          <w:rFonts w:ascii="Times New Roman"/>
          <w:b w:val="false"/>
          <w:i w:val="false"/>
          <w:color w:val="000000"/>
          <w:sz w:val="28"/>
        </w:rPr>
        <w:t xml:space="preserve">
      20 ____ жылғы "____" __________ </w:t>
      </w:r>
    </w:p>
    <w:p>
      <w:pPr>
        <w:spacing w:after="0"/>
        <w:ind w:left="0"/>
        <w:jc w:val="both"/>
      </w:pPr>
      <w:r>
        <w:rPr>
          <w:rFonts w:ascii="Times New Roman"/>
          <w:b w:val="false"/>
          <w:i w:val="false"/>
          <w:color w:val="000000"/>
          <w:sz w:val="28"/>
        </w:rPr>
        <w:t>
      Өтініш берушінің, куәландырылатын адамның немесе заңды өкілдің қолы _______________</w:t>
      </w:r>
    </w:p>
    <w:p>
      <w:pPr>
        <w:spacing w:after="0"/>
        <w:ind w:left="0"/>
        <w:jc w:val="both"/>
      </w:pPr>
      <w:r>
        <w:rPr>
          <w:rFonts w:ascii="Times New Roman"/>
          <w:b w:val="false"/>
          <w:i w:val="false"/>
          <w:color w:val="000000"/>
          <w:sz w:val="28"/>
        </w:rPr>
        <w:t>
      Заңды өкілдің тегі, аты, әкесінің аты (бар болса)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109" w:id="152"/>
    <w:p>
      <w:pPr>
        <w:spacing w:after="0"/>
        <w:ind w:left="0"/>
        <w:jc w:val="left"/>
      </w:pPr>
      <w:r>
        <w:rPr>
          <w:rFonts w:ascii="Times New Roman"/>
          <w:b/>
          <w:i w:val="false"/>
          <w:color w:val="000000"/>
        </w:rPr>
        <w:t xml:space="preserve"> Өндірістегі еңбек сипаты мен жағдайлары туралы мәліметтер</w:t>
      </w:r>
    </w:p>
    <w:bookmarkEnd w:id="152"/>
    <w:p>
      <w:pPr>
        <w:spacing w:after="0"/>
        <w:ind w:left="0"/>
        <w:jc w:val="both"/>
      </w:pPr>
      <w:r>
        <w:rPr>
          <w:rFonts w:ascii="Times New Roman"/>
          <w:b w:val="false"/>
          <w:i w:val="false"/>
          <w:color w:val="000000"/>
          <w:sz w:val="28"/>
        </w:rPr>
        <w:t>
      1. Тегі, аты, әкесінің аты (ол болған кезде)____________________________</w:t>
      </w:r>
    </w:p>
    <w:p>
      <w:pPr>
        <w:spacing w:after="0"/>
        <w:ind w:left="0"/>
        <w:jc w:val="both"/>
      </w:pPr>
      <w:r>
        <w:rPr>
          <w:rFonts w:ascii="Times New Roman"/>
          <w:b w:val="false"/>
          <w:i w:val="false"/>
          <w:color w:val="000000"/>
          <w:sz w:val="28"/>
        </w:rPr>
        <w:t xml:space="preserve">
      2. Туған күні _____ жылғы "_____" </w:t>
      </w:r>
    </w:p>
    <w:p>
      <w:pPr>
        <w:spacing w:after="0"/>
        <w:ind w:left="0"/>
        <w:jc w:val="both"/>
      </w:pPr>
      <w:r>
        <w:rPr>
          <w:rFonts w:ascii="Times New Roman"/>
          <w:b w:val="false"/>
          <w:i w:val="false"/>
          <w:color w:val="000000"/>
          <w:sz w:val="28"/>
        </w:rPr>
        <w:t>
      3. Ұйымның атауы ________________________________________________</w:t>
      </w:r>
    </w:p>
    <w:p>
      <w:pPr>
        <w:spacing w:after="0"/>
        <w:ind w:left="0"/>
        <w:jc w:val="both"/>
      </w:pPr>
      <w:r>
        <w:rPr>
          <w:rFonts w:ascii="Times New Roman"/>
          <w:b w:val="false"/>
          <w:i w:val="false"/>
          <w:color w:val="000000"/>
          <w:sz w:val="28"/>
        </w:rPr>
        <w:t>
      4. Кәсібі, лауазымы, мамандығы _____________________________________</w:t>
      </w:r>
    </w:p>
    <w:p>
      <w:pPr>
        <w:spacing w:after="0"/>
        <w:ind w:left="0"/>
        <w:jc w:val="both"/>
      </w:pPr>
      <w:r>
        <w:rPr>
          <w:rFonts w:ascii="Times New Roman"/>
          <w:b w:val="false"/>
          <w:i w:val="false"/>
          <w:color w:val="000000"/>
          <w:sz w:val="28"/>
        </w:rPr>
        <w:t>
      5.Тариф разряды, санаты ___________________________________________</w:t>
      </w:r>
    </w:p>
    <w:p>
      <w:pPr>
        <w:spacing w:after="0"/>
        <w:ind w:left="0"/>
        <w:jc w:val="both"/>
      </w:pPr>
      <w:r>
        <w:rPr>
          <w:rFonts w:ascii="Times New Roman"/>
          <w:b w:val="false"/>
          <w:i w:val="false"/>
          <w:color w:val="000000"/>
          <w:sz w:val="28"/>
        </w:rPr>
        <w:t xml:space="preserve">
      6. Еңбек ұйымының түрі: (еңбек шарты, ұжымдық еңбек шарты, жұмыс ауысымы, </w:t>
      </w:r>
    </w:p>
    <w:p>
      <w:pPr>
        <w:spacing w:after="0"/>
        <w:ind w:left="0"/>
        <w:jc w:val="both"/>
      </w:pPr>
      <w:r>
        <w:rPr>
          <w:rFonts w:ascii="Times New Roman"/>
          <w:b w:val="false"/>
          <w:i w:val="false"/>
          <w:color w:val="000000"/>
          <w:sz w:val="28"/>
        </w:rPr>
        <w:t xml:space="preserve">
      жұмыс күнінің ұзақтығы, іссапарлардың болуы, еңбек және демалыс </w:t>
      </w:r>
    </w:p>
    <w:p>
      <w:pPr>
        <w:spacing w:after="0"/>
        <w:ind w:left="0"/>
        <w:jc w:val="both"/>
      </w:pPr>
      <w:r>
        <w:rPr>
          <w:rFonts w:ascii="Times New Roman"/>
          <w:b w:val="false"/>
          <w:i w:val="false"/>
          <w:color w:val="000000"/>
          <w:sz w:val="28"/>
        </w:rPr>
        <w:t>
      режимі)_________________________________________________________</w:t>
      </w:r>
    </w:p>
    <w:p>
      <w:pPr>
        <w:spacing w:after="0"/>
        <w:ind w:left="0"/>
        <w:jc w:val="both"/>
      </w:pPr>
      <w:r>
        <w:rPr>
          <w:rFonts w:ascii="Times New Roman"/>
          <w:b w:val="false"/>
          <w:i w:val="false"/>
          <w:color w:val="000000"/>
          <w:sz w:val="28"/>
        </w:rPr>
        <w:t>
      7. Функционалдық міндеттері: 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8. Еңбек жағдайы (жұмыс орнының санитарлық-гигиеналық сипаты, зиянды өндірістік </w:t>
      </w:r>
    </w:p>
    <w:p>
      <w:pPr>
        <w:spacing w:after="0"/>
        <w:ind w:left="0"/>
        <w:jc w:val="both"/>
      </w:pPr>
      <w:r>
        <w:rPr>
          <w:rFonts w:ascii="Times New Roman"/>
          <w:b w:val="false"/>
          <w:i w:val="false"/>
          <w:color w:val="000000"/>
          <w:sz w:val="28"/>
        </w:rPr>
        <w:t>
      факторлардың болуы) ____________________________________</w:t>
      </w:r>
    </w:p>
    <w:p>
      <w:pPr>
        <w:spacing w:after="0"/>
        <w:ind w:left="0"/>
        <w:jc w:val="both"/>
      </w:pPr>
      <w:r>
        <w:rPr>
          <w:rFonts w:ascii="Times New Roman"/>
          <w:b w:val="false"/>
          <w:i w:val="false"/>
          <w:color w:val="000000"/>
          <w:sz w:val="28"/>
        </w:rPr>
        <w:t>
      9. Тиімді жұмысқа орналастыру мүмкіндігі___________________________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Күні 20__ жылғы "___" ________ </w:t>
      </w:r>
    </w:p>
    <w:p>
      <w:pPr>
        <w:spacing w:after="0"/>
        <w:ind w:left="0"/>
        <w:jc w:val="both"/>
      </w:pPr>
      <w:r>
        <w:rPr>
          <w:rFonts w:ascii="Times New Roman"/>
          <w:b w:val="false"/>
          <w:i w:val="false"/>
          <w:color w:val="000000"/>
          <w:sz w:val="28"/>
        </w:rPr>
        <w:t xml:space="preserve">
      Тегі, аты, әкесінің аты (ол болған кезде) ____________________ _________ </w:t>
      </w:r>
    </w:p>
    <w:p>
      <w:pPr>
        <w:spacing w:after="0"/>
        <w:ind w:left="0"/>
        <w:jc w:val="both"/>
      </w:pPr>
      <w:r>
        <w:rPr>
          <w:rFonts w:ascii="Times New Roman"/>
          <w:b w:val="false"/>
          <w:i w:val="false"/>
          <w:color w:val="000000"/>
          <w:sz w:val="28"/>
        </w:rPr>
        <w:t>
      (басшы)             (қолы)</w:t>
      </w:r>
    </w:p>
    <w:p>
      <w:pPr>
        <w:spacing w:after="0"/>
        <w:ind w:left="0"/>
        <w:jc w:val="both"/>
      </w:pPr>
      <w:r>
        <w:rPr>
          <w:rFonts w:ascii="Times New Roman"/>
          <w:b w:val="false"/>
          <w:i w:val="false"/>
          <w:color w:val="000000"/>
          <w:sz w:val="28"/>
        </w:rPr>
        <w:t>
      Мөрдің орны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bookmarkStart w:name="z111" w:id="153"/>
    <w:p>
      <w:pPr>
        <w:spacing w:after="0"/>
        <w:ind w:left="0"/>
        <w:jc w:val="left"/>
      </w:pPr>
      <w:r>
        <w:rPr>
          <w:rFonts w:ascii="Times New Roman"/>
          <w:b/>
          <w:i w:val="false"/>
          <w:color w:val="000000"/>
        </w:rPr>
        <w:t xml:space="preserve"> "Мүгедектікті және/немесе еңбек ету қабілетінен айырылу дәрежесін белгілеу және/немесе қажетті әлеуметтік қорғау шараларын айқындау" мемлекеттік көрсетілетін қызметін көрсетуге қойылатын негізгі талаптардың тізбесі</w:t>
      </w:r>
    </w:p>
    <w:bookmarkEnd w:id="153"/>
    <w:p>
      <w:pPr>
        <w:spacing w:after="0"/>
        <w:ind w:left="0"/>
        <w:jc w:val="both"/>
      </w:pPr>
      <w:r>
        <w:rPr>
          <w:rFonts w:ascii="Times New Roman"/>
          <w:b w:val="false"/>
          <w:i w:val="false"/>
          <w:color w:val="ff0000"/>
          <w:sz w:val="28"/>
        </w:rPr>
        <w:t xml:space="preserve">
      Ескерту. Тізбеге өзгеріс енгізілді - ҚР Еңбек және халықты әлеуметтік қорғау министрінің 04.03.2024 </w:t>
      </w:r>
      <w:r>
        <w:rPr>
          <w:rFonts w:ascii="Times New Roman"/>
          <w:b w:val="false"/>
          <w:i w:val="false"/>
          <w:color w:val="ff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министрлігінің Еңбек және әлеуметтік қорғау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әдістері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 нәтижесін беру көрсетілетін қызметті беруші арқылы жүргізіледі.</w:t>
            </w:r>
          </w:p>
          <w:p>
            <w:pPr>
              <w:spacing w:after="20"/>
              <w:ind w:left="20"/>
              <w:jc w:val="both"/>
            </w:pPr>
            <w:r>
              <w:rPr>
                <w:rFonts w:ascii="Times New Roman"/>
                <w:b w:val="false"/>
                <w:i w:val="false"/>
                <w:color w:val="000000"/>
                <w:sz w:val="20"/>
              </w:rPr>
              <w:t>
Мемлекеттік көрсетілетін қызметті сырттай проактивті көрсету кезінде пациентке сырттай проактивті куәландыру (қайта куәландыру) жүргізу туралы хабарлау және оның келісімін алу медициналық ұйым арқылы жүргізіледі.</w:t>
            </w:r>
          </w:p>
          <w:p>
            <w:pPr>
              <w:spacing w:after="20"/>
              <w:ind w:left="20"/>
              <w:jc w:val="both"/>
            </w:pPr>
            <w:r>
              <w:rPr>
                <w:rFonts w:ascii="Times New Roman"/>
                <w:b w:val="false"/>
                <w:i w:val="false"/>
                <w:color w:val="000000"/>
                <w:sz w:val="20"/>
              </w:rPr>
              <w:t>
Мүгедектікті растау туралы ақпаратты және осы тармақта көрсетілген, мемлекеттік қызмет көрсету кезінде куәландырылатын адам алған құжаттардың электрондық нысандарын беру "электрондық үкімет" www. egov. kz веб-порталының (бұдан әрі – портал) "жеке кабинеті" арқылы ЭЦҚ және/немесе бір реттік парольді пайдалана отырып, куәландырылатын адамның сұрау салуы бойынша жүзеге асырылады.</w:t>
            </w:r>
          </w:p>
          <w:p>
            <w:pPr>
              <w:spacing w:after="20"/>
              <w:ind w:left="20"/>
              <w:jc w:val="both"/>
            </w:pPr>
            <w:r>
              <w:rPr>
                <w:rFonts w:ascii="Times New Roman"/>
                <w:b w:val="false"/>
                <w:i w:val="false"/>
                <w:color w:val="000000"/>
                <w:sz w:val="20"/>
              </w:rPr>
              <w:t>
Көрсетілетін қызметті алушыға ұялы байланыстың абоненттік құрылғысы арқылы мемлекеттік қызмет көрсету нәтижелері туралы смс-хабарлама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жүгінген күні;</w:t>
            </w:r>
          </w:p>
          <w:p>
            <w:pPr>
              <w:spacing w:after="20"/>
              <w:ind w:left="20"/>
              <w:jc w:val="both"/>
            </w:pPr>
            <w:r>
              <w:rPr>
                <w:rFonts w:ascii="Times New Roman"/>
                <w:b w:val="false"/>
                <w:i w:val="false"/>
                <w:color w:val="000000"/>
                <w:sz w:val="20"/>
              </w:rPr>
              <w:t>
құжаттардың топтамасын тапсыру үшін күтудің рұқсат етілген ең ұзақ уақыты – 1 (бір) сағат;</w:t>
            </w:r>
          </w:p>
          <w:p>
            <w:pPr>
              <w:spacing w:after="20"/>
              <w:ind w:left="20"/>
              <w:jc w:val="both"/>
            </w:pPr>
            <w:r>
              <w:rPr>
                <w:rFonts w:ascii="Times New Roman"/>
                <w:b w:val="false"/>
                <w:i w:val="false"/>
                <w:color w:val="000000"/>
                <w:sz w:val="20"/>
              </w:rPr>
              <w:t>
көрсетілетін қызметті алушы жүгінген күні қызмет көрсетудің рұқсат етілген ең ұзақ уақыты – 1 (бір) сағат;</w:t>
            </w:r>
          </w:p>
          <w:p>
            <w:pPr>
              <w:spacing w:after="20"/>
              <w:ind w:left="20"/>
              <w:jc w:val="both"/>
            </w:pPr>
            <w:r>
              <w:rPr>
                <w:rFonts w:ascii="Times New Roman"/>
                <w:b w:val="false"/>
                <w:i w:val="false"/>
                <w:color w:val="000000"/>
                <w:sz w:val="20"/>
              </w:rPr>
              <w:t>
көрсетілетін қызметті алушыға үйде, мамандандырылған мекемелерде, түзеу мекемелері мен тергеу изоляторларында емделіп жатқан жері бойынша қызмет көрсету кезінде рұқсат етілген ең ұзақ уақыт көрсетілетін қызметті беруші орналасқан жерден бастап көрсетілетін қызметті алушы орналасқан жерге дейін жол жүру уақытына байланысты – 4 сағат;</w:t>
            </w:r>
          </w:p>
          <w:p>
            <w:pPr>
              <w:spacing w:after="20"/>
              <w:ind w:left="20"/>
              <w:jc w:val="both"/>
            </w:pPr>
            <w:r>
              <w:rPr>
                <w:rFonts w:ascii="Times New Roman"/>
                <w:b w:val="false"/>
                <w:i w:val="false"/>
                <w:color w:val="000000"/>
                <w:sz w:val="20"/>
              </w:rPr>
              <w:t>
2) Медициналық-әлеуметтік сараптама (МӘС) бөлімі алдын ала шығарылған сараптамалық қорытындысымен бірге куәландырылатын адамды және (немесе) куәландырылатын адамның құжаттарын МӘС әдіснама және бақылау бөліміне консультацияға жіберген кезде – өтінішті тіркеген күннен бастап 10 (он) жұмыс күн;</w:t>
            </w:r>
          </w:p>
          <w:p>
            <w:pPr>
              <w:spacing w:after="20"/>
              <w:ind w:left="20"/>
              <w:jc w:val="both"/>
            </w:pPr>
            <w:r>
              <w:rPr>
                <w:rFonts w:ascii="Times New Roman"/>
                <w:b w:val="false"/>
                <w:i w:val="false"/>
                <w:color w:val="000000"/>
                <w:sz w:val="20"/>
              </w:rPr>
              <w:t>
3) Сырттай проактивті куәландыру (қайта куәландыру) кезінде МӘС актісінің жобасы эксаумақтық сарапшыға келіп түскен күннен бастап 3 (үш) жұмыс күні ішінде. МӘС актісінің жобасы сағат 16.00-ден кейін түскен жағдайда сараптамалық қорытындыны шығару мерзімі келесі жұмыс күнінен бастап есептеледі.</w:t>
            </w:r>
          </w:p>
          <w:p>
            <w:pPr>
              <w:spacing w:after="20"/>
              <w:ind w:left="20"/>
              <w:jc w:val="both"/>
            </w:pPr>
            <w:r>
              <w:rPr>
                <w:rFonts w:ascii="Times New Roman"/>
                <w:b w:val="false"/>
                <w:i w:val="false"/>
                <w:color w:val="000000"/>
                <w:sz w:val="20"/>
              </w:rPr>
              <w:t>
4) порталда – көрсетілетін қызметті алушы мүгедектікті растау туралы ақпаратты алу үшін өтінімге қол қойған сәттен бастап 1 (бір) сағат.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қағаз түрінде/проактивті.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нәтижесін ұсыну нысаны:</w:t>
            </w:r>
          </w:p>
          <w:p>
            <w:pPr>
              <w:spacing w:after="20"/>
              <w:ind w:left="20"/>
              <w:jc w:val="both"/>
            </w:pPr>
            <w:r>
              <w:rPr>
                <w:rFonts w:ascii="Times New Roman"/>
                <w:b w:val="false"/>
                <w:i w:val="false"/>
                <w:color w:val="000000"/>
                <w:sz w:val="20"/>
              </w:rPr>
              <w:t>
1) электрондық портал арқылы –көрсетілетін қызметті беруші уәкілетті тұлғаның ЭЦҚ-мен куәландырылған құжаттардың электрондық нысандары қызмет алушының "жеке кабинетіне" жолданады:</w:t>
            </w:r>
          </w:p>
          <w:p>
            <w:pPr>
              <w:spacing w:after="20"/>
              <w:ind w:left="20"/>
              <w:jc w:val="both"/>
            </w:pPr>
            <w:r>
              <w:rPr>
                <w:rFonts w:ascii="Times New Roman"/>
                <w:b w:val="false"/>
                <w:i w:val="false"/>
                <w:color w:val="000000"/>
                <w:sz w:val="20"/>
              </w:rPr>
              <w:t>
көрсетілетін қызметті алушыға мүгедектік белгіленген кезде – мүгедектік туралы анықтама;</w:t>
            </w:r>
          </w:p>
          <w:p>
            <w:pPr>
              <w:spacing w:after="20"/>
              <w:ind w:left="20"/>
              <w:jc w:val="both"/>
            </w:pPr>
            <w:r>
              <w:rPr>
                <w:rFonts w:ascii="Times New Roman"/>
                <w:b w:val="false"/>
                <w:i w:val="false"/>
                <w:color w:val="000000"/>
                <w:sz w:val="20"/>
              </w:rPr>
              <w:t>
көрсетілетін қызметті алушыға абилитациялау мен оңалтудың жеке бағдарламасының (ОЖБ) әлеуметтік бөлігі әзірленген кезде – мүгедектігі бар адамды абилитациялау мен оңалтудың жеке бағдарламасының әлеуметтік бөлігінен үзінді көшірме;</w:t>
            </w:r>
          </w:p>
          <w:p>
            <w:pPr>
              <w:spacing w:after="20"/>
              <w:ind w:left="20"/>
              <w:jc w:val="both"/>
            </w:pPr>
            <w:r>
              <w:rPr>
                <w:rFonts w:ascii="Times New Roman"/>
                <w:b w:val="false"/>
                <w:i w:val="false"/>
                <w:color w:val="000000"/>
                <w:sz w:val="20"/>
              </w:rPr>
              <w:t>
еңбек жарақаты және/немесе кәсіптік ауру салдарынан мүгедектігі бар адамдар үшін – ОЖБ-ның әлеуметтік бөлігі;</w:t>
            </w:r>
          </w:p>
          <w:p>
            <w:pPr>
              <w:spacing w:after="20"/>
              <w:ind w:left="20"/>
              <w:jc w:val="both"/>
            </w:pPr>
            <w:r>
              <w:rPr>
                <w:rFonts w:ascii="Times New Roman"/>
                <w:b w:val="false"/>
                <w:i w:val="false"/>
                <w:color w:val="000000"/>
                <w:sz w:val="20"/>
              </w:rPr>
              <w:t>
көрсетілетін қызметті алушыға ОЖБ-ның кәсіптік бөлігі әзірленген кезде – мүгедектігі бар адамды абилитациялау мен оңалтудың жеке бағдарламасының кәсіптік бөлігінен үзінді көшірме;</w:t>
            </w:r>
          </w:p>
          <w:p>
            <w:pPr>
              <w:spacing w:after="20"/>
              <w:ind w:left="20"/>
              <w:jc w:val="both"/>
            </w:pPr>
            <w:r>
              <w:rPr>
                <w:rFonts w:ascii="Times New Roman"/>
                <w:b w:val="false"/>
                <w:i w:val="false"/>
                <w:color w:val="000000"/>
                <w:sz w:val="20"/>
              </w:rPr>
              <w:t>
еңбек жарақаты және/немесе кәсіптік ауру салдарынан мүгедектігі бар адамдар үшін – ОЖБ-ның кәсіптік бөлігі;</w:t>
            </w:r>
          </w:p>
          <w:p>
            <w:pPr>
              <w:spacing w:after="20"/>
              <w:ind w:left="20"/>
              <w:jc w:val="both"/>
            </w:pPr>
            <w:r>
              <w:rPr>
                <w:rFonts w:ascii="Times New Roman"/>
                <w:b w:val="false"/>
                <w:i w:val="false"/>
                <w:color w:val="000000"/>
                <w:sz w:val="20"/>
              </w:rPr>
              <w:t>
көрсетілетін қызметті алушыға жалпы еңбек ету қабілетінен айырылу дәрежесі белгіленген кезде – жалпы еңбек ету қабілетінен айрылу дәрежесі туралы анықтама;</w:t>
            </w:r>
          </w:p>
          <w:p>
            <w:pPr>
              <w:spacing w:after="20"/>
              <w:ind w:left="20"/>
              <w:jc w:val="both"/>
            </w:pPr>
            <w:r>
              <w:rPr>
                <w:rFonts w:ascii="Times New Roman"/>
                <w:b w:val="false"/>
                <w:i w:val="false"/>
                <w:color w:val="000000"/>
                <w:sz w:val="20"/>
              </w:rPr>
              <w:t>
көрсетілетін қызметті алушыға кәсіптік еңбек ету қабілетінен айырылу дәрежесі белгіленген кезде – кәсіптік еңбек ету қабілетінен айырылу дәрежесі туралы анықтама, кәсіптік еңбек ету қабілетінен айырылу дәрежесі туралы анықтамадан және медициналық-әлеуметтік сараптама актісінен үзінді көшірме;</w:t>
            </w:r>
          </w:p>
          <w:p>
            <w:pPr>
              <w:spacing w:after="20"/>
              <w:ind w:left="20"/>
              <w:jc w:val="both"/>
            </w:pPr>
            <w:r>
              <w:rPr>
                <w:rFonts w:ascii="Times New Roman"/>
                <w:b w:val="false"/>
                <w:i w:val="false"/>
                <w:color w:val="000000"/>
                <w:sz w:val="20"/>
              </w:rPr>
              <w:t>
зардап шеккен қызметкердің көмектің қосымша түрлері мен күтімге мұқтаждығы айқындалған кезде – зардап шеккен қызметкердің көмектің қосымша түрлері мен күтімге мұқтаждығы туралы қорытынды;</w:t>
            </w:r>
          </w:p>
          <w:p>
            <w:pPr>
              <w:spacing w:after="20"/>
              <w:ind w:left="20"/>
              <w:jc w:val="both"/>
            </w:pPr>
            <w:r>
              <w:rPr>
                <w:rFonts w:ascii="Times New Roman"/>
                <w:b w:val="false"/>
                <w:i w:val="false"/>
                <w:color w:val="000000"/>
                <w:sz w:val="20"/>
              </w:rPr>
              <w:t>
кезекті қайта куәландыру кезінде мүгедектігі бар адам деп танылмағандарға – мүгедектік тағайындалмауы туралы хабарлама;</w:t>
            </w:r>
          </w:p>
          <w:p>
            <w:pPr>
              <w:spacing w:after="20"/>
              <w:ind w:left="20"/>
              <w:jc w:val="both"/>
            </w:pPr>
            <w:r>
              <w:rPr>
                <w:rFonts w:ascii="Times New Roman"/>
                <w:b w:val="false"/>
                <w:i w:val="false"/>
                <w:color w:val="000000"/>
                <w:sz w:val="20"/>
              </w:rPr>
              <w:t>
алғашқы куәландыру кезінде мүгедектігі бар адам деп танылмағандарға – медициналық-әлеуметтік сараптаманың (бұдан әрі - МӘС) сараптамалық қорытындысы туралы хабарлама.</w:t>
            </w:r>
          </w:p>
          <w:p>
            <w:pPr>
              <w:spacing w:after="20"/>
              <w:ind w:left="20"/>
              <w:jc w:val="both"/>
            </w:pPr>
            <w:r>
              <w:rPr>
                <w:rFonts w:ascii="Times New Roman"/>
                <w:b w:val="false"/>
                <w:i w:val="false"/>
                <w:color w:val="000000"/>
                <w:sz w:val="20"/>
              </w:rPr>
              <w:t>
2) көрсетілетін қызметті берушіде қағаз түрінде көрсетілетін қызметті алушы немесе оның заңды өкілінің талабы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объектілерінің, 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күндерінен басқа, дүйсенбіден бастап жұманы қоса алғанда, сағат 13.00-ден 14.00-ге дейін түскі үзіліспен сағат 9.00-ден 18.00 дейін.</w:t>
            </w:r>
          </w:p>
          <w:p>
            <w:pPr>
              <w:spacing w:after="20"/>
              <w:ind w:left="20"/>
              <w:jc w:val="both"/>
            </w:pPr>
            <w:r>
              <w:rPr>
                <w:rFonts w:ascii="Times New Roman"/>
                <w:b w:val="false"/>
                <w:i w:val="false"/>
                <w:color w:val="000000"/>
                <w:sz w:val="20"/>
              </w:rPr>
              <w:t>
Көзбе-көз куәландыруға (қайта куәландыруға) өтінішті қабылдау және мемлекеттік қызметті көрсету нәтижесін беру кестесі: сағат 13.00-ден 14.00-ге дейін түскі үзіліспен сағат 9.00-ден 15.30-ға дейін.</w:t>
            </w:r>
          </w:p>
          <w:p>
            <w:pPr>
              <w:spacing w:after="20"/>
              <w:ind w:left="20"/>
              <w:jc w:val="both"/>
            </w:pPr>
            <w:r>
              <w:rPr>
                <w:rFonts w:ascii="Times New Roman"/>
                <w:b w:val="false"/>
                <w:i w:val="false"/>
                <w:color w:val="000000"/>
                <w:sz w:val="20"/>
              </w:rPr>
              <w:t>
Сырттай проактивті куәландыру (қайта куәландыру) 15.30-дан 18.00-ге дейін жүргізіледі.</w:t>
            </w:r>
          </w:p>
          <w:p>
            <w:pPr>
              <w:spacing w:after="20"/>
              <w:ind w:left="20"/>
              <w:jc w:val="both"/>
            </w:pPr>
            <w:r>
              <w:rPr>
                <w:rFonts w:ascii="Times New Roman"/>
                <w:b w:val="false"/>
                <w:i w:val="false"/>
                <w:color w:val="000000"/>
                <w:sz w:val="20"/>
              </w:rPr>
              <w:t>
Мемлекеттік қызмет көзбе-көз куәландыру (қайта куәландыру) алдын ала жазылусыз және жеделдетіп қызмет көрсетусіз кезек тәртібінде көрсетіледі;</w:t>
            </w:r>
          </w:p>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және (немесе) МӘС әдіснама және бақылау бөлімдері өтінішті қабылдау кезінде ЭЦҚ-мен куәландырылған мынадай электрондық құжаттарды сұратады және "электрондық үкімет" шлюзі арқылы мемлекеттік ақпараттық жүйелерден алады:</w:t>
            </w:r>
          </w:p>
          <w:p>
            <w:pPr>
              <w:spacing w:after="20"/>
              <w:ind w:left="20"/>
              <w:jc w:val="both"/>
            </w:pPr>
            <w:r>
              <w:rPr>
                <w:rFonts w:ascii="Times New Roman"/>
                <w:b w:val="false"/>
                <w:i w:val="false"/>
                <w:color w:val="000000"/>
                <w:sz w:val="20"/>
              </w:rPr>
              <w:t>
1) куәландырылатын адамның жеке басын куәландыратын құжат туралы мәлімет;</w:t>
            </w:r>
          </w:p>
          <w:p>
            <w:pPr>
              <w:spacing w:after="20"/>
              <w:ind w:left="20"/>
              <w:jc w:val="both"/>
            </w:pPr>
            <w:r>
              <w:rPr>
                <w:rFonts w:ascii="Times New Roman"/>
                <w:b w:val="false"/>
                <w:i w:val="false"/>
                <w:color w:val="000000"/>
                <w:sz w:val="20"/>
              </w:rPr>
              <w:t>
2) адамды қылмыстық-атқару жүйесінің мекемесінде немесе тергеу изоляторында ұстау фактісін растайтын мәліметтер;</w:t>
            </w:r>
          </w:p>
          <w:p>
            <w:pPr>
              <w:spacing w:after="20"/>
              <w:ind w:left="20"/>
              <w:jc w:val="both"/>
            </w:pPr>
            <w:r>
              <w:rPr>
                <w:rFonts w:ascii="Times New Roman"/>
                <w:b w:val="false"/>
                <w:i w:val="false"/>
                <w:color w:val="000000"/>
                <w:sz w:val="20"/>
              </w:rPr>
              <w:t xml:space="preserve">
3)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21579 болып тіркелген) (бұдан әрі – № ҚР ДСМ-175/2020 бұйрық) бекітілген № 031/е нысаны бойынша МӘС-ке қорытынды (бұдан әрі – № 031/е нысаны). Қазақстан Республикасы Денсаулық сақтау министрінің 2022 жылғы 7 сәуірдегі № ҚР ДСМ-34 </w:t>
            </w:r>
            <w:r>
              <w:rPr>
                <w:rFonts w:ascii="Times New Roman"/>
                <w:b w:val="false"/>
                <w:i w:val="false"/>
                <w:color w:val="000000"/>
                <w:sz w:val="20"/>
              </w:rPr>
              <w:t>бұйрығымен</w:t>
            </w:r>
            <w:r>
              <w:rPr>
                <w:rFonts w:ascii="Times New Roman"/>
                <w:b w:val="false"/>
                <w:i w:val="false"/>
                <w:color w:val="000000"/>
                <w:sz w:val="20"/>
              </w:rPr>
              <w:t xml:space="preserve"> бекітілген "Дәрігерлік-консультациялық комиссияның қызметі туралы" ережеге (Нормативтік құқықтық актілерді мемлекеттік тіркеу тізілімінде № 27505 болып тіркелген) сәйкес № 031/е нысанының мерзімі оған қол қойылған күнінен бастап бір айдан кешіктірмейтін уақытқа жарамды;</w:t>
            </w:r>
          </w:p>
          <w:p>
            <w:pPr>
              <w:spacing w:after="20"/>
              <w:ind w:left="20"/>
              <w:jc w:val="both"/>
            </w:pPr>
            <w:r>
              <w:rPr>
                <w:rFonts w:ascii="Times New Roman"/>
                <w:b w:val="false"/>
                <w:i w:val="false"/>
                <w:color w:val="000000"/>
                <w:sz w:val="20"/>
              </w:rPr>
              <w:t xml:space="preserve">
4) медициналық ұйым оны әзірлеген кезде, № ҚР ДСМ-175/2020 </w:t>
            </w:r>
            <w:r>
              <w:rPr>
                <w:rFonts w:ascii="Times New Roman"/>
                <w:b w:val="false"/>
                <w:i w:val="false"/>
                <w:color w:val="000000"/>
                <w:sz w:val="20"/>
              </w:rPr>
              <w:t>бұйрықпен</w:t>
            </w:r>
            <w:r>
              <w:rPr>
                <w:rFonts w:ascii="Times New Roman"/>
                <w:b w:val="false"/>
                <w:i w:val="false"/>
                <w:color w:val="000000"/>
                <w:sz w:val="20"/>
              </w:rPr>
              <w:t xml:space="preserve"> бекітілген № 033/е нысаны бойынша мүгедектігі бар адамды абилитациялау мен оңалтудың жеке бағдарламасының медициналық бөлігі (бұдан әрі – ОЖБ медициналық бөлігі);</w:t>
            </w:r>
          </w:p>
          <w:p>
            <w:pPr>
              <w:spacing w:after="20"/>
              <w:ind w:left="20"/>
              <w:jc w:val="both"/>
            </w:pPr>
            <w:r>
              <w:rPr>
                <w:rFonts w:ascii="Times New Roman"/>
                <w:b w:val="false"/>
                <w:i w:val="false"/>
                <w:color w:val="000000"/>
                <w:sz w:val="20"/>
              </w:rPr>
              <w:t>
5) ауру динамикасын талдау үшін амбулаториялық пациенттің медициналық картасынан мәліметтер болған кезде – ауру тарихынан үзінді-көшірмелер, мамандардың қорытындылары және зерттеу нәтижелері;</w:t>
            </w:r>
          </w:p>
          <w:p>
            <w:pPr>
              <w:spacing w:after="20"/>
              <w:ind w:left="20"/>
              <w:jc w:val="both"/>
            </w:pPr>
            <w:r>
              <w:rPr>
                <w:rFonts w:ascii="Times New Roman"/>
                <w:b w:val="false"/>
                <w:i w:val="false"/>
                <w:color w:val="000000"/>
                <w:sz w:val="20"/>
              </w:rPr>
              <w:t>
6) еңбекке уақытша жарамсыздық парағы (анықтама) – жұмыс істейтін адамдар куәландырудан өткен кезде;</w:t>
            </w:r>
          </w:p>
          <w:p>
            <w:pPr>
              <w:spacing w:after="20"/>
              <w:ind w:left="20"/>
              <w:jc w:val="both"/>
            </w:pPr>
            <w:r>
              <w:rPr>
                <w:rFonts w:ascii="Times New Roman"/>
                <w:b w:val="false"/>
                <w:i w:val="false"/>
                <w:color w:val="000000"/>
                <w:sz w:val="20"/>
              </w:rPr>
              <w:t xml:space="preserve">
7) алғашқы куәландыру кезінде, еңбекке қабілетті жастағы адамдарға – еңбек қызметін растайтын құжат (бар болса), ал өндірістік жарақаттар және кәсіптік аурулар кезінде,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өндірістегі еңбек сипаты мен жағдайлары туралы мәліметтер (жұмыс беруші толтырады) ұсынылады;</w:t>
            </w:r>
          </w:p>
          <w:p>
            <w:pPr>
              <w:spacing w:after="20"/>
              <w:ind w:left="20"/>
              <w:jc w:val="both"/>
            </w:pPr>
            <w:r>
              <w:rPr>
                <w:rFonts w:ascii="Times New Roman"/>
                <w:b w:val="false"/>
                <w:i w:val="false"/>
                <w:color w:val="000000"/>
                <w:sz w:val="20"/>
              </w:rPr>
              <w:t>
8) жалпы еңбекке қабілеттілігінен айырылу дәрежесі алғашқы рет белгіленген кезде – осы әлеуметтік қатер бойынша міндетті әлеуметтік сақтандыру жүйесіне қатысу (немесе қатыспау) фактісін растайтын мәліметтер;</w:t>
            </w:r>
          </w:p>
          <w:p>
            <w:pPr>
              <w:spacing w:after="20"/>
              <w:ind w:left="20"/>
              <w:jc w:val="both"/>
            </w:pPr>
            <w:r>
              <w:rPr>
                <w:rFonts w:ascii="Times New Roman"/>
                <w:b w:val="false"/>
                <w:i w:val="false"/>
                <w:color w:val="000000"/>
                <w:sz w:val="20"/>
              </w:rPr>
              <w:t xml:space="preserve">
9) өндірістік жарақат алған және/немесе кәсіптік ауруға шалдыққан адамға осы жазатайым оқиға бойынша КЕА дәрежесін алғашқы рет белгілеу кезінде мүгедектікті және (немесе) КЕА себебін белгілеу үшін – "Еңбек қызметіне байланысты жазатайым оқиғаларды тергеп-тексеру материалдарын рәсімдеу бойынша нысандарды бекіту туралы" Қазақстан Республикасы Денсаулық сақтау және әлеуметтік даму министрінің 2015 жылғы 28 желтоқсандағы № 1055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12655 болып тіркелген) бекітілген нысан бойынша еңбек қызметіне байланысты жазатайым оқиға туралы акт (бұдан әрі – жазатайым оқиға туралы акт).</w:t>
            </w:r>
          </w:p>
          <w:p>
            <w:pPr>
              <w:spacing w:after="20"/>
              <w:ind w:left="20"/>
              <w:jc w:val="both"/>
            </w:pPr>
            <w:r>
              <w:rPr>
                <w:rFonts w:ascii="Times New Roman"/>
                <w:b w:val="false"/>
                <w:i w:val="false"/>
                <w:color w:val="000000"/>
                <w:sz w:val="20"/>
              </w:rPr>
              <w:t>
Жазатайым оқиға туралы акт болмаса және жұмыс беруші-дара кәсіпкердің қызметі тоқтатылған немесе заңды тұлға таратылған жағдайда өндірістік жарақат алған және/немесе кәсіптік ауруға шалдыққан адам ұсынатын еңбек (қызметтік) міндеттерін орындаумен жарақаттанудың немесе аурудың себеп-салдарлық байланысы туралы сот шешімі тіркеледі;</w:t>
            </w:r>
          </w:p>
          <w:p>
            <w:pPr>
              <w:spacing w:after="20"/>
              <w:ind w:left="20"/>
              <w:jc w:val="both"/>
            </w:pPr>
            <w:r>
              <w:rPr>
                <w:rFonts w:ascii="Times New Roman"/>
                <w:b w:val="false"/>
                <w:i w:val="false"/>
                <w:color w:val="000000"/>
                <w:sz w:val="20"/>
              </w:rPr>
              <w:t>
10) кәсіптік ауруға шалдыққан адамдарды куәландырған кезде – кәсіптік ауру және улану диагнозын белгілеу (аурудың кәсіппен байланысын анықтау) кезінде сараптаманы жүзеге асыратын денсаулық сақтау ұйымының мәліметтері;</w:t>
            </w:r>
          </w:p>
          <w:p>
            <w:pPr>
              <w:spacing w:after="20"/>
              <w:ind w:left="20"/>
              <w:jc w:val="both"/>
            </w:pPr>
            <w:r>
              <w:rPr>
                <w:rFonts w:ascii="Times New Roman"/>
                <w:b w:val="false"/>
                <w:i w:val="false"/>
                <w:color w:val="000000"/>
                <w:sz w:val="20"/>
              </w:rPr>
              <w:t>
11) жаралануға, контузияға, жарақаттануға, мертігуге, ауруға байланысты мүгедектік себептерін анықтау үшін – себеп-салдарлық байланысын белгілейтін тиісті қызмет саласындағы уәкілетті орган берген құжат туралы мәліметтер;</w:t>
            </w:r>
          </w:p>
          <w:p>
            <w:pPr>
              <w:spacing w:after="20"/>
              <w:ind w:left="20"/>
              <w:jc w:val="both"/>
            </w:pPr>
            <w:r>
              <w:rPr>
                <w:rFonts w:ascii="Times New Roman"/>
                <w:b w:val="false"/>
                <w:i w:val="false"/>
                <w:color w:val="000000"/>
                <w:sz w:val="20"/>
              </w:rPr>
              <w:t>
12) қорғаншылықты (қамқоршылықты) белгілеген кезде – қорғаншылықты (қамқоршылықты) растайтын құжат туралы мәліметтер;</w:t>
            </w:r>
          </w:p>
          <w:p>
            <w:pPr>
              <w:spacing w:after="20"/>
              <w:ind w:left="20"/>
              <w:jc w:val="both"/>
            </w:pPr>
            <w:r>
              <w:rPr>
                <w:rFonts w:ascii="Times New Roman"/>
                <w:b w:val="false"/>
                <w:i w:val="false"/>
                <w:color w:val="000000"/>
                <w:sz w:val="20"/>
              </w:rPr>
              <w:t xml:space="preserve">
13) куәландырылатын адамның атын, әкесінің атын (бар болса) және тегін өзгертуді мемлекеттік тіркеген жағдайда қайта куәландыру кезінде – "Азаматтық хал актілерін мемлекеттік тіркеу туралы электрондық және қағаз жеткізгіштегі акт жазбаларының, куәліктер мен анықтамалардың нысандарын бекіту туралы" Қазақстан Республикасы Әділет министрінің 2015 жылғы 12 қаңтардағы № 9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10173 болып тіркелген) бекітілген нысан бойынша атын, әкесінің атын (бар болса), тегін өзгерту туралы куәлік туралы мәліметтер;</w:t>
            </w:r>
          </w:p>
          <w:p>
            <w:pPr>
              <w:spacing w:after="20"/>
              <w:ind w:left="20"/>
              <w:jc w:val="both"/>
            </w:pPr>
            <w:r>
              <w:rPr>
                <w:rFonts w:ascii="Times New Roman"/>
                <w:b w:val="false"/>
                <w:i w:val="false"/>
                <w:color w:val="000000"/>
                <w:sz w:val="20"/>
              </w:rPr>
              <w:t>
14) балаларды куәландыру (қайта куәландыру) кезінде – психологиялық-медициналық-педагогикалық консультацияның (ПМПК) қорытындысы бар болса.</w:t>
            </w:r>
          </w:p>
          <w:p>
            <w:pPr>
              <w:spacing w:after="20"/>
              <w:ind w:left="20"/>
              <w:jc w:val="both"/>
            </w:pPr>
            <w:r>
              <w:rPr>
                <w:rFonts w:ascii="Times New Roman"/>
                <w:b w:val="false"/>
                <w:i w:val="false"/>
                <w:color w:val="000000"/>
                <w:sz w:val="20"/>
              </w:rPr>
              <w:t>
Көрсетілетін қызметті берушілер цифрлық құжаттарды "электрондық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"электрондық үкімет" веб-порталының хабарламасына жауап ретінде қысқа мәтіндік хабарлама жіберу арқылы алады.</w:t>
            </w:r>
          </w:p>
          <w:p>
            <w:pPr>
              <w:spacing w:after="20"/>
              <w:ind w:left="20"/>
              <w:jc w:val="both"/>
            </w:pPr>
            <w:r>
              <w:rPr>
                <w:rFonts w:ascii="Times New Roman"/>
                <w:b w:val="false"/>
                <w:i w:val="false"/>
                <w:color w:val="000000"/>
                <w:sz w:val="20"/>
              </w:rPr>
              <w:t>
Ақпараттық жүйелерде мәліметтер болмаған жағдайда, куәландырылатын адамның өтінішіне № 031/е нысаны, сондай-ақ тиісті құжаттардың қағаз жеткізгіштегі көшірмелері және салыстырып тексеру үшін түпнұсқалары қоса беріледі.</w:t>
            </w:r>
          </w:p>
          <w:p>
            <w:pPr>
              <w:spacing w:after="20"/>
              <w:ind w:left="20"/>
              <w:jc w:val="both"/>
            </w:pPr>
            <w:r>
              <w:rPr>
                <w:rFonts w:ascii="Times New Roman"/>
                <w:b w:val="false"/>
                <w:i w:val="false"/>
                <w:color w:val="000000"/>
                <w:sz w:val="20"/>
              </w:rPr>
              <w:t>
Сырттай проактивті куәландыру (қайта куәландыру) мынадай құжаттарды:</w:t>
            </w:r>
          </w:p>
          <w:p>
            <w:pPr>
              <w:spacing w:after="20"/>
              <w:ind w:left="20"/>
              <w:jc w:val="both"/>
            </w:pPr>
            <w:r>
              <w:rPr>
                <w:rFonts w:ascii="Times New Roman"/>
                <w:b w:val="false"/>
                <w:i w:val="false"/>
                <w:color w:val="000000"/>
                <w:sz w:val="20"/>
              </w:rPr>
              <w:t>
организм функцияларының бұзылу дәрежесін, диагноздар мен ұсынымдарды көрсете отырып, шағымдарын, объективті тексеру деректерін көрсететін мамандардың консультацияларын;</w:t>
            </w:r>
          </w:p>
          <w:p>
            <w:pPr>
              <w:spacing w:after="20"/>
              <w:ind w:left="20"/>
              <w:jc w:val="both"/>
            </w:pPr>
            <w:r>
              <w:rPr>
                <w:rFonts w:ascii="Times New Roman"/>
                <w:b w:val="false"/>
                <w:i w:val="false"/>
                <w:color w:val="000000"/>
                <w:sz w:val="20"/>
              </w:rPr>
              <w:t>
клиникалық, зертханалық, рентгенологиялық және басқа зерттеулердің нәтижелерін;</w:t>
            </w:r>
          </w:p>
          <w:p>
            <w:pPr>
              <w:spacing w:after="20"/>
              <w:ind w:left="20"/>
              <w:jc w:val="both"/>
            </w:pPr>
            <w:r>
              <w:rPr>
                <w:rFonts w:ascii="Times New Roman"/>
                <w:b w:val="false"/>
                <w:i w:val="false"/>
                <w:color w:val="000000"/>
                <w:sz w:val="20"/>
              </w:rPr>
              <w:t>
пациенттің жай-күйінің динамикалық өзгерістерін көрсете отырып, амбулаториялық, стационарлық, стационарды алмастыратын жағдайларда, үйде, санаторий-курорттық ұйымдарда емделіп шығу жағдайының (емделіп шығу жағдайларының) нәтижелерін;</w:t>
            </w:r>
          </w:p>
          <w:p>
            <w:pPr>
              <w:spacing w:after="20"/>
              <w:ind w:left="20"/>
              <w:jc w:val="both"/>
            </w:pPr>
            <w:r>
              <w:rPr>
                <w:rFonts w:ascii="Times New Roman"/>
                <w:b w:val="false"/>
                <w:i w:val="false"/>
                <w:color w:val="000000"/>
                <w:sz w:val="20"/>
              </w:rPr>
              <w:t>
туындаған асқынуларды;</w:t>
            </w:r>
          </w:p>
          <w:p>
            <w:pPr>
              <w:spacing w:after="20"/>
              <w:ind w:left="20"/>
              <w:jc w:val="both"/>
            </w:pPr>
            <w:r>
              <w:rPr>
                <w:rFonts w:ascii="Times New Roman"/>
                <w:b w:val="false"/>
                <w:i w:val="false"/>
                <w:color w:val="000000"/>
                <w:sz w:val="20"/>
              </w:rPr>
              <w:t>
зертханалық зерттеулердің, консультациялардың нәтижелерінің қорытындыларын;</w:t>
            </w:r>
          </w:p>
          <w:p>
            <w:pPr>
              <w:spacing w:after="20"/>
              <w:ind w:left="20"/>
              <w:jc w:val="both"/>
            </w:pPr>
            <w:r>
              <w:rPr>
                <w:rFonts w:ascii="Times New Roman"/>
                <w:b w:val="false"/>
                <w:i w:val="false"/>
                <w:color w:val="000000"/>
                <w:sz w:val="20"/>
              </w:rPr>
              <w:t>
оңалту әлеуеті, оңалту диагнозы және оңалту маршрутының шкаласы ескерілген ұсынымдарды;</w:t>
            </w:r>
          </w:p>
          <w:p>
            <w:pPr>
              <w:spacing w:after="20"/>
              <w:ind w:left="20"/>
              <w:jc w:val="both"/>
            </w:pPr>
            <w:r>
              <w:rPr>
                <w:rFonts w:ascii="Times New Roman"/>
                <w:b w:val="false"/>
                <w:i w:val="false"/>
                <w:color w:val="000000"/>
                <w:sz w:val="20"/>
              </w:rPr>
              <w:t xml:space="preserve">
жедел/шұғыл медициналық көмек шақырған пациентке белсенді бару нәтижелерін қоса бере отырып, Қазақстан Республикасының Цифрлық даму, инновациялар және аэроғарыш өнеркәсібі министрінің 2020 жылғы 24 сәуірдегі № 155/НҚ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20495 болып тіркелген) бекітілген Проактивті қызметтер көрсету қағидаларына сәйкес алынған пациенттің немесе оның өкілінің келісімі бойынша № 031/е электрондық нысан негізінде жүргізіледі.</w:t>
            </w:r>
          </w:p>
          <w:p>
            <w:pPr>
              <w:spacing w:after="20"/>
              <w:ind w:left="20"/>
              <w:jc w:val="both"/>
            </w:pPr>
            <w:r>
              <w:rPr>
                <w:rFonts w:ascii="Times New Roman"/>
                <w:b w:val="false"/>
                <w:i w:val="false"/>
                <w:color w:val="000000"/>
                <w:sz w:val="20"/>
              </w:rPr>
              <w:t xml:space="preserve">
Медициналық электрондық құжаттар аурудың бейінін ескере отырып және денсаулық сақтау саласындағы стандарттарға, диагностиканың, емдеу мен оңалтудың клиникалық хаттамаларына, Қазақстан Республикасы Денсаулық сақтау министрінің 2020 жылғы 7 қазандағы № ҚР ДСМ-116/2020 </w:t>
            </w:r>
            <w:r>
              <w:rPr>
                <w:rFonts w:ascii="Times New Roman"/>
                <w:b w:val="false"/>
                <w:i w:val="false"/>
                <w:color w:val="000000"/>
                <w:sz w:val="20"/>
              </w:rPr>
              <w:t>бұйрығымен</w:t>
            </w:r>
            <w:r>
              <w:rPr>
                <w:rFonts w:ascii="Times New Roman"/>
                <w:b w:val="false"/>
                <w:i w:val="false"/>
                <w:color w:val="000000"/>
                <w:sz w:val="20"/>
              </w:rPr>
              <w:t xml:space="preserve"> (бұдан әрі – ҚР ДСМ-116/2020 бұйрығы) (Нормативтік құқықтық актілерді мемлекеттік тіркеу тізілімінде № 21381 болып тіркелген) бекітілген Медициналық оңалтуды көрсету қағидаларына сәйкес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заңнамасымен белгіленген мемлекеттік қызмет көрсетуден бас тартуға негіздеме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Қолданылу мерзімі өткен құжаттарды ұсынған кезінде;</w:t>
            </w:r>
          </w:p>
          <w:p>
            <w:pPr>
              <w:spacing w:after="20"/>
              <w:ind w:left="20"/>
              <w:jc w:val="both"/>
            </w:pPr>
            <w:r>
              <w:rPr>
                <w:rFonts w:ascii="Times New Roman"/>
                <w:b w:val="false"/>
                <w:i w:val="false"/>
                <w:color w:val="000000"/>
                <w:sz w:val="20"/>
              </w:rPr>
              <w:t>
2) құжаттардың толық емес топтамасын (мәліметтерді алу) ұсынған кезінде;</w:t>
            </w:r>
          </w:p>
          <w:p>
            <w:pPr>
              <w:spacing w:after="20"/>
              <w:ind w:left="20"/>
              <w:jc w:val="both"/>
            </w:pPr>
            <w:r>
              <w:rPr>
                <w:rFonts w:ascii="Times New Roman"/>
                <w:b w:val="false"/>
                <w:i w:val="false"/>
                <w:color w:val="000000"/>
                <w:sz w:val="20"/>
              </w:rPr>
              <w:t>
3) МӘС бөліміне барып куәландыруға тұрақты тіркелмеген орны бойынша жүгінген кезінде;</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көрсету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w:t>
            </w:r>
          </w:p>
          <w:p>
            <w:pPr>
              <w:spacing w:after="20"/>
              <w:ind w:left="20"/>
              <w:jc w:val="both"/>
            </w:pPr>
            <w:r>
              <w:rPr>
                <w:rFonts w:ascii="Times New Roman"/>
                <w:b w:val="false"/>
                <w:i w:val="false"/>
                <w:color w:val="000000"/>
                <w:sz w:val="20"/>
              </w:rPr>
              <w:t>
1) тиісті өңірдің МӘС бөлімдері және (немесе) МӘС әдіснама және бақылау бөлімдері орналасқан жерде;</w:t>
            </w:r>
          </w:p>
          <w:p>
            <w:pPr>
              <w:spacing w:after="20"/>
              <w:ind w:left="20"/>
              <w:jc w:val="both"/>
            </w:pPr>
            <w:r>
              <w:rPr>
                <w:rFonts w:ascii="Times New Roman"/>
                <w:b w:val="false"/>
                <w:i w:val="false"/>
                <w:color w:val="000000"/>
                <w:sz w:val="20"/>
              </w:rPr>
              <w:t>
2) көшпелі отырыстарда:</w:t>
            </w:r>
          </w:p>
          <w:p>
            <w:pPr>
              <w:spacing w:after="20"/>
              <w:ind w:left="20"/>
              <w:jc w:val="both"/>
            </w:pPr>
            <w:r>
              <w:rPr>
                <w:rFonts w:ascii="Times New Roman"/>
                <w:b w:val="false"/>
                <w:i w:val="false"/>
                <w:color w:val="000000"/>
                <w:sz w:val="20"/>
              </w:rPr>
              <w:t>
көрсетілетін қызметті алушының тұрақты тіркелген жеріндегі емдеу-профилактикалық мекеме базасында;</w:t>
            </w:r>
          </w:p>
          <w:p>
            <w:pPr>
              <w:spacing w:after="20"/>
              <w:ind w:left="20"/>
              <w:jc w:val="both"/>
            </w:pPr>
            <w:r>
              <w:rPr>
                <w:rFonts w:ascii="Times New Roman"/>
                <w:b w:val="false"/>
                <w:i w:val="false"/>
                <w:color w:val="000000"/>
                <w:sz w:val="20"/>
              </w:rPr>
              <w:t>
мамандандырылған мекемелерде емделіп жатқан орны бойынша;</w:t>
            </w:r>
          </w:p>
          <w:p>
            <w:pPr>
              <w:spacing w:after="20"/>
              <w:ind w:left="20"/>
              <w:jc w:val="both"/>
            </w:pPr>
            <w:r>
              <w:rPr>
                <w:rFonts w:ascii="Times New Roman"/>
                <w:b w:val="false"/>
                <w:i w:val="false"/>
                <w:color w:val="000000"/>
                <w:sz w:val="20"/>
              </w:rPr>
              <w:t>
көрсетілетін қызметті алушының барған жері бойынша қылмыстық-атқару жүйесінің мекемелерінде және тергеу изоляторларында;</w:t>
            </w:r>
          </w:p>
          <w:p>
            <w:pPr>
              <w:spacing w:after="20"/>
              <w:ind w:left="20"/>
              <w:jc w:val="both"/>
            </w:pPr>
            <w:r>
              <w:rPr>
                <w:rFonts w:ascii="Times New Roman"/>
                <w:b w:val="false"/>
                <w:i w:val="false"/>
                <w:color w:val="000000"/>
                <w:sz w:val="20"/>
              </w:rPr>
              <w:t>
үйде, стационарда – егер адам дәрігерлік-консультациялық комиссияның қорытындысына сәйкес денсаулық жағдайы бойынша МӘС-ке келе алмайтын болса;</w:t>
            </w:r>
          </w:p>
          <w:p>
            <w:pPr>
              <w:spacing w:after="20"/>
              <w:ind w:left="20"/>
              <w:jc w:val="both"/>
            </w:pPr>
            <w:r>
              <w:rPr>
                <w:rFonts w:ascii="Times New Roman"/>
                <w:b w:val="false"/>
                <w:i w:val="false"/>
                <w:color w:val="000000"/>
                <w:sz w:val="20"/>
              </w:rPr>
              <w:t>
3) сырттай – куәландырылатын адам тасымалдауға келмейтін және/немесе қызмет көрсетілетін өңірден тыс жерлерде стационарлық емделуде болса көрсетіледі.</w:t>
            </w:r>
          </w:p>
          <w:p>
            <w:pPr>
              <w:spacing w:after="20"/>
              <w:ind w:left="20"/>
              <w:jc w:val="both"/>
            </w:pPr>
            <w:r>
              <w:rPr>
                <w:rFonts w:ascii="Times New Roman"/>
                <w:b w:val="false"/>
                <w:i w:val="false"/>
                <w:color w:val="000000"/>
                <w:sz w:val="20"/>
              </w:rPr>
              <w:t>
4) сырттай проактивті куәландыру - сырттай проактивті куәландыру (қайта куәландыру) жүргізілетін нозологиялық нысандар тізбесіне сәйкес.</w:t>
            </w:r>
          </w:p>
          <w:p>
            <w:pPr>
              <w:spacing w:after="20"/>
              <w:ind w:left="20"/>
              <w:jc w:val="both"/>
            </w:pPr>
            <w:r>
              <w:rPr>
                <w:rFonts w:ascii="Times New Roman"/>
                <w:b w:val="false"/>
                <w:i w:val="false"/>
                <w:color w:val="000000"/>
                <w:sz w:val="20"/>
              </w:rPr>
              <w:t>
Мүгедектік алғаш рет белгіленген жағдайда, адам мүгедектігі бойынша мемлекеттік әлеуметтік жәрдемақы, мүгедектігі бойынша арнаулы мемлекеттік жәрдемақы еңбек ету қабілетінен айырылған жағдайда төленетін әлеуметтік төлем, мүгедектігі бар баланы тәрбиелеушіге берілетін жәрдемақы және бірінші топтағы мүгедектігі бар адамның күтіміне байланысты жәрдемақы тағайындау үшін МӘС бөліміне жүгінеді.</w:t>
            </w:r>
          </w:p>
          <w:p>
            <w:pPr>
              <w:spacing w:after="20"/>
              <w:ind w:left="20"/>
              <w:jc w:val="both"/>
            </w:pPr>
            <w:r>
              <w:rPr>
                <w:rFonts w:ascii="Times New Roman"/>
                <w:b w:val="false"/>
                <w:i w:val="false"/>
                <w:color w:val="000000"/>
                <w:sz w:val="20"/>
              </w:rPr>
              <w:t>
Мемлекеттік қызмет көрсету орындарының мекенжайлары Министрліктің www. enbek. gov. kz интернет-ресурсында, "Мемлекеттік көрсетілетін қызметтер" бөлімінде орналастырылған.</w:t>
            </w:r>
          </w:p>
          <w:p>
            <w:pPr>
              <w:spacing w:after="20"/>
              <w:ind w:left="20"/>
              <w:jc w:val="both"/>
            </w:pPr>
            <w:r>
              <w:rPr>
                <w:rFonts w:ascii="Times New Roman"/>
                <w:b w:val="false"/>
                <w:i w:val="false"/>
                <w:color w:val="000000"/>
                <w:sz w:val="20"/>
              </w:rPr>
              <w:t>
Көрсетілетін қызметті алушының мүгедектікті растау туралы ақпаратты және ол мемлекеттік қызмет көрсету кезінде алған құжаттардың электрондық нысандарын ЭЦҚ-сы болған кезде және/немесе бір реттік парольді қолданумен портал арқылы қашықтықтан қол жеткізу режимінде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туралы ақпаратты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Цифрлық құжаттар сервисі мобильдік қосымшада және пайдаланушылардың ақпараттық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Мобильдік қосымшада және пайдаланушылардың ақпараттық жүйелерінде қолжетімді әдістермен авторландырудан өтеді, бұдан әрі "Цифрлық құжаттар" бөлімінде одан әрі пайдалану үшін қажетті құжатты қарайды</w:t>
            </w:r>
          </w:p>
          <w:p>
            <w:pPr>
              <w:spacing w:after="20"/>
              <w:ind w:left="20"/>
              <w:jc w:val="both"/>
            </w:pPr>
            <w:r>
              <w:rPr>
                <w:rFonts w:ascii="Times New Roman"/>
                <w:b w:val="false"/>
                <w:i w:val="false"/>
                <w:color w:val="000000"/>
                <w:sz w:val="20"/>
              </w:rPr>
              <w:t>
Қазақстан Республикасының Еңбек және халықты әлеуметтік қорғау министрлігі, мемлекеттік қызмет көрсету тәртібін айқындайтын Медициналық-әлеуметтік сараптама жүргізу қағидалары бекітілген немесе өзгертілген күннен бастап үш жұмыс күні ішінде оны көрсету тәртібі туралы ақпаратты жаңартады және Бірыңғай байланыс-орталығына жібереді.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113" w:id="154"/>
    <w:p>
      <w:pPr>
        <w:spacing w:after="0"/>
        <w:ind w:left="0"/>
        <w:jc w:val="left"/>
      </w:pPr>
      <w:r>
        <w:rPr>
          <w:rFonts w:ascii="Times New Roman"/>
          <w:b/>
          <w:i w:val="false"/>
          <w:color w:val="000000"/>
        </w:rPr>
        <w:t xml:space="preserve"> Құжаттарды қабылдаудан бас тарту туралы қолхат</w:t>
      </w:r>
    </w:p>
    <w:bookmarkEnd w:id="154"/>
    <w:p>
      <w:pPr>
        <w:spacing w:after="0"/>
        <w:ind w:left="0"/>
        <w:jc w:val="both"/>
      </w:pPr>
      <w:r>
        <w:rPr>
          <w:rFonts w:ascii="Times New Roman"/>
          <w:b w:val="false"/>
          <w:i w:val="false"/>
          <w:color w:val="000000"/>
          <w:sz w:val="28"/>
        </w:rPr>
        <w:t xml:space="preserve">
      Әлеуметтік Кодекстің 155-бабының </w:t>
      </w:r>
      <w:r>
        <w:rPr>
          <w:rFonts w:ascii="Times New Roman"/>
          <w:b w:val="false"/>
          <w:i w:val="false"/>
          <w:color w:val="000000"/>
          <w:sz w:val="28"/>
        </w:rPr>
        <w:t>4-тармағын</w:t>
      </w:r>
      <w:r>
        <w:rPr>
          <w:rFonts w:ascii="Times New Roman"/>
          <w:b w:val="false"/>
          <w:i w:val="false"/>
          <w:color w:val="000000"/>
          <w:sz w:val="28"/>
        </w:rPr>
        <w:t xml:space="preserve"> басшылыққа ала отырып, Еңбек және әлеуметтік қорғау комитетінің _________ облысы (қаласы) бойынша департаментінің ______ бөлімі</w:t>
      </w:r>
    </w:p>
    <w:p>
      <w:pPr>
        <w:spacing w:after="0"/>
        <w:ind w:left="0"/>
        <w:jc w:val="both"/>
      </w:pPr>
      <w:r>
        <w:rPr>
          <w:rFonts w:ascii="Times New Roman"/>
          <w:b w:val="false"/>
          <w:i w:val="false"/>
          <w:color w:val="000000"/>
          <w:sz w:val="28"/>
        </w:rPr>
        <w:t xml:space="preserve">
      Сіздің мемлекеттік қызмет көрсетуге қойылатын талаптармен көзделген тізбеге сәйкес медициналық-әлеуметтік сараптама бөліміне барып куәландыруға тұрақты тіркелмеген орны бойынша жүгінуіңізге, қолдану мерзімі өткен құжаттарды және (немесе) құжаттардың толық емес топтамасын ұсынуыңызға байланысты "Мүгедектікті және/немесе еңбек ету қабілетінен айырылу дәрежесін белгілеу және/немесе қажетті әлеуметтік қорғау шараларын айқындау" мемлекеттік қызметін көрсетуге құжаттарды қабылдаудан бас тартады, атап айтқанда: қолдану мерзімі өткен/жоқ құжаттардың атауы: </w:t>
      </w:r>
    </w:p>
    <w:p>
      <w:pPr>
        <w:spacing w:after="0"/>
        <w:ind w:left="0"/>
        <w:jc w:val="both"/>
      </w:pPr>
      <w:r>
        <w:rPr>
          <w:rFonts w:ascii="Times New Roman"/>
          <w:b w:val="false"/>
          <w:i w:val="false"/>
          <w:color w:val="000000"/>
          <w:sz w:val="28"/>
        </w:rPr>
        <w:t xml:space="preserve">
      1) ________________________________________; </w:t>
      </w:r>
    </w:p>
    <w:p>
      <w:pPr>
        <w:spacing w:after="0"/>
        <w:ind w:left="0"/>
        <w:jc w:val="both"/>
      </w:pPr>
      <w:r>
        <w:rPr>
          <w:rFonts w:ascii="Times New Roman"/>
          <w:b w:val="false"/>
          <w:i w:val="false"/>
          <w:color w:val="000000"/>
          <w:sz w:val="28"/>
        </w:rPr>
        <w:t xml:space="preserve">
      2) ________________________________________; </w:t>
      </w:r>
    </w:p>
    <w:p>
      <w:pPr>
        <w:spacing w:after="0"/>
        <w:ind w:left="0"/>
        <w:jc w:val="both"/>
      </w:pPr>
      <w:r>
        <w:rPr>
          <w:rFonts w:ascii="Times New Roman"/>
          <w:b w:val="false"/>
          <w:i w:val="false"/>
          <w:color w:val="000000"/>
          <w:sz w:val="28"/>
        </w:rPr>
        <w:t xml:space="preserve">
      3) ________________________________________. </w:t>
      </w:r>
    </w:p>
    <w:p>
      <w:pPr>
        <w:spacing w:after="0"/>
        <w:ind w:left="0"/>
        <w:jc w:val="both"/>
      </w:pPr>
      <w:r>
        <w:rPr>
          <w:rFonts w:ascii="Times New Roman"/>
          <w:b w:val="false"/>
          <w:i w:val="false"/>
          <w:color w:val="000000"/>
          <w:sz w:val="28"/>
        </w:rPr>
        <w:t xml:space="preserve">
      Осы қолхат әрбір тарап үшін бір-бірден 2 данада жасалды. </w:t>
      </w:r>
    </w:p>
    <w:p>
      <w:pPr>
        <w:spacing w:after="0"/>
        <w:ind w:left="0"/>
        <w:jc w:val="both"/>
      </w:pPr>
      <w:r>
        <w:rPr>
          <w:rFonts w:ascii="Times New Roman"/>
          <w:b w:val="false"/>
          <w:i w:val="false"/>
          <w:color w:val="000000"/>
          <w:sz w:val="28"/>
        </w:rPr>
        <w:t>
      ________________________________________ __________________</w:t>
      </w:r>
    </w:p>
    <w:p>
      <w:pPr>
        <w:spacing w:after="0"/>
        <w:ind w:left="0"/>
        <w:jc w:val="both"/>
      </w:pPr>
      <w:r>
        <w:rPr>
          <w:rFonts w:ascii="Times New Roman"/>
          <w:b w:val="false"/>
          <w:i w:val="false"/>
          <w:color w:val="000000"/>
          <w:sz w:val="28"/>
        </w:rPr>
        <w:t xml:space="preserve">
      МӘС маманының (қолы) тегі, аты, әкесінің аты (бар болса) </w:t>
      </w:r>
    </w:p>
    <w:p>
      <w:pPr>
        <w:spacing w:after="0"/>
        <w:ind w:left="0"/>
        <w:jc w:val="both"/>
      </w:pPr>
      <w:r>
        <w:rPr>
          <w:rFonts w:ascii="Times New Roman"/>
          <w:b w:val="false"/>
          <w:i w:val="false"/>
          <w:color w:val="000000"/>
          <w:sz w:val="28"/>
        </w:rPr>
        <w:t xml:space="preserve">
      Алдым: ____________________________________________________ </w:t>
      </w:r>
    </w:p>
    <w:p>
      <w:pPr>
        <w:spacing w:after="0"/>
        <w:ind w:left="0"/>
        <w:jc w:val="both"/>
      </w:pPr>
      <w:r>
        <w:rPr>
          <w:rFonts w:ascii="Times New Roman"/>
          <w:b w:val="false"/>
          <w:i w:val="false"/>
          <w:color w:val="000000"/>
          <w:sz w:val="28"/>
        </w:rPr>
        <w:t>
      көрсетілетін қызметті алушының тегі, аты, (қолы) әкесінің аты (бар болса)</w:t>
      </w:r>
    </w:p>
    <w:p>
      <w:pPr>
        <w:spacing w:after="0"/>
        <w:ind w:left="0"/>
        <w:jc w:val="both"/>
      </w:pPr>
      <w:r>
        <w:rPr>
          <w:rFonts w:ascii="Times New Roman"/>
          <w:b w:val="false"/>
          <w:i w:val="false"/>
          <w:color w:val="000000"/>
          <w:sz w:val="28"/>
        </w:rPr>
        <w:t>
      20 ___ жылғы "___"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bookmarkStart w:name="z115" w:id="155"/>
    <w:p>
      <w:pPr>
        <w:spacing w:after="0"/>
        <w:ind w:left="0"/>
        <w:jc w:val="left"/>
      </w:pPr>
      <w:r>
        <w:rPr>
          <w:rFonts w:ascii="Times New Roman"/>
          <w:b/>
          <w:i w:val="false"/>
          <w:color w:val="000000"/>
        </w:rPr>
        <w:t xml:space="preserve"> Медициналық құжаттарды ауытқу себептері</w:t>
      </w:r>
    </w:p>
    <w:bookmarkEnd w:id="1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құжаттарды қайтарудың жүйелік деңгейіндегі қайтарулардың себебі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Қателер коды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Мүгедектікті және/немесе еңбек ету қабілетінен айырылу дәрежесін белгілеу үшін қажетті пациенттің заңмен қорғалатын құпиясын құрайтын дербес деректер мен мәліметтерді жинауға, өңдеуге және беруге келісімі туралы СМС хабарламаның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№031/е нысанының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№031/е нысанының күні және/немесе нөмірінің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№031/е нысанының қолданылу мерзімінің аяқталуы (1 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телефон нөмірінің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телефон нөмірінің BMG тіркеуде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№031/е нысанындағы ЭЦҚ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031/е нысанындағы міндетті жолдардың толтырылмауы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ұйымның БХТ-мен сәйкессіздігі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"Сырттай куәландыруға жіберу" өрісі мәнінің "сырттай проактивті куәландыру" мәніне сәйкес келмеуі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"куәландыру мақсатының" сырттай проактивті куәландыруға жатпауы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№031/е нысанының "Техникалық құралдарға ұсыныстар" жолында көрсетілген ақауларға сәйкес толтырылған "ОТҚ" АЖ-да сауалнамасының болмауы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Сырттай проактивті куәландыру жүргізу үшін АХЖ коды сәйкес келмеуі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идентификатормен файлдың хэш қосындысы ХЭД сервисіндегі мәліметтермен сәйкес келмейді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бойынша **** ХЭД сервисінде файл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Жүйеде MismessageId - ****** ФЛКмен өткен нысан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Жүйеде ******** ЖСНмен қарастырылып жатқан нысан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деректері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осы ЖСН бойынша ЖТ МДҚ АЖ-да "қайтыс болған" мәртебесімен тіркелді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ЖСН ЖТ МДҚ АЖ-да ТАӘ сәйкес келмейді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тұрғылықты жері бойынша ЖТ МДҚ АЖ-да тұрақты тіркеуі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ЖТ МДҚ АЖ-да "шетелге тұрақты тұруға кеткен" мәртебесімен тіркелді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REC004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өкіл деректерінің болмауы (балаларда және әрекетке қабілетсіз адамдарда)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REC005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өкілдің деректері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ЖСН бойынша заңды өкіл ЖТ МДҚ АЖ-да "қайтыс болған" мәртебесімен тіркелді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LEG001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өкіл ЖТ МДҚ АЖ-да "шетелге тұрақты тұруға кеткен" мәртебесімен тіркелді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LEG002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өкілдің ЖСН ЖТ МДҚ АЖ-да ТАӘ сәйкес келмейді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LEG003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117" w:id="156"/>
    <w:p>
      <w:pPr>
        <w:spacing w:after="0"/>
        <w:ind w:left="0"/>
        <w:jc w:val="left"/>
      </w:pPr>
      <w:r>
        <w:rPr>
          <w:rFonts w:ascii="Times New Roman"/>
          <w:b/>
          <w:i w:val="false"/>
          <w:color w:val="000000"/>
        </w:rPr>
        <w:t xml:space="preserve"> Организмнің негізгі функцияларының бұзылуын және тіршілік тынысының шектелуін жіктеу</w:t>
      </w:r>
    </w:p>
    <w:bookmarkEnd w:id="156"/>
    <w:p>
      <w:pPr>
        <w:spacing w:after="0"/>
        <w:ind w:left="0"/>
        <w:jc w:val="both"/>
      </w:pPr>
      <w:r>
        <w:rPr>
          <w:rFonts w:ascii="Times New Roman"/>
          <w:b w:val="false"/>
          <w:i w:val="false"/>
          <w:color w:val="000000"/>
          <w:sz w:val="28"/>
        </w:rPr>
        <w:t>
      1. Адам организмінің негізгі функцияларының бұзылуын жіктеу:</w:t>
      </w:r>
    </w:p>
    <w:p>
      <w:pPr>
        <w:spacing w:after="0"/>
        <w:ind w:left="0"/>
        <w:jc w:val="both"/>
      </w:pPr>
      <w:r>
        <w:rPr>
          <w:rFonts w:ascii="Times New Roman"/>
          <w:b w:val="false"/>
          <w:i w:val="false"/>
          <w:color w:val="000000"/>
          <w:sz w:val="28"/>
        </w:rPr>
        <w:t>
      1) организмнің психикалық функцияларының бұзылуы (аңғару, зейін, еске сақтау, ойлау, сөйлеу, эмоциялар, жігер, парасат, сана, мінез-құлық, психомоторлық функциялар);</w:t>
      </w:r>
    </w:p>
    <w:p>
      <w:pPr>
        <w:spacing w:after="0"/>
        <w:ind w:left="0"/>
        <w:jc w:val="both"/>
      </w:pPr>
      <w:r>
        <w:rPr>
          <w:rFonts w:ascii="Times New Roman"/>
          <w:b w:val="false"/>
          <w:i w:val="false"/>
          <w:color w:val="000000"/>
          <w:sz w:val="28"/>
        </w:rPr>
        <w:t>
      2) сезіну функцияларының бұзылуы (көру, есту, иісті сезу, түйсіну және сезімталдықтың бұзылуы);</w:t>
      </w:r>
    </w:p>
    <w:p>
      <w:pPr>
        <w:spacing w:after="0"/>
        <w:ind w:left="0"/>
        <w:jc w:val="both"/>
      </w:pPr>
      <w:r>
        <w:rPr>
          <w:rFonts w:ascii="Times New Roman"/>
          <w:b w:val="false"/>
          <w:i w:val="false"/>
          <w:color w:val="000000"/>
          <w:sz w:val="28"/>
        </w:rPr>
        <w:t>
      3) статикалық-динамикалық функциялардың (бастың, кеуденің, аяқ-қолдың қозғалу функцияларының, статиканың және қозғалыс үйлесімдігінің) бұзылуы;</w:t>
      </w:r>
    </w:p>
    <w:p>
      <w:pPr>
        <w:spacing w:after="0"/>
        <w:ind w:left="0"/>
        <w:jc w:val="both"/>
      </w:pPr>
      <w:r>
        <w:rPr>
          <w:rFonts w:ascii="Times New Roman"/>
          <w:b w:val="false"/>
          <w:i w:val="false"/>
          <w:color w:val="000000"/>
          <w:sz w:val="28"/>
        </w:rPr>
        <w:t>
      4) қан айналымы, тыныстау, ас қорыту, сыртқа шығару, зат пен энергия алмасу, ішкі секреция, қан түзілуі, иммунитет функцияларының бұзылуы.</w:t>
      </w:r>
    </w:p>
    <w:p>
      <w:pPr>
        <w:spacing w:after="0"/>
        <w:ind w:left="0"/>
        <w:jc w:val="both"/>
      </w:pPr>
      <w:r>
        <w:rPr>
          <w:rFonts w:ascii="Times New Roman"/>
          <w:b w:val="false"/>
          <w:i w:val="false"/>
          <w:color w:val="000000"/>
          <w:sz w:val="28"/>
        </w:rPr>
        <w:t>
      2. Организм функцияларының бұзылуын біліну дәрежесіне қарай жіктеу:</w:t>
      </w:r>
    </w:p>
    <w:p>
      <w:pPr>
        <w:spacing w:after="0"/>
        <w:ind w:left="0"/>
        <w:jc w:val="both"/>
      </w:pPr>
      <w:r>
        <w:rPr>
          <w:rFonts w:ascii="Times New Roman"/>
          <w:b w:val="false"/>
          <w:i w:val="false"/>
          <w:color w:val="000000"/>
          <w:sz w:val="28"/>
        </w:rPr>
        <w:t>
      1) функциялардың шамалы білінетін бұзылуы;</w:t>
      </w:r>
    </w:p>
    <w:p>
      <w:pPr>
        <w:spacing w:after="0"/>
        <w:ind w:left="0"/>
        <w:jc w:val="both"/>
      </w:pPr>
      <w:r>
        <w:rPr>
          <w:rFonts w:ascii="Times New Roman"/>
          <w:b w:val="false"/>
          <w:i w:val="false"/>
          <w:color w:val="000000"/>
          <w:sz w:val="28"/>
        </w:rPr>
        <w:t>
      2) функциялардың орташа білінетін бұзылуы;</w:t>
      </w:r>
    </w:p>
    <w:p>
      <w:pPr>
        <w:spacing w:after="0"/>
        <w:ind w:left="0"/>
        <w:jc w:val="both"/>
      </w:pPr>
      <w:r>
        <w:rPr>
          <w:rFonts w:ascii="Times New Roman"/>
          <w:b w:val="false"/>
          <w:i w:val="false"/>
          <w:color w:val="000000"/>
          <w:sz w:val="28"/>
        </w:rPr>
        <w:t>
      3) функциялардың айқын білінетін бұзылуы;</w:t>
      </w:r>
    </w:p>
    <w:p>
      <w:pPr>
        <w:spacing w:after="0"/>
        <w:ind w:left="0"/>
        <w:jc w:val="both"/>
      </w:pPr>
      <w:r>
        <w:rPr>
          <w:rFonts w:ascii="Times New Roman"/>
          <w:b w:val="false"/>
          <w:i w:val="false"/>
          <w:color w:val="000000"/>
          <w:sz w:val="28"/>
        </w:rPr>
        <w:t>
      4) функциялардың едәуір немесе өте айқын білінетін бұзылуы.</w:t>
      </w:r>
    </w:p>
    <w:p>
      <w:pPr>
        <w:spacing w:after="0"/>
        <w:ind w:left="0"/>
        <w:jc w:val="both"/>
      </w:pPr>
      <w:r>
        <w:rPr>
          <w:rFonts w:ascii="Times New Roman"/>
          <w:b w:val="false"/>
          <w:i w:val="false"/>
          <w:color w:val="000000"/>
          <w:sz w:val="28"/>
        </w:rPr>
        <w:t>
      3. Тіршілік-тынысының негізгі санаттарын жіктеу:</w:t>
      </w:r>
    </w:p>
    <w:p>
      <w:pPr>
        <w:spacing w:after="0"/>
        <w:ind w:left="0"/>
        <w:jc w:val="both"/>
      </w:pPr>
      <w:r>
        <w:rPr>
          <w:rFonts w:ascii="Times New Roman"/>
          <w:b w:val="false"/>
          <w:i w:val="false"/>
          <w:color w:val="000000"/>
          <w:sz w:val="28"/>
        </w:rPr>
        <w:t>
      1) өзін өзі күту қабілеті – негізгі физиологиялық қажеттіктерін өз бетімен қанағаттандыра алу, күнделікті тұрмыстық әрекет жасау және жеке гигиена дағдыларын орындай алу қабілеті;</w:t>
      </w:r>
    </w:p>
    <w:p>
      <w:pPr>
        <w:spacing w:after="0"/>
        <w:ind w:left="0"/>
        <w:jc w:val="both"/>
      </w:pPr>
      <w:r>
        <w:rPr>
          <w:rFonts w:ascii="Times New Roman"/>
          <w:b w:val="false"/>
          <w:i w:val="false"/>
          <w:color w:val="000000"/>
          <w:sz w:val="28"/>
        </w:rPr>
        <w:t>
      2) өз бетімен жүріп-тұру қабілеті – кеңістікте өз бетімен қозғала алу, кедергілерден өту, өзі орындайтын тұрмыстық, қоғамдық, кәсіптік қызметтер шегінде денесін тепе-тең қалпында ұстай білу қабілеті;</w:t>
      </w:r>
    </w:p>
    <w:p>
      <w:pPr>
        <w:spacing w:after="0"/>
        <w:ind w:left="0"/>
        <w:jc w:val="both"/>
      </w:pPr>
      <w:r>
        <w:rPr>
          <w:rFonts w:ascii="Times New Roman"/>
          <w:b w:val="false"/>
          <w:i w:val="false"/>
          <w:color w:val="000000"/>
          <w:sz w:val="28"/>
        </w:rPr>
        <w:t>
      3) оқу қабілеті – (дәрістік, кәсіби және басқа да) білімді қабылдап және түсіне алу, дағдылар мен машықтарды (әлеуметтік, кәсіптік, мәдени және тұрмыстық) игеру қабілеті, сондай-ақ білім беру мекемелерінде оқу мүмкіндігі;</w:t>
      </w:r>
    </w:p>
    <w:p>
      <w:pPr>
        <w:spacing w:after="0"/>
        <w:ind w:left="0"/>
        <w:jc w:val="both"/>
      </w:pPr>
      <w:r>
        <w:rPr>
          <w:rFonts w:ascii="Times New Roman"/>
          <w:b w:val="false"/>
          <w:i w:val="false"/>
          <w:color w:val="000000"/>
          <w:sz w:val="28"/>
        </w:rPr>
        <w:t>
      4) еңбек қызметіне қабілеті (еңбек қабілеті) – жұмыстың орындалу мазмұнына, көлеміне және шарттарына қойылатын талаптарға сәйкес іс-әрекетті жүзеге асыру қабілеті;</w:t>
      </w:r>
    </w:p>
    <w:p>
      <w:pPr>
        <w:spacing w:after="0"/>
        <w:ind w:left="0"/>
        <w:jc w:val="both"/>
      </w:pPr>
      <w:r>
        <w:rPr>
          <w:rFonts w:ascii="Times New Roman"/>
          <w:b w:val="false"/>
          <w:i w:val="false"/>
          <w:color w:val="000000"/>
          <w:sz w:val="28"/>
        </w:rPr>
        <w:t>
      5) бағдарлана білу қабілеті – уақытта және кеңістікте бағдарлана білу қабілеті;</w:t>
      </w:r>
    </w:p>
    <w:p>
      <w:pPr>
        <w:spacing w:after="0"/>
        <w:ind w:left="0"/>
        <w:jc w:val="both"/>
      </w:pPr>
      <w:r>
        <w:rPr>
          <w:rFonts w:ascii="Times New Roman"/>
          <w:b w:val="false"/>
          <w:i w:val="false"/>
          <w:color w:val="000000"/>
          <w:sz w:val="28"/>
        </w:rPr>
        <w:t>
      6) қарым-қатынас жасау қабілеті – адамдар арасында ақпаратты қабылдау, қайта өңдеу және алмасу жолымен қарым-қатынас орнату қабілеті;</w:t>
      </w:r>
    </w:p>
    <w:p>
      <w:pPr>
        <w:spacing w:after="0"/>
        <w:ind w:left="0"/>
        <w:jc w:val="both"/>
      </w:pPr>
      <w:r>
        <w:rPr>
          <w:rFonts w:ascii="Times New Roman"/>
          <w:b w:val="false"/>
          <w:i w:val="false"/>
          <w:color w:val="000000"/>
          <w:sz w:val="28"/>
        </w:rPr>
        <w:t>
      7) өзінің жүріс-тұрысын бақылау қабілеті – өзін сезіне білу және әлеуметтік-құқықтық нормаларды ескере отырып барабар мінез-құлыққа қабілеті;</w:t>
      </w:r>
    </w:p>
    <w:p>
      <w:pPr>
        <w:spacing w:after="0"/>
        <w:ind w:left="0"/>
        <w:jc w:val="both"/>
      </w:pPr>
      <w:r>
        <w:rPr>
          <w:rFonts w:ascii="Times New Roman"/>
          <w:b w:val="false"/>
          <w:i w:val="false"/>
          <w:color w:val="000000"/>
          <w:sz w:val="28"/>
        </w:rPr>
        <w:t>
      8) ойын және танымдық қызметке қабілеті – құрбы-құрдастарымен қарым-қатынас жасау, алатын тәжірибесінің болмысы мен елесін талдау қабілеті, бала жаста жас ерекшеліктерін ескере отырып оқу және даму қабілеті;</w:t>
      </w:r>
    </w:p>
    <w:p>
      <w:pPr>
        <w:spacing w:after="0"/>
        <w:ind w:left="0"/>
        <w:jc w:val="both"/>
      </w:pPr>
      <w:r>
        <w:rPr>
          <w:rFonts w:ascii="Times New Roman"/>
          <w:b w:val="false"/>
          <w:i w:val="false"/>
          <w:color w:val="000000"/>
          <w:sz w:val="28"/>
        </w:rPr>
        <w:t>
      9) белсенді қозғалу қабілеті – баланың денесінің жай-күйін өзгерту, кеңістікте қозғалу арқылы әртүрлі қимылдарды орындау, объектілердің орнын ауыстыру, қозғалту немесе манипуляциясы, жүру, жүгіру, кедергілерден өту және әртүрлі көлік түрлерін пайдалану қабілеті.</w:t>
      </w:r>
    </w:p>
    <w:p>
      <w:pPr>
        <w:spacing w:after="0"/>
        <w:ind w:left="0"/>
        <w:jc w:val="both"/>
      </w:pPr>
      <w:r>
        <w:rPr>
          <w:rFonts w:ascii="Times New Roman"/>
          <w:b w:val="false"/>
          <w:i w:val="false"/>
          <w:color w:val="000000"/>
          <w:sz w:val="28"/>
        </w:rPr>
        <w:t>
      4. Тіршілік-тынысының шектелуін біліну дәрежесіне қарай жіктеу:</w:t>
      </w:r>
    </w:p>
    <w:p>
      <w:pPr>
        <w:spacing w:after="0"/>
        <w:ind w:left="0"/>
        <w:jc w:val="both"/>
      </w:pPr>
      <w:r>
        <w:rPr>
          <w:rFonts w:ascii="Times New Roman"/>
          <w:b w:val="false"/>
          <w:i w:val="false"/>
          <w:color w:val="000000"/>
          <w:sz w:val="28"/>
        </w:rPr>
        <w:t>
      1) өзіне өзі қызмет көрсету қабілетінің шектелуі:</w:t>
      </w:r>
    </w:p>
    <w:p>
      <w:pPr>
        <w:spacing w:after="0"/>
        <w:ind w:left="0"/>
        <w:jc w:val="both"/>
      </w:pPr>
      <w:r>
        <w:rPr>
          <w:rFonts w:ascii="Times New Roman"/>
          <w:b w:val="false"/>
          <w:i w:val="false"/>
          <w:color w:val="000000"/>
          <w:sz w:val="28"/>
        </w:rPr>
        <w:t>
      бірінші дәреже – көмекші құралдарды пайдалана отырып, өзіне өзі қызмет көрсету қабілеті;</w:t>
      </w:r>
    </w:p>
    <w:p>
      <w:pPr>
        <w:spacing w:after="0"/>
        <w:ind w:left="0"/>
        <w:jc w:val="both"/>
      </w:pPr>
      <w:r>
        <w:rPr>
          <w:rFonts w:ascii="Times New Roman"/>
          <w:b w:val="false"/>
          <w:i w:val="false"/>
          <w:color w:val="000000"/>
          <w:sz w:val="28"/>
        </w:rPr>
        <w:t>
      екінші дәреже – көмекші құралдарды пайдалана отырып және (немесе) өзге адамдардың көмегімен өзіне өзі қызмет көрсету қабілеті;</w:t>
      </w:r>
    </w:p>
    <w:p>
      <w:pPr>
        <w:spacing w:after="0"/>
        <w:ind w:left="0"/>
        <w:jc w:val="both"/>
      </w:pPr>
      <w:r>
        <w:rPr>
          <w:rFonts w:ascii="Times New Roman"/>
          <w:b w:val="false"/>
          <w:i w:val="false"/>
          <w:color w:val="000000"/>
          <w:sz w:val="28"/>
        </w:rPr>
        <w:t>
      үшінші дәреже – өзін өзі күтуге қабілетінің болмауы және басқа адамдарға толық тәуелді болуы;</w:t>
      </w:r>
    </w:p>
    <w:p>
      <w:pPr>
        <w:spacing w:after="0"/>
        <w:ind w:left="0"/>
        <w:jc w:val="both"/>
      </w:pPr>
      <w:r>
        <w:rPr>
          <w:rFonts w:ascii="Times New Roman"/>
          <w:b w:val="false"/>
          <w:i w:val="false"/>
          <w:color w:val="000000"/>
          <w:sz w:val="28"/>
        </w:rPr>
        <w:t>
      2) өз бетімен жүріп-тұру қабілетінің шектелуі:</w:t>
      </w:r>
    </w:p>
    <w:p>
      <w:pPr>
        <w:spacing w:after="0"/>
        <w:ind w:left="0"/>
        <w:jc w:val="both"/>
      </w:pPr>
      <w:r>
        <w:rPr>
          <w:rFonts w:ascii="Times New Roman"/>
          <w:b w:val="false"/>
          <w:i w:val="false"/>
          <w:color w:val="000000"/>
          <w:sz w:val="28"/>
        </w:rPr>
        <w:t>
      бірінші дәреже – қажет кезінде көмекші құралдарды пайдалана отырып, неғұрлым көп уақыт жұмсап және қашықтықты қысқарту арқылы өз бетімен жүріп-тұру қабілеті;</w:t>
      </w:r>
    </w:p>
    <w:p>
      <w:pPr>
        <w:spacing w:after="0"/>
        <w:ind w:left="0"/>
        <w:jc w:val="both"/>
      </w:pPr>
      <w:r>
        <w:rPr>
          <w:rFonts w:ascii="Times New Roman"/>
          <w:b w:val="false"/>
          <w:i w:val="false"/>
          <w:color w:val="000000"/>
          <w:sz w:val="28"/>
        </w:rPr>
        <w:t>
      екінші дәреже – көмекші құралдарды пайдалана отырып және (немесе) басқа адамдардың көмегімен өз бетімен жүріп-тұру қабілеті;</w:t>
      </w:r>
    </w:p>
    <w:p>
      <w:pPr>
        <w:spacing w:after="0"/>
        <w:ind w:left="0"/>
        <w:jc w:val="both"/>
      </w:pPr>
      <w:r>
        <w:rPr>
          <w:rFonts w:ascii="Times New Roman"/>
          <w:b w:val="false"/>
          <w:i w:val="false"/>
          <w:color w:val="000000"/>
          <w:sz w:val="28"/>
        </w:rPr>
        <w:t>
      үшінші дәреже – өз бетімен жүріп-тұруға қабілетсіздігі және басқа адамдарға толық тәуелді болуы;</w:t>
      </w:r>
    </w:p>
    <w:p>
      <w:pPr>
        <w:spacing w:after="0"/>
        <w:ind w:left="0"/>
        <w:jc w:val="both"/>
      </w:pPr>
      <w:r>
        <w:rPr>
          <w:rFonts w:ascii="Times New Roman"/>
          <w:b w:val="false"/>
          <w:i w:val="false"/>
          <w:color w:val="000000"/>
          <w:sz w:val="28"/>
        </w:rPr>
        <w:t>
      3) оқуға қабілетінің шектелуі:</w:t>
      </w:r>
    </w:p>
    <w:p>
      <w:pPr>
        <w:spacing w:after="0"/>
        <w:ind w:left="0"/>
        <w:jc w:val="both"/>
      </w:pPr>
      <w:r>
        <w:rPr>
          <w:rFonts w:ascii="Times New Roman"/>
          <w:b w:val="false"/>
          <w:i w:val="false"/>
          <w:color w:val="000000"/>
          <w:sz w:val="28"/>
        </w:rPr>
        <w:t>
      бірінші дәреже – оқу процесінің арнайы режимін сақтай отырып және (немесе) қосымша құралдарды пайдалана отырып жалпы үлгідегі оқу орындарында оқуға қабілеттілігі;</w:t>
      </w:r>
    </w:p>
    <w:p>
      <w:pPr>
        <w:spacing w:after="0"/>
        <w:ind w:left="0"/>
        <w:jc w:val="both"/>
      </w:pPr>
      <w:r>
        <w:rPr>
          <w:rFonts w:ascii="Times New Roman"/>
          <w:b w:val="false"/>
          <w:i w:val="false"/>
          <w:color w:val="000000"/>
          <w:sz w:val="28"/>
        </w:rPr>
        <w:t>
      екінші дәреже – тек арнайы оқу орындарында немесе арнайы бағдарламалар бойынша үй жағдайында және\немесе көмекші құралдарды пайдалана отырып және (немесе) өзге адамдардың көмегімен оқуға қабілеттілігі;</w:t>
      </w:r>
    </w:p>
    <w:p>
      <w:pPr>
        <w:spacing w:after="0"/>
        <w:ind w:left="0"/>
        <w:jc w:val="both"/>
      </w:pPr>
      <w:r>
        <w:rPr>
          <w:rFonts w:ascii="Times New Roman"/>
          <w:b w:val="false"/>
          <w:i w:val="false"/>
          <w:color w:val="000000"/>
          <w:sz w:val="28"/>
        </w:rPr>
        <w:t>
      үшінші дәреже – білім беретін оқу бағдарламалары бойынша оқуға қабілетсіздігі;</w:t>
      </w:r>
    </w:p>
    <w:p>
      <w:pPr>
        <w:spacing w:after="0"/>
        <w:ind w:left="0"/>
        <w:jc w:val="both"/>
      </w:pPr>
      <w:r>
        <w:rPr>
          <w:rFonts w:ascii="Times New Roman"/>
          <w:b w:val="false"/>
          <w:i w:val="false"/>
          <w:color w:val="000000"/>
          <w:sz w:val="28"/>
        </w:rPr>
        <w:t>
      4) еңбек қызметіне қабілетінің (еңбек қабілетінің) шектелуі:</w:t>
      </w:r>
    </w:p>
    <w:p>
      <w:pPr>
        <w:spacing w:after="0"/>
        <w:ind w:left="0"/>
        <w:jc w:val="both"/>
      </w:pPr>
      <w:r>
        <w:rPr>
          <w:rFonts w:ascii="Times New Roman"/>
          <w:b w:val="false"/>
          <w:i w:val="false"/>
          <w:color w:val="000000"/>
          <w:sz w:val="28"/>
        </w:rPr>
        <w:t>
      бірінші дәреже – біліктілігін төмендеткен немесе өндірістік қызметтің көлемін азайтқан жағдайда, еңбек қызметін орындауға қабілеті, өз мамандығы бойынша жұмысты орындау мүмкіндігінің болмауы;</w:t>
      </w:r>
    </w:p>
    <w:p>
      <w:pPr>
        <w:spacing w:after="0"/>
        <w:ind w:left="0"/>
        <w:jc w:val="both"/>
      </w:pPr>
      <w:r>
        <w:rPr>
          <w:rFonts w:ascii="Times New Roman"/>
          <w:b w:val="false"/>
          <w:i w:val="false"/>
          <w:color w:val="000000"/>
          <w:sz w:val="28"/>
        </w:rPr>
        <w:t>
      екінші дәреже – көмекші құралдарды пайдалана отырып, арнайы жасалған жағдайларда және (немесе) арнайы жабдықталған жұмыс орындарында және (немесе) басқа адамдардың көмегімен еңбек қызметін орындауға қабілеті;</w:t>
      </w:r>
    </w:p>
    <w:p>
      <w:pPr>
        <w:spacing w:after="0"/>
        <w:ind w:left="0"/>
        <w:jc w:val="both"/>
      </w:pPr>
      <w:r>
        <w:rPr>
          <w:rFonts w:ascii="Times New Roman"/>
          <w:b w:val="false"/>
          <w:i w:val="false"/>
          <w:color w:val="000000"/>
          <w:sz w:val="28"/>
        </w:rPr>
        <w:t>
      үшінші дәреже – еңбек қызметіне қабілетсіздігі;</w:t>
      </w:r>
    </w:p>
    <w:p>
      <w:pPr>
        <w:spacing w:after="0"/>
        <w:ind w:left="0"/>
        <w:jc w:val="both"/>
      </w:pPr>
      <w:r>
        <w:rPr>
          <w:rFonts w:ascii="Times New Roman"/>
          <w:b w:val="false"/>
          <w:i w:val="false"/>
          <w:color w:val="000000"/>
          <w:sz w:val="28"/>
        </w:rPr>
        <w:t>
      5) бағдарлануға қабілетінің шектелуі:</w:t>
      </w:r>
    </w:p>
    <w:p>
      <w:pPr>
        <w:spacing w:after="0"/>
        <w:ind w:left="0"/>
        <w:jc w:val="both"/>
      </w:pPr>
      <w:r>
        <w:rPr>
          <w:rFonts w:ascii="Times New Roman"/>
          <w:b w:val="false"/>
          <w:i w:val="false"/>
          <w:color w:val="000000"/>
          <w:sz w:val="28"/>
        </w:rPr>
        <w:t>
      бірінші дәреже – көмекші құралдарды пайдаланған жағдайда бағдарлай білуге қабілеті;</w:t>
      </w:r>
    </w:p>
    <w:p>
      <w:pPr>
        <w:spacing w:after="0"/>
        <w:ind w:left="0"/>
        <w:jc w:val="both"/>
      </w:pPr>
      <w:r>
        <w:rPr>
          <w:rFonts w:ascii="Times New Roman"/>
          <w:b w:val="false"/>
          <w:i w:val="false"/>
          <w:color w:val="000000"/>
          <w:sz w:val="28"/>
        </w:rPr>
        <w:t>
      екінші дәреже – қажет кезде көмекші құралдарды пайдалана отырып, басқа адамдардың көмегін талап ететін бағдарлануға қабілеті;</w:t>
      </w:r>
    </w:p>
    <w:p>
      <w:pPr>
        <w:spacing w:after="0"/>
        <w:ind w:left="0"/>
        <w:jc w:val="both"/>
      </w:pPr>
      <w:r>
        <w:rPr>
          <w:rFonts w:ascii="Times New Roman"/>
          <w:b w:val="false"/>
          <w:i w:val="false"/>
          <w:color w:val="000000"/>
          <w:sz w:val="28"/>
        </w:rPr>
        <w:t>
      үшінші дәреже – бағдарлануға қабілетсіздігі (дезориентация);</w:t>
      </w:r>
    </w:p>
    <w:p>
      <w:pPr>
        <w:spacing w:after="0"/>
        <w:ind w:left="0"/>
        <w:jc w:val="both"/>
      </w:pPr>
      <w:r>
        <w:rPr>
          <w:rFonts w:ascii="Times New Roman"/>
          <w:b w:val="false"/>
          <w:i w:val="false"/>
          <w:color w:val="000000"/>
          <w:sz w:val="28"/>
        </w:rPr>
        <w:t>
      6) қарым-қатынас жасау қабілетінің шектелуі:</w:t>
      </w:r>
    </w:p>
    <w:p>
      <w:pPr>
        <w:spacing w:after="0"/>
        <w:ind w:left="0"/>
        <w:jc w:val="both"/>
      </w:pPr>
      <w:r>
        <w:rPr>
          <w:rFonts w:ascii="Times New Roman"/>
          <w:b w:val="false"/>
          <w:i w:val="false"/>
          <w:color w:val="000000"/>
          <w:sz w:val="28"/>
        </w:rPr>
        <w:t>
      бірінші дәреже – ақпаратты меңгеру, қабылдау және беру жылдамдығының төмендеуімен, көлемінің кішіреюімен сипатталатын қарым-қатынас жасау, қажет кезінде көмекші құралдарды және (немесе) ымдау тілі маманының қызметін пайдалану қабілеті;</w:t>
      </w:r>
    </w:p>
    <w:p>
      <w:pPr>
        <w:spacing w:after="0"/>
        <w:ind w:left="0"/>
        <w:jc w:val="both"/>
      </w:pPr>
      <w:r>
        <w:rPr>
          <w:rFonts w:ascii="Times New Roman"/>
          <w:b w:val="false"/>
          <w:i w:val="false"/>
          <w:color w:val="000000"/>
          <w:sz w:val="28"/>
        </w:rPr>
        <w:t>
      екінші дәреже – көмекші құралдарды пайдалана отырып және (немесе) басқа адамдардың көмегімен қарым-қатынас жасауға қабілеттілігі;</w:t>
      </w:r>
    </w:p>
    <w:p>
      <w:pPr>
        <w:spacing w:after="0"/>
        <w:ind w:left="0"/>
        <w:jc w:val="both"/>
      </w:pPr>
      <w:r>
        <w:rPr>
          <w:rFonts w:ascii="Times New Roman"/>
          <w:b w:val="false"/>
          <w:i w:val="false"/>
          <w:color w:val="000000"/>
          <w:sz w:val="28"/>
        </w:rPr>
        <w:t>
      үшінші дәреже – қарым-қатынас жасауға қабілетсіздігі;</w:t>
      </w:r>
    </w:p>
    <w:p>
      <w:pPr>
        <w:spacing w:after="0"/>
        <w:ind w:left="0"/>
        <w:jc w:val="both"/>
      </w:pPr>
      <w:r>
        <w:rPr>
          <w:rFonts w:ascii="Times New Roman"/>
          <w:b w:val="false"/>
          <w:i w:val="false"/>
          <w:color w:val="000000"/>
          <w:sz w:val="28"/>
        </w:rPr>
        <w:t>
      7) өзінің мінез-құлқын бақылау қабілетінің шектелуі:</w:t>
      </w:r>
    </w:p>
    <w:p>
      <w:pPr>
        <w:spacing w:after="0"/>
        <w:ind w:left="0"/>
        <w:jc w:val="both"/>
      </w:pPr>
      <w:r>
        <w:rPr>
          <w:rFonts w:ascii="Times New Roman"/>
          <w:b w:val="false"/>
          <w:i w:val="false"/>
          <w:color w:val="000000"/>
          <w:sz w:val="28"/>
        </w:rPr>
        <w:t>
      бірінші дәреже – өзінің мінез-құлқын өз бетімен бақылау қабілетінің ішінара төмендеуі;</w:t>
      </w:r>
    </w:p>
    <w:p>
      <w:pPr>
        <w:spacing w:after="0"/>
        <w:ind w:left="0"/>
        <w:jc w:val="both"/>
      </w:pPr>
      <w:r>
        <w:rPr>
          <w:rFonts w:ascii="Times New Roman"/>
          <w:b w:val="false"/>
          <w:i w:val="false"/>
          <w:color w:val="000000"/>
          <w:sz w:val="28"/>
        </w:rPr>
        <w:t>
      екінші дәреже – өзінің мінез-құлқын тек қана бөгде адамдардың көмегімен ішінара немесе толық бақылау қабілеті;</w:t>
      </w:r>
    </w:p>
    <w:p>
      <w:pPr>
        <w:spacing w:after="0"/>
        <w:ind w:left="0"/>
        <w:jc w:val="both"/>
      </w:pPr>
      <w:r>
        <w:rPr>
          <w:rFonts w:ascii="Times New Roman"/>
          <w:b w:val="false"/>
          <w:i w:val="false"/>
          <w:color w:val="000000"/>
          <w:sz w:val="28"/>
        </w:rPr>
        <w:t>
       үшінші дәреже – өзінің мінез құлқын бақылау қабілетсіздігі;</w:t>
      </w:r>
    </w:p>
    <w:p>
      <w:pPr>
        <w:spacing w:after="0"/>
        <w:ind w:left="0"/>
        <w:jc w:val="both"/>
      </w:pPr>
      <w:r>
        <w:rPr>
          <w:rFonts w:ascii="Times New Roman"/>
          <w:b w:val="false"/>
          <w:i w:val="false"/>
          <w:color w:val="000000"/>
          <w:sz w:val="28"/>
        </w:rPr>
        <w:t>
      8) ойын және танымдық қызметке қабілетінің шектелуі:</w:t>
      </w:r>
    </w:p>
    <w:p>
      <w:pPr>
        <w:spacing w:after="0"/>
        <w:ind w:left="0"/>
        <w:jc w:val="both"/>
      </w:pPr>
      <w:r>
        <w:rPr>
          <w:rFonts w:ascii="Times New Roman"/>
          <w:b w:val="false"/>
          <w:i w:val="false"/>
          <w:color w:val="000000"/>
          <w:sz w:val="28"/>
        </w:rPr>
        <w:t>
      бірінші дәреже – организмнің қандай да бір жүйесінде баланың одан әрі дамуын және әлеуметтік-рөлдік ұстанымының қалыптасуын шамалы дәрежеде қиындататын кемістіктің болуына орай ойын қызметі белсенділігінің төмендеуі. Орнын толтыру құралдары мен түзеу әдістерін қолданудың қажеттігі. Жүзеге асырылу процесіне баса назар аударуды және жеке тәсілді талап ететін танымдық және ойнау қызметі;</w:t>
      </w:r>
    </w:p>
    <w:p>
      <w:pPr>
        <w:spacing w:after="0"/>
        <w:ind w:left="0"/>
        <w:jc w:val="both"/>
      </w:pPr>
      <w:r>
        <w:rPr>
          <w:rFonts w:ascii="Times New Roman"/>
          <w:b w:val="false"/>
          <w:i w:val="false"/>
          <w:color w:val="000000"/>
          <w:sz w:val="28"/>
        </w:rPr>
        <w:t>
      екінші дәреже – уәждеменің едәуір төмендеуіне немесе организмнің негізгі жүйелерінің айқын функционалдық жеткіліксіздігіне немесе соматикалық денсаулықтың бұзылуына орай танымдық және ойын қызметін нәтижелі жүзеге асырудың мүмкін болмауы. Орнын толтыру құралдары мен түзеу әдістерін қолданудың тиімсіздігі;</w:t>
      </w:r>
    </w:p>
    <w:p>
      <w:pPr>
        <w:spacing w:after="0"/>
        <w:ind w:left="0"/>
        <w:jc w:val="both"/>
      </w:pPr>
      <w:r>
        <w:rPr>
          <w:rFonts w:ascii="Times New Roman"/>
          <w:b w:val="false"/>
          <w:i w:val="false"/>
          <w:color w:val="000000"/>
          <w:sz w:val="28"/>
        </w:rPr>
        <w:t>
      үшінші дәреже – ойын қызметіне қабілетінің болмауы немесе өте айқын төмендеуі және басқа адамдарға толық тәуелділік;</w:t>
      </w:r>
    </w:p>
    <w:p>
      <w:pPr>
        <w:spacing w:after="0"/>
        <w:ind w:left="0"/>
        <w:jc w:val="both"/>
      </w:pPr>
      <w:r>
        <w:rPr>
          <w:rFonts w:ascii="Times New Roman"/>
          <w:b w:val="false"/>
          <w:i w:val="false"/>
          <w:color w:val="000000"/>
          <w:sz w:val="28"/>
        </w:rPr>
        <w:t>
      9) қозғалыс белсенділігіне қабілетінің шектелуі:</w:t>
      </w:r>
    </w:p>
    <w:p>
      <w:pPr>
        <w:spacing w:after="0"/>
        <w:ind w:left="0"/>
        <w:jc w:val="both"/>
      </w:pPr>
      <w:r>
        <w:rPr>
          <w:rFonts w:ascii="Times New Roman"/>
          <w:b w:val="false"/>
          <w:i w:val="false"/>
          <w:color w:val="000000"/>
          <w:sz w:val="28"/>
        </w:rPr>
        <w:t>
      бірінші дәреже – жүру ұзақтығының қысқаруы және сапасының нашарлауы, өздігінен жүріп-тұруға жалпы қабілетінің сақталуы кезінде қарапайым орнын толтыру құралдарын немесе тіректі пайдалану, жекелеген қозғалу актілерін орындау немесе жасына қарай көзделген қашықтықты еңсеру кезінде тұрақты көмекті пайдалану аясында еңсеретін қашықтық алыстығының азаюы. Ұсақ манипулятивтік қозғалыстардың дамуы екі эпикриздік мерзімге артта қалған. Дене жағдайын ұстау қабілетінің төмендеуі қосымша фиксация құралдарын пайдалану қажеттілігінсіз қозғалу режимінің сақталуын талап етеді;</w:t>
      </w:r>
    </w:p>
    <w:p>
      <w:pPr>
        <w:spacing w:after="0"/>
        <w:ind w:left="0"/>
        <w:jc w:val="both"/>
      </w:pPr>
      <w:r>
        <w:rPr>
          <w:rFonts w:ascii="Times New Roman"/>
          <w:b w:val="false"/>
          <w:i w:val="false"/>
          <w:color w:val="000000"/>
          <w:sz w:val="28"/>
        </w:rPr>
        <w:t>
      екінші дәреже – жүру арқылы қашықтыққа қозғалыстың көмекші құралдар орнын толтыра алмайтындай бұзылуы. Қозғалыс кезінде ересектер тарапынан тұрақты көмек қажет. Денені белгілі бір жағдайда ұстап тұру қабілетінің шектелуі фиксацияның, түзеудің әдістері мен т.б. қосымша тәсілдерін талап етеді. Тепе-тең қозғалу сапасының өте айқын төмендеуі мен санының азаюы, манипулятивтік қозғалыс дамуының айқын бұзылушылығы байқалады;</w:t>
      </w:r>
    </w:p>
    <w:p>
      <w:pPr>
        <w:spacing w:after="0"/>
        <w:ind w:left="0"/>
        <w:jc w:val="both"/>
      </w:pPr>
      <w:r>
        <w:rPr>
          <w:rFonts w:ascii="Times New Roman"/>
          <w:b w:val="false"/>
          <w:i w:val="false"/>
          <w:color w:val="000000"/>
          <w:sz w:val="28"/>
        </w:rPr>
        <w:t>
      үшінші дәреже – кеңістікте қозғалу, дене жағдайын сақтау мен манипулятивтік қызмет қабілетінің өте айқын шектелуі немесе толық болмауы. Қозғалыс функциясын сырттан тұрақты күтіммен немесе көлік құралын (кресло-арба) пайдалану есебінен толық ауыстыру, сондай-ақ толық көлемдегі тұрақты қосымша күтім қажет.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bookmarkStart w:name="z119" w:id="157"/>
    <w:p>
      <w:pPr>
        <w:spacing w:after="0"/>
        <w:ind w:left="0"/>
        <w:jc w:val="left"/>
      </w:pPr>
      <w:r>
        <w:rPr>
          <w:rFonts w:ascii="Times New Roman"/>
          <w:b/>
          <w:i w:val="false"/>
          <w:color w:val="000000"/>
        </w:rPr>
        <w:t xml:space="preserve"> Он сегіз жасқа дейінгі балаларға мүгедектік мерзімдерін белгілеуге арналған медициналық көрсетілімдер</w:t>
      </w:r>
    </w:p>
    <w:bookmarkEnd w:id="157"/>
    <w:p>
      <w:pPr>
        <w:spacing w:after="0"/>
        <w:ind w:left="0"/>
        <w:jc w:val="both"/>
      </w:pPr>
      <w:r>
        <w:rPr>
          <w:rFonts w:ascii="Times New Roman"/>
          <w:b w:val="false"/>
          <w:i w:val="false"/>
          <w:color w:val="000000"/>
          <w:sz w:val="28"/>
        </w:rPr>
        <w:t>
      1. Мүгедектігі бар бала санаты немесе бірінші, екінші, үшінші топтағы мүгедектігі бар бала санаты 6 ай немесе 1 жыл мерзімге белгіленетін функционалдық өзгерістер мен патологиялық жай-күйлер.</w:t>
      </w:r>
    </w:p>
    <w:p>
      <w:pPr>
        <w:spacing w:after="0"/>
        <w:ind w:left="0"/>
        <w:jc w:val="both"/>
      </w:pPr>
      <w:r>
        <w:rPr>
          <w:rFonts w:ascii="Times New Roman"/>
          <w:b w:val="false"/>
          <w:i w:val="false"/>
          <w:color w:val="000000"/>
          <w:sz w:val="28"/>
        </w:rPr>
        <w:t>
      Мүгедектікті белгілеу 6 ай немесе 1 жыл мерзімге бұзылған функцияларды қалпына келтіру немесе едәуір жақсарту, адамның толыққанды өмірге оралу мүмкіндігін көздейді:</w:t>
      </w:r>
    </w:p>
    <w:p>
      <w:pPr>
        <w:spacing w:after="0"/>
        <w:ind w:left="0"/>
        <w:jc w:val="both"/>
      </w:pPr>
      <w:r>
        <w:rPr>
          <w:rFonts w:ascii="Times New Roman"/>
          <w:b w:val="false"/>
          <w:i w:val="false"/>
          <w:color w:val="000000"/>
          <w:sz w:val="28"/>
        </w:rPr>
        <w:t>
      1) бас-ми жарақатынан, нейроинфекциядан және жүйке жүйесінің басқа да органикалық ауруларынан кейінгі шамалы білінетін қозғалу, психикалық, сөйлеу бұзылушылықтары;</w:t>
      </w:r>
    </w:p>
    <w:p>
      <w:pPr>
        <w:spacing w:after="0"/>
        <w:ind w:left="0"/>
        <w:jc w:val="both"/>
      </w:pPr>
      <w:r>
        <w:rPr>
          <w:rFonts w:ascii="Times New Roman"/>
          <w:b w:val="false"/>
          <w:i w:val="false"/>
          <w:color w:val="000000"/>
          <w:sz w:val="28"/>
        </w:rPr>
        <w:t>
      2) операциядан кейінгі кезеңде (6 айдан астам) ұзақ мерзімді қалпына келтіру және оңалту іс-шараларын талап ететін жай-күй;</w:t>
      </w:r>
    </w:p>
    <w:p>
      <w:pPr>
        <w:spacing w:after="0"/>
        <w:ind w:left="0"/>
        <w:jc w:val="both"/>
      </w:pPr>
      <w:r>
        <w:rPr>
          <w:rFonts w:ascii="Times New Roman"/>
          <w:b w:val="false"/>
          <w:i w:val="false"/>
          <w:color w:val="000000"/>
          <w:sz w:val="28"/>
        </w:rPr>
        <w:t>
      3) ағымының ұзақтығы 2 айдан асатын геморрагиялық васкулит кезінде туындаған патологиялық жай-күйлер (екі және одан да көп синдромдардың үйлесуі);</w:t>
      </w:r>
    </w:p>
    <w:p>
      <w:pPr>
        <w:spacing w:after="0"/>
        <w:ind w:left="0"/>
        <w:jc w:val="both"/>
      </w:pPr>
      <w:r>
        <w:rPr>
          <w:rFonts w:ascii="Times New Roman"/>
          <w:b w:val="false"/>
          <w:i w:val="false"/>
          <w:color w:val="000000"/>
          <w:sz w:val="28"/>
        </w:rPr>
        <w:t>
      4) асқазанның, ұлтабардың жара ауруының асқынған ағымы;</w:t>
      </w:r>
    </w:p>
    <w:p>
      <w:pPr>
        <w:spacing w:after="0"/>
        <w:ind w:left="0"/>
        <w:jc w:val="both"/>
      </w:pPr>
      <w:r>
        <w:rPr>
          <w:rFonts w:ascii="Times New Roman"/>
          <w:b w:val="false"/>
          <w:i w:val="false"/>
          <w:color w:val="000000"/>
          <w:sz w:val="28"/>
        </w:rPr>
        <w:t>
      5) дененің артық салмағы аясында 2-типті орта дәрежедегі қант диабеті;</w:t>
      </w:r>
    </w:p>
    <w:p>
      <w:pPr>
        <w:spacing w:after="0"/>
        <w:ind w:left="0"/>
        <w:jc w:val="both"/>
      </w:pPr>
      <w:r>
        <w:rPr>
          <w:rFonts w:ascii="Times New Roman"/>
          <w:b w:val="false"/>
          <w:i w:val="false"/>
          <w:color w:val="000000"/>
          <w:sz w:val="28"/>
        </w:rPr>
        <w:t>
      6) процесс белсенділігінің жоғары дәрежесі 3 айдан асатын дәнекер тіннің диффуздық зақымдануынан туындаған патологиялық жай-күйлер;</w:t>
      </w:r>
    </w:p>
    <w:p>
      <w:pPr>
        <w:spacing w:after="0"/>
        <w:ind w:left="0"/>
        <w:jc w:val="both"/>
      </w:pPr>
      <w:r>
        <w:rPr>
          <w:rFonts w:ascii="Times New Roman"/>
          <w:b w:val="false"/>
          <w:i w:val="false"/>
          <w:color w:val="000000"/>
          <w:sz w:val="28"/>
        </w:rPr>
        <w:t>
      7) баланың тіршілік көрсеткіштері бойынша (айқын білінетін зат алмасу, иммундық, қан тамырларының зақымдануы, қан формуласының өзгеруі және т.б.) тағайындалған әсері күшті препараттарды ұзақ (3 айдан 1 жылға дейін) уақыт пайдаланудан туындаған, ұзақ терапевтік түзеуді талап ететін патологиялық жай-күй;</w:t>
      </w:r>
    </w:p>
    <w:p>
      <w:pPr>
        <w:spacing w:after="0"/>
        <w:ind w:left="0"/>
        <w:jc w:val="both"/>
      </w:pPr>
      <w:r>
        <w:rPr>
          <w:rFonts w:ascii="Times New Roman"/>
          <w:b w:val="false"/>
          <w:i w:val="false"/>
          <w:color w:val="000000"/>
          <w:sz w:val="28"/>
        </w:rPr>
        <w:t>
      8) коагулопатиялар мен тромбоцитопатия аясында жатырдан дисфункциялық қан кетуі.</w:t>
      </w:r>
    </w:p>
    <w:p>
      <w:pPr>
        <w:spacing w:after="0"/>
        <w:ind w:left="0"/>
        <w:jc w:val="both"/>
      </w:pPr>
      <w:r>
        <w:rPr>
          <w:rFonts w:ascii="Times New Roman"/>
          <w:b w:val="false"/>
          <w:i w:val="false"/>
          <w:color w:val="000000"/>
          <w:sz w:val="28"/>
        </w:rPr>
        <w:t>
      2. Олардың негізінде мүгедектігі бар бала санаты немесе бірінші, екінші, үшінші топтағы мүгедектігі бар бала санаты 2 жыл мерзімге белгіленетін функционалдық өзгерістер мен патологиялық жай-күйлер.</w:t>
      </w:r>
    </w:p>
    <w:p>
      <w:pPr>
        <w:spacing w:after="0"/>
        <w:ind w:left="0"/>
        <w:jc w:val="both"/>
      </w:pPr>
      <w:r>
        <w:rPr>
          <w:rFonts w:ascii="Times New Roman"/>
          <w:b w:val="false"/>
          <w:i w:val="false"/>
          <w:color w:val="000000"/>
          <w:sz w:val="28"/>
        </w:rPr>
        <w:t>
      Бұл топқа қалпына келтіру немесе жақсарту әжептәуір уақыт аралығын қажет ететін немесе болжамы белгісіз патологиялық жай-күйлер енеді:</w:t>
      </w:r>
    </w:p>
    <w:p>
      <w:pPr>
        <w:spacing w:after="0"/>
        <w:ind w:left="0"/>
        <w:jc w:val="both"/>
      </w:pPr>
      <w:r>
        <w:rPr>
          <w:rFonts w:ascii="Times New Roman"/>
          <w:b w:val="false"/>
          <w:i w:val="false"/>
          <w:color w:val="000000"/>
          <w:sz w:val="28"/>
        </w:rPr>
        <w:t>
      1) сөйлеу, көру, есту қабілеттерінің бұзылуымен немесе оларсыз жүріп-тұрудың біркелкі білінетін тұрақты бұзылуы (бір немесе бірнеше буынның парезі, плегиялары, тұрақты гиперкинездер, қимыл үйлесімінің бұзылуы және т.б.);</w:t>
      </w:r>
    </w:p>
    <w:p>
      <w:pPr>
        <w:spacing w:after="0"/>
        <w:ind w:left="0"/>
        <w:jc w:val="both"/>
      </w:pPr>
      <w:r>
        <w:rPr>
          <w:rFonts w:ascii="Times New Roman"/>
          <w:b w:val="false"/>
          <w:i w:val="false"/>
          <w:color w:val="000000"/>
          <w:sz w:val="28"/>
        </w:rPr>
        <w:t>
      2) сөйлеу қабілетінің тұрақты бұзылуы (алалия, афазия, түзеуге келмейтін түрі), дизартрия мен кекештенудің ауыр түрі;</w:t>
      </w:r>
    </w:p>
    <w:p>
      <w:pPr>
        <w:spacing w:after="0"/>
        <w:ind w:left="0"/>
        <w:jc w:val="both"/>
      </w:pPr>
      <w:r>
        <w:rPr>
          <w:rFonts w:ascii="Times New Roman"/>
          <w:b w:val="false"/>
          <w:i w:val="false"/>
          <w:color w:val="000000"/>
          <w:sz w:val="28"/>
        </w:rPr>
        <w:t>
      3) омыртқа жұлынының зақымдануынан болған жамбас органдары функцияларының білінетін бұзылуы;</w:t>
      </w:r>
    </w:p>
    <w:p>
      <w:pPr>
        <w:spacing w:after="0"/>
        <w:ind w:left="0"/>
        <w:jc w:val="both"/>
      </w:pPr>
      <w:r>
        <w:rPr>
          <w:rFonts w:ascii="Times New Roman"/>
          <w:b w:val="false"/>
          <w:i w:val="false"/>
          <w:color w:val="000000"/>
          <w:sz w:val="28"/>
        </w:rPr>
        <w:t>
      4) тұрақты терапевтік резистентті эпилептиформалық жай-күйлер (айына 1 және одан да көп ұстамасы болатын), жиі болатын шағын және тырыспасыз ұстамалар аптасына (2-3 рет);</w:t>
      </w:r>
    </w:p>
    <w:p>
      <w:pPr>
        <w:spacing w:after="0"/>
        <w:ind w:left="0"/>
        <w:jc w:val="both"/>
      </w:pPr>
      <w:r>
        <w:rPr>
          <w:rFonts w:ascii="Times New Roman"/>
          <w:b w:val="false"/>
          <w:i w:val="false"/>
          <w:color w:val="000000"/>
          <w:sz w:val="28"/>
        </w:rPr>
        <w:t>
      5) ұзақтығы 6 айға және одан да ұзаққа созылатын созылмалы психопатиялық жай-күйлер;</w:t>
      </w:r>
    </w:p>
    <w:p>
      <w:pPr>
        <w:spacing w:after="0"/>
        <w:ind w:left="0"/>
        <w:jc w:val="both"/>
      </w:pPr>
      <w:r>
        <w:rPr>
          <w:rFonts w:ascii="Times New Roman"/>
          <w:b w:val="false"/>
          <w:i w:val="false"/>
          <w:color w:val="000000"/>
          <w:sz w:val="28"/>
        </w:rPr>
        <w:t>
      6) есту, көру, сөйлеу, тірек-қимыл аппаратының, басқа да органдардың немесе жүйелердің функциялары мен мінез-құлықтың патологиялық нысандарымен ұштасатын жеңіл ақыл-ой кемістігі;</w:t>
      </w:r>
    </w:p>
    <w:p>
      <w:pPr>
        <w:spacing w:after="0"/>
        <w:ind w:left="0"/>
        <w:jc w:val="both"/>
      </w:pPr>
      <w:r>
        <w:rPr>
          <w:rFonts w:ascii="Times New Roman"/>
          <w:b w:val="false"/>
          <w:i w:val="false"/>
          <w:color w:val="000000"/>
          <w:sz w:val="28"/>
        </w:rPr>
        <w:t>
      7) тұрақты әлеуметтік бейімсізденуге әкеп соқтыратын</w:t>
      </w:r>
    </w:p>
    <w:p>
      <w:pPr>
        <w:spacing w:after="0"/>
        <w:ind w:left="0"/>
        <w:jc w:val="both"/>
      </w:pPr>
      <w:r>
        <w:rPr>
          <w:rFonts w:ascii="Times New Roman"/>
          <w:b w:val="false"/>
          <w:i w:val="false"/>
          <w:color w:val="000000"/>
          <w:sz w:val="28"/>
        </w:rPr>
        <w:t>
      мінез-құлық патологиясы, эмоционалдық-жігер аясының бұзылуы;</w:t>
      </w:r>
    </w:p>
    <w:p>
      <w:pPr>
        <w:spacing w:after="0"/>
        <w:ind w:left="0"/>
        <w:jc w:val="both"/>
      </w:pPr>
      <w:r>
        <w:rPr>
          <w:rFonts w:ascii="Times New Roman"/>
          <w:b w:val="false"/>
          <w:i w:val="false"/>
          <w:color w:val="000000"/>
          <w:sz w:val="28"/>
        </w:rPr>
        <w:t>
      8) жақсырақ көретін көздің көру қабілетінің (түзетумен) 0,19 қоса алғанға дейін төмендеуі немесе жақсырақ көретін көздің көру өрісінің шоғырлану нүктесінен барлық бағыттарда 25 градусқа дейін тарылуы;</w:t>
      </w:r>
    </w:p>
    <w:p>
      <w:pPr>
        <w:spacing w:after="0"/>
        <w:ind w:left="0"/>
        <w:jc w:val="both"/>
      </w:pPr>
      <w:r>
        <w:rPr>
          <w:rFonts w:ascii="Times New Roman"/>
          <w:b w:val="false"/>
          <w:i w:val="false"/>
          <w:color w:val="000000"/>
          <w:sz w:val="28"/>
        </w:rPr>
        <w:t>
      9) туа біткен немесе пайда болған кеңірдек, көмекей ауруларының салдарынан трахеотомикалық түтіксіз өздігінен дем ала алмауы;</w:t>
      </w:r>
    </w:p>
    <w:p>
      <w:pPr>
        <w:spacing w:after="0"/>
        <w:ind w:left="0"/>
        <w:jc w:val="both"/>
      </w:pPr>
      <w:r>
        <w:rPr>
          <w:rFonts w:ascii="Times New Roman"/>
          <w:b w:val="false"/>
          <w:i w:val="false"/>
          <w:color w:val="000000"/>
          <w:sz w:val="28"/>
        </w:rPr>
        <w:t>
      10) І-ІІ дәрежелі тыныс жетіспеушілігімен асқынған өкпе-бронх жүйесінің туа біткен немесе жүре пайда болған ақаулары, орташа және/немесе күрделі ауырлық дәрежедегі, ішінара және/немесе бақыланбайтын, ағымы ауыр персистирленетін бронх демікпесі;</w:t>
      </w:r>
    </w:p>
    <w:p>
      <w:pPr>
        <w:spacing w:after="0"/>
        <w:ind w:left="0"/>
        <w:jc w:val="both"/>
      </w:pPr>
      <w:r>
        <w:rPr>
          <w:rFonts w:ascii="Times New Roman"/>
          <w:b w:val="false"/>
          <w:i w:val="false"/>
          <w:color w:val="000000"/>
          <w:sz w:val="28"/>
        </w:rPr>
        <w:t>
      11) асқазан-ішек жолдары, бауыр және өт жолдары аурулары, мертігу (жаралану, жарақаттану, контузия) мен даму ақаулары кезіндегі ас қорыту органдары функцияларының тұрақты білінетін бұзылуы;</w:t>
      </w:r>
    </w:p>
    <w:p>
      <w:pPr>
        <w:spacing w:after="0"/>
        <w:ind w:left="0"/>
        <w:jc w:val="both"/>
      </w:pPr>
      <w:r>
        <w:rPr>
          <w:rFonts w:ascii="Times New Roman"/>
          <w:b w:val="false"/>
          <w:i w:val="false"/>
          <w:color w:val="000000"/>
          <w:sz w:val="28"/>
        </w:rPr>
        <w:t>
      12) белгілі бір жасқа дейін оперативтік емдеуге болмайтын жүрек кемістігі, І-ІІ дәрежедегі жүрек-қан тамырлары жеткіліксіздігінен асқынған ірі қан тамырлары дамуының кемістіктері;</w:t>
      </w:r>
    </w:p>
    <w:p>
      <w:pPr>
        <w:spacing w:after="0"/>
        <w:ind w:left="0"/>
        <w:jc w:val="both"/>
      </w:pPr>
      <w:r>
        <w:rPr>
          <w:rFonts w:ascii="Times New Roman"/>
          <w:b w:val="false"/>
          <w:i w:val="false"/>
          <w:color w:val="000000"/>
          <w:sz w:val="28"/>
        </w:rPr>
        <w:t>
      13) І-ІІ дәрежедегі жүрек функциясының тұрақты жеткіліксіздігі, айқын білінетін созылмалы гипоксемия, жүрек функциясының бұзылуына байланысты, оның ішінде кардиостимулятор орнатылғаннан кейінгі синкопальдік жай-күйлер;</w:t>
      </w:r>
    </w:p>
    <w:p>
      <w:pPr>
        <w:spacing w:after="0"/>
        <w:ind w:left="0"/>
        <w:jc w:val="both"/>
      </w:pPr>
      <w:r>
        <w:rPr>
          <w:rFonts w:ascii="Times New Roman"/>
          <w:b w:val="false"/>
          <w:i w:val="false"/>
          <w:color w:val="000000"/>
          <w:sz w:val="28"/>
        </w:rPr>
        <w:t>
      14) бүйрек функциясының айқын білінетін тұрақты бұзылуы және/немесе бүйрек тініндегі патологиялық процесс белсенділігінің жоғары дәрежесі;</w:t>
      </w:r>
    </w:p>
    <w:p>
      <w:pPr>
        <w:spacing w:after="0"/>
        <w:ind w:left="0"/>
        <w:jc w:val="both"/>
      </w:pPr>
      <w:r>
        <w:rPr>
          <w:rFonts w:ascii="Times New Roman"/>
          <w:b w:val="false"/>
          <w:i w:val="false"/>
          <w:color w:val="000000"/>
          <w:sz w:val="28"/>
        </w:rPr>
        <w:t>
      15) терінің және (немесе) шырышты қабықтың қимыл белсенділігінің өте айқын шектелуіне және әлеуметтік бейімсізденуге әкеп соғатын ауқымды зақымдануы (жара болу, эритродермия, айқын қышыну, тыртықтардың пайда болуына байланысты өзгерістер, папилломатоз және басқалары);</w:t>
      </w:r>
    </w:p>
    <w:p>
      <w:pPr>
        <w:spacing w:after="0"/>
        <w:ind w:left="0"/>
        <w:jc w:val="both"/>
      </w:pPr>
      <w:r>
        <w:rPr>
          <w:rFonts w:ascii="Times New Roman"/>
          <w:b w:val="false"/>
          <w:i w:val="false"/>
          <w:color w:val="000000"/>
          <w:sz w:val="28"/>
        </w:rPr>
        <w:t>
      16) туа біткен немесе тұқым қуалайтын қан аурулары кезіндегі гемоглобиннің бір литрге 100 граммнан (бұдан әрі – л/г) кем болып төмендей отырып, жылына бір реттен артық болатын анемиялық криздер;</w:t>
      </w:r>
    </w:p>
    <w:p>
      <w:pPr>
        <w:spacing w:after="0"/>
        <w:ind w:left="0"/>
        <w:jc w:val="both"/>
      </w:pPr>
      <w:r>
        <w:rPr>
          <w:rFonts w:ascii="Times New Roman"/>
          <w:b w:val="false"/>
          <w:i w:val="false"/>
          <w:color w:val="000000"/>
          <w:sz w:val="28"/>
        </w:rPr>
        <w:t>
      17) қатерсіз ісіктің салдарынан болған орган функциясының айқын бұзылуы және (немесе) айқын білінетін косметикалық кемістік;</w:t>
      </w:r>
    </w:p>
    <w:p>
      <w:pPr>
        <w:spacing w:after="0"/>
        <w:ind w:left="0"/>
        <w:jc w:val="both"/>
      </w:pPr>
      <w:r>
        <w:rPr>
          <w:rFonts w:ascii="Times New Roman"/>
          <w:b w:val="false"/>
          <w:i w:val="false"/>
          <w:color w:val="000000"/>
          <w:sz w:val="28"/>
        </w:rPr>
        <w:t>
      18) тірек және қимылдың айқын бұзылуы бар жамбас пен сан буындарының туа біткен немесе кейіннен шығып кетуі;</w:t>
      </w:r>
    </w:p>
    <w:p>
      <w:pPr>
        <w:spacing w:after="0"/>
        <w:ind w:left="0"/>
        <w:jc w:val="both"/>
      </w:pPr>
      <w:r>
        <w:rPr>
          <w:rFonts w:ascii="Times New Roman"/>
          <w:b w:val="false"/>
          <w:i w:val="false"/>
          <w:color w:val="000000"/>
          <w:sz w:val="28"/>
        </w:rPr>
        <w:t>
      19) организм функцияларының біркелкі білінетін бұзылуы бар органдардың немесе жүйелердің туберкулезі;</w:t>
      </w:r>
    </w:p>
    <w:p>
      <w:pPr>
        <w:spacing w:after="0"/>
        <w:ind w:left="0"/>
        <w:jc w:val="both"/>
      </w:pPr>
      <w:r>
        <w:rPr>
          <w:rFonts w:ascii="Times New Roman"/>
          <w:b w:val="false"/>
          <w:i w:val="false"/>
          <w:color w:val="000000"/>
          <w:sz w:val="28"/>
        </w:rPr>
        <w:t>
      20) инсулинотерапия аясында немесе помпа арқылы инсулин алушылар, оның ішінде микротамырлық асқынулардың (пролиферативті емес ретинопатия, микроальбуминурия сатысындағы нефропатия, сезімталдықтың бұзылуымен полинейропатия) ерте сатылары бар алғаш анықталған 1-типті қант диабеті;</w:t>
      </w:r>
    </w:p>
    <w:p>
      <w:pPr>
        <w:spacing w:after="0"/>
        <w:ind w:left="0"/>
        <w:jc w:val="both"/>
      </w:pPr>
      <w:r>
        <w:rPr>
          <w:rFonts w:ascii="Times New Roman"/>
          <w:b w:val="false"/>
          <w:i w:val="false"/>
          <w:color w:val="000000"/>
          <w:sz w:val="28"/>
        </w:rPr>
        <w:t>
      21) терапияға резистенттік белгілері бар және микротамырлық асқынулардың (пролиферативті емес ретинопатия, микроальбуминурия сатысындағы нефропатия, сезімталдықтың бұзылуымен полинейропатия) ерте сатылары бар 2-типті қант диабеті, қант диабетінің басқа қайталама типтері;</w:t>
      </w:r>
    </w:p>
    <w:p>
      <w:pPr>
        <w:spacing w:after="0"/>
        <w:ind w:left="0"/>
        <w:jc w:val="both"/>
      </w:pPr>
      <w:r>
        <w:rPr>
          <w:rFonts w:ascii="Times New Roman"/>
          <w:b w:val="false"/>
          <w:i w:val="false"/>
          <w:color w:val="000000"/>
          <w:sz w:val="28"/>
        </w:rPr>
        <w:t>
      22) қалпына келтіру және негізгі емдеу әдісін таңдау кезеңіне ауыр дәрежелі тиреотоксикоз белгілері бар диффузды уытты зоб;</w:t>
      </w:r>
    </w:p>
    <w:p>
      <w:pPr>
        <w:spacing w:after="0"/>
        <w:ind w:left="0"/>
        <w:jc w:val="both"/>
      </w:pPr>
      <w:r>
        <w:rPr>
          <w:rFonts w:ascii="Times New Roman"/>
          <w:b w:val="false"/>
          <w:i w:val="false"/>
          <w:color w:val="000000"/>
          <w:sz w:val="28"/>
        </w:rPr>
        <w:t>
      23) органдардың жарым-жартылай немесе толық аплазиясы бар бет дамуындағы туа біткен ақауларға, сондай-ақ белгілі бір жасқа дейін оперативтік емдеуге болмайтын (косметикалық операцияларды қоспағанда) жұмсақ тіннің және бет скелетінің кейіннен пайда болған ақауларына байланысты тыныс алу, шайнау, жұтыну, сөйлеу функцияларының айқын білінетін бұзылуы.</w:t>
      </w:r>
    </w:p>
    <w:p>
      <w:pPr>
        <w:spacing w:after="0"/>
        <w:ind w:left="0"/>
        <w:jc w:val="both"/>
      </w:pPr>
      <w:r>
        <w:rPr>
          <w:rFonts w:ascii="Times New Roman"/>
          <w:b w:val="false"/>
          <w:i w:val="false"/>
          <w:color w:val="000000"/>
          <w:sz w:val="28"/>
        </w:rPr>
        <w:t>
      3. Мүгедектігі бар бала санаты немесе бірінші, екінші, үшінші топтағы мүгедектігі бар бала санаты 5 жыл мерзімге белгіленетін функционалдық өзгерістер мен патологиялық жай-күйлер:</w:t>
      </w:r>
    </w:p>
    <w:p>
      <w:pPr>
        <w:spacing w:after="0"/>
        <w:ind w:left="0"/>
        <w:jc w:val="both"/>
      </w:pPr>
      <w:r>
        <w:rPr>
          <w:rFonts w:ascii="Times New Roman"/>
          <w:b w:val="false"/>
          <w:i w:val="false"/>
          <w:color w:val="000000"/>
          <w:sz w:val="28"/>
        </w:rPr>
        <w:t>
      1) бірқалыпты ремиссия басталғанға дейінгі туа біткен тұқым қуалайтын зат алмасу аурулары (фенилкетонурия, целиакция, ОЖЖ қайта зақымдануы белгілерімен гипотиреоз және басқалары);</w:t>
      </w:r>
    </w:p>
    <w:p>
      <w:pPr>
        <w:spacing w:after="0"/>
        <w:ind w:left="0"/>
        <w:jc w:val="both"/>
      </w:pPr>
      <w:r>
        <w:rPr>
          <w:rFonts w:ascii="Times New Roman"/>
          <w:b w:val="false"/>
          <w:i w:val="false"/>
          <w:color w:val="000000"/>
          <w:sz w:val="28"/>
        </w:rPr>
        <w:t>
      2) бірқалыпты ремиссия басталғанға дейін тіршілік-тынысының бұзылуына және әлеуметтік дезадаптацияға әкеп соқтыратын туа біткен, тұқым қуалайтын аурулар мен синдромдар;</w:t>
      </w:r>
    </w:p>
    <w:p>
      <w:pPr>
        <w:spacing w:after="0"/>
        <w:ind w:left="0"/>
        <w:jc w:val="both"/>
      </w:pPr>
      <w:r>
        <w:rPr>
          <w:rFonts w:ascii="Times New Roman"/>
          <w:b w:val="false"/>
          <w:i w:val="false"/>
          <w:color w:val="000000"/>
          <w:sz w:val="28"/>
        </w:rPr>
        <w:t>
      3) бірқалыпты клиникалық-гематологиялық ремиссия басталғанға дейінгі асқынған лейкоз, лимфогрануломатоз;</w:t>
      </w:r>
    </w:p>
    <w:p>
      <w:pPr>
        <w:spacing w:after="0"/>
        <w:ind w:left="0"/>
        <w:jc w:val="both"/>
      </w:pPr>
      <w:r>
        <w:rPr>
          <w:rFonts w:ascii="Times New Roman"/>
          <w:b w:val="false"/>
          <w:i w:val="false"/>
          <w:color w:val="000000"/>
          <w:sz w:val="28"/>
        </w:rPr>
        <w:t>
      4) мүгедектікті алғашқы белгілеу кезінде ісік процесінің сатысына қарамастан, хирургиялық және басқа да емдеу түрлерінен кейінгі кез келген жерде орналасқан қатерлі ісіктер;</w:t>
      </w:r>
    </w:p>
    <w:p>
      <w:pPr>
        <w:spacing w:after="0"/>
        <w:ind w:left="0"/>
        <w:jc w:val="both"/>
      </w:pPr>
      <w:r>
        <w:rPr>
          <w:rFonts w:ascii="Times New Roman"/>
          <w:b w:val="false"/>
          <w:i w:val="false"/>
          <w:color w:val="000000"/>
          <w:sz w:val="28"/>
        </w:rPr>
        <w:t>
      5) ошақты неврологиялық симтоматикасыз тұрақты өтеуге дейінгі бас сүйектің көлемі үлкейген және гипертензиялық синдромды нақты гидроцефалия, операция жасалған гидроцефалия;</w:t>
      </w:r>
    </w:p>
    <w:p>
      <w:pPr>
        <w:spacing w:after="0"/>
        <w:ind w:left="0"/>
        <w:jc w:val="both"/>
      </w:pPr>
      <w:r>
        <w:rPr>
          <w:rFonts w:ascii="Times New Roman"/>
          <w:b w:val="false"/>
          <w:i w:val="false"/>
          <w:color w:val="000000"/>
          <w:sz w:val="28"/>
        </w:rPr>
        <w:t>
      6) сүйек тінінің айқын білінетін ауқымды деструкциялары (остеопороз, шеміршектің қосылуы), сүйектердің, буындардың, бұлшық еттердің қисаюына, аяқ-қол функцияларының ІІ-ІІІ дәрежедегі бұзылуы бар қайталама патологиялық сынықтарға әкеп соғатын бұлшық еттердің патологиялық өзгерістері (миофиброз, диффузды кальциноз);</w:t>
      </w:r>
    </w:p>
    <w:p>
      <w:pPr>
        <w:spacing w:after="0"/>
        <w:ind w:left="0"/>
        <w:jc w:val="both"/>
      </w:pPr>
      <w:r>
        <w:rPr>
          <w:rFonts w:ascii="Times New Roman"/>
          <w:b w:val="false"/>
          <w:i w:val="false"/>
          <w:color w:val="000000"/>
          <w:sz w:val="28"/>
        </w:rPr>
        <w:t>
      7) омыртқа мен кеуде қуысының ІІІ-ІV дәрежеде қисаюына, бір немесе бірнеше аяқ-қол буындарының тартылып және шор болып бітуіне, ірі сүйектер жалған буындарының контрактулары және (немесе) анкилозына байланысты тірек-қимыл аппараты функцияларының бұзылуы;</w:t>
      </w:r>
    </w:p>
    <w:p>
      <w:pPr>
        <w:spacing w:after="0"/>
        <w:ind w:left="0"/>
        <w:jc w:val="both"/>
      </w:pPr>
      <w:r>
        <w:rPr>
          <w:rFonts w:ascii="Times New Roman"/>
          <w:b w:val="false"/>
          <w:i w:val="false"/>
          <w:color w:val="000000"/>
          <w:sz w:val="28"/>
        </w:rPr>
        <w:t>
      8) туа біткен кемістігі салдарынан аяқ-қолдың немесе олардың сегментінің айқын білініп бұзылуы (мутиляция, контрактуралар, синдактилиялар, артропатиялар және басқалар);</w:t>
      </w:r>
    </w:p>
    <w:p>
      <w:pPr>
        <w:spacing w:after="0"/>
        <w:ind w:left="0"/>
        <w:jc w:val="both"/>
      </w:pPr>
      <w:r>
        <w:rPr>
          <w:rFonts w:ascii="Times New Roman"/>
          <w:b w:val="false"/>
          <w:i w:val="false"/>
          <w:color w:val="000000"/>
          <w:sz w:val="28"/>
        </w:rPr>
        <w:t>
      9) зәр мен үлкен дәреттің тұрақты тоқтамауы, мерзімі бойынша хирургиялық емдеуге жатпайтын ішектегі, қуық пен қуық-жыныс жолдарындағы жыланкөз жаралар;</w:t>
      </w:r>
    </w:p>
    <w:p>
      <w:pPr>
        <w:spacing w:after="0"/>
        <w:ind w:left="0"/>
        <w:jc w:val="both"/>
      </w:pPr>
      <w:r>
        <w:rPr>
          <w:rFonts w:ascii="Times New Roman"/>
          <w:b w:val="false"/>
          <w:i w:val="false"/>
          <w:color w:val="000000"/>
          <w:sz w:val="28"/>
        </w:rPr>
        <w:t>
      10) ақыл-ой кемістігі орташа және оған сәйкес келетін әртүрлі генездегі жарыместік дәрежесі;</w:t>
      </w:r>
    </w:p>
    <w:p>
      <w:pPr>
        <w:spacing w:after="0"/>
        <w:ind w:left="0"/>
        <w:jc w:val="both"/>
      </w:pPr>
      <w:r>
        <w:rPr>
          <w:rFonts w:ascii="Times New Roman"/>
          <w:b w:val="false"/>
          <w:i w:val="false"/>
          <w:color w:val="000000"/>
          <w:sz w:val="28"/>
        </w:rPr>
        <w:t>
      11) есту функциясының болмауы (ІІІ (56-70 дБ) – ІV (71- 90 дБ) дәрежедегі екі жақты құлақ мүкістігі).</w:t>
      </w:r>
    </w:p>
    <w:p>
      <w:pPr>
        <w:spacing w:after="0"/>
        <w:ind w:left="0"/>
        <w:jc w:val="both"/>
      </w:pPr>
      <w:r>
        <w:rPr>
          <w:rFonts w:ascii="Times New Roman"/>
          <w:b w:val="false"/>
          <w:i w:val="false"/>
          <w:color w:val="000000"/>
          <w:sz w:val="28"/>
        </w:rPr>
        <w:t>
      12) қайта куәландыру кезінде инсулинотерапия аясында немесе помпа көмегімен инсулин алушылар, оның ішінде микротамырлық асқынулардың (пролиферативті емес ретинопатия, микроальбуминурия сатысындағы нефропатия, сезімталдықтың бұзылуымен полинейропатия) ерте сатылары бар 1-типтегі қант диабеті;</w:t>
      </w:r>
    </w:p>
    <w:p>
      <w:pPr>
        <w:spacing w:after="0"/>
        <w:ind w:left="0"/>
        <w:jc w:val="both"/>
      </w:pPr>
      <w:r>
        <w:rPr>
          <w:rFonts w:ascii="Times New Roman"/>
          <w:b w:val="false"/>
          <w:i w:val="false"/>
          <w:color w:val="000000"/>
          <w:sz w:val="28"/>
        </w:rPr>
        <w:t>
      13) қайта куәландыру кезінде 2-типтегі қан диабеті, терапияға резистенттік белгілері бар және микротамырлық асқынулардың (пролиферативті емес ретинопатия, микроальбуминурия сатысындағы нефропатия, сезімталдықтың бұзылуымен полинейропатия) ерте сатылары бар қант диабетінің басқа қайталама типтері;</w:t>
      </w:r>
    </w:p>
    <w:p>
      <w:pPr>
        <w:spacing w:after="0"/>
        <w:ind w:left="0"/>
        <w:jc w:val="both"/>
      </w:pPr>
      <w:r>
        <w:rPr>
          <w:rFonts w:ascii="Times New Roman"/>
          <w:b w:val="false"/>
          <w:i w:val="false"/>
          <w:color w:val="000000"/>
          <w:sz w:val="28"/>
        </w:rPr>
        <w:t>
      14) балалар аутизмі, Аспергер синдромы, атиптік аутизмді алғаш куәландыру кезінде – өзара әлеуметтік өзара іс-қимыл мен әлеуметтік коммуникацияға бастамашылық жасау және қолдау қабілетсіздігімен, мінез-құлықтың шектеулі қайталанатын және стереотипті нысандарымен, интеллектуалдық дамудың бұзылуымен немесе бұзылмауымен, сөйлеу функциясының бұзылуымен немесе бұзылмауымен психикалық дамудың бұзылуы.</w:t>
      </w:r>
    </w:p>
    <w:p>
      <w:pPr>
        <w:spacing w:after="0"/>
        <w:ind w:left="0"/>
        <w:jc w:val="both"/>
      </w:pPr>
      <w:r>
        <w:rPr>
          <w:rFonts w:ascii="Times New Roman"/>
          <w:b w:val="false"/>
          <w:i w:val="false"/>
          <w:color w:val="000000"/>
          <w:sz w:val="28"/>
        </w:rPr>
        <w:t>
      4. Мүгедектігі бар бала санаты жеті жасқа толғанға дейінгі мерзімге белгіленетін немесе бірінші, екінші, үшінші топтағы мүгедектігі бар бала санаты он сегіз жасқа дейін белгіленетін функционалдық өзгерістер мен патологиялық жай-күйлер.</w:t>
      </w:r>
    </w:p>
    <w:p>
      <w:pPr>
        <w:spacing w:after="0"/>
        <w:ind w:left="0"/>
        <w:jc w:val="both"/>
      </w:pPr>
      <w:r>
        <w:rPr>
          <w:rFonts w:ascii="Times New Roman"/>
          <w:b w:val="false"/>
          <w:i w:val="false"/>
          <w:color w:val="000000"/>
          <w:sz w:val="28"/>
        </w:rPr>
        <w:t>
      Тіршілік-тынысының тұрақты шектелуі, органдар функцияларының сауығу немесе әжептәуір жақсару деректері жоқ, тіршілік әрекетінің үдемелі шектелуі, емдеу мен оңалту іс-шараларының болжамды болашағы болмайтын кезде балаға жеті немесе он сегіз жасқа толғанға дейінгі мүгедектік белгіленеді:</w:t>
      </w:r>
    </w:p>
    <w:p>
      <w:pPr>
        <w:spacing w:after="0"/>
        <w:ind w:left="0"/>
        <w:jc w:val="both"/>
      </w:pPr>
      <w:r>
        <w:rPr>
          <w:rFonts w:ascii="Times New Roman"/>
          <w:b w:val="false"/>
          <w:i w:val="false"/>
          <w:color w:val="000000"/>
          <w:sz w:val="28"/>
        </w:rPr>
        <w:t>
      1) бір немесе бірнеше аяқ-қолдың орташа білінетін және тұрақты айқын білінетін сал болуы немесе терең парездері, білінетін гипотония және бұлшықет әлсіздігі, тұрақты жайылған гиперкинездер (қос атетоз, хореоатетоз секілді), координацияның орташа білінетін және айқын білінетін бұзылуы;</w:t>
      </w:r>
    </w:p>
    <w:p>
      <w:pPr>
        <w:spacing w:after="0"/>
        <w:ind w:left="0"/>
        <w:jc w:val="both"/>
      </w:pPr>
      <w:r>
        <w:rPr>
          <w:rFonts w:ascii="Times New Roman"/>
          <w:b w:val="false"/>
          <w:i w:val="false"/>
          <w:color w:val="000000"/>
          <w:sz w:val="28"/>
        </w:rPr>
        <w:t>
      2) екі және одан да көп жылдар бойы орын алатын терапевтік резистентті тырыспалар (айына 3-4 рет және одан да көбірек);</w:t>
      </w:r>
    </w:p>
    <w:p>
      <w:pPr>
        <w:spacing w:after="0"/>
        <w:ind w:left="0"/>
        <w:jc w:val="both"/>
      </w:pPr>
      <w:r>
        <w:rPr>
          <w:rFonts w:ascii="Times New Roman"/>
          <w:b w:val="false"/>
          <w:i w:val="false"/>
          <w:color w:val="000000"/>
          <w:sz w:val="28"/>
        </w:rPr>
        <w:t>
      3) ақыл-ой кемістігі ауыр немесе терең және оларға сәйкес келетін әртүрлі генездегі жарыместік дәрежесі;</w:t>
      </w:r>
    </w:p>
    <w:p>
      <w:pPr>
        <w:spacing w:after="0"/>
        <w:ind w:left="0"/>
        <w:jc w:val="both"/>
      </w:pPr>
      <w:r>
        <w:rPr>
          <w:rFonts w:ascii="Times New Roman"/>
          <w:b w:val="false"/>
          <w:i w:val="false"/>
          <w:color w:val="000000"/>
          <w:sz w:val="28"/>
        </w:rPr>
        <w:t>
      4) екі жақты кереңдік (90 дБ астам), керең-мылқаулық;</w:t>
      </w:r>
    </w:p>
    <w:p>
      <w:pPr>
        <w:spacing w:after="0"/>
        <w:ind w:left="0"/>
        <w:jc w:val="both"/>
      </w:pPr>
      <w:r>
        <w:rPr>
          <w:rFonts w:ascii="Times New Roman"/>
          <w:b w:val="false"/>
          <w:i w:val="false"/>
          <w:color w:val="000000"/>
          <w:sz w:val="28"/>
        </w:rPr>
        <w:t>
      5) жұлынның зақымдануына байланысты жамбас органдары функцияларының тұрақты бұзылуы, түзетуге келмейтін ішек және қуық-жыныс жолдарындағы жыланкөз жаралар;</w:t>
      </w:r>
    </w:p>
    <w:p>
      <w:pPr>
        <w:spacing w:after="0"/>
        <w:ind w:left="0"/>
        <w:jc w:val="both"/>
      </w:pPr>
      <w:r>
        <w:rPr>
          <w:rFonts w:ascii="Times New Roman"/>
          <w:b w:val="false"/>
          <w:i w:val="false"/>
          <w:color w:val="000000"/>
          <w:sz w:val="28"/>
        </w:rPr>
        <w:t>
      6) тыныс функцияларының айқын бұзылуы бар туа біткен және тұқым қуалайтын қолқа-өкпе жүйесінің зақымдануы (муковисцидоз, асқынған альвеолиттер және өкпенің басқа да жайылмалы аурулары);</w:t>
      </w:r>
    </w:p>
    <w:p>
      <w:pPr>
        <w:spacing w:after="0"/>
        <w:ind w:left="0"/>
        <w:jc w:val="both"/>
      </w:pPr>
      <w:r>
        <w:rPr>
          <w:rFonts w:ascii="Times New Roman"/>
          <w:b w:val="false"/>
          <w:i w:val="false"/>
          <w:color w:val="000000"/>
          <w:sz w:val="28"/>
        </w:rPr>
        <w:t>
      7) пайда болған және туа біткен сипаттағы созылмалы бронхиалды-өкпе аурулары кезіндегі ІІ және одан да жоғары дәрежедегі тыныстың тұрақты тарылуы, ентікпелі ұстаманың қалыптасуы және жүрек-тамыр, орталық жүйке жүйесінің бұзылуы кезінде, бүйрек бездерінің созылмалы жеткіліксіздігіне әкеп соқтыратын гормондарға тәуелді бронхиалды ентікпе;</w:t>
      </w:r>
    </w:p>
    <w:p>
      <w:pPr>
        <w:spacing w:after="0"/>
        <w:ind w:left="0"/>
        <w:jc w:val="both"/>
      </w:pPr>
      <w:r>
        <w:rPr>
          <w:rFonts w:ascii="Times New Roman"/>
          <w:b w:val="false"/>
          <w:i w:val="false"/>
          <w:color w:val="000000"/>
          <w:sz w:val="28"/>
        </w:rPr>
        <w:t>
      8) жүректің инкурабельді фонындағы ауруларының ІІ-ІІІ дәрежедегі тұраланған жүрек кемістігі;</w:t>
      </w:r>
    </w:p>
    <w:p>
      <w:pPr>
        <w:spacing w:after="0"/>
        <w:ind w:left="0"/>
        <w:jc w:val="both"/>
      </w:pPr>
      <w:r>
        <w:rPr>
          <w:rFonts w:ascii="Times New Roman"/>
          <w:b w:val="false"/>
          <w:i w:val="false"/>
          <w:color w:val="000000"/>
          <w:sz w:val="28"/>
        </w:rPr>
        <w:t>
      9) туа біткен, тұқым қуалайтын, кейіннен пайда болған ауруларға байланысты бауыр функциясының қайтымсыз айқын бұзылуы;</w:t>
      </w:r>
    </w:p>
    <w:p>
      <w:pPr>
        <w:spacing w:after="0"/>
        <w:ind w:left="0"/>
        <w:jc w:val="both"/>
      </w:pPr>
      <w:r>
        <w:rPr>
          <w:rFonts w:ascii="Times New Roman"/>
          <w:b w:val="false"/>
          <w:i w:val="false"/>
          <w:color w:val="000000"/>
          <w:sz w:val="28"/>
        </w:rPr>
        <w:t>
      10) 3-5-сатылы бүйректің созылмалы ауруы (созылмалы бүйрек жеткіліксіздігі), қатерлі гипертония, бүйректің асқынған қантсыз диабеті;</w:t>
      </w:r>
    </w:p>
    <w:p>
      <w:pPr>
        <w:spacing w:after="0"/>
        <w:ind w:left="0"/>
        <w:jc w:val="both"/>
      </w:pPr>
      <w:r>
        <w:rPr>
          <w:rFonts w:ascii="Times New Roman"/>
          <w:b w:val="false"/>
          <w:i w:val="false"/>
          <w:color w:val="000000"/>
          <w:sz w:val="28"/>
        </w:rPr>
        <w:t>
      11) инкурабельді қатерлі ісіктер;</w:t>
      </w:r>
    </w:p>
    <w:p>
      <w:pPr>
        <w:spacing w:after="0"/>
        <w:ind w:left="0"/>
        <w:jc w:val="both"/>
      </w:pPr>
      <w:r>
        <w:rPr>
          <w:rFonts w:ascii="Times New Roman"/>
          <w:b w:val="false"/>
          <w:i w:val="false"/>
          <w:color w:val="000000"/>
          <w:sz w:val="28"/>
        </w:rPr>
        <w:t>
      12) орган функциялары бұзылған жағдайда, хирургиялық әдіспен емдеуге келмейтін қатерсіз ісіктер;</w:t>
      </w:r>
    </w:p>
    <w:p>
      <w:pPr>
        <w:spacing w:after="0"/>
        <w:ind w:left="0"/>
        <w:jc w:val="both"/>
      </w:pPr>
      <w:r>
        <w:rPr>
          <w:rFonts w:ascii="Times New Roman"/>
          <w:b w:val="false"/>
          <w:i w:val="false"/>
          <w:color w:val="000000"/>
          <w:sz w:val="28"/>
        </w:rPr>
        <w:t>
      13) организм функцияларының айқын білініп бұзылуына әкеп соғатын органдар мен жүйелердің болмауы (туа біткен немесе кейін пайда болған) немесе дамуы айқын жетілмеген кезде туындайтын патологиялық жай-күй;</w:t>
      </w:r>
    </w:p>
    <w:p>
      <w:pPr>
        <w:spacing w:after="0"/>
        <w:ind w:left="0"/>
        <w:jc w:val="both"/>
      </w:pPr>
      <w:r>
        <w:rPr>
          <w:rFonts w:ascii="Times New Roman"/>
          <w:b w:val="false"/>
          <w:i w:val="false"/>
          <w:color w:val="000000"/>
          <w:sz w:val="28"/>
        </w:rPr>
        <w:t>
      14) аяқ-қолдың бір немесе бірнеше буынының деңгейіне қарамастан келте болуы;</w:t>
      </w:r>
    </w:p>
    <w:p>
      <w:pPr>
        <w:spacing w:after="0"/>
        <w:ind w:left="0"/>
        <w:jc w:val="both"/>
      </w:pPr>
      <w:r>
        <w:rPr>
          <w:rFonts w:ascii="Times New Roman"/>
          <w:b w:val="false"/>
          <w:i w:val="false"/>
          <w:color w:val="000000"/>
          <w:sz w:val="28"/>
        </w:rPr>
        <w:t>
      15) өз еркімен жүріп-тұру немесе өзін өзі күту қабілетінің өте айқын шектелуі кезінде анкилоздарға, контрактураларға, патологиялық сынуға, скелеттің қисаюына әкеп соғатын скелет сүйектерінің жүйелі зақымдануы және тірек-қозғалыс аппаратының дамуындағы ақаулар;</w:t>
      </w:r>
    </w:p>
    <w:p>
      <w:pPr>
        <w:spacing w:after="0"/>
        <w:ind w:left="0"/>
        <w:jc w:val="both"/>
      </w:pPr>
      <w:r>
        <w:rPr>
          <w:rFonts w:ascii="Times New Roman"/>
          <w:b w:val="false"/>
          <w:i w:val="false"/>
          <w:color w:val="000000"/>
          <w:sz w:val="28"/>
        </w:rPr>
        <w:t>
      16) ішкі секреция функцияларының жетіспеушілігі салдарынан организм функцияларының айқын білініп бұзылуы: қалпына келмейтін кейінгі тамырлы асқынуларымен дамыған (препролиферативті және пролиферативті ретинопатия, ІІІ дәрежедегі нефропатия, қайталама асқынуларымен және қалпына келмейтін бұзылулармен перифериялық, автономиялық немесе ауырсынатын түрдегі нейропатия, "диабеттік аяқ басы" синдромы) қант диабетінің барлық түрлері, қантсыз диабет (питуитрин-резистентті түрі), гипофиздің гармоналды белсенді ісіктері (гигантизм, Иценко-Кушинг ауруы, пролактинома), туа біткен, пайда болған, оның ішінде операциядан кейінгі, гипопитуитаризм, саматотропинмен емдеуге рефрактелік кезінде гипофизарлы нанизм; бүйрек безінің созылмалы жеткіліксіздігі (Аддисон ауруы, адреналэктомиядан кейінгі жағдай, бүйрек безінің туа біткен дисфункциясы), туа біткен немесе пайда болған гипотиреоздың ауыр түрі, туа біткен немесе кейіннен пайда болған гиперпаратиреоз және гипопаратиреоз, хромасомды аномалияның салдарынан туа біткен жыныстық жіктеудің бұзылуы;</w:t>
      </w:r>
    </w:p>
    <w:p>
      <w:pPr>
        <w:spacing w:after="0"/>
        <w:ind w:left="0"/>
        <w:jc w:val="both"/>
      </w:pPr>
      <w:r>
        <w:rPr>
          <w:rFonts w:ascii="Times New Roman"/>
          <w:b w:val="false"/>
          <w:i w:val="false"/>
          <w:color w:val="000000"/>
          <w:sz w:val="28"/>
        </w:rPr>
        <w:t>
      17) созылмалы лейкоз, гистиоцитоз;</w:t>
      </w:r>
    </w:p>
    <w:p>
      <w:pPr>
        <w:spacing w:after="0"/>
        <w:ind w:left="0"/>
        <w:jc w:val="both"/>
      </w:pPr>
      <w:r>
        <w:rPr>
          <w:rFonts w:ascii="Times New Roman"/>
          <w:b w:val="false"/>
          <w:i w:val="false"/>
          <w:color w:val="000000"/>
          <w:sz w:val="28"/>
        </w:rPr>
        <w:t>
      18) қан өндірудің орташа және ауыр дәрежедегі туа біткен және кейіннен пайда болған гипо- және апластикалық жай-күйлері (гемоглобин 100 г/л төмен, тромбоциттер 1 куб миллиметрде (бұдан әрі – 1 куб. мм) 100 мыңнан төмен, лейкоциттер 1 куб. мм 4 мыңнан кем);</w:t>
      </w:r>
    </w:p>
    <w:p>
      <w:pPr>
        <w:spacing w:after="0"/>
        <w:ind w:left="0"/>
        <w:jc w:val="both"/>
      </w:pPr>
      <w:r>
        <w:rPr>
          <w:rFonts w:ascii="Times New Roman"/>
          <w:b w:val="false"/>
          <w:i w:val="false"/>
          <w:color w:val="000000"/>
          <w:sz w:val="28"/>
        </w:rPr>
        <w:t>
      19) коагулопатия мен тромбопатияның ауыр түрлері, ауыр геморрагиялық криздер үздіксіз қайталанып отыратын созылмалы тромбоцитопеникалық пурпура (қандағы тромбоциттер саны 50 мың және 1 куб. мм-ден кем);</w:t>
      </w:r>
    </w:p>
    <w:p>
      <w:pPr>
        <w:spacing w:after="0"/>
        <w:ind w:left="0"/>
        <w:jc w:val="both"/>
      </w:pPr>
      <w:r>
        <w:rPr>
          <w:rFonts w:ascii="Times New Roman"/>
          <w:b w:val="false"/>
          <w:i w:val="false"/>
          <w:color w:val="000000"/>
          <w:sz w:val="28"/>
        </w:rPr>
        <w:t>
      20) алғашқы иммундық тапшылық жағдайы. Ауыр аралас иммундық жеткіліксіздік, агамма- және гипогаммаглобулинемия, лимфа байланыстарының, өкпенің, бауырдың, басқа да органдардың бактериямен зақымдалуын тудыратын септикалық гранулематоз;</w:t>
      </w:r>
    </w:p>
    <w:p>
      <w:pPr>
        <w:spacing w:after="0"/>
        <w:ind w:left="0"/>
        <w:jc w:val="both"/>
      </w:pPr>
      <w:r>
        <w:rPr>
          <w:rFonts w:ascii="Times New Roman"/>
          <w:b w:val="false"/>
          <w:i w:val="false"/>
          <w:color w:val="000000"/>
          <w:sz w:val="28"/>
        </w:rPr>
        <w:t>
      21) қан сарысуындағы Е иммунноглобулиннің бір литрде 1000 КЕД артық концентрациясымен тері асты клетчаткаларының, өкпенің, бауырдың және басқа да органдардың көбіне "салқын" абсцестерін тудыратын Е гипериммунноглобулинемия синдромы;</w:t>
      </w:r>
    </w:p>
    <w:p>
      <w:pPr>
        <w:spacing w:after="0"/>
        <w:ind w:left="0"/>
        <w:jc w:val="both"/>
      </w:pPr>
      <w:r>
        <w:rPr>
          <w:rFonts w:ascii="Times New Roman"/>
          <w:b w:val="false"/>
          <w:i w:val="false"/>
          <w:color w:val="000000"/>
          <w:sz w:val="28"/>
        </w:rPr>
        <w:t>
      22) пайда болған иммунитет тапшылығы әсерінен организм функциясының айқын бұзылуы, адамның туа біткен иммундық тапшылық жай-күйлерінің айқын көрінісі;</w:t>
      </w:r>
    </w:p>
    <w:p>
      <w:pPr>
        <w:spacing w:after="0"/>
        <w:ind w:left="0"/>
        <w:jc w:val="both"/>
      </w:pPr>
      <w:r>
        <w:rPr>
          <w:rFonts w:ascii="Times New Roman"/>
          <w:b w:val="false"/>
          <w:i w:val="false"/>
          <w:color w:val="000000"/>
          <w:sz w:val="28"/>
        </w:rPr>
        <w:t>
      23) туа біткен және пайда болған анофтальм, бір көздің немесе екі көздің толық көрмеуі;</w:t>
      </w:r>
    </w:p>
    <w:p>
      <w:pPr>
        <w:spacing w:after="0"/>
        <w:ind w:left="0"/>
        <w:jc w:val="both"/>
      </w:pPr>
      <w:r>
        <w:rPr>
          <w:rFonts w:ascii="Times New Roman"/>
          <w:b w:val="false"/>
          <w:i w:val="false"/>
          <w:color w:val="000000"/>
          <w:sz w:val="28"/>
        </w:rPr>
        <w:t>
      24) мукополисахаридоз;</w:t>
      </w:r>
    </w:p>
    <w:p>
      <w:pPr>
        <w:spacing w:after="0"/>
        <w:ind w:left="0"/>
        <w:jc w:val="both"/>
      </w:pPr>
      <w:r>
        <w:rPr>
          <w:rFonts w:ascii="Times New Roman"/>
          <w:b w:val="false"/>
          <w:i w:val="false"/>
          <w:color w:val="000000"/>
          <w:sz w:val="28"/>
        </w:rPr>
        <w:t>
      25) терінің тұқым қуалайтын аурулары (полидиспластикалық (дистрофиялық), туа біткен буллезді эпидермолиздің қатерлі түрлері, буллезді ихтиозиформды эритродермия);</w:t>
      </w:r>
    </w:p>
    <w:p>
      <w:pPr>
        <w:spacing w:after="0"/>
        <w:ind w:left="0"/>
        <w:jc w:val="both"/>
      </w:pPr>
      <w:r>
        <w:rPr>
          <w:rFonts w:ascii="Times New Roman"/>
          <w:b w:val="false"/>
          <w:i w:val="false"/>
          <w:color w:val="000000"/>
          <w:sz w:val="28"/>
        </w:rPr>
        <w:t>
      26) тиісті гендерде мутацияларды растай отырып, генетикалық талдау болған кезде қозғалыс функцияларының бұзылуымен және (немесе) бульбар функцияларының бұзылуымен, бұлшықет атрофиясымен сипатталатын үдемелі бұлшықет дистрофиясы, туа біткен миопатия, туа біткен нейропатия, жұлын бұлшықет атрофиясы;</w:t>
      </w:r>
    </w:p>
    <w:p>
      <w:pPr>
        <w:spacing w:after="0"/>
        <w:ind w:left="0"/>
        <w:jc w:val="both"/>
      </w:pPr>
      <w:r>
        <w:rPr>
          <w:rFonts w:ascii="Times New Roman"/>
          <w:b w:val="false"/>
          <w:i w:val="false"/>
          <w:color w:val="000000"/>
          <w:sz w:val="28"/>
        </w:rPr>
        <w:t>
      27) Даун синдромы – кариотиптік талдау негізінде расталған, 21 жұпты хромосомамен трисомия түрінде кариотип бұзылуымен хромосомдық патология;</w:t>
      </w:r>
    </w:p>
    <w:p>
      <w:pPr>
        <w:spacing w:after="0"/>
        <w:ind w:left="0"/>
        <w:jc w:val="both"/>
      </w:pPr>
      <w:r>
        <w:rPr>
          <w:rFonts w:ascii="Times New Roman"/>
          <w:b w:val="false"/>
          <w:i w:val="false"/>
          <w:color w:val="000000"/>
          <w:sz w:val="28"/>
        </w:rPr>
        <w:t>
      28) генетикалық растайтын диагнозымен Ретта синдромы;</w:t>
      </w:r>
    </w:p>
    <w:p>
      <w:pPr>
        <w:spacing w:after="0"/>
        <w:ind w:left="0"/>
        <w:jc w:val="both"/>
      </w:pPr>
      <w:r>
        <w:rPr>
          <w:rFonts w:ascii="Times New Roman"/>
          <w:b w:val="false"/>
          <w:i w:val="false"/>
          <w:color w:val="000000"/>
          <w:sz w:val="28"/>
        </w:rPr>
        <w:t>
      29) қайта куәландыру кезінде балалар аутизмі, Аспергер синдромы, атиптік аутизм – өзара әлеуметтік өзара іс-қимыл мен әлеуметтік коммуникацияға бастамашылық жасау және қолдау қабілетсіздігімен, мінез-құлықтың шектеулі қайталанатын және стереотипті нысандарымен, интеллектуалдық дамудың бұзылуымен немесе бұзылмауымен, сөйлеу функциясының бұзылуымен немесе бұзылмауымен психикалық дамудың бұзылуы.</w:t>
      </w:r>
    </w:p>
    <w:p>
      <w:pPr>
        <w:spacing w:after="0"/>
        <w:ind w:left="0"/>
        <w:jc w:val="both"/>
      </w:pPr>
      <w:r>
        <w:rPr>
          <w:rFonts w:ascii="Times New Roman"/>
          <w:b w:val="false"/>
          <w:i w:val="false"/>
          <w:color w:val="000000"/>
          <w:sz w:val="28"/>
        </w:rPr>
        <w:t>
      30) Медициналық-әлеуметтік сараптама жүргізу қағидаларына 10-қосымшаға сәйкес қалпына келмейтін анатомиялық ақаулар тізбесіндегі анатомиялық ақаулар.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 Министерство труда и социальной защиты населения Республики Казахстан  _______________________________________________________________  (өңір, МӘС бөлімінің №, мекенжайы/регион, № отдела МСЭ, адрес) </w:t>
      </w:r>
    </w:p>
    <w:bookmarkStart w:name="z121" w:id="158"/>
    <w:p>
      <w:pPr>
        <w:spacing w:after="0"/>
        <w:ind w:left="0"/>
        <w:jc w:val="left"/>
      </w:pPr>
      <w:r>
        <w:rPr>
          <w:rFonts w:ascii="Times New Roman"/>
          <w:b/>
          <w:i w:val="false"/>
          <w:color w:val="000000"/>
        </w:rPr>
        <w:t xml:space="preserve"> Медициналық-әлеуметтік сараптаманың № ______ актісі  Акт медико-социальной экспертизы №____</w:t>
      </w:r>
    </w:p>
    <w:bookmarkEnd w:id="158"/>
    <w:p>
      <w:pPr>
        <w:spacing w:after="0"/>
        <w:ind w:left="0"/>
        <w:jc w:val="both"/>
      </w:pPr>
      <w:r>
        <w:rPr>
          <w:rFonts w:ascii="Times New Roman"/>
          <w:b w:val="false"/>
          <w:i w:val="false"/>
          <w:color w:val="000000"/>
          <w:sz w:val="28"/>
        </w:rPr>
        <w:t xml:space="preserve">
      1 бөлім. Куәландырылатын адам туралы жалпы деректер </w:t>
      </w:r>
    </w:p>
    <w:p>
      <w:pPr>
        <w:spacing w:after="0"/>
        <w:ind w:left="0"/>
        <w:jc w:val="both"/>
      </w:pPr>
      <w:r>
        <w:rPr>
          <w:rFonts w:ascii="Times New Roman"/>
          <w:b w:val="false"/>
          <w:i w:val="false"/>
          <w:color w:val="000000"/>
          <w:sz w:val="28"/>
        </w:rPr>
        <w:t xml:space="preserve">
      Раздел 1. Общие данные об освидетельствуемом лице </w:t>
      </w:r>
    </w:p>
    <w:p>
      <w:pPr>
        <w:spacing w:after="0"/>
        <w:ind w:left="0"/>
        <w:jc w:val="both"/>
      </w:pPr>
      <w:r>
        <w:rPr>
          <w:rFonts w:ascii="Times New Roman"/>
          <w:b w:val="false"/>
          <w:i w:val="false"/>
          <w:color w:val="000000"/>
          <w:sz w:val="28"/>
        </w:rPr>
        <w:t xml:space="preserve">
      1.Сараптаманың басталған күні 20___жылғы "__" _______________ </w:t>
      </w:r>
    </w:p>
    <w:p>
      <w:pPr>
        <w:spacing w:after="0"/>
        <w:ind w:left="0"/>
        <w:jc w:val="both"/>
      </w:pPr>
      <w:r>
        <w:rPr>
          <w:rFonts w:ascii="Times New Roman"/>
          <w:b w:val="false"/>
          <w:i w:val="false"/>
          <w:color w:val="000000"/>
          <w:sz w:val="28"/>
        </w:rPr>
        <w:t xml:space="preserve">
      Дата начала экспертизы </w:t>
      </w:r>
    </w:p>
    <w:p>
      <w:pPr>
        <w:spacing w:after="0"/>
        <w:ind w:left="0"/>
        <w:jc w:val="both"/>
      </w:pPr>
      <w:r>
        <w:rPr>
          <w:rFonts w:ascii="Times New Roman"/>
          <w:b w:val="false"/>
          <w:i w:val="false"/>
          <w:color w:val="000000"/>
          <w:sz w:val="28"/>
        </w:rPr>
        <w:t>
      1.1.Сараптаманың аяқталған күні 20___жылғы "__" ________________</w:t>
      </w:r>
    </w:p>
    <w:p>
      <w:pPr>
        <w:spacing w:after="0"/>
        <w:ind w:left="0"/>
        <w:jc w:val="both"/>
      </w:pPr>
      <w:r>
        <w:rPr>
          <w:rFonts w:ascii="Times New Roman"/>
          <w:b w:val="false"/>
          <w:i w:val="false"/>
          <w:color w:val="000000"/>
          <w:sz w:val="28"/>
        </w:rPr>
        <w:t xml:space="preserve">
      Дата окончания экспертизы </w:t>
      </w:r>
    </w:p>
    <w:p>
      <w:pPr>
        <w:spacing w:after="0"/>
        <w:ind w:left="0"/>
        <w:jc w:val="both"/>
      </w:pPr>
      <w:r>
        <w:rPr>
          <w:rFonts w:ascii="Times New Roman"/>
          <w:b w:val="false"/>
          <w:i w:val="false"/>
          <w:color w:val="000000"/>
          <w:sz w:val="28"/>
        </w:rPr>
        <w:t>
      2. Тегі, аты, әкесінің аты (болған кезде) _____________________________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xml:space="preserve">
      3. Туған күні ____ жылғы "___" ________ </w:t>
      </w:r>
    </w:p>
    <w:p>
      <w:pPr>
        <w:spacing w:after="0"/>
        <w:ind w:left="0"/>
        <w:jc w:val="both"/>
      </w:pPr>
      <w:r>
        <w:rPr>
          <w:rFonts w:ascii="Times New Roman"/>
          <w:b w:val="false"/>
          <w:i w:val="false"/>
          <w:color w:val="000000"/>
          <w:sz w:val="28"/>
        </w:rPr>
        <w:t xml:space="preserve">
      Дата рождения </w:t>
      </w:r>
    </w:p>
    <w:p>
      <w:pPr>
        <w:spacing w:after="0"/>
        <w:ind w:left="0"/>
        <w:jc w:val="both"/>
      </w:pPr>
      <w:r>
        <w:rPr>
          <w:rFonts w:ascii="Times New Roman"/>
          <w:b w:val="false"/>
          <w:i w:val="false"/>
          <w:color w:val="000000"/>
          <w:sz w:val="28"/>
        </w:rPr>
        <w:t xml:space="preserve">
      3.1. Жасы ___________________ </w:t>
      </w:r>
    </w:p>
    <w:p>
      <w:pPr>
        <w:spacing w:after="0"/>
        <w:ind w:left="0"/>
        <w:jc w:val="both"/>
      </w:pPr>
      <w:r>
        <w:rPr>
          <w:rFonts w:ascii="Times New Roman"/>
          <w:b w:val="false"/>
          <w:i w:val="false"/>
          <w:color w:val="000000"/>
          <w:sz w:val="28"/>
        </w:rPr>
        <w:t xml:space="preserve">
      Возраст </w:t>
      </w:r>
    </w:p>
    <w:p>
      <w:pPr>
        <w:spacing w:after="0"/>
        <w:ind w:left="0"/>
        <w:jc w:val="both"/>
      </w:pPr>
      <w:r>
        <w:rPr>
          <w:rFonts w:ascii="Times New Roman"/>
          <w:b w:val="false"/>
          <w:i w:val="false"/>
          <w:color w:val="000000"/>
          <w:sz w:val="28"/>
        </w:rPr>
        <w:t xml:space="preserve">
      4. Жынысы _________________ </w:t>
      </w:r>
    </w:p>
    <w:p>
      <w:pPr>
        <w:spacing w:after="0"/>
        <w:ind w:left="0"/>
        <w:jc w:val="both"/>
      </w:pPr>
      <w:r>
        <w:rPr>
          <w:rFonts w:ascii="Times New Roman"/>
          <w:b w:val="false"/>
          <w:i w:val="false"/>
          <w:color w:val="000000"/>
          <w:sz w:val="28"/>
        </w:rPr>
        <w:t xml:space="preserve">
      Пол </w:t>
      </w:r>
    </w:p>
    <w:p>
      <w:pPr>
        <w:spacing w:after="0"/>
        <w:ind w:left="0"/>
        <w:jc w:val="both"/>
      </w:pPr>
      <w:r>
        <w:rPr>
          <w:rFonts w:ascii="Times New Roman"/>
          <w:b w:val="false"/>
          <w:i w:val="false"/>
          <w:color w:val="000000"/>
          <w:sz w:val="28"/>
        </w:rPr>
        <w:t>
      5. Тіркелген орны ______________________________________________</w:t>
      </w:r>
    </w:p>
    <w:p>
      <w:pPr>
        <w:spacing w:after="0"/>
        <w:ind w:left="0"/>
        <w:jc w:val="both"/>
      </w:pPr>
      <w:r>
        <w:rPr>
          <w:rFonts w:ascii="Times New Roman"/>
          <w:b w:val="false"/>
          <w:i w:val="false"/>
          <w:color w:val="000000"/>
          <w:sz w:val="28"/>
        </w:rPr>
        <w:t xml:space="preserve">
      Место регистрации </w:t>
      </w:r>
    </w:p>
    <w:p>
      <w:pPr>
        <w:spacing w:after="0"/>
        <w:ind w:left="0"/>
        <w:jc w:val="both"/>
      </w:pPr>
      <w:r>
        <w:rPr>
          <w:rFonts w:ascii="Times New Roman"/>
          <w:b w:val="false"/>
          <w:i w:val="false"/>
          <w:color w:val="000000"/>
          <w:sz w:val="28"/>
        </w:rPr>
        <w:t>
      5.1. Нақты тұратын мекенжайы___________________________________</w:t>
      </w:r>
    </w:p>
    <w:p>
      <w:pPr>
        <w:spacing w:after="0"/>
        <w:ind w:left="0"/>
        <w:jc w:val="both"/>
      </w:pPr>
      <w:r>
        <w:rPr>
          <w:rFonts w:ascii="Times New Roman"/>
          <w:b w:val="false"/>
          <w:i w:val="false"/>
          <w:color w:val="000000"/>
          <w:sz w:val="28"/>
        </w:rPr>
        <w:t xml:space="preserve">
      Адрес фактического проживания </w:t>
      </w:r>
    </w:p>
    <w:p>
      <w:pPr>
        <w:spacing w:after="0"/>
        <w:ind w:left="0"/>
        <w:jc w:val="both"/>
      </w:pPr>
      <w:r>
        <w:rPr>
          <w:rFonts w:ascii="Times New Roman"/>
          <w:b w:val="false"/>
          <w:i w:val="false"/>
          <w:color w:val="000000"/>
          <w:sz w:val="28"/>
        </w:rPr>
        <w:t>
      6. Куәландырудың мақсаты ______________________________________</w:t>
      </w:r>
    </w:p>
    <w:p>
      <w:pPr>
        <w:spacing w:after="0"/>
        <w:ind w:left="0"/>
        <w:jc w:val="both"/>
      </w:pPr>
      <w:r>
        <w:rPr>
          <w:rFonts w:ascii="Times New Roman"/>
          <w:b w:val="false"/>
          <w:i w:val="false"/>
          <w:color w:val="000000"/>
          <w:sz w:val="28"/>
        </w:rPr>
        <w:t xml:space="preserve">
      Цель освидетельствования </w:t>
      </w:r>
    </w:p>
    <w:p>
      <w:pPr>
        <w:spacing w:after="0"/>
        <w:ind w:left="0"/>
        <w:jc w:val="both"/>
      </w:pPr>
      <w:r>
        <w:rPr>
          <w:rFonts w:ascii="Times New Roman"/>
          <w:b w:val="false"/>
          <w:i w:val="false"/>
          <w:color w:val="000000"/>
          <w:sz w:val="28"/>
        </w:rPr>
        <w:t>
      7. Куәландырудың түрі (бірінші рет / қайта) ________________________</w:t>
      </w:r>
    </w:p>
    <w:p>
      <w:pPr>
        <w:spacing w:after="0"/>
        <w:ind w:left="0"/>
        <w:jc w:val="both"/>
      </w:pPr>
      <w:r>
        <w:rPr>
          <w:rFonts w:ascii="Times New Roman"/>
          <w:b w:val="false"/>
          <w:i w:val="false"/>
          <w:color w:val="000000"/>
          <w:sz w:val="28"/>
        </w:rPr>
        <w:t xml:space="preserve">
      Вид освидетельствования (первичное / повторное) </w:t>
      </w:r>
    </w:p>
    <w:p>
      <w:pPr>
        <w:spacing w:after="0"/>
        <w:ind w:left="0"/>
        <w:jc w:val="both"/>
      </w:pPr>
      <w:r>
        <w:rPr>
          <w:rFonts w:ascii="Times New Roman"/>
          <w:b w:val="false"/>
          <w:i w:val="false"/>
          <w:color w:val="000000"/>
          <w:sz w:val="28"/>
        </w:rPr>
        <w:t>
      8. Куәландыруды өткізу орны ____________________________________</w:t>
      </w:r>
    </w:p>
    <w:p>
      <w:pPr>
        <w:spacing w:after="0"/>
        <w:ind w:left="0"/>
        <w:jc w:val="both"/>
      </w:pPr>
      <w:r>
        <w:rPr>
          <w:rFonts w:ascii="Times New Roman"/>
          <w:b w:val="false"/>
          <w:i w:val="false"/>
          <w:color w:val="000000"/>
          <w:sz w:val="28"/>
        </w:rPr>
        <w:t xml:space="preserve">
      Место проведения освидетельствования </w:t>
      </w:r>
    </w:p>
    <w:p>
      <w:pPr>
        <w:spacing w:after="0"/>
        <w:ind w:left="0"/>
        <w:jc w:val="both"/>
      </w:pPr>
      <w:r>
        <w:rPr>
          <w:rFonts w:ascii="Times New Roman"/>
          <w:b w:val="false"/>
          <w:i w:val="false"/>
          <w:color w:val="000000"/>
          <w:sz w:val="28"/>
        </w:rPr>
        <w:t>
      9. Мүгедектік санаты/тобы ______________________________________</w:t>
      </w:r>
    </w:p>
    <w:p>
      <w:pPr>
        <w:spacing w:after="0"/>
        <w:ind w:left="0"/>
        <w:jc w:val="both"/>
      </w:pPr>
      <w:r>
        <w:rPr>
          <w:rFonts w:ascii="Times New Roman"/>
          <w:b w:val="false"/>
          <w:i w:val="false"/>
          <w:color w:val="000000"/>
          <w:sz w:val="28"/>
        </w:rPr>
        <w:t xml:space="preserve">
      Категория/группа инвалидности </w:t>
      </w:r>
    </w:p>
    <w:p>
      <w:pPr>
        <w:spacing w:after="0"/>
        <w:ind w:left="0"/>
        <w:jc w:val="both"/>
      </w:pPr>
      <w:r>
        <w:rPr>
          <w:rFonts w:ascii="Times New Roman"/>
          <w:b w:val="false"/>
          <w:i w:val="false"/>
          <w:color w:val="000000"/>
          <w:sz w:val="28"/>
        </w:rPr>
        <w:t>
      9.1. Мүгедектіктің себебі ________________________________________</w:t>
      </w:r>
    </w:p>
    <w:p>
      <w:pPr>
        <w:spacing w:after="0"/>
        <w:ind w:left="0"/>
        <w:jc w:val="both"/>
      </w:pPr>
      <w:r>
        <w:rPr>
          <w:rFonts w:ascii="Times New Roman"/>
          <w:b w:val="false"/>
          <w:i w:val="false"/>
          <w:color w:val="000000"/>
          <w:sz w:val="28"/>
        </w:rPr>
        <w:t xml:space="preserve">
      Причина инвалидности </w:t>
      </w:r>
    </w:p>
    <w:p>
      <w:pPr>
        <w:spacing w:after="0"/>
        <w:ind w:left="0"/>
        <w:jc w:val="both"/>
      </w:pPr>
      <w:r>
        <w:rPr>
          <w:rFonts w:ascii="Times New Roman"/>
          <w:b w:val="false"/>
          <w:i w:val="false"/>
          <w:color w:val="000000"/>
          <w:sz w:val="28"/>
        </w:rPr>
        <w:t xml:space="preserve">
      10. Жалпы еңбек ету қабілетінен айырылу дәрежесі (бұдан әрі - ЖЕА) </w:t>
      </w:r>
    </w:p>
    <w:p>
      <w:pPr>
        <w:spacing w:after="0"/>
        <w:ind w:left="0"/>
        <w:jc w:val="both"/>
      </w:pPr>
      <w:r>
        <w:rPr>
          <w:rFonts w:ascii="Times New Roman"/>
          <w:b w:val="false"/>
          <w:i w:val="false"/>
          <w:color w:val="000000"/>
          <w:sz w:val="28"/>
        </w:rPr>
        <w:t>
      Степень утраты общей трудоспособности (далее - УОТ) _______________</w:t>
      </w:r>
    </w:p>
    <w:p>
      <w:pPr>
        <w:spacing w:after="0"/>
        <w:ind w:left="0"/>
        <w:jc w:val="both"/>
      </w:pPr>
      <w:r>
        <w:rPr>
          <w:rFonts w:ascii="Times New Roman"/>
          <w:b w:val="false"/>
          <w:i w:val="false"/>
          <w:color w:val="000000"/>
          <w:sz w:val="28"/>
        </w:rPr>
        <w:t xml:space="preserve">
      11. Кәсіптік еңбек ету қабілетінен айырылу дәрежесі (бұдан әрі - КЕА) </w:t>
      </w:r>
    </w:p>
    <w:p>
      <w:pPr>
        <w:spacing w:after="0"/>
        <w:ind w:left="0"/>
        <w:jc w:val="both"/>
      </w:pPr>
      <w:r>
        <w:rPr>
          <w:rFonts w:ascii="Times New Roman"/>
          <w:b w:val="false"/>
          <w:i w:val="false"/>
          <w:color w:val="000000"/>
          <w:sz w:val="28"/>
        </w:rPr>
        <w:t>
      Степень утраты профессиональной трудоспособности (далее - УПТ) ____</w:t>
      </w:r>
    </w:p>
    <w:p>
      <w:pPr>
        <w:spacing w:after="0"/>
        <w:ind w:left="0"/>
        <w:jc w:val="both"/>
      </w:pPr>
      <w:r>
        <w:rPr>
          <w:rFonts w:ascii="Times New Roman"/>
          <w:b w:val="false"/>
          <w:i w:val="false"/>
          <w:color w:val="000000"/>
          <w:sz w:val="28"/>
        </w:rPr>
        <w:t>
      11.1. КЕА себебі _______________________________</w:t>
      </w:r>
    </w:p>
    <w:p>
      <w:pPr>
        <w:spacing w:after="0"/>
        <w:ind w:left="0"/>
        <w:jc w:val="both"/>
      </w:pPr>
      <w:r>
        <w:rPr>
          <w:rFonts w:ascii="Times New Roman"/>
          <w:b w:val="false"/>
          <w:i w:val="false"/>
          <w:color w:val="000000"/>
          <w:sz w:val="28"/>
        </w:rPr>
        <w:t xml:space="preserve">
      Причина УПТ </w:t>
      </w:r>
    </w:p>
    <w:p>
      <w:pPr>
        <w:spacing w:after="0"/>
        <w:ind w:left="0"/>
        <w:jc w:val="both"/>
      </w:pPr>
      <w:r>
        <w:rPr>
          <w:rFonts w:ascii="Times New Roman"/>
          <w:b w:val="false"/>
          <w:i w:val="false"/>
          <w:color w:val="000000"/>
          <w:sz w:val="28"/>
        </w:rPr>
        <w:t xml:space="preserve">
      12. Мүгедектіктің, еңбек ету қабілетінен айырылуының динамикасы ____ </w:t>
      </w:r>
    </w:p>
    <w:p>
      <w:pPr>
        <w:spacing w:after="0"/>
        <w:ind w:left="0"/>
        <w:jc w:val="both"/>
      </w:pPr>
      <w:r>
        <w:rPr>
          <w:rFonts w:ascii="Times New Roman"/>
          <w:b w:val="false"/>
          <w:i w:val="false"/>
          <w:color w:val="000000"/>
          <w:sz w:val="28"/>
        </w:rPr>
        <w:t xml:space="preserve">
      Динамика инвалидности, утраты трудоспособности </w:t>
      </w:r>
    </w:p>
    <w:p>
      <w:pPr>
        <w:spacing w:after="0"/>
        <w:ind w:left="0"/>
        <w:jc w:val="both"/>
      </w:pPr>
      <w:r>
        <w:rPr>
          <w:rFonts w:ascii="Times New Roman"/>
          <w:b w:val="false"/>
          <w:i w:val="false"/>
          <w:color w:val="000000"/>
          <w:sz w:val="28"/>
        </w:rPr>
        <w:t>
      13. Әлеуметтiк-экономикалық мәртебесi__________________________</w:t>
      </w:r>
    </w:p>
    <w:p>
      <w:pPr>
        <w:spacing w:after="0"/>
        <w:ind w:left="0"/>
        <w:jc w:val="both"/>
      </w:pPr>
      <w:r>
        <w:rPr>
          <w:rFonts w:ascii="Times New Roman"/>
          <w:b w:val="false"/>
          <w:i w:val="false"/>
          <w:color w:val="000000"/>
          <w:sz w:val="28"/>
        </w:rPr>
        <w:t xml:space="preserve">
      Социально-экономический статус </w:t>
      </w:r>
    </w:p>
    <w:p>
      <w:pPr>
        <w:spacing w:after="0"/>
        <w:ind w:left="0"/>
        <w:jc w:val="both"/>
      </w:pPr>
      <w:r>
        <w:rPr>
          <w:rFonts w:ascii="Times New Roman"/>
          <w:b w:val="false"/>
          <w:i w:val="false"/>
          <w:color w:val="000000"/>
          <w:sz w:val="28"/>
        </w:rPr>
        <w:t>
      13.1. Білімі ______________________________</w:t>
      </w:r>
    </w:p>
    <w:p>
      <w:pPr>
        <w:spacing w:after="0"/>
        <w:ind w:left="0"/>
        <w:jc w:val="both"/>
      </w:pPr>
      <w:r>
        <w:rPr>
          <w:rFonts w:ascii="Times New Roman"/>
          <w:b w:val="false"/>
          <w:i w:val="false"/>
          <w:color w:val="000000"/>
          <w:sz w:val="28"/>
        </w:rPr>
        <w:t xml:space="preserve">
      Образование </w:t>
      </w:r>
    </w:p>
    <w:p>
      <w:pPr>
        <w:spacing w:after="0"/>
        <w:ind w:left="0"/>
        <w:jc w:val="both"/>
      </w:pPr>
      <w:r>
        <w:rPr>
          <w:rFonts w:ascii="Times New Roman"/>
          <w:b w:val="false"/>
          <w:i w:val="false"/>
          <w:color w:val="000000"/>
          <w:sz w:val="28"/>
        </w:rPr>
        <w:t>
      13.2. Негізгі кәсібі ________________________</w:t>
      </w:r>
    </w:p>
    <w:p>
      <w:pPr>
        <w:spacing w:after="0"/>
        <w:ind w:left="0"/>
        <w:jc w:val="both"/>
      </w:pPr>
      <w:r>
        <w:rPr>
          <w:rFonts w:ascii="Times New Roman"/>
          <w:b w:val="false"/>
          <w:i w:val="false"/>
          <w:color w:val="000000"/>
          <w:sz w:val="28"/>
        </w:rPr>
        <w:t xml:space="preserve">
      Основная профессия </w:t>
      </w:r>
    </w:p>
    <w:p>
      <w:pPr>
        <w:spacing w:after="0"/>
        <w:ind w:left="0"/>
        <w:jc w:val="both"/>
      </w:pPr>
      <w:r>
        <w:rPr>
          <w:rFonts w:ascii="Times New Roman"/>
          <w:b w:val="false"/>
          <w:i w:val="false"/>
          <w:color w:val="000000"/>
          <w:sz w:val="28"/>
        </w:rPr>
        <w:t>
      13.3. Жұмыс орны ____________________________________________</w:t>
      </w:r>
    </w:p>
    <w:p>
      <w:pPr>
        <w:spacing w:after="0"/>
        <w:ind w:left="0"/>
        <w:jc w:val="both"/>
      </w:pPr>
      <w:r>
        <w:rPr>
          <w:rFonts w:ascii="Times New Roman"/>
          <w:b w:val="false"/>
          <w:i w:val="false"/>
          <w:color w:val="000000"/>
          <w:sz w:val="28"/>
        </w:rPr>
        <w:t xml:space="preserve">
      Место работы </w:t>
      </w:r>
    </w:p>
    <w:p>
      <w:pPr>
        <w:spacing w:after="0"/>
        <w:ind w:left="0"/>
        <w:jc w:val="both"/>
      </w:pPr>
      <w:r>
        <w:rPr>
          <w:rFonts w:ascii="Times New Roman"/>
          <w:b w:val="false"/>
          <w:i w:val="false"/>
          <w:color w:val="000000"/>
          <w:sz w:val="28"/>
        </w:rPr>
        <w:t>
      13.3.1. Қызметі _______________________________________________</w:t>
      </w:r>
    </w:p>
    <w:p>
      <w:pPr>
        <w:spacing w:after="0"/>
        <w:ind w:left="0"/>
        <w:jc w:val="both"/>
      </w:pPr>
      <w:r>
        <w:rPr>
          <w:rFonts w:ascii="Times New Roman"/>
          <w:b w:val="false"/>
          <w:i w:val="false"/>
          <w:color w:val="000000"/>
          <w:sz w:val="28"/>
        </w:rPr>
        <w:t xml:space="preserve">
      Должность </w:t>
      </w:r>
    </w:p>
    <w:p>
      <w:pPr>
        <w:spacing w:after="0"/>
        <w:ind w:left="0"/>
        <w:jc w:val="both"/>
      </w:pPr>
      <w:r>
        <w:rPr>
          <w:rFonts w:ascii="Times New Roman"/>
          <w:b w:val="false"/>
          <w:i w:val="false"/>
          <w:color w:val="000000"/>
          <w:sz w:val="28"/>
        </w:rPr>
        <w:t>
      13.3.2. Еңбектің сипаты мен жағдайлары _________________________</w:t>
      </w:r>
    </w:p>
    <w:p>
      <w:pPr>
        <w:spacing w:after="0"/>
        <w:ind w:left="0"/>
        <w:jc w:val="both"/>
      </w:pPr>
      <w:r>
        <w:rPr>
          <w:rFonts w:ascii="Times New Roman"/>
          <w:b w:val="false"/>
          <w:i w:val="false"/>
          <w:color w:val="000000"/>
          <w:sz w:val="28"/>
        </w:rPr>
        <w:t xml:space="preserve">
      Характер и условия труда </w:t>
      </w:r>
    </w:p>
    <w:p>
      <w:pPr>
        <w:spacing w:after="0"/>
        <w:ind w:left="0"/>
        <w:jc w:val="both"/>
      </w:pPr>
      <w:r>
        <w:rPr>
          <w:rFonts w:ascii="Times New Roman"/>
          <w:b w:val="false"/>
          <w:i w:val="false"/>
          <w:color w:val="000000"/>
          <w:sz w:val="28"/>
        </w:rPr>
        <w:t>
      14. Еңбек қалауы__________________</w:t>
      </w:r>
    </w:p>
    <w:p>
      <w:pPr>
        <w:spacing w:after="0"/>
        <w:ind w:left="0"/>
        <w:jc w:val="both"/>
      </w:pPr>
      <w:r>
        <w:rPr>
          <w:rFonts w:ascii="Times New Roman"/>
          <w:b w:val="false"/>
          <w:i w:val="false"/>
          <w:color w:val="000000"/>
          <w:sz w:val="28"/>
        </w:rPr>
        <w:t xml:space="preserve">
      Трудовая установка </w:t>
      </w:r>
    </w:p>
    <w:p>
      <w:pPr>
        <w:spacing w:after="0"/>
        <w:ind w:left="0"/>
        <w:jc w:val="both"/>
      </w:pPr>
      <w:r>
        <w:rPr>
          <w:rFonts w:ascii="Times New Roman"/>
          <w:b w:val="false"/>
          <w:i w:val="false"/>
          <w:color w:val="000000"/>
          <w:sz w:val="28"/>
        </w:rPr>
        <w:t>
      14.1 Еңбек жағдайларын өзгерту ________________________________</w:t>
      </w:r>
    </w:p>
    <w:p>
      <w:pPr>
        <w:spacing w:after="0"/>
        <w:ind w:left="0"/>
        <w:jc w:val="both"/>
      </w:pPr>
      <w:r>
        <w:rPr>
          <w:rFonts w:ascii="Times New Roman"/>
          <w:b w:val="false"/>
          <w:i w:val="false"/>
          <w:color w:val="000000"/>
          <w:sz w:val="28"/>
        </w:rPr>
        <w:t xml:space="preserve">
      Изменение условий труда </w:t>
      </w:r>
    </w:p>
    <w:p>
      <w:pPr>
        <w:spacing w:after="0"/>
        <w:ind w:left="0"/>
        <w:jc w:val="both"/>
      </w:pPr>
      <w:r>
        <w:rPr>
          <w:rFonts w:ascii="Times New Roman"/>
          <w:b w:val="false"/>
          <w:i w:val="false"/>
          <w:color w:val="000000"/>
          <w:sz w:val="28"/>
        </w:rPr>
        <w:t>
      15. Ұйымдастырылуы (балаларға)________________________________</w:t>
      </w:r>
    </w:p>
    <w:p>
      <w:pPr>
        <w:spacing w:after="0"/>
        <w:ind w:left="0"/>
        <w:jc w:val="both"/>
      </w:pPr>
      <w:r>
        <w:rPr>
          <w:rFonts w:ascii="Times New Roman"/>
          <w:b w:val="false"/>
          <w:i w:val="false"/>
          <w:color w:val="000000"/>
          <w:sz w:val="28"/>
        </w:rPr>
        <w:t xml:space="preserve">
      Организованность (для детей) </w:t>
      </w:r>
    </w:p>
    <w:p>
      <w:pPr>
        <w:spacing w:after="0"/>
        <w:ind w:left="0"/>
        <w:jc w:val="both"/>
      </w:pPr>
      <w:r>
        <w:rPr>
          <w:rFonts w:ascii="Times New Roman"/>
          <w:b w:val="false"/>
          <w:i w:val="false"/>
          <w:color w:val="000000"/>
          <w:sz w:val="28"/>
        </w:rPr>
        <w:t>
      15.1. Оқуға қалау _____________________________________________</w:t>
      </w:r>
    </w:p>
    <w:p>
      <w:pPr>
        <w:spacing w:after="0"/>
        <w:ind w:left="0"/>
        <w:jc w:val="both"/>
      </w:pPr>
      <w:r>
        <w:rPr>
          <w:rFonts w:ascii="Times New Roman"/>
          <w:b w:val="false"/>
          <w:i w:val="false"/>
          <w:color w:val="000000"/>
          <w:sz w:val="28"/>
        </w:rPr>
        <w:t xml:space="preserve">
      Установка на учебу </w:t>
      </w:r>
    </w:p>
    <w:p>
      <w:pPr>
        <w:spacing w:after="0"/>
        <w:ind w:left="0"/>
        <w:jc w:val="both"/>
      </w:pPr>
      <w:r>
        <w:rPr>
          <w:rFonts w:ascii="Times New Roman"/>
          <w:b w:val="false"/>
          <w:i w:val="false"/>
          <w:color w:val="000000"/>
          <w:sz w:val="28"/>
        </w:rPr>
        <w:t xml:space="preserve">
      2 бөлім. Организмнің жай-күйі мен тіршілік-тынысының шектелу дәрежесiн бағалау </w:t>
      </w:r>
    </w:p>
    <w:p>
      <w:pPr>
        <w:spacing w:after="0"/>
        <w:ind w:left="0"/>
        <w:jc w:val="both"/>
      </w:pPr>
      <w:r>
        <w:rPr>
          <w:rFonts w:ascii="Times New Roman"/>
          <w:b w:val="false"/>
          <w:i w:val="false"/>
          <w:color w:val="000000"/>
          <w:sz w:val="28"/>
        </w:rPr>
        <w:t xml:space="preserve">
      Раздел 2. Оценка состояния организма и степени ограничения жизнедеятельности </w:t>
      </w:r>
    </w:p>
    <w:p>
      <w:pPr>
        <w:spacing w:after="0"/>
        <w:ind w:left="0"/>
        <w:jc w:val="both"/>
      </w:pPr>
      <w:r>
        <w:rPr>
          <w:rFonts w:ascii="Times New Roman"/>
          <w:b w:val="false"/>
          <w:i w:val="false"/>
          <w:color w:val="000000"/>
          <w:sz w:val="28"/>
        </w:rPr>
        <w:t xml:space="preserve">
      16. Организм функцияларының білінетін бұзылу дәрежесі мен түрлері: </w:t>
      </w:r>
    </w:p>
    <w:p>
      <w:pPr>
        <w:spacing w:after="0"/>
        <w:ind w:left="0"/>
        <w:jc w:val="both"/>
      </w:pPr>
      <w:r>
        <w:rPr>
          <w:rFonts w:ascii="Times New Roman"/>
          <w:b w:val="false"/>
          <w:i w:val="false"/>
          <w:color w:val="000000"/>
          <w:sz w:val="28"/>
        </w:rPr>
        <w:t xml:space="preserve">
      Виды и степень выраженности нарушений функций организма: </w:t>
      </w:r>
    </w:p>
    <w:p>
      <w:pPr>
        <w:spacing w:after="0"/>
        <w:ind w:left="0"/>
        <w:jc w:val="both"/>
      </w:pPr>
      <w:r>
        <w:rPr>
          <w:rFonts w:ascii="Times New Roman"/>
          <w:b w:val="false"/>
          <w:i w:val="false"/>
          <w:color w:val="000000"/>
          <w:sz w:val="28"/>
        </w:rPr>
        <w:t xml:space="preserve">
      16.1. психикалық функцияларының бұзылуы (аңғару, зейін, есте сақтау, ойлау, сөйлеу, эмоциялар, жігер, парасат, сана, мінез-құлық, психомоторлық функциялар) </w:t>
      </w:r>
    </w:p>
    <w:p>
      <w:pPr>
        <w:spacing w:after="0"/>
        <w:ind w:left="0"/>
        <w:jc w:val="both"/>
      </w:pPr>
      <w:r>
        <w:rPr>
          <w:rFonts w:ascii="Times New Roman"/>
          <w:b w:val="false"/>
          <w:i w:val="false"/>
          <w:color w:val="000000"/>
          <w:sz w:val="28"/>
        </w:rPr>
        <w:t>
      ______________________________________________________</w:t>
      </w:r>
    </w:p>
    <w:p>
      <w:pPr>
        <w:spacing w:after="0"/>
        <w:ind w:left="0"/>
        <w:jc w:val="both"/>
      </w:pPr>
      <w:r>
        <w:rPr>
          <w:rFonts w:ascii="Times New Roman"/>
          <w:b w:val="false"/>
          <w:i w:val="false"/>
          <w:color w:val="000000"/>
          <w:sz w:val="28"/>
        </w:rPr>
        <w:t xml:space="preserve">
      нарушение психических функций (восприятие, внимание, память, мышление, речь, </w:t>
      </w:r>
    </w:p>
    <w:p>
      <w:pPr>
        <w:spacing w:after="0"/>
        <w:ind w:left="0"/>
        <w:jc w:val="both"/>
      </w:pPr>
      <w:r>
        <w:rPr>
          <w:rFonts w:ascii="Times New Roman"/>
          <w:b w:val="false"/>
          <w:i w:val="false"/>
          <w:color w:val="000000"/>
          <w:sz w:val="28"/>
        </w:rPr>
        <w:t xml:space="preserve">
      эмоция, воля, интеллект, сознание, поведение, психомоторные функции); </w:t>
      </w:r>
    </w:p>
    <w:p>
      <w:pPr>
        <w:spacing w:after="0"/>
        <w:ind w:left="0"/>
        <w:jc w:val="both"/>
      </w:pPr>
      <w:r>
        <w:rPr>
          <w:rFonts w:ascii="Times New Roman"/>
          <w:b w:val="false"/>
          <w:i w:val="false"/>
          <w:color w:val="000000"/>
          <w:sz w:val="28"/>
        </w:rPr>
        <w:t xml:space="preserve">
      16.2. сезіну функцияларының бұзылуы (көру, есту, иісті сезу, түйсіну және </w:t>
      </w:r>
    </w:p>
    <w:p>
      <w:pPr>
        <w:spacing w:after="0"/>
        <w:ind w:left="0"/>
        <w:jc w:val="both"/>
      </w:pPr>
      <w:r>
        <w:rPr>
          <w:rFonts w:ascii="Times New Roman"/>
          <w:b w:val="false"/>
          <w:i w:val="false"/>
          <w:color w:val="000000"/>
          <w:sz w:val="28"/>
        </w:rPr>
        <w:t>
      сезімталдықтың бұзылуы) __________________________________________</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xml:space="preserve">
      нарушение сенсорных функций (зрение, слух, обоняние, осязание и нарушения чувствительности) </w:t>
      </w:r>
    </w:p>
    <w:p>
      <w:pPr>
        <w:spacing w:after="0"/>
        <w:ind w:left="0"/>
        <w:jc w:val="both"/>
      </w:pPr>
      <w:r>
        <w:rPr>
          <w:rFonts w:ascii="Times New Roman"/>
          <w:b w:val="false"/>
          <w:i w:val="false"/>
          <w:color w:val="000000"/>
          <w:sz w:val="28"/>
        </w:rPr>
        <w:t>
      16.3. статикалық - динамикалық функциялардың (бастың, кеуденің, аяқ-қолдың қозғалу функцияларының, статиканың және қозғалыс үйлесімдігінің) бұзылуы_________________________________________________________</w:t>
      </w:r>
    </w:p>
    <w:p>
      <w:pPr>
        <w:spacing w:after="0"/>
        <w:ind w:left="0"/>
        <w:jc w:val="both"/>
      </w:pPr>
      <w:r>
        <w:rPr>
          <w:rFonts w:ascii="Times New Roman"/>
          <w:b w:val="false"/>
          <w:i w:val="false"/>
          <w:color w:val="000000"/>
          <w:sz w:val="28"/>
        </w:rPr>
        <w:t xml:space="preserve">
      нарушение статодинамических функций (двигательных функций головы, туловища, конечности, статики и координации движений) </w:t>
      </w:r>
    </w:p>
    <w:p>
      <w:pPr>
        <w:spacing w:after="0"/>
        <w:ind w:left="0"/>
        <w:jc w:val="both"/>
      </w:pPr>
      <w:r>
        <w:rPr>
          <w:rFonts w:ascii="Times New Roman"/>
          <w:b w:val="false"/>
          <w:i w:val="false"/>
          <w:color w:val="000000"/>
          <w:sz w:val="28"/>
        </w:rPr>
        <w:t>
      16.4. қанайналым функцияларының бұзылуы_______________________</w:t>
      </w:r>
    </w:p>
    <w:p>
      <w:pPr>
        <w:spacing w:after="0"/>
        <w:ind w:left="0"/>
        <w:jc w:val="both"/>
      </w:pPr>
      <w:r>
        <w:rPr>
          <w:rFonts w:ascii="Times New Roman"/>
          <w:b w:val="false"/>
          <w:i w:val="false"/>
          <w:color w:val="000000"/>
          <w:sz w:val="28"/>
        </w:rPr>
        <w:t xml:space="preserve">
      нарушение функции кровообращения </w:t>
      </w:r>
    </w:p>
    <w:p>
      <w:pPr>
        <w:spacing w:after="0"/>
        <w:ind w:left="0"/>
        <w:jc w:val="both"/>
      </w:pPr>
      <w:r>
        <w:rPr>
          <w:rFonts w:ascii="Times New Roman"/>
          <w:b w:val="false"/>
          <w:i w:val="false"/>
          <w:color w:val="000000"/>
          <w:sz w:val="28"/>
        </w:rPr>
        <w:t>
      16.5. тыныс алу функцияларының бұзылуы_________________________</w:t>
      </w:r>
    </w:p>
    <w:p>
      <w:pPr>
        <w:spacing w:after="0"/>
        <w:ind w:left="0"/>
        <w:jc w:val="both"/>
      </w:pPr>
      <w:r>
        <w:rPr>
          <w:rFonts w:ascii="Times New Roman"/>
          <w:b w:val="false"/>
          <w:i w:val="false"/>
          <w:color w:val="000000"/>
          <w:sz w:val="28"/>
        </w:rPr>
        <w:t xml:space="preserve">
      нарушение функции дыхания </w:t>
      </w:r>
    </w:p>
    <w:p>
      <w:pPr>
        <w:spacing w:after="0"/>
        <w:ind w:left="0"/>
        <w:jc w:val="both"/>
      </w:pPr>
      <w:r>
        <w:rPr>
          <w:rFonts w:ascii="Times New Roman"/>
          <w:b w:val="false"/>
          <w:i w:val="false"/>
          <w:color w:val="000000"/>
          <w:sz w:val="28"/>
        </w:rPr>
        <w:t>
      16.6. асқорыту функцияларының бұзылуы__________________________</w:t>
      </w:r>
    </w:p>
    <w:p>
      <w:pPr>
        <w:spacing w:after="0"/>
        <w:ind w:left="0"/>
        <w:jc w:val="both"/>
      </w:pPr>
      <w:r>
        <w:rPr>
          <w:rFonts w:ascii="Times New Roman"/>
          <w:b w:val="false"/>
          <w:i w:val="false"/>
          <w:color w:val="000000"/>
          <w:sz w:val="28"/>
        </w:rPr>
        <w:t xml:space="preserve">
       нарушение функции пищеварения </w:t>
      </w:r>
    </w:p>
    <w:p>
      <w:pPr>
        <w:spacing w:after="0"/>
        <w:ind w:left="0"/>
        <w:jc w:val="both"/>
      </w:pPr>
      <w:r>
        <w:rPr>
          <w:rFonts w:ascii="Times New Roman"/>
          <w:b w:val="false"/>
          <w:i w:val="false"/>
          <w:color w:val="000000"/>
          <w:sz w:val="28"/>
        </w:rPr>
        <w:t>
      16.7. сыртқа шығару функцияларының бұзылуы_____________________</w:t>
      </w:r>
    </w:p>
    <w:p>
      <w:pPr>
        <w:spacing w:after="0"/>
        <w:ind w:left="0"/>
        <w:jc w:val="both"/>
      </w:pPr>
      <w:r>
        <w:rPr>
          <w:rFonts w:ascii="Times New Roman"/>
          <w:b w:val="false"/>
          <w:i w:val="false"/>
          <w:color w:val="000000"/>
          <w:sz w:val="28"/>
        </w:rPr>
        <w:t xml:space="preserve">
      нарушение функции выделения </w:t>
      </w:r>
    </w:p>
    <w:p>
      <w:pPr>
        <w:spacing w:after="0"/>
        <w:ind w:left="0"/>
        <w:jc w:val="both"/>
      </w:pPr>
      <w:r>
        <w:rPr>
          <w:rFonts w:ascii="Times New Roman"/>
          <w:b w:val="false"/>
          <w:i w:val="false"/>
          <w:color w:val="000000"/>
          <w:sz w:val="28"/>
        </w:rPr>
        <w:t>
      16.8. зат пен энергия алмасу функцияларының бұзылуы_______________</w:t>
      </w:r>
    </w:p>
    <w:p>
      <w:pPr>
        <w:spacing w:after="0"/>
        <w:ind w:left="0"/>
        <w:jc w:val="both"/>
      </w:pPr>
      <w:r>
        <w:rPr>
          <w:rFonts w:ascii="Times New Roman"/>
          <w:b w:val="false"/>
          <w:i w:val="false"/>
          <w:color w:val="000000"/>
          <w:sz w:val="28"/>
        </w:rPr>
        <w:t xml:space="preserve">
      нарушение функции обмена веществ и энергии </w:t>
      </w:r>
    </w:p>
    <w:p>
      <w:pPr>
        <w:spacing w:after="0"/>
        <w:ind w:left="0"/>
        <w:jc w:val="both"/>
      </w:pPr>
      <w:r>
        <w:rPr>
          <w:rFonts w:ascii="Times New Roman"/>
          <w:b w:val="false"/>
          <w:i w:val="false"/>
          <w:color w:val="000000"/>
          <w:sz w:val="28"/>
        </w:rPr>
        <w:t>
      16.9. қан түзілуі функцияларының бұзылуы__________________________</w:t>
      </w:r>
    </w:p>
    <w:p>
      <w:pPr>
        <w:spacing w:after="0"/>
        <w:ind w:left="0"/>
        <w:jc w:val="both"/>
      </w:pPr>
      <w:r>
        <w:rPr>
          <w:rFonts w:ascii="Times New Roman"/>
          <w:b w:val="false"/>
          <w:i w:val="false"/>
          <w:color w:val="000000"/>
          <w:sz w:val="28"/>
        </w:rPr>
        <w:t xml:space="preserve">
      нарушение функции кроветворения </w:t>
      </w:r>
    </w:p>
    <w:p>
      <w:pPr>
        <w:spacing w:after="0"/>
        <w:ind w:left="0"/>
        <w:jc w:val="both"/>
      </w:pPr>
      <w:r>
        <w:rPr>
          <w:rFonts w:ascii="Times New Roman"/>
          <w:b w:val="false"/>
          <w:i w:val="false"/>
          <w:color w:val="000000"/>
          <w:sz w:val="28"/>
        </w:rPr>
        <w:t>
      16.10. ішкі секреция функцияларының бұзылуы______________________</w:t>
      </w:r>
    </w:p>
    <w:p>
      <w:pPr>
        <w:spacing w:after="0"/>
        <w:ind w:left="0"/>
        <w:jc w:val="both"/>
      </w:pPr>
      <w:r>
        <w:rPr>
          <w:rFonts w:ascii="Times New Roman"/>
          <w:b w:val="false"/>
          <w:i w:val="false"/>
          <w:color w:val="000000"/>
          <w:sz w:val="28"/>
        </w:rPr>
        <w:t xml:space="preserve">
      нарушение функции внутренней секреции </w:t>
      </w:r>
    </w:p>
    <w:p>
      <w:pPr>
        <w:spacing w:after="0"/>
        <w:ind w:left="0"/>
        <w:jc w:val="both"/>
      </w:pPr>
      <w:r>
        <w:rPr>
          <w:rFonts w:ascii="Times New Roman"/>
          <w:b w:val="false"/>
          <w:i w:val="false"/>
          <w:color w:val="000000"/>
          <w:sz w:val="28"/>
        </w:rPr>
        <w:t>
      16.11. иммунитет функцияларының бұзылуы_________________________</w:t>
      </w:r>
    </w:p>
    <w:p>
      <w:pPr>
        <w:spacing w:after="0"/>
        <w:ind w:left="0"/>
        <w:jc w:val="both"/>
      </w:pPr>
      <w:r>
        <w:rPr>
          <w:rFonts w:ascii="Times New Roman"/>
          <w:b w:val="false"/>
          <w:i w:val="false"/>
          <w:color w:val="000000"/>
          <w:sz w:val="28"/>
        </w:rPr>
        <w:t xml:space="preserve">
      нарушение иммунитета </w:t>
      </w:r>
    </w:p>
    <w:p>
      <w:pPr>
        <w:spacing w:after="0"/>
        <w:ind w:left="0"/>
        <w:jc w:val="both"/>
      </w:pPr>
      <w:r>
        <w:rPr>
          <w:rFonts w:ascii="Times New Roman"/>
          <w:b w:val="false"/>
          <w:i w:val="false"/>
          <w:color w:val="000000"/>
          <w:sz w:val="28"/>
        </w:rPr>
        <w:t xml:space="preserve">
      17. Тіршілік-тынысының негізгі санаттарының шектелуінің біліну дәрежесі мен түрлері: </w:t>
      </w:r>
    </w:p>
    <w:p>
      <w:pPr>
        <w:spacing w:after="0"/>
        <w:ind w:left="0"/>
        <w:jc w:val="both"/>
      </w:pPr>
      <w:r>
        <w:rPr>
          <w:rFonts w:ascii="Times New Roman"/>
          <w:b w:val="false"/>
          <w:i w:val="false"/>
          <w:color w:val="000000"/>
          <w:sz w:val="28"/>
        </w:rPr>
        <w:t xml:space="preserve">
      Виды и степень выраженности ограничений основных категорий жизнедеятельности: </w:t>
      </w:r>
    </w:p>
    <w:p>
      <w:pPr>
        <w:spacing w:after="0"/>
        <w:ind w:left="0"/>
        <w:jc w:val="both"/>
      </w:pPr>
      <w:r>
        <w:rPr>
          <w:rFonts w:ascii="Times New Roman"/>
          <w:b w:val="false"/>
          <w:i w:val="false"/>
          <w:color w:val="000000"/>
          <w:sz w:val="28"/>
        </w:rPr>
        <w:t>
      17.1. өзін өзі күту қабілеті________________________________________</w:t>
      </w:r>
    </w:p>
    <w:p>
      <w:pPr>
        <w:spacing w:after="0"/>
        <w:ind w:left="0"/>
        <w:jc w:val="both"/>
      </w:pPr>
      <w:r>
        <w:rPr>
          <w:rFonts w:ascii="Times New Roman"/>
          <w:b w:val="false"/>
          <w:i w:val="false"/>
          <w:color w:val="000000"/>
          <w:sz w:val="28"/>
        </w:rPr>
        <w:t xml:space="preserve">
      способность к самообслуживанию </w:t>
      </w:r>
    </w:p>
    <w:p>
      <w:pPr>
        <w:spacing w:after="0"/>
        <w:ind w:left="0"/>
        <w:jc w:val="both"/>
      </w:pPr>
      <w:r>
        <w:rPr>
          <w:rFonts w:ascii="Times New Roman"/>
          <w:b w:val="false"/>
          <w:i w:val="false"/>
          <w:color w:val="000000"/>
          <w:sz w:val="28"/>
        </w:rPr>
        <w:t>
      17.2. өз бетімен жүріп-тұру қабілеті________________________________</w:t>
      </w:r>
    </w:p>
    <w:p>
      <w:pPr>
        <w:spacing w:after="0"/>
        <w:ind w:left="0"/>
        <w:jc w:val="both"/>
      </w:pPr>
      <w:r>
        <w:rPr>
          <w:rFonts w:ascii="Times New Roman"/>
          <w:b w:val="false"/>
          <w:i w:val="false"/>
          <w:color w:val="000000"/>
          <w:sz w:val="28"/>
        </w:rPr>
        <w:t xml:space="preserve">
      способность к самостоятельному передвижению </w:t>
      </w:r>
    </w:p>
    <w:p>
      <w:pPr>
        <w:spacing w:after="0"/>
        <w:ind w:left="0"/>
        <w:jc w:val="both"/>
      </w:pPr>
      <w:r>
        <w:rPr>
          <w:rFonts w:ascii="Times New Roman"/>
          <w:b w:val="false"/>
          <w:i w:val="false"/>
          <w:color w:val="000000"/>
          <w:sz w:val="28"/>
        </w:rPr>
        <w:t>
      17.3. оқу қабілеті________________________________________________</w:t>
      </w:r>
    </w:p>
    <w:p>
      <w:pPr>
        <w:spacing w:after="0"/>
        <w:ind w:left="0"/>
        <w:jc w:val="both"/>
      </w:pPr>
      <w:r>
        <w:rPr>
          <w:rFonts w:ascii="Times New Roman"/>
          <w:b w:val="false"/>
          <w:i w:val="false"/>
          <w:color w:val="000000"/>
          <w:sz w:val="28"/>
        </w:rPr>
        <w:t xml:space="preserve">
      способность к обучению </w:t>
      </w:r>
    </w:p>
    <w:p>
      <w:pPr>
        <w:spacing w:after="0"/>
        <w:ind w:left="0"/>
        <w:jc w:val="both"/>
      </w:pPr>
      <w:r>
        <w:rPr>
          <w:rFonts w:ascii="Times New Roman"/>
          <w:b w:val="false"/>
          <w:i w:val="false"/>
          <w:color w:val="000000"/>
          <w:sz w:val="28"/>
        </w:rPr>
        <w:t>
      17.4. еңбек қызметіне қабілеті_____________________________________</w:t>
      </w:r>
    </w:p>
    <w:p>
      <w:pPr>
        <w:spacing w:after="0"/>
        <w:ind w:left="0"/>
        <w:jc w:val="both"/>
      </w:pPr>
      <w:r>
        <w:rPr>
          <w:rFonts w:ascii="Times New Roman"/>
          <w:b w:val="false"/>
          <w:i w:val="false"/>
          <w:color w:val="000000"/>
          <w:sz w:val="28"/>
        </w:rPr>
        <w:t xml:space="preserve">
      способность к трудовой деятельности </w:t>
      </w:r>
    </w:p>
    <w:p>
      <w:pPr>
        <w:spacing w:after="0"/>
        <w:ind w:left="0"/>
        <w:jc w:val="both"/>
      </w:pPr>
      <w:r>
        <w:rPr>
          <w:rFonts w:ascii="Times New Roman"/>
          <w:b w:val="false"/>
          <w:i w:val="false"/>
          <w:color w:val="000000"/>
          <w:sz w:val="28"/>
        </w:rPr>
        <w:t>
      17.5. бағдарлана білу қабілеті_____________________________________</w:t>
      </w:r>
    </w:p>
    <w:p>
      <w:pPr>
        <w:spacing w:after="0"/>
        <w:ind w:left="0"/>
        <w:jc w:val="both"/>
      </w:pPr>
      <w:r>
        <w:rPr>
          <w:rFonts w:ascii="Times New Roman"/>
          <w:b w:val="false"/>
          <w:i w:val="false"/>
          <w:color w:val="000000"/>
          <w:sz w:val="28"/>
        </w:rPr>
        <w:t xml:space="preserve">
      способность к ориентации </w:t>
      </w:r>
    </w:p>
    <w:p>
      <w:pPr>
        <w:spacing w:after="0"/>
        <w:ind w:left="0"/>
        <w:jc w:val="both"/>
      </w:pPr>
      <w:r>
        <w:rPr>
          <w:rFonts w:ascii="Times New Roman"/>
          <w:b w:val="false"/>
          <w:i w:val="false"/>
          <w:color w:val="000000"/>
          <w:sz w:val="28"/>
        </w:rPr>
        <w:t>
      17.6. қарым-қатынас жасау қабілеті________________________________</w:t>
      </w:r>
    </w:p>
    <w:p>
      <w:pPr>
        <w:spacing w:after="0"/>
        <w:ind w:left="0"/>
        <w:jc w:val="both"/>
      </w:pPr>
      <w:r>
        <w:rPr>
          <w:rFonts w:ascii="Times New Roman"/>
          <w:b w:val="false"/>
          <w:i w:val="false"/>
          <w:color w:val="000000"/>
          <w:sz w:val="28"/>
        </w:rPr>
        <w:t xml:space="preserve">
      способность к общению </w:t>
      </w:r>
    </w:p>
    <w:p>
      <w:pPr>
        <w:spacing w:after="0"/>
        <w:ind w:left="0"/>
        <w:jc w:val="both"/>
      </w:pPr>
      <w:r>
        <w:rPr>
          <w:rFonts w:ascii="Times New Roman"/>
          <w:b w:val="false"/>
          <w:i w:val="false"/>
          <w:color w:val="000000"/>
          <w:sz w:val="28"/>
        </w:rPr>
        <w:t>
      17.7. өзінің жүріс-тұрысын бақылау қабілеті_________________________</w:t>
      </w:r>
    </w:p>
    <w:p>
      <w:pPr>
        <w:spacing w:after="0"/>
        <w:ind w:left="0"/>
        <w:jc w:val="both"/>
      </w:pPr>
      <w:r>
        <w:rPr>
          <w:rFonts w:ascii="Times New Roman"/>
          <w:b w:val="false"/>
          <w:i w:val="false"/>
          <w:color w:val="000000"/>
          <w:sz w:val="28"/>
        </w:rPr>
        <w:t xml:space="preserve">
      способность контролировать свое поведение </w:t>
      </w:r>
    </w:p>
    <w:p>
      <w:pPr>
        <w:spacing w:after="0"/>
        <w:ind w:left="0"/>
        <w:jc w:val="both"/>
      </w:pPr>
      <w:r>
        <w:rPr>
          <w:rFonts w:ascii="Times New Roman"/>
          <w:b w:val="false"/>
          <w:i w:val="false"/>
          <w:color w:val="000000"/>
          <w:sz w:val="28"/>
        </w:rPr>
        <w:t>
      17.8. ойын және танымдық қызметке қабілеті (балаларға)______________</w:t>
      </w:r>
    </w:p>
    <w:p>
      <w:pPr>
        <w:spacing w:after="0"/>
        <w:ind w:left="0"/>
        <w:jc w:val="both"/>
      </w:pPr>
      <w:r>
        <w:rPr>
          <w:rFonts w:ascii="Times New Roman"/>
          <w:b w:val="false"/>
          <w:i w:val="false"/>
          <w:color w:val="000000"/>
          <w:sz w:val="28"/>
        </w:rPr>
        <w:t xml:space="preserve">
      способность к игровой и познавательной деятельности (для детей) </w:t>
      </w:r>
    </w:p>
    <w:p>
      <w:pPr>
        <w:spacing w:after="0"/>
        <w:ind w:left="0"/>
        <w:jc w:val="both"/>
      </w:pPr>
      <w:r>
        <w:rPr>
          <w:rFonts w:ascii="Times New Roman"/>
          <w:b w:val="false"/>
          <w:i w:val="false"/>
          <w:color w:val="000000"/>
          <w:sz w:val="28"/>
        </w:rPr>
        <w:t>
      17.9. белсенді қозғалу қабілеті (балаларға)__________________________</w:t>
      </w:r>
    </w:p>
    <w:p>
      <w:pPr>
        <w:spacing w:after="0"/>
        <w:ind w:left="0"/>
        <w:jc w:val="both"/>
      </w:pPr>
      <w:r>
        <w:rPr>
          <w:rFonts w:ascii="Times New Roman"/>
          <w:b w:val="false"/>
          <w:i w:val="false"/>
          <w:color w:val="000000"/>
          <w:sz w:val="28"/>
        </w:rPr>
        <w:t xml:space="preserve">
      способность к двигательной активности (для детей) </w:t>
      </w:r>
    </w:p>
    <w:p>
      <w:pPr>
        <w:spacing w:after="0"/>
        <w:ind w:left="0"/>
        <w:jc w:val="both"/>
      </w:pPr>
      <w:r>
        <w:rPr>
          <w:rFonts w:ascii="Times New Roman"/>
          <w:b w:val="false"/>
          <w:i w:val="false"/>
          <w:color w:val="000000"/>
          <w:sz w:val="28"/>
        </w:rPr>
        <w:t>
      18. Анатомиялық кемістік______________________________________</w:t>
      </w:r>
    </w:p>
    <w:p>
      <w:pPr>
        <w:spacing w:after="0"/>
        <w:ind w:left="0"/>
        <w:jc w:val="both"/>
      </w:pPr>
      <w:r>
        <w:rPr>
          <w:rFonts w:ascii="Times New Roman"/>
          <w:b w:val="false"/>
          <w:i w:val="false"/>
          <w:color w:val="000000"/>
          <w:sz w:val="28"/>
        </w:rPr>
        <w:t xml:space="preserve">
      Анатомический дефект </w:t>
      </w:r>
    </w:p>
    <w:p>
      <w:pPr>
        <w:spacing w:after="0"/>
        <w:ind w:left="0"/>
        <w:jc w:val="both"/>
      </w:pPr>
      <w:r>
        <w:rPr>
          <w:rFonts w:ascii="Times New Roman"/>
          <w:b w:val="false"/>
          <w:i w:val="false"/>
          <w:color w:val="000000"/>
          <w:sz w:val="28"/>
        </w:rPr>
        <w:t>
      19. Оңалту-сараптама диагностикасы_____________________________</w:t>
      </w:r>
    </w:p>
    <w:p>
      <w:pPr>
        <w:spacing w:after="0"/>
        <w:ind w:left="0"/>
        <w:jc w:val="both"/>
      </w:pPr>
      <w:r>
        <w:rPr>
          <w:rFonts w:ascii="Times New Roman"/>
          <w:b w:val="false"/>
          <w:i w:val="false"/>
          <w:color w:val="000000"/>
          <w:sz w:val="28"/>
        </w:rPr>
        <w:t xml:space="preserve">
      Реабилитационно-экспертная диагностика </w:t>
      </w:r>
    </w:p>
    <w:p>
      <w:pPr>
        <w:spacing w:after="0"/>
        <w:ind w:left="0"/>
        <w:jc w:val="both"/>
      </w:pPr>
      <w:r>
        <w:rPr>
          <w:rFonts w:ascii="Times New Roman"/>
          <w:b w:val="false"/>
          <w:i w:val="false"/>
          <w:color w:val="000000"/>
          <w:sz w:val="28"/>
        </w:rPr>
        <w:t>
      19.1. Оңалту болжамы__________________________________________</w:t>
      </w:r>
    </w:p>
    <w:p>
      <w:pPr>
        <w:spacing w:after="0"/>
        <w:ind w:left="0"/>
        <w:jc w:val="both"/>
      </w:pPr>
      <w:r>
        <w:rPr>
          <w:rFonts w:ascii="Times New Roman"/>
          <w:b w:val="false"/>
          <w:i w:val="false"/>
          <w:color w:val="000000"/>
          <w:sz w:val="28"/>
        </w:rPr>
        <w:t xml:space="preserve">
      Реабилитационный прогноз </w:t>
      </w:r>
    </w:p>
    <w:p>
      <w:pPr>
        <w:spacing w:after="0"/>
        <w:ind w:left="0"/>
        <w:jc w:val="both"/>
      </w:pPr>
      <w:r>
        <w:rPr>
          <w:rFonts w:ascii="Times New Roman"/>
          <w:b w:val="false"/>
          <w:i w:val="false"/>
          <w:color w:val="000000"/>
          <w:sz w:val="28"/>
        </w:rPr>
        <w:t>
      19.2. Оңалту әлеуеті____________________________________________</w:t>
      </w:r>
    </w:p>
    <w:p>
      <w:pPr>
        <w:spacing w:after="0"/>
        <w:ind w:left="0"/>
        <w:jc w:val="both"/>
      </w:pPr>
      <w:r>
        <w:rPr>
          <w:rFonts w:ascii="Times New Roman"/>
          <w:b w:val="false"/>
          <w:i w:val="false"/>
          <w:color w:val="000000"/>
          <w:sz w:val="28"/>
        </w:rPr>
        <w:t xml:space="preserve">
      Реабилитационный потенциал </w:t>
      </w:r>
    </w:p>
    <w:p>
      <w:pPr>
        <w:spacing w:after="0"/>
        <w:ind w:left="0"/>
        <w:jc w:val="both"/>
      </w:pPr>
      <w:r>
        <w:rPr>
          <w:rFonts w:ascii="Times New Roman"/>
          <w:b w:val="false"/>
          <w:i w:val="false"/>
          <w:color w:val="000000"/>
          <w:sz w:val="28"/>
        </w:rPr>
        <w:t>
      20. МӘС әдіснама және бақылау бөліміне консультацияға жіберу _____</w:t>
      </w:r>
    </w:p>
    <w:p>
      <w:pPr>
        <w:spacing w:after="0"/>
        <w:ind w:left="0"/>
        <w:jc w:val="both"/>
      </w:pPr>
      <w:r>
        <w:rPr>
          <w:rFonts w:ascii="Times New Roman"/>
          <w:b w:val="false"/>
          <w:i w:val="false"/>
          <w:color w:val="000000"/>
          <w:sz w:val="28"/>
        </w:rPr>
        <w:t xml:space="preserve">
      Направление на консультацию в отдел методологии и контроля МСЭ </w:t>
      </w:r>
    </w:p>
    <w:p>
      <w:pPr>
        <w:spacing w:after="0"/>
        <w:ind w:left="0"/>
        <w:jc w:val="both"/>
      </w:pPr>
      <w:r>
        <w:rPr>
          <w:rFonts w:ascii="Times New Roman"/>
          <w:b w:val="false"/>
          <w:i w:val="false"/>
          <w:color w:val="000000"/>
          <w:sz w:val="28"/>
        </w:rPr>
        <w:t>
      21. Қосымша мәліметтер__________________________________________</w:t>
      </w:r>
    </w:p>
    <w:p>
      <w:pPr>
        <w:spacing w:after="0"/>
        <w:ind w:left="0"/>
        <w:jc w:val="both"/>
      </w:pPr>
      <w:r>
        <w:rPr>
          <w:rFonts w:ascii="Times New Roman"/>
          <w:b w:val="false"/>
          <w:i w:val="false"/>
          <w:color w:val="000000"/>
          <w:sz w:val="28"/>
        </w:rPr>
        <w:t>
      Дополнительные сведения 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22. Медициналық-әлеуметтік сараптама жүргізу үшін негіз болып табылатын </w:t>
      </w:r>
    </w:p>
    <w:p>
      <w:pPr>
        <w:spacing w:after="0"/>
        <w:ind w:left="0"/>
        <w:jc w:val="both"/>
      </w:pPr>
      <w:r>
        <w:rPr>
          <w:rFonts w:ascii="Times New Roman"/>
          <w:b w:val="false"/>
          <w:i w:val="false"/>
          <w:color w:val="000000"/>
          <w:sz w:val="28"/>
        </w:rPr>
        <w:t xml:space="preserve">
      құжаттардың тізбесі (медициналық-әлеуметтік сараптама актісіне тіркеледі) </w:t>
      </w:r>
    </w:p>
    <w:p>
      <w:pPr>
        <w:spacing w:after="0"/>
        <w:ind w:left="0"/>
        <w:jc w:val="both"/>
      </w:pPr>
      <w:r>
        <w:rPr>
          <w:rFonts w:ascii="Times New Roman"/>
          <w:b w:val="false"/>
          <w:i w:val="false"/>
          <w:color w:val="000000"/>
          <w:sz w:val="28"/>
        </w:rPr>
        <w:t xml:space="preserve">
      Перечень документов, являющихся основанием для проведения медико-социальной </w:t>
      </w:r>
    </w:p>
    <w:p>
      <w:pPr>
        <w:spacing w:after="0"/>
        <w:ind w:left="0"/>
        <w:jc w:val="both"/>
      </w:pPr>
      <w:r>
        <w:rPr>
          <w:rFonts w:ascii="Times New Roman"/>
          <w:b w:val="false"/>
          <w:i w:val="false"/>
          <w:color w:val="000000"/>
          <w:sz w:val="28"/>
        </w:rPr>
        <w:t xml:space="preserve">
      экспертизы (приобщаются к акту медико-социальной экспертизы): </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xml:space="preserve">
      23. Медициналық-әлеуметтік сараптамаға жолдаудың негізділігі </w:t>
      </w:r>
    </w:p>
    <w:p>
      <w:pPr>
        <w:spacing w:after="0"/>
        <w:ind w:left="0"/>
        <w:jc w:val="both"/>
      </w:pPr>
      <w:r>
        <w:rPr>
          <w:rFonts w:ascii="Times New Roman"/>
          <w:b w:val="false"/>
          <w:i w:val="false"/>
          <w:color w:val="000000"/>
          <w:sz w:val="28"/>
        </w:rPr>
        <w:t>
      Обоснованность направления на медико-социальную экспертизу________</w:t>
      </w:r>
    </w:p>
    <w:p>
      <w:pPr>
        <w:spacing w:after="0"/>
        <w:ind w:left="0"/>
        <w:jc w:val="both"/>
      </w:pPr>
      <w:r>
        <w:rPr>
          <w:rFonts w:ascii="Times New Roman"/>
          <w:b w:val="false"/>
          <w:i w:val="false"/>
          <w:color w:val="000000"/>
          <w:sz w:val="28"/>
        </w:rPr>
        <w:t xml:space="preserve">
      3 бөлім. МӘС бөлімінің сараптама қорытындысы </w:t>
      </w:r>
    </w:p>
    <w:p>
      <w:pPr>
        <w:spacing w:after="0"/>
        <w:ind w:left="0"/>
        <w:jc w:val="both"/>
      </w:pPr>
      <w:r>
        <w:rPr>
          <w:rFonts w:ascii="Times New Roman"/>
          <w:b w:val="false"/>
          <w:i w:val="false"/>
          <w:color w:val="000000"/>
          <w:sz w:val="28"/>
        </w:rPr>
        <w:t xml:space="preserve">
      Раздел 3. Экспертное заключение отдела МСЭ </w:t>
      </w:r>
    </w:p>
    <w:p>
      <w:pPr>
        <w:spacing w:after="0"/>
        <w:ind w:left="0"/>
        <w:jc w:val="both"/>
      </w:pPr>
      <w:r>
        <w:rPr>
          <w:rFonts w:ascii="Times New Roman"/>
          <w:b w:val="false"/>
          <w:i w:val="false"/>
          <w:color w:val="000000"/>
          <w:sz w:val="28"/>
        </w:rPr>
        <w:t xml:space="preserve">
      24. Клиникалық-сараптама диагнозы: </w:t>
      </w:r>
    </w:p>
    <w:p>
      <w:pPr>
        <w:spacing w:after="0"/>
        <w:ind w:left="0"/>
        <w:jc w:val="both"/>
      </w:pPr>
      <w:r>
        <w:rPr>
          <w:rFonts w:ascii="Times New Roman"/>
          <w:b w:val="false"/>
          <w:i w:val="false"/>
          <w:color w:val="000000"/>
          <w:sz w:val="28"/>
        </w:rPr>
        <w:t xml:space="preserve">
      Клинико-экспертный диагноз: </w:t>
      </w:r>
    </w:p>
    <w:p>
      <w:pPr>
        <w:spacing w:after="0"/>
        <w:ind w:left="0"/>
        <w:jc w:val="both"/>
      </w:pPr>
      <w:r>
        <w:rPr>
          <w:rFonts w:ascii="Times New Roman"/>
          <w:b w:val="false"/>
          <w:i w:val="false"/>
          <w:color w:val="000000"/>
          <w:sz w:val="28"/>
        </w:rPr>
        <w:t>
      24.1. Негізгі диагноз___________________________________________</w:t>
      </w:r>
    </w:p>
    <w:p>
      <w:pPr>
        <w:spacing w:after="0"/>
        <w:ind w:left="0"/>
        <w:jc w:val="both"/>
      </w:pPr>
      <w:r>
        <w:rPr>
          <w:rFonts w:ascii="Times New Roman"/>
          <w:b w:val="false"/>
          <w:i w:val="false"/>
          <w:color w:val="000000"/>
          <w:sz w:val="28"/>
        </w:rPr>
        <w:t>
      Основной диагноз 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24.2. Ілеспелі аурулардың диагнозы______________________________</w:t>
      </w:r>
    </w:p>
    <w:p>
      <w:pPr>
        <w:spacing w:after="0"/>
        <w:ind w:left="0"/>
        <w:jc w:val="both"/>
      </w:pPr>
      <w:r>
        <w:rPr>
          <w:rFonts w:ascii="Times New Roman"/>
          <w:b w:val="false"/>
          <w:i w:val="false"/>
          <w:color w:val="000000"/>
          <w:sz w:val="28"/>
        </w:rPr>
        <w:t>
      Диагноз сопутствующих заболеваний 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25. Мүгедектік санаты/тобы_____________________________________</w:t>
      </w:r>
    </w:p>
    <w:p>
      <w:pPr>
        <w:spacing w:after="0"/>
        <w:ind w:left="0"/>
        <w:jc w:val="both"/>
      </w:pPr>
      <w:r>
        <w:rPr>
          <w:rFonts w:ascii="Times New Roman"/>
          <w:b w:val="false"/>
          <w:i w:val="false"/>
          <w:color w:val="000000"/>
          <w:sz w:val="28"/>
        </w:rPr>
        <w:t xml:space="preserve">
      Категория/группа инвалидности </w:t>
      </w:r>
    </w:p>
    <w:p>
      <w:pPr>
        <w:spacing w:after="0"/>
        <w:ind w:left="0"/>
        <w:jc w:val="both"/>
      </w:pPr>
      <w:r>
        <w:rPr>
          <w:rFonts w:ascii="Times New Roman"/>
          <w:b w:val="false"/>
          <w:i w:val="false"/>
          <w:color w:val="000000"/>
          <w:sz w:val="28"/>
        </w:rPr>
        <w:t>
      25.1. Мүгедектіктің себебі ______________________________________</w:t>
      </w:r>
    </w:p>
    <w:p>
      <w:pPr>
        <w:spacing w:after="0"/>
        <w:ind w:left="0"/>
        <w:jc w:val="both"/>
      </w:pPr>
      <w:r>
        <w:rPr>
          <w:rFonts w:ascii="Times New Roman"/>
          <w:b w:val="false"/>
          <w:i w:val="false"/>
          <w:color w:val="000000"/>
          <w:sz w:val="28"/>
        </w:rPr>
        <w:t xml:space="preserve">
      Причина инвалидности </w:t>
      </w:r>
    </w:p>
    <w:p>
      <w:pPr>
        <w:spacing w:after="0"/>
        <w:ind w:left="0"/>
        <w:jc w:val="both"/>
      </w:pPr>
      <w:r>
        <w:rPr>
          <w:rFonts w:ascii="Times New Roman"/>
          <w:b w:val="false"/>
          <w:i w:val="false"/>
          <w:color w:val="000000"/>
          <w:sz w:val="28"/>
        </w:rPr>
        <w:t>
      25.2. Мүгедектіктің мерзімі _____________________________________</w:t>
      </w:r>
    </w:p>
    <w:p>
      <w:pPr>
        <w:spacing w:after="0"/>
        <w:ind w:left="0"/>
        <w:jc w:val="both"/>
      </w:pPr>
      <w:r>
        <w:rPr>
          <w:rFonts w:ascii="Times New Roman"/>
          <w:b w:val="false"/>
          <w:i w:val="false"/>
          <w:color w:val="000000"/>
          <w:sz w:val="28"/>
        </w:rPr>
        <w:t xml:space="preserve">
      Срок инвалидности </w:t>
      </w:r>
    </w:p>
    <w:p>
      <w:pPr>
        <w:spacing w:after="0"/>
        <w:ind w:left="0"/>
        <w:jc w:val="both"/>
      </w:pPr>
      <w:r>
        <w:rPr>
          <w:rFonts w:ascii="Times New Roman"/>
          <w:b w:val="false"/>
          <w:i w:val="false"/>
          <w:color w:val="000000"/>
          <w:sz w:val="28"/>
        </w:rPr>
        <w:t xml:space="preserve">
      25.3. Мүгедектік белгіленген мерзімі 20 жылғы "___" дейін </w:t>
      </w:r>
    </w:p>
    <w:p>
      <w:pPr>
        <w:spacing w:after="0"/>
        <w:ind w:left="0"/>
        <w:jc w:val="both"/>
      </w:pPr>
      <w:r>
        <w:rPr>
          <w:rFonts w:ascii="Times New Roman"/>
          <w:b w:val="false"/>
          <w:i w:val="false"/>
          <w:color w:val="000000"/>
          <w:sz w:val="28"/>
        </w:rPr>
        <w:t xml:space="preserve">
      Инвалидность установлена на срок до </w:t>
      </w:r>
    </w:p>
    <w:p>
      <w:pPr>
        <w:spacing w:after="0"/>
        <w:ind w:left="0"/>
        <w:jc w:val="both"/>
      </w:pPr>
      <w:r>
        <w:rPr>
          <w:rFonts w:ascii="Times New Roman"/>
          <w:b w:val="false"/>
          <w:i w:val="false"/>
          <w:color w:val="000000"/>
          <w:sz w:val="28"/>
        </w:rPr>
        <w:t xml:space="preserve">
      25.4. Мүгедектік мерзімі 20 жылғы "___" бастап есептелді </w:t>
      </w:r>
    </w:p>
    <w:p>
      <w:pPr>
        <w:spacing w:after="0"/>
        <w:ind w:left="0"/>
        <w:jc w:val="both"/>
      </w:pPr>
      <w:r>
        <w:rPr>
          <w:rFonts w:ascii="Times New Roman"/>
          <w:b w:val="false"/>
          <w:i w:val="false"/>
          <w:color w:val="000000"/>
          <w:sz w:val="28"/>
        </w:rPr>
        <w:t xml:space="preserve">
      Срок инвалидности зачтен с </w:t>
      </w:r>
    </w:p>
    <w:p>
      <w:pPr>
        <w:spacing w:after="0"/>
        <w:ind w:left="0"/>
        <w:jc w:val="both"/>
      </w:pPr>
      <w:r>
        <w:rPr>
          <w:rFonts w:ascii="Times New Roman"/>
          <w:b w:val="false"/>
          <w:i w:val="false"/>
          <w:color w:val="000000"/>
          <w:sz w:val="28"/>
        </w:rPr>
        <w:t>
      26. ЖЕА дәрежесі _______% _____________________</w:t>
      </w:r>
    </w:p>
    <w:p>
      <w:pPr>
        <w:spacing w:after="0"/>
        <w:ind w:left="0"/>
        <w:jc w:val="both"/>
      </w:pPr>
      <w:r>
        <w:rPr>
          <w:rFonts w:ascii="Times New Roman"/>
          <w:b w:val="false"/>
          <w:i w:val="false"/>
          <w:color w:val="000000"/>
          <w:sz w:val="28"/>
        </w:rPr>
        <w:t xml:space="preserve">
      Степень УОТ (жазбаша/прописью) </w:t>
      </w:r>
    </w:p>
    <w:p>
      <w:pPr>
        <w:spacing w:after="0"/>
        <w:ind w:left="0"/>
        <w:jc w:val="both"/>
      </w:pPr>
      <w:r>
        <w:rPr>
          <w:rFonts w:ascii="Times New Roman"/>
          <w:b w:val="false"/>
          <w:i w:val="false"/>
          <w:color w:val="000000"/>
          <w:sz w:val="28"/>
        </w:rPr>
        <w:t>
      26.1. ЖЕА дәрежесінің себебі ____________________</w:t>
      </w:r>
    </w:p>
    <w:p>
      <w:pPr>
        <w:spacing w:after="0"/>
        <w:ind w:left="0"/>
        <w:jc w:val="both"/>
      </w:pPr>
      <w:r>
        <w:rPr>
          <w:rFonts w:ascii="Times New Roman"/>
          <w:b w:val="false"/>
          <w:i w:val="false"/>
          <w:color w:val="000000"/>
          <w:sz w:val="28"/>
        </w:rPr>
        <w:t xml:space="preserve">
      Причина степени УОТ </w:t>
      </w:r>
    </w:p>
    <w:p>
      <w:pPr>
        <w:spacing w:after="0"/>
        <w:ind w:left="0"/>
        <w:jc w:val="both"/>
      </w:pPr>
      <w:r>
        <w:rPr>
          <w:rFonts w:ascii="Times New Roman"/>
          <w:b w:val="false"/>
          <w:i w:val="false"/>
          <w:color w:val="000000"/>
          <w:sz w:val="28"/>
        </w:rPr>
        <w:t xml:space="preserve">
      26.2. ЖЕА дәрежесінің белгіленген мерзімі 20 жылғы "___" _____ дейін </w:t>
      </w:r>
    </w:p>
    <w:p>
      <w:pPr>
        <w:spacing w:after="0"/>
        <w:ind w:left="0"/>
        <w:jc w:val="both"/>
      </w:pPr>
      <w:r>
        <w:rPr>
          <w:rFonts w:ascii="Times New Roman"/>
          <w:b w:val="false"/>
          <w:i w:val="false"/>
          <w:color w:val="000000"/>
          <w:sz w:val="28"/>
        </w:rPr>
        <w:t xml:space="preserve">
      Степень УОТ установлена на срок до </w:t>
      </w:r>
    </w:p>
    <w:p>
      <w:pPr>
        <w:spacing w:after="0"/>
        <w:ind w:left="0"/>
        <w:jc w:val="both"/>
      </w:pPr>
      <w:r>
        <w:rPr>
          <w:rFonts w:ascii="Times New Roman"/>
          <w:b w:val="false"/>
          <w:i w:val="false"/>
          <w:color w:val="000000"/>
          <w:sz w:val="28"/>
        </w:rPr>
        <w:t xml:space="preserve">
      26.3. ЖЕА дәрежесінің мерзімі 20 жылғы "___" бастап есептелді </w:t>
      </w:r>
    </w:p>
    <w:p>
      <w:pPr>
        <w:spacing w:after="0"/>
        <w:ind w:left="0"/>
        <w:jc w:val="both"/>
      </w:pPr>
      <w:r>
        <w:rPr>
          <w:rFonts w:ascii="Times New Roman"/>
          <w:b w:val="false"/>
          <w:i w:val="false"/>
          <w:color w:val="000000"/>
          <w:sz w:val="28"/>
        </w:rPr>
        <w:t xml:space="preserve">
      Срок степени УОТ зачтен с </w:t>
      </w:r>
    </w:p>
    <w:p>
      <w:pPr>
        <w:spacing w:after="0"/>
        <w:ind w:left="0"/>
        <w:jc w:val="both"/>
      </w:pPr>
      <w:r>
        <w:rPr>
          <w:rFonts w:ascii="Times New Roman"/>
          <w:b w:val="false"/>
          <w:i w:val="false"/>
          <w:color w:val="000000"/>
          <w:sz w:val="28"/>
        </w:rPr>
        <w:t>
      27. Жазатайым оқиға туралы акті бойынша КЕА дәрежесі _____% _____</w:t>
      </w:r>
    </w:p>
    <w:p>
      <w:pPr>
        <w:spacing w:after="0"/>
        <w:ind w:left="0"/>
        <w:jc w:val="both"/>
      </w:pPr>
      <w:r>
        <w:rPr>
          <w:rFonts w:ascii="Times New Roman"/>
          <w:b w:val="false"/>
          <w:i w:val="false"/>
          <w:color w:val="000000"/>
          <w:sz w:val="28"/>
        </w:rPr>
        <w:t xml:space="preserve">
      Степень УПТ по Акту о несчастном случае (жазбаша/прописью) </w:t>
      </w:r>
    </w:p>
    <w:p>
      <w:pPr>
        <w:spacing w:after="0"/>
        <w:ind w:left="0"/>
        <w:jc w:val="both"/>
      </w:pPr>
      <w:r>
        <w:rPr>
          <w:rFonts w:ascii="Times New Roman"/>
          <w:b w:val="false"/>
          <w:i w:val="false"/>
          <w:color w:val="000000"/>
          <w:sz w:val="28"/>
        </w:rPr>
        <w:t>
      27.1. КЕА себебі _____________________________</w:t>
      </w:r>
    </w:p>
    <w:p>
      <w:pPr>
        <w:spacing w:after="0"/>
        <w:ind w:left="0"/>
        <w:jc w:val="both"/>
      </w:pPr>
      <w:r>
        <w:rPr>
          <w:rFonts w:ascii="Times New Roman"/>
          <w:b w:val="false"/>
          <w:i w:val="false"/>
          <w:color w:val="000000"/>
          <w:sz w:val="28"/>
        </w:rPr>
        <w:t xml:space="preserve">
      Причина УПТ </w:t>
      </w:r>
    </w:p>
    <w:p>
      <w:pPr>
        <w:spacing w:after="0"/>
        <w:ind w:left="0"/>
        <w:jc w:val="both"/>
      </w:pPr>
      <w:r>
        <w:rPr>
          <w:rFonts w:ascii="Times New Roman"/>
          <w:b w:val="false"/>
          <w:i w:val="false"/>
          <w:color w:val="000000"/>
          <w:sz w:val="28"/>
        </w:rPr>
        <w:t>
      27.2. КЕА дәрежесінің мерзімі ___________________</w:t>
      </w:r>
    </w:p>
    <w:p>
      <w:pPr>
        <w:spacing w:after="0"/>
        <w:ind w:left="0"/>
        <w:jc w:val="both"/>
      </w:pPr>
      <w:r>
        <w:rPr>
          <w:rFonts w:ascii="Times New Roman"/>
          <w:b w:val="false"/>
          <w:i w:val="false"/>
          <w:color w:val="000000"/>
          <w:sz w:val="28"/>
        </w:rPr>
        <w:t xml:space="preserve">
      Срок степени УПТ </w:t>
      </w:r>
    </w:p>
    <w:p>
      <w:pPr>
        <w:spacing w:after="0"/>
        <w:ind w:left="0"/>
        <w:jc w:val="both"/>
      </w:pPr>
      <w:r>
        <w:rPr>
          <w:rFonts w:ascii="Times New Roman"/>
          <w:b w:val="false"/>
          <w:i w:val="false"/>
          <w:color w:val="000000"/>
          <w:sz w:val="28"/>
        </w:rPr>
        <w:t xml:space="preserve">
      27.3. КЕА дәрежесінің белгіленген мерзімі 20 жылғы "___" дейін </w:t>
      </w:r>
    </w:p>
    <w:p>
      <w:pPr>
        <w:spacing w:after="0"/>
        <w:ind w:left="0"/>
        <w:jc w:val="both"/>
      </w:pPr>
      <w:r>
        <w:rPr>
          <w:rFonts w:ascii="Times New Roman"/>
          <w:b w:val="false"/>
          <w:i w:val="false"/>
          <w:color w:val="000000"/>
          <w:sz w:val="28"/>
        </w:rPr>
        <w:t xml:space="preserve">
      Степень УПТ установлена на срок до </w:t>
      </w:r>
    </w:p>
    <w:p>
      <w:pPr>
        <w:spacing w:after="0"/>
        <w:ind w:left="0"/>
        <w:jc w:val="both"/>
      </w:pPr>
      <w:r>
        <w:rPr>
          <w:rFonts w:ascii="Times New Roman"/>
          <w:b w:val="false"/>
          <w:i w:val="false"/>
          <w:color w:val="000000"/>
          <w:sz w:val="28"/>
        </w:rPr>
        <w:t xml:space="preserve">
      27.4. КЕА дәрежесінің мерзімі 20____жылғы "___" бастап есептелді </w:t>
      </w:r>
    </w:p>
    <w:p>
      <w:pPr>
        <w:spacing w:after="0"/>
        <w:ind w:left="0"/>
        <w:jc w:val="both"/>
      </w:pPr>
      <w:r>
        <w:rPr>
          <w:rFonts w:ascii="Times New Roman"/>
          <w:b w:val="false"/>
          <w:i w:val="false"/>
          <w:color w:val="000000"/>
          <w:sz w:val="28"/>
        </w:rPr>
        <w:t xml:space="preserve">
      Срок степени УПТ зачтен с </w:t>
      </w:r>
    </w:p>
    <w:p>
      <w:pPr>
        <w:spacing w:after="0"/>
        <w:ind w:left="0"/>
        <w:jc w:val="both"/>
      </w:pPr>
      <w:r>
        <w:rPr>
          <w:rFonts w:ascii="Times New Roman"/>
          <w:b w:val="false"/>
          <w:i w:val="false"/>
          <w:color w:val="000000"/>
          <w:sz w:val="28"/>
        </w:rPr>
        <w:t>
      28. Жазатайым оқиға туралы акті бойынша КЕА дәрежесі _____% _____</w:t>
      </w:r>
    </w:p>
    <w:p>
      <w:pPr>
        <w:spacing w:after="0"/>
        <w:ind w:left="0"/>
        <w:jc w:val="both"/>
      </w:pPr>
      <w:r>
        <w:rPr>
          <w:rFonts w:ascii="Times New Roman"/>
          <w:b w:val="false"/>
          <w:i w:val="false"/>
          <w:color w:val="000000"/>
          <w:sz w:val="28"/>
        </w:rPr>
        <w:t xml:space="preserve">
      Степень УПТ по Акту о несчастном случае (жазбаша/прописью) </w:t>
      </w:r>
    </w:p>
    <w:p>
      <w:pPr>
        <w:spacing w:after="0"/>
        <w:ind w:left="0"/>
        <w:jc w:val="both"/>
      </w:pPr>
      <w:r>
        <w:rPr>
          <w:rFonts w:ascii="Times New Roman"/>
          <w:b w:val="false"/>
          <w:i w:val="false"/>
          <w:color w:val="000000"/>
          <w:sz w:val="28"/>
        </w:rPr>
        <w:t>
      28.1. КЕА себебі_______________________________</w:t>
      </w:r>
    </w:p>
    <w:p>
      <w:pPr>
        <w:spacing w:after="0"/>
        <w:ind w:left="0"/>
        <w:jc w:val="both"/>
      </w:pPr>
      <w:r>
        <w:rPr>
          <w:rFonts w:ascii="Times New Roman"/>
          <w:b w:val="false"/>
          <w:i w:val="false"/>
          <w:color w:val="000000"/>
          <w:sz w:val="28"/>
        </w:rPr>
        <w:t xml:space="preserve">
      Причина УПТ </w:t>
      </w:r>
    </w:p>
    <w:p>
      <w:pPr>
        <w:spacing w:after="0"/>
        <w:ind w:left="0"/>
        <w:jc w:val="both"/>
      </w:pPr>
      <w:r>
        <w:rPr>
          <w:rFonts w:ascii="Times New Roman"/>
          <w:b w:val="false"/>
          <w:i w:val="false"/>
          <w:color w:val="000000"/>
          <w:sz w:val="28"/>
        </w:rPr>
        <w:t>
      28.2. КЕА дәрежесінің мерзім____________________</w:t>
      </w:r>
    </w:p>
    <w:p>
      <w:pPr>
        <w:spacing w:after="0"/>
        <w:ind w:left="0"/>
        <w:jc w:val="both"/>
      </w:pPr>
      <w:r>
        <w:rPr>
          <w:rFonts w:ascii="Times New Roman"/>
          <w:b w:val="false"/>
          <w:i w:val="false"/>
          <w:color w:val="000000"/>
          <w:sz w:val="28"/>
        </w:rPr>
        <w:t xml:space="preserve">
      Срок степени УПТ </w:t>
      </w:r>
    </w:p>
    <w:p>
      <w:pPr>
        <w:spacing w:after="0"/>
        <w:ind w:left="0"/>
        <w:jc w:val="both"/>
      </w:pPr>
      <w:r>
        <w:rPr>
          <w:rFonts w:ascii="Times New Roman"/>
          <w:b w:val="false"/>
          <w:i w:val="false"/>
          <w:color w:val="000000"/>
          <w:sz w:val="28"/>
        </w:rPr>
        <w:t xml:space="preserve">
      28.3. КЕА дәрежесінің белгіленген мерзімі 20 жылғы "___" дейін </w:t>
      </w:r>
    </w:p>
    <w:p>
      <w:pPr>
        <w:spacing w:after="0"/>
        <w:ind w:left="0"/>
        <w:jc w:val="both"/>
      </w:pPr>
      <w:r>
        <w:rPr>
          <w:rFonts w:ascii="Times New Roman"/>
          <w:b w:val="false"/>
          <w:i w:val="false"/>
          <w:color w:val="000000"/>
          <w:sz w:val="28"/>
        </w:rPr>
        <w:t xml:space="preserve">
      Степень УПТ установлена на срок до </w:t>
      </w:r>
    </w:p>
    <w:p>
      <w:pPr>
        <w:spacing w:after="0"/>
        <w:ind w:left="0"/>
        <w:jc w:val="both"/>
      </w:pPr>
      <w:r>
        <w:rPr>
          <w:rFonts w:ascii="Times New Roman"/>
          <w:b w:val="false"/>
          <w:i w:val="false"/>
          <w:color w:val="000000"/>
          <w:sz w:val="28"/>
        </w:rPr>
        <w:t xml:space="preserve">
      28.4. КЕА дәрежесінің мерзімі 20____жылғы "___" бастап есептелді </w:t>
      </w:r>
    </w:p>
    <w:p>
      <w:pPr>
        <w:spacing w:after="0"/>
        <w:ind w:left="0"/>
        <w:jc w:val="both"/>
      </w:pPr>
      <w:r>
        <w:rPr>
          <w:rFonts w:ascii="Times New Roman"/>
          <w:b w:val="false"/>
          <w:i w:val="false"/>
          <w:color w:val="000000"/>
          <w:sz w:val="28"/>
        </w:rPr>
        <w:t xml:space="preserve">
      Срок степени УПТ зачтен с </w:t>
      </w:r>
    </w:p>
    <w:p>
      <w:pPr>
        <w:spacing w:after="0"/>
        <w:ind w:left="0"/>
        <w:jc w:val="both"/>
      </w:pPr>
      <w:r>
        <w:rPr>
          <w:rFonts w:ascii="Times New Roman"/>
          <w:b w:val="false"/>
          <w:i w:val="false"/>
          <w:color w:val="000000"/>
          <w:sz w:val="28"/>
        </w:rPr>
        <w:t>
      29. Жазатайым оқиға туралы акті бойынша КЕА дәрежесі _____% _____</w:t>
      </w:r>
    </w:p>
    <w:p>
      <w:pPr>
        <w:spacing w:after="0"/>
        <w:ind w:left="0"/>
        <w:jc w:val="both"/>
      </w:pPr>
      <w:r>
        <w:rPr>
          <w:rFonts w:ascii="Times New Roman"/>
          <w:b w:val="false"/>
          <w:i w:val="false"/>
          <w:color w:val="000000"/>
          <w:sz w:val="28"/>
        </w:rPr>
        <w:t xml:space="preserve">
      Степень УПТ по Акту о несчастном случае (жазбаша/прописью) </w:t>
      </w:r>
    </w:p>
    <w:p>
      <w:pPr>
        <w:spacing w:after="0"/>
        <w:ind w:left="0"/>
        <w:jc w:val="both"/>
      </w:pPr>
      <w:r>
        <w:rPr>
          <w:rFonts w:ascii="Times New Roman"/>
          <w:b w:val="false"/>
          <w:i w:val="false"/>
          <w:color w:val="000000"/>
          <w:sz w:val="28"/>
        </w:rPr>
        <w:t>
      29.1. КЕА себебі _______________________________</w:t>
      </w:r>
    </w:p>
    <w:p>
      <w:pPr>
        <w:spacing w:after="0"/>
        <w:ind w:left="0"/>
        <w:jc w:val="both"/>
      </w:pPr>
      <w:r>
        <w:rPr>
          <w:rFonts w:ascii="Times New Roman"/>
          <w:b w:val="false"/>
          <w:i w:val="false"/>
          <w:color w:val="000000"/>
          <w:sz w:val="28"/>
        </w:rPr>
        <w:t>
      Причина УПТ</w:t>
      </w:r>
    </w:p>
    <w:p>
      <w:pPr>
        <w:spacing w:after="0"/>
        <w:ind w:left="0"/>
        <w:jc w:val="both"/>
      </w:pPr>
      <w:r>
        <w:rPr>
          <w:rFonts w:ascii="Times New Roman"/>
          <w:b w:val="false"/>
          <w:i w:val="false"/>
          <w:color w:val="000000"/>
          <w:sz w:val="28"/>
        </w:rPr>
        <w:t>
      29.2. КЕА дәрежесінің мерзім__________________________</w:t>
      </w:r>
    </w:p>
    <w:p>
      <w:pPr>
        <w:spacing w:after="0"/>
        <w:ind w:left="0"/>
        <w:jc w:val="both"/>
      </w:pPr>
      <w:r>
        <w:rPr>
          <w:rFonts w:ascii="Times New Roman"/>
          <w:b w:val="false"/>
          <w:i w:val="false"/>
          <w:color w:val="000000"/>
          <w:sz w:val="28"/>
        </w:rPr>
        <w:t xml:space="preserve">
      Срок степени УПТ </w:t>
      </w:r>
    </w:p>
    <w:p>
      <w:pPr>
        <w:spacing w:after="0"/>
        <w:ind w:left="0"/>
        <w:jc w:val="both"/>
      </w:pPr>
      <w:r>
        <w:rPr>
          <w:rFonts w:ascii="Times New Roman"/>
          <w:b w:val="false"/>
          <w:i w:val="false"/>
          <w:color w:val="000000"/>
          <w:sz w:val="28"/>
        </w:rPr>
        <w:t xml:space="preserve">
      29.3. КЕА дәрежесінің белгіленген мерзімі 20 жылғы "___" дейін </w:t>
      </w:r>
    </w:p>
    <w:p>
      <w:pPr>
        <w:spacing w:after="0"/>
        <w:ind w:left="0"/>
        <w:jc w:val="both"/>
      </w:pPr>
      <w:r>
        <w:rPr>
          <w:rFonts w:ascii="Times New Roman"/>
          <w:b w:val="false"/>
          <w:i w:val="false"/>
          <w:color w:val="000000"/>
          <w:sz w:val="28"/>
        </w:rPr>
        <w:t xml:space="preserve">
      Степень УПТ установлена на срок до </w:t>
      </w:r>
    </w:p>
    <w:p>
      <w:pPr>
        <w:spacing w:after="0"/>
        <w:ind w:left="0"/>
        <w:jc w:val="both"/>
      </w:pPr>
      <w:r>
        <w:rPr>
          <w:rFonts w:ascii="Times New Roman"/>
          <w:b w:val="false"/>
          <w:i w:val="false"/>
          <w:color w:val="000000"/>
          <w:sz w:val="28"/>
        </w:rPr>
        <w:t xml:space="preserve">
      29.4. КЕА дәрежесінің мерзімі 20____жылғы "___" бастап есептелді </w:t>
      </w:r>
    </w:p>
    <w:p>
      <w:pPr>
        <w:spacing w:after="0"/>
        <w:ind w:left="0"/>
        <w:jc w:val="both"/>
      </w:pPr>
      <w:r>
        <w:rPr>
          <w:rFonts w:ascii="Times New Roman"/>
          <w:b w:val="false"/>
          <w:i w:val="false"/>
          <w:color w:val="000000"/>
          <w:sz w:val="28"/>
        </w:rPr>
        <w:t xml:space="preserve">
      Срок степени УПТ зачтен с </w:t>
      </w:r>
    </w:p>
    <w:p>
      <w:pPr>
        <w:spacing w:after="0"/>
        <w:ind w:left="0"/>
        <w:jc w:val="both"/>
      </w:pPr>
      <w:r>
        <w:rPr>
          <w:rFonts w:ascii="Times New Roman"/>
          <w:b w:val="false"/>
          <w:i w:val="false"/>
          <w:color w:val="000000"/>
          <w:sz w:val="28"/>
        </w:rPr>
        <w:t xml:space="preserve">
      30. Оңалту жөніндегі ұсынымдар: </w:t>
      </w:r>
    </w:p>
    <w:p>
      <w:pPr>
        <w:spacing w:after="0"/>
        <w:ind w:left="0"/>
        <w:jc w:val="both"/>
      </w:pPr>
      <w:r>
        <w:rPr>
          <w:rFonts w:ascii="Times New Roman"/>
          <w:b w:val="false"/>
          <w:i w:val="false"/>
          <w:color w:val="000000"/>
          <w:sz w:val="28"/>
        </w:rPr>
        <w:t xml:space="preserve">
      Рекомендации по реабилитации: </w:t>
      </w:r>
    </w:p>
    <w:p>
      <w:pPr>
        <w:spacing w:after="0"/>
        <w:ind w:left="0"/>
        <w:jc w:val="both"/>
      </w:pPr>
      <w:r>
        <w:rPr>
          <w:rFonts w:ascii="Times New Roman"/>
          <w:b w:val="false"/>
          <w:i w:val="false"/>
          <w:color w:val="000000"/>
          <w:sz w:val="28"/>
        </w:rPr>
        <w:t>
      30.1. медициналық оңалту_____________________________________</w:t>
      </w:r>
    </w:p>
    <w:p>
      <w:pPr>
        <w:spacing w:after="0"/>
        <w:ind w:left="0"/>
        <w:jc w:val="both"/>
      </w:pPr>
      <w:r>
        <w:rPr>
          <w:rFonts w:ascii="Times New Roman"/>
          <w:b w:val="false"/>
          <w:i w:val="false"/>
          <w:color w:val="000000"/>
          <w:sz w:val="28"/>
        </w:rPr>
        <w:t xml:space="preserve">
      медицинская реабилитация </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30.2. әлеуметтік оңалту________________________________________</w:t>
      </w:r>
    </w:p>
    <w:p>
      <w:pPr>
        <w:spacing w:after="0"/>
        <w:ind w:left="0"/>
        <w:jc w:val="both"/>
      </w:pPr>
      <w:r>
        <w:rPr>
          <w:rFonts w:ascii="Times New Roman"/>
          <w:b w:val="false"/>
          <w:i w:val="false"/>
          <w:color w:val="000000"/>
          <w:sz w:val="28"/>
        </w:rPr>
        <w:t>
      социальная реабилитация ______________________________________</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30.3. кәсіптік оңалту __________________________________________</w:t>
      </w:r>
    </w:p>
    <w:p>
      <w:pPr>
        <w:spacing w:after="0"/>
        <w:ind w:left="0"/>
        <w:jc w:val="both"/>
      </w:pPr>
      <w:r>
        <w:rPr>
          <w:rFonts w:ascii="Times New Roman"/>
          <w:b w:val="false"/>
          <w:i w:val="false"/>
          <w:color w:val="000000"/>
          <w:sz w:val="28"/>
        </w:rPr>
        <w:t>
      профессиональная реабилитация __________________ _____________</w:t>
      </w:r>
    </w:p>
    <w:p>
      <w:pPr>
        <w:spacing w:after="0"/>
        <w:ind w:left="0"/>
        <w:jc w:val="both"/>
      </w:pPr>
      <w:r>
        <w:rPr>
          <w:rFonts w:ascii="Times New Roman"/>
          <w:b w:val="false"/>
          <w:i w:val="false"/>
          <w:color w:val="000000"/>
          <w:sz w:val="28"/>
        </w:rPr>
        <w:t xml:space="preserve">
      31. Зақым келген қызметкердің қосымша көмекке және күтім түрлеріне </w:t>
      </w:r>
    </w:p>
    <w:p>
      <w:pPr>
        <w:spacing w:after="0"/>
        <w:ind w:left="0"/>
        <w:jc w:val="both"/>
      </w:pPr>
      <w:r>
        <w:rPr>
          <w:rFonts w:ascii="Times New Roman"/>
          <w:b w:val="false"/>
          <w:i w:val="false"/>
          <w:color w:val="000000"/>
          <w:sz w:val="28"/>
        </w:rPr>
        <w:t>
      мұқтаждығы______________________</w:t>
      </w:r>
    </w:p>
    <w:p>
      <w:pPr>
        <w:spacing w:after="0"/>
        <w:ind w:left="0"/>
        <w:jc w:val="both"/>
      </w:pPr>
      <w:r>
        <w:rPr>
          <w:rFonts w:ascii="Times New Roman"/>
          <w:b w:val="false"/>
          <w:i w:val="false"/>
          <w:color w:val="000000"/>
          <w:sz w:val="28"/>
        </w:rPr>
        <w:t xml:space="preserve">
      Нуждаемость пострадавшего работника в дополнительных видах помощи и уходе </w:t>
      </w:r>
    </w:p>
    <w:p>
      <w:pPr>
        <w:spacing w:after="0"/>
        <w:ind w:left="0"/>
        <w:jc w:val="both"/>
      </w:pPr>
      <w:r>
        <w:rPr>
          <w:rFonts w:ascii="Times New Roman"/>
          <w:b w:val="false"/>
          <w:i w:val="false"/>
          <w:color w:val="000000"/>
          <w:sz w:val="28"/>
        </w:rPr>
        <w:t xml:space="preserve">
      32. Медициналық-әлеуметтік сараптама жүргізу нәтижелері бойынша </w:t>
      </w:r>
    </w:p>
    <w:p>
      <w:pPr>
        <w:spacing w:after="0"/>
        <w:ind w:left="0"/>
        <w:jc w:val="both"/>
      </w:pPr>
      <w:r>
        <w:rPr>
          <w:rFonts w:ascii="Times New Roman"/>
          <w:b w:val="false"/>
          <w:i w:val="false"/>
          <w:color w:val="000000"/>
          <w:sz w:val="28"/>
        </w:rPr>
        <w:t xml:space="preserve">
      куәландырылатын адамға немесе оның заңды өкіліне берілген құжаттар </w:t>
      </w:r>
    </w:p>
    <w:p>
      <w:pPr>
        <w:spacing w:after="0"/>
        <w:ind w:left="0"/>
        <w:jc w:val="both"/>
      </w:pPr>
      <w:r>
        <w:rPr>
          <w:rFonts w:ascii="Times New Roman"/>
          <w:b w:val="false"/>
          <w:i w:val="false"/>
          <w:color w:val="000000"/>
          <w:sz w:val="28"/>
        </w:rPr>
        <w:t>
      (керегін көрсету):________________________________________________________</w:t>
      </w:r>
    </w:p>
    <w:p>
      <w:pPr>
        <w:spacing w:after="0"/>
        <w:ind w:left="0"/>
        <w:jc w:val="both"/>
      </w:pPr>
      <w:r>
        <w:rPr>
          <w:rFonts w:ascii="Times New Roman"/>
          <w:b w:val="false"/>
          <w:i w:val="false"/>
          <w:color w:val="000000"/>
          <w:sz w:val="28"/>
        </w:rPr>
        <w:t xml:space="preserve">
      Документы, выданные освидетельствованному лицу или его законному представителю </w:t>
      </w:r>
    </w:p>
    <w:p>
      <w:pPr>
        <w:spacing w:after="0"/>
        <w:ind w:left="0"/>
        <w:jc w:val="both"/>
      </w:pPr>
      <w:r>
        <w:rPr>
          <w:rFonts w:ascii="Times New Roman"/>
          <w:b w:val="false"/>
          <w:i w:val="false"/>
          <w:color w:val="000000"/>
          <w:sz w:val="28"/>
        </w:rPr>
        <w:t xml:space="preserve">
      по итогам проведения медико-социальной экспертизы </w:t>
      </w:r>
    </w:p>
    <w:p>
      <w:pPr>
        <w:spacing w:after="0"/>
        <w:ind w:left="0"/>
        <w:jc w:val="both"/>
      </w:pPr>
      <w:r>
        <w:rPr>
          <w:rFonts w:ascii="Times New Roman"/>
          <w:b w:val="false"/>
          <w:i w:val="false"/>
          <w:color w:val="000000"/>
          <w:sz w:val="28"/>
        </w:rPr>
        <w:t>
      (нужное указать):________________________________________________________</w:t>
      </w:r>
    </w:p>
    <w:p>
      <w:pPr>
        <w:spacing w:after="0"/>
        <w:ind w:left="0"/>
        <w:jc w:val="both"/>
      </w:pPr>
      <w:r>
        <w:rPr>
          <w:rFonts w:ascii="Times New Roman"/>
          <w:b w:val="false"/>
          <w:i w:val="false"/>
          <w:color w:val="000000"/>
          <w:sz w:val="28"/>
        </w:rPr>
        <w:t xml:space="preserve">
      32.1. мүгедектік туралы анықтама № ____________ </w:t>
      </w:r>
    </w:p>
    <w:p>
      <w:pPr>
        <w:spacing w:after="0"/>
        <w:ind w:left="0"/>
        <w:jc w:val="both"/>
      </w:pPr>
      <w:r>
        <w:rPr>
          <w:rFonts w:ascii="Times New Roman"/>
          <w:b w:val="false"/>
          <w:i w:val="false"/>
          <w:color w:val="000000"/>
          <w:sz w:val="28"/>
        </w:rPr>
        <w:t xml:space="preserve">
      справка об инвалидности </w:t>
      </w:r>
    </w:p>
    <w:p>
      <w:pPr>
        <w:spacing w:after="0"/>
        <w:ind w:left="0"/>
        <w:jc w:val="both"/>
      </w:pPr>
      <w:r>
        <w:rPr>
          <w:rFonts w:ascii="Times New Roman"/>
          <w:b w:val="false"/>
          <w:i w:val="false"/>
          <w:color w:val="000000"/>
          <w:sz w:val="28"/>
        </w:rPr>
        <w:t xml:space="preserve">
      32.2. мүгедектігі бар адамды абилитациялау мен оңалтудың жеке бағдарламасының картасынан үзінді көшірме №__ </w:t>
      </w:r>
    </w:p>
    <w:p>
      <w:pPr>
        <w:spacing w:after="0"/>
        <w:ind w:left="0"/>
        <w:jc w:val="both"/>
      </w:pPr>
      <w:r>
        <w:rPr>
          <w:rFonts w:ascii="Times New Roman"/>
          <w:b w:val="false"/>
          <w:i w:val="false"/>
          <w:color w:val="000000"/>
          <w:sz w:val="28"/>
        </w:rPr>
        <w:t xml:space="preserve">
      выписка из карты индивидуальной программы абилитации и реабилитации инвалида </w:t>
      </w:r>
    </w:p>
    <w:p>
      <w:pPr>
        <w:spacing w:after="0"/>
        <w:ind w:left="0"/>
        <w:jc w:val="both"/>
      </w:pPr>
      <w:r>
        <w:rPr>
          <w:rFonts w:ascii="Times New Roman"/>
          <w:b w:val="false"/>
          <w:i w:val="false"/>
          <w:color w:val="000000"/>
          <w:sz w:val="28"/>
        </w:rPr>
        <w:t xml:space="preserve">
      32.3. жалпы еңбек ету қабілетінен айырылу дәрежесі туралы анықтама №___ </w:t>
      </w:r>
    </w:p>
    <w:p>
      <w:pPr>
        <w:spacing w:after="0"/>
        <w:ind w:left="0"/>
        <w:jc w:val="both"/>
      </w:pPr>
      <w:r>
        <w:rPr>
          <w:rFonts w:ascii="Times New Roman"/>
          <w:b w:val="false"/>
          <w:i w:val="false"/>
          <w:color w:val="000000"/>
          <w:sz w:val="28"/>
        </w:rPr>
        <w:t xml:space="preserve">
      справка о степени утраты общей трудоспособности </w:t>
      </w:r>
    </w:p>
    <w:p>
      <w:pPr>
        <w:spacing w:after="0"/>
        <w:ind w:left="0"/>
        <w:jc w:val="both"/>
      </w:pPr>
      <w:r>
        <w:rPr>
          <w:rFonts w:ascii="Times New Roman"/>
          <w:b w:val="false"/>
          <w:i w:val="false"/>
          <w:color w:val="000000"/>
          <w:sz w:val="28"/>
        </w:rPr>
        <w:t xml:space="preserve">
      32.4. кәсіптік еңбек ету қабілетінен айырылу дәрежесі туралы анықтама №___ </w:t>
      </w:r>
    </w:p>
    <w:p>
      <w:pPr>
        <w:spacing w:after="0"/>
        <w:ind w:left="0"/>
        <w:jc w:val="both"/>
      </w:pPr>
      <w:r>
        <w:rPr>
          <w:rFonts w:ascii="Times New Roman"/>
          <w:b w:val="false"/>
          <w:i w:val="false"/>
          <w:color w:val="000000"/>
          <w:sz w:val="28"/>
        </w:rPr>
        <w:t xml:space="preserve">
      справка о степени утраты профессиональной трудоспособности </w:t>
      </w:r>
    </w:p>
    <w:p>
      <w:pPr>
        <w:spacing w:after="0"/>
        <w:ind w:left="0"/>
        <w:jc w:val="both"/>
      </w:pPr>
      <w:r>
        <w:rPr>
          <w:rFonts w:ascii="Times New Roman"/>
          <w:b w:val="false"/>
          <w:i w:val="false"/>
          <w:color w:val="000000"/>
          <w:sz w:val="28"/>
        </w:rPr>
        <w:t xml:space="preserve">
      32.5. зақым келген қызметкердің қосымша көмекке және күтім түрлеріне мұқтаждығы туралы қорытынды №____ </w:t>
      </w:r>
    </w:p>
    <w:p>
      <w:pPr>
        <w:spacing w:after="0"/>
        <w:ind w:left="0"/>
        <w:jc w:val="both"/>
      </w:pPr>
      <w:r>
        <w:rPr>
          <w:rFonts w:ascii="Times New Roman"/>
          <w:b w:val="false"/>
          <w:i w:val="false"/>
          <w:color w:val="000000"/>
          <w:sz w:val="28"/>
        </w:rPr>
        <w:t xml:space="preserve">
      заключение о нуждаемости пострадавшего работника в дополнительных видах помощи и уходе </w:t>
      </w:r>
    </w:p>
    <w:p>
      <w:pPr>
        <w:spacing w:after="0"/>
        <w:ind w:left="0"/>
        <w:jc w:val="both"/>
      </w:pPr>
      <w:r>
        <w:rPr>
          <w:rFonts w:ascii="Times New Roman"/>
          <w:b w:val="false"/>
          <w:i w:val="false"/>
          <w:color w:val="000000"/>
          <w:sz w:val="28"/>
        </w:rPr>
        <w:t xml:space="preserve">
      32.6.мүгедектік тағайындалмауы туралы хабарлама №____ </w:t>
      </w:r>
    </w:p>
    <w:p>
      <w:pPr>
        <w:spacing w:after="0"/>
        <w:ind w:left="0"/>
        <w:jc w:val="both"/>
      </w:pPr>
      <w:r>
        <w:rPr>
          <w:rFonts w:ascii="Times New Roman"/>
          <w:b w:val="false"/>
          <w:i w:val="false"/>
          <w:color w:val="000000"/>
          <w:sz w:val="28"/>
        </w:rPr>
        <w:t>
      извещение о не установлении инвалидности</w:t>
      </w:r>
    </w:p>
    <w:p>
      <w:pPr>
        <w:spacing w:after="0"/>
        <w:ind w:left="0"/>
        <w:jc w:val="both"/>
      </w:pPr>
      <w:r>
        <w:rPr>
          <w:rFonts w:ascii="Times New Roman"/>
          <w:b w:val="false"/>
          <w:i w:val="false"/>
          <w:color w:val="000000"/>
          <w:sz w:val="28"/>
        </w:rPr>
        <w:t xml:space="preserve">
      Бас мамандар _______________ (__________________) </w:t>
      </w:r>
    </w:p>
    <w:p>
      <w:pPr>
        <w:spacing w:after="0"/>
        <w:ind w:left="0"/>
        <w:jc w:val="both"/>
      </w:pPr>
      <w:r>
        <w:rPr>
          <w:rFonts w:ascii="Times New Roman"/>
          <w:b w:val="false"/>
          <w:i w:val="false"/>
          <w:color w:val="000000"/>
          <w:sz w:val="28"/>
        </w:rPr>
        <w:t xml:space="preserve">
      Главные специалисты (қолы/подпись) </w:t>
      </w:r>
    </w:p>
    <w:p>
      <w:pPr>
        <w:spacing w:after="0"/>
        <w:ind w:left="0"/>
        <w:jc w:val="both"/>
      </w:pPr>
      <w:r>
        <w:rPr>
          <w:rFonts w:ascii="Times New Roman"/>
          <w:b w:val="false"/>
          <w:i w:val="false"/>
          <w:color w:val="000000"/>
          <w:sz w:val="28"/>
        </w:rPr>
        <w:t xml:space="preserve">
      (Тегі, аты, әкесінің аты (болған кезде) </w:t>
      </w:r>
    </w:p>
    <w:p>
      <w:pPr>
        <w:spacing w:after="0"/>
        <w:ind w:left="0"/>
        <w:jc w:val="both"/>
      </w:pPr>
      <w:r>
        <w:rPr>
          <w:rFonts w:ascii="Times New Roman"/>
          <w:b w:val="false"/>
          <w:i w:val="false"/>
          <w:color w:val="000000"/>
          <w:sz w:val="28"/>
        </w:rPr>
        <w:t xml:space="preserve">
      Фамилия, имя, отчество (при его наличии) </w:t>
      </w:r>
    </w:p>
    <w:p>
      <w:pPr>
        <w:spacing w:after="0"/>
        <w:ind w:left="0"/>
        <w:jc w:val="both"/>
      </w:pPr>
      <w:r>
        <w:rPr>
          <w:rFonts w:ascii="Times New Roman"/>
          <w:b w:val="false"/>
          <w:i w:val="false"/>
          <w:color w:val="000000"/>
          <w:sz w:val="28"/>
        </w:rPr>
        <w:t xml:space="preserve">
      __________________________ (ЭЦҚ) </w:t>
      </w:r>
    </w:p>
    <w:p>
      <w:pPr>
        <w:spacing w:after="0"/>
        <w:ind w:left="0"/>
        <w:jc w:val="both"/>
      </w:pPr>
      <w:r>
        <w:rPr>
          <w:rFonts w:ascii="Times New Roman"/>
          <w:b w:val="false"/>
          <w:i w:val="false"/>
          <w:color w:val="000000"/>
          <w:sz w:val="28"/>
        </w:rPr>
        <w:t xml:space="preserve">
      __________________________ (ЭЦҚ) </w:t>
      </w:r>
    </w:p>
    <w:p>
      <w:pPr>
        <w:spacing w:after="0"/>
        <w:ind w:left="0"/>
        <w:jc w:val="both"/>
      </w:pPr>
      <w:r>
        <w:rPr>
          <w:rFonts w:ascii="Times New Roman"/>
          <w:b w:val="false"/>
          <w:i w:val="false"/>
          <w:color w:val="000000"/>
          <w:sz w:val="28"/>
        </w:rPr>
        <w:t xml:space="preserve">
      __________________________ (ЭЦҚ) </w:t>
      </w:r>
    </w:p>
    <w:p>
      <w:pPr>
        <w:spacing w:after="0"/>
        <w:ind w:left="0"/>
        <w:jc w:val="both"/>
      </w:pPr>
      <w:r>
        <w:rPr>
          <w:rFonts w:ascii="Times New Roman"/>
          <w:b w:val="false"/>
          <w:i w:val="false"/>
          <w:color w:val="000000"/>
          <w:sz w:val="28"/>
        </w:rPr>
        <w:t xml:space="preserve">
      МӘС бөлімінің басшысы/МӘС ӘБ бөлімінің басшысы_________ (ЭЦҚ) </w:t>
      </w:r>
    </w:p>
    <w:p>
      <w:pPr>
        <w:spacing w:after="0"/>
        <w:ind w:left="0"/>
        <w:jc w:val="both"/>
      </w:pPr>
      <w:r>
        <w:rPr>
          <w:rFonts w:ascii="Times New Roman"/>
          <w:b w:val="false"/>
          <w:i w:val="false"/>
          <w:color w:val="000000"/>
          <w:sz w:val="28"/>
        </w:rPr>
        <w:t xml:space="preserve">
      Руководитель отдела МСЭ/Руководитель отдела МК МСЭ </w:t>
      </w:r>
    </w:p>
    <w:p>
      <w:pPr>
        <w:spacing w:after="0"/>
        <w:ind w:left="0"/>
        <w:jc w:val="both"/>
      </w:pPr>
      <w:r>
        <w:rPr>
          <w:rFonts w:ascii="Times New Roman"/>
          <w:b w:val="false"/>
          <w:i w:val="false"/>
          <w:color w:val="000000"/>
          <w:sz w:val="28"/>
        </w:rPr>
        <w:t xml:space="preserve">
      (Тегі, аты, әкесінің аты (болған кезде) </w:t>
      </w:r>
    </w:p>
    <w:p>
      <w:pPr>
        <w:spacing w:after="0"/>
        <w:ind w:left="0"/>
        <w:jc w:val="both"/>
      </w:pPr>
      <w:r>
        <w:rPr>
          <w:rFonts w:ascii="Times New Roman"/>
          <w:b w:val="false"/>
          <w:i w:val="false"/>
          <w:color w:val="000000"/>
          <w:sz w:val="28"/>
        </w:rPr>
        <w:t>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актісінің нысанына</w:t>
            </w:r>
            <w:r>
              <w:br/>
            </w:r>
            <w:r>
              <w:rPr>
                <w:rFonts w:ascii="Times New Roman"/>
                <w:b w:val="false"/>
                <w:i w:val="false"/>
                <w:color w:val="000000"/>
                <w:sz w:val="20"/>
              </w:rPr>
              <w:t>қосымша</w:t>
            </w:r>
          </w:p>
        </w:tc>
      </w:tr>
    </w:tbl>
    <w:bookmarkStart w:name="z123" w:id="159"/>
    <w:p>
      <w:pPr>
        <w:spacing w:after="0"/>
        <w:ind w:left="0"/>
        <w:jc w:val="left"/>
      </w:pPr>
      <w:r>
        <w:rPr>
          <w:rFonts w:ascii="Times New Roman"/>
          <w:b/>
          <w:i w:val="false"/>
          <w:color w:val="000000"/>
        </w:rPr>
        <w:t xml:space="preserve"> Медициналық-әлеуметтік сараптаманың № ______ актісіне қосымшаПриложение к Акту медико-социальной экспертизы №______</w:t>
      </w:r>
    </w:p>
    <w:bookmarkEnd w:id="159"/>
    <w:p>
      <w:pPr>
        <w:spacing w:after="0"/>
        <w:ind w:left="0"/>
        <w:jc w:val="both"/>
      </w:pPr>
      <w:r>
        <w:rPr>
          <w:rFonts w:ascii="Times New Roman"/>
          <w:b w:val="false"/>
          <w:i w:val="false"/>
          <w:color w:val="000000"/>
          <w:sz w:val="28"/>
        </w:rPr>
        <w:t xml:space="preserve">
      1 бөлім. МӘС әдіснама және бақылау бөлімінің қорытындысы </w:t>
      </w:r>
    </w:p>
    <w:p>
      <w:pPr>
        <w:spacing w:after="0"/>
        <w:ind w:left="0"/>
        <w:jc w:val="both"/>
      </w:pPr>
      <w:r>
        <w:rPr>
          <w:rFonts w:ascii="Times New Roman"/>
          <w:b w:val="false"/>
          <w:i w:val="false"/>
          <w:color w:val="000000"/>
          <w:sz w:val="28"/>
        </w:rPr>
        <w:t xml:space="preserve">
      Раздел 1. Заключение отдела методологии и контроля МСЭ </w:t>
      </w:r>
    </w:p>
    <w:p>
      <w:pPr>
        <w:spacing w:after="0"/>
        <w:ind w:left="0"/>
        <w:jc w:val="both"/>
      </w:pPr>
      <w:r>
        <w:rPr>
          <w:rFonts w:ascii="Times New Roman"/>
          <w:b w:val="false"/>
          <w:i w:val="false"/>
          <w:color w:val="000000"/>
          <w:sz w:val="28"/>
        </w:rPr>
        <w:t>
      Тегі, аты, әкесінің аты (болған кезде) ____________________________</w:t>
      </w:r>
    </w:p>
    <w:p>
      <w:pPr>
        <w:spacing w:after="0"/>
        <w:ind w:left="0"/>
        <w:jc w:val="both"/>
      </w:pPr>
      <w:r>
        <w:rPr>
          <w:rFonts w:ascii="Times New Roman"/>
          <w:b w:val="false"/>
          <w:i w:val="false"/>
          <w:color w:val="000000"/>
          <w:sz w:val="28"/>
        </w:rPr>
        <w:t xml:space="preserve">
      Фамилия, имя, отчество (при его наличии) </w:t>
      </w:r>
    </w:p>
    <w:p>
      <w:pPr>
        <w:spacing w:after="0"/>
        <w:ind w:left="0"/>
        <w:jc w:val="both"/>
      </w:pPr>
      <w:r>
        <w:rPr>
          <w:rFonts w:ascii="Times New Roman"/>
          <w:b w:val="false"/>
          <w:i w:val="false"/>
          <w:color w:val="000000"/>
          <w:sz w:val="28"/>
        </w:rPr>
        <w:t xml:space="preserve">
      Туған күні ____ жылғы "___" ___________ </w:t>
      </w:r>
    </w:p>
    <w:p>
      <w:pPr>
        <w:spacing w:after="0"/>
        <w:ind w:left="0"/>
        <w:jc w:val="both"/>
      </w:pPr>
      <w:r>
        <w:rPr>
          <w:rFonts w:ascii="Times New Roman"/>
          <w:b w:val="false"/>
          <w:i w:val="false"/>
          <w:color w:val="000000"/>
          <w:sz w:val="28"/>
        </w:rPr>
        <w:t xml:space="preserve">
      Дата рождения </w:t>
      </w:r>
    </w:p>
    <w:p>
      <w:pPr>
        <w:spacing w:after="0"/>
        <w:ind w:left="0"/>
        <w:jc w:val="both"/>
      </w:pPr>
      <w:r>
        <w:rPr>
          <w:rFonts w:ascii="Times New Roman"/>
          <w:b w:val="false"/>
          <w:i w:val="false"/>
          <w:color w:val="000000"/>
          <w:sz w:val="28"/>
        </w:rPr>
        <w:t xml:space="preserve">
      1. Консультация, МӘС бөлімінің қорытындысына шағымдану (бақылау) </w:t>
      </w:r>
    </w:p>
    <w:p>
      <w:pPr>
        <w:spacing w:after="0"/>
        <w:ind w:left="0"/>
        <w:jc w:val="both"/>
      </w:pPr>
      <w:r>
        <w:rPr>
          <w:rFonts w:ascii="Times New Roman"/>
          <w:b w:val="false"/>
          <w:i w:val="false"/>
          <w:color w:val="000000"/>
          <w:sz w:val="28"/>
        </w:rPr>
        <w:t xml:space="preserve">
      Консультация, обжалование (контроль) заключения отдела МСЭ </w:t>
      </w:r>
    </w:p>
    <w:p>
      <w:pPr>
        <w:spacing w:after="0"/>
        <w:ind w:left="0"/>
        <w:jc w:val="both"/>
      </w:pPr>
      <w:r>
        <w:rPr>
          <w:rFonts w:ascii="Times New Roman"/>
          <w:b w:val="false"/>
          <w:i w:val="false"/>
          <w:color w:val="000000"/>
          <w:sz w:val="28"/>
        </w:rPr>
        <w:t xml:space="preserve">
      2. Өтініштің келіп түскен күні (консультацияға жіберілген күні) </w:t>
      </w:r>
    </w:p>
    <w:p>
      <w:pPr>
        <w:spacing w:after="0"/>
        <w:ind w:left="0"/>
        <w:jc w:val="both"/>
      </w:pPr>
      <w:r>
        <w:rPr>
          <w:rFonts w:ascii="Times New Roman"/>
          <w:b w:val="false"/>
          <w:i w:val="false"/>
          <w:color w:val="000000"/>
          <w:sz w:val="28"/>
        </w:rPr>
        <w:t xml:space="preserve">
      20 ____ жылғы "___" ___________ </w:t>
      </w:r>
    </w:p>
    <w:p>
      <w:pPr>
        <w:spacing w:after="0"/>
        <w:ind w:left="0"/>
        <w:jc w:val="both"/>
      </w:pPr>
      <w:r>
        <w:rPr>
          <w:rFonts w:ascii="Times New Roman"/>
          <w:b w:val="false"/>
          <w:i w:val="false"/>
          <w:color w:val="000000"/>
          <w:sz w:val="28"/>
        </w:rPr>
        <w:t xml:space="preserve">
      Дата поступления заявления (дата направления на консультацию) </w:t>
      </w:r>
    </w:p>
    <w:p>
      <w:pPr>
        <w:spacing w:after="0"/>
        <w:ind w:left="0"/>
        <w:jc w:val="both"/>
      </w:pPr>
      <w:r>
        <w:rPr>
          <w:rFonts w:ascii="Times New Roman"/>
          <w:b w:val="false"/>
          <w:i w:val="false"/>
          <w:color w:val="000000"/>
          <w:sz w:val="28"/>
        </w:rPr>
        <w:t xml:space="preserve">
      3. Қайта куәландырылған күні 20__ жылғы "___" ____ </w:t>
      </w:r>
    </w:p>
    <w:p>
      <w:pPr>
        <w:spacing w:after="0"/>
        <w:ind w:left="0"/>
        <w:jc w:val="both"/>
      </w:pPr>
      <w:r>
        <w:rPr>
          <w:rFonts w:ascii="Times New Roman"/>
          <w:b w:val="false"/>
          <w:i w:val="false"/>
          <w:color w:val="000000"/>
          <w:sz w:val="28"/>
        </w:rPr>
        <w:t xml:space="preserve">
      Дата переосвидетельствования </w:t>
      </w:r>
    </w:p>
    <w:p>
      <w:pPr>
        <w:spacing w:after="0"/>
        <w:ind w:left="0"/>
        <w:jc w:val="both"/>
      </w:pPr>
      <w:r>
        <w:rPr>
          <w:rFonts w:ascii="Times New Roman"/>
          <w:b w:val="false"/>
          <w:i w:val="false"/>
          <w:color w:val="000000"/>
          <w:sz w:val="28"/>
        </w:rPr>
        <w:t>
      4.Шағымдары___________________________________________________</w:t>
      </w:r>
    </w:p>
    <w:p>
      <w:pPr>
        <w:spacing w:after="0"/>
        <w:ind w:left="0"/>
        <w:jc w:val="both"/>
      </w:pPr>
      <w:r>
        <w:rPr>
          <w:rFonts w:ascii="Times New Roman"/>
          <w:b w:val="false"/>
          <w:i w:val="false"/>
          <w:color w:val="000000"/>
          <w:sz w:val="28"/>
        </w:rPr>
        <w:t>
      Жалобы________________________________________________________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5. Ауру анамнезі және өткізілген оңалту шаралары ___________________</w:t>
      </w:r>
    </w:p>
    <w:p>
      <w:pPr>
        <w:spacing w:after="0"/>
        <w:ind w:left="0"/>
        <w:jc w:val="both"/>
      </w:pPr>
      <w:r>
        <w:rPr>
          <w:rFonts w:ascii="Times New Roman"/>
          <w:b w:val="false"/>
          <w:i w:val="false"/>
          <w:color w:val="000000"/>
          <w:sz w:val="28"/>
        </w:rPr>
        <w:t xml:space="preserve">
      Анамнез заболевания и проведенные реабилитационные мероприятия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6. Объективті қарап тексеру деректері: ______________________________</w:t>
      </w:r>
    </w:p>
    <w:p>
      <w:pPr>
        <w:spacing w:after="0"/>
        <w:ind w:left="0"/>
        <w:jc w:val="both"/>
      </w:pPr>
      <w:r>
        <w:rPr>
          <w:rFonts w:ascii="Times New Roman"/>
          <w:b w:val="false"/>
          <w:i w:val="false"/>
          <w:color w:val="000000"/>
          <w:sz w:val="28"/>
        </w:rPr>
        <w:t>
      Данные объективного осмотра: 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7. Қосымша зерттеулер деректері___________________________________</w:t>
      </w:r>
    </w:p>
    <w:p>
      <w:pPr>
        <w:spacing w:after="0"/>
        <w:ind w:left="0"/>
        <w:jc w:val="both"/>
      </w:pPr>
      <w:r>
        <w:rPr>
          <w:rFonts w:ascii="Times New Roman"/>
          <w:b w:val="false"/>
          <w:i w:val="false"/>
          <w:color w:val="000000"/>
          <w:sz w:val="28"/>
        </w:rPr>
        <w:t xml:space="preserve">
      Данные дополнительных исследований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8.Клиникалық-сараптама диагнозы: ________________________________</w:t>
      </w:r>
    </w:p>
    <w:p>
      <w:pPr>
        <w:spacing w:after="0"/>
        <w:ind w:left="0"/>
        <w:jc w:val="both"/>
      </w:pPr>
      <w:r>
        <w:rPr>
          <w:rFonts w:ascii="Times New Roman"/>
          <w:b w:val="false"/>
          <w:i w:val="false"/>
          <w:color w:val="000000"/>
          <w:sz w:val="28"/>
        </w:rPr>
        <w:t>
      Клинико-экспертный диагноз: 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9. Қорытынды ___________________________________________________</w:t>
      </w:r>
    </w:p>
    <w:p>
      <w:pPr>
        <w:spacing w:after="0"/>
        <w:ind w:left="0"/>
        <w:jc w:val="both"/>
      </w:pPr>
      <w:r>
        <w:rPr>
          <w:rFonts w:ascii="Times New Roman"/>
          <w:b w:val="false"/>
          <w:i w:val="false"/>
          <w:color w:val="000000"/>
          <w:sz w:val="28"/>
        </w:rPr>
        <w:t xml:space="preserve">
      Заключение </w:t>
      </w:r>
    </w:p>
    <w:p>
      <w:pPr>
        <w:spacing w:after="0"/>
        <w:ind w:left="0"/>
        <w:jc w:val="both"/>
      </w:pPr>
      <w:r>
        <w:rPr>
          <w:rFonts w:ascii="Times New Roman"/>
          <w:b w:val="false"/>
          <w:i w:val="false"/>
          <w:color w:val="000000"/>
          <w:sz w:val="28"/>
        </w:rPr>
        <w:t>
      10. Қорытындыны негіздеу________________________________________</w:t>
      </w:r>
    </w:p>
    <w:p>
      <w:pPr>
        <w:spacing w:after="0"/>
        <w:ind w:left="0"/>
        <w:jc w:val="both"/>
      </w:pPr>
      <w:r>
        <w:rPr>
          <w:rFonts w:ascii="Times New Roman"/>
          <w:b w:val="false"/>
          <w:i w:val="false"/>
          <w:color w:val="000000"/>
          <w:sz w:val="28"/>
        </w:rPr>
        <w:t>
      Обоснования заключения 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2 бөлім. МӘС әдіснама және бақылау бөлімінің сараптама қорытындысы</w:t>
      </w:r>
    </w:p>
    <w:p>
      <w:pPr>
        <w:spacing w:after="0"/>
        <w:ind w:left="0"/>
        <w:jc w:val="both"/>
      </w:pPr>
      <w:r>
        <w:rPr>
          <w:rFonts w:ascii="Times New Roman"/>
          <w:b w:val="false"/>
          <w:i w:val="false"/>
          <w:color w:val="000000"/>
          <w:sz w:val="28"/>
        </w:rPr>
        <w:t>
      Раздел 2. Экспертное заключение отдела методологии и контроля МСЭ</w:t>
      </w:r>
    </w:p>
    <w:p>
      <w:pPr>
        <w:spacing w:after="0"/>
        <w:ind w:left="0"/>
        <w:jc w:val="both"/>
      </w:pPr>
      <w:r>
        <w:rPr>
          <w:rFonts w:ascii="Times New Roman"/>
          <w:b w:val="false"/>
          <w:i w:val="false"/>
          <w:color w:val="000000"/>
          <w:sz w:val="28"/>
        </w:rPr>
        <w:t xml:space="preserve">
      11. Клиникалық-сараптама диагнозы: </w:t>
      </w:r>
    </w:p>
    <w:p>
      <w:pPr>
        <w:spacing w:after="0"/>
        <w:ind w:left="0"/>
        <w:jc w:val="both"/>
      </w:pPr>
      <w:r>
        <w:rPr>
          <w:rFonts w:ascii="Times New Roman"/>
          <w:b w:val="false"/>
          <w:i w:val="false"/>
          <w:color w:val="000000"/>
          <w:sz w:val="28"/>
        </w:rPr>
        <w:t xml:space="preserve">
      Клинико-экспертный диагноз: </w:t>
      </w:r>
    </w:p>
    <w:p>
      <w:pPr>
        <w:spacing w:after="0"/>
        <w:ind w:left="0"/>
        <w:jc w:val="both"/>
      </w:pPr>
      <w:r>
        <w:rPr>
          <w:rFonts w:ascii="Times New Roman"/>
          <w:b w:val="false"/>
          <w:i w:val="false"/>
          <w:color w:val="000000"/>
          <w:sz w:val="28"/>
        </w:rPr>
        <w:t>
      11.1. Негізгі диагноз _____________________________________________</w:t>
      </w:r>
    </w:p>
    <w:p>
      <w:pPr>
        <w:spacing w:after="0"/>
        <w:ind w:left="0"/>
        <w:jc w:val="both"/>
      </w:pPr>
      <w:r>
        <w:rPr>
          <w:rFonts w:ascii="Times New Roman"/>
          <w:b w:val="false"/>
          <w:i w:val="false"/>
          <w:color w:val="000000"/>
          <w:sz w:val="28"/>
        </w:rPr>
        <w:t>
      Основной диагноз _______________________________________________</w:t>
      </w:r>
    </w:p>
    <w:p>
      <w:pPr>
        <w:spacing w:after="0"/>
        <w:ind w:left="0"/>
        <w:jc w:val="both"/>
      </w:pPr>
      <w:r>
        <w:rPr>
          <w:rFonts w:ascii="Times New Roman"/>
          <w:b w:val="false"/>
          <w:i w:val="false"/>
          <w:color w:val="000000"/>
          <w:sz w:val="28"/>
        </w:rPr>
        <w:t>
      11.2. Ілеспелі аурулардың диагнозы ________________________________</w:t>
      </w:r>
    </w:p>
    <w:p>
      <w:pPr>
        <w:spacing w:after="0"/>
        <w:ind w:left="0"/>
        <w:jc w:val="both"/>
      </w:pPr>
      <w:r>
        <w:rPr>
          <w:rFonts w:ascii="Times New Roman"/>
          <w:b w:val="false"/>
          <w:i w:val="false"/>
          <w:color w:val="000000"/>
          <w:sz w:val="28"/>
        </w:rPr>
        <w:t>
      Диагноз сопутствующих заболеваний _______________________________</w:t>
      </w:r>
    </w:p>
    <w:p>
      <w:pPr>
        <w:spacing w:after="0"/>
        <w:ind w:left="0"/>
        <w:jc w:val="both"/>
      </w:pPr>
      <w:r>
        <w:rPr>
          <w:rFonts w:ascii="Times New Roman"/>
          <w:b w:val="false"/>
          <w:i w:val="false"/>
          <w:color w:val="000000"/>
          <w:sz w:val="28"/>
        </w:rPr>
        <w:t>
      12. Мүгедектік категориясы/тобы __________________________________</w:t>
      </w:r>
    </w:p>
    <w:p>
      <w:pPr>
        <w:spacing w:after="0"/>
        <w:ind w:left="0"/>
        <w:jc w:val="both"/>
      </w:pPr>
      <w:r>
        <w:rPr>
          <w:rFonts w:ascii="Times New Roman"/>
          <w:b w:val="false"/>
          <w:i w:val="false"/>
          <w:color w:val="000000"/>
          <w:sz w:val="28"/>
        </w:rPr>
        <w:t xml:space="preserve">
      Категория/группа инвалидности </w:t>
      </w:r>
    </w:p>
    <w:p>
      <w:pPr>
        <w:spacing w:after="0"/>
        <w:ind w:left="0"/>
        <w:jc w:val="both"/>
      </w:pPr>
      <w:r>
        <w:rPr>
          <w:rFonts w:ascii="Times New Roman"/>
          <w:b w:val="false"/>
          <w:i w:val="false"/>
          <w:color w:val="000000"/>
          <w:sz w:val="28"/>
        </w:rPr>
        <w:t>
      12.1. Мүгедектіктің себебі _____________________________________</w:t>
      </w:r>
    </w:p>
    <w:p>
      <w:pPr>
        <w:spacing w:after="0"/>
        <w:ind w:left="0"/>
        <w:jc w:val="both"/>
      </w:pPr>
      <w:r>
        <w:rPr>
          <w:rFonts w:ascii="Times New Roman"/>
          <w:b w:val="false"/>
          <w:i w:val="false"/>
          <w:color w:val="000000"/>
          <w:sz w:val="28"/>
        </w:rPr>
        <w:t xml:space="preserve">
      Причина инвалидности </w:t>
      </w:r>
    </w:p>
    <w:p>
      <w:pPr>
        <w:spacing w:after="0"/>
        <w:ind w:left="0"/>
        <w:jc w:val="both"/>
      </w:pPr>
      <w:r>
        <w:rPr>
          <w:rFonts w:ascii="Times New Roman"/>
          <w:b w:val="false"/>
          <w:i w:val="false"/>
          <w:color w:val="000000"/>
          <w:sz w:val="28"/>
        </w:rPr>
        <w:t>
      12.2. Мүгедектіктің мерзімі ____________________________________</w:t>
      </w:r>
    </w:p>
    <w:p>
      <w:pPr>
        <w:spacing w:after="0"/>
        <w:ind w:left="0"/>
        <w:jc w:val="both"/>
      </w:pPr>
      <w:r>
        <w:rPr>
          <w:rFonts w:ascii="Times New Roman"/>
          <w:b w:val="false"/>
          <w:i w:val="false"/>
          <w:color w:val="000000"/>
          <w:sz w:val="28"/>
        </w:rPr>
        <w:t xml:space="preserve">
      Срок инвалидности </w:t>
      </w:r>
    </w:p>
    <w:p>
      <w:pPr>
        <w:spacing w:after="0"/>
        <w:ind w:left="0"/>
        <w:jc w:val="both"/>
      </w:pPr>
      <w:r>
        <w:rPr>
          <w:rFonts w:ascii="Times New Roman"/>
          <w:b w:val="false"/>
          <w:i w:val="false"/>
          <w:color w:val="000000"/>
          <w:sz w:val="28"/>
        </w:rPr>
        <w:t xml:space="preserve">
      12.3. Мүгедектіктің белгіленген мерзімі 20___ жылғы "___" дейін </w:t>
      </w:r>
    </w:p>
    <w:p>
      <w:pPr>
        <w:spacing w:after="0"/>
        <w:ind w:left="0"/>
        <w:jc w:val="both"/>
      </w:pPr>
      <w:r>
        <w:rPr>
          <w:rFonts w:ascii="Times New Roman"/>
          <w:b w:val="false"/>
          <w:i w:val="false"/>
          <w:color w:val="000000"/>
          <w:sz w:val="28"/>
        </w:rPr>
        <w:t xml:space="preserve">
      Инвалидность установлена на срок до </w:t>
      </w:r>
    </w:p>
    <w:p>
      <w:pPr>
        <w:spacing w:after="0"/>
        <w:ind w:left="0"/>
        <w:jc w:val="both"/>
      </w:pPr>
      <w:r>
        <w:rPr>
          <w:rFonts w:ascii="Times New Roman"/>
          <w:b w:val="false"/>
          <w:i w:val="false"/>
          <w:color w:val="000000"/>
          <w:sz w:val="28"/>
        </w:rPr>
        <w:t xml:space="preserve">
      12.4. Мүгедектіктің мерзімі 20___жылғы "___" бастап есептелді </w:t>
      </w:r>
    </w:p>
    <w:p>
      <w:pPr>
        <w:spacing w:after="0"/>
        <w:ind w:left="0"/>
        <w:jc w:val="both"/>
      </w:pPr>
      <w:r>
        <w:rPr>
          <w:rFonts w:ascii="Times New Roman"/>
          <w:b w:val="false"/>
          <w:i w:val="false"/>
          <w:color w:val="000000"/>
          <w:sz w:val="28"/>
        </w:rPr>
        <w:t xml:space="preserve">
      Срок инвалидности зачтен с </w:t>
      </w:r>
    </w:p>
    <w:p>
      <w:pPr>
        <w:spacing w:after="0"/>
        <w:ind w:left="0"/>
        <w:jc w:val="both"/>
      </w:pPr>
      <w:r>
        <w:rPr>
          <w:rFonts w:ascii="Times New Roman"/>
          <w:b w:val="false"/>
          <w:i w:val="false"/>
          <w:color w:val="000000"/>
          <w:sz w:val="28"/>
        </w:rPr>
        <w:t>
      13. ЖЕА дәрежесі _______% ____________________________________</w:t>
      </w:r>
    </w:p>
    <w:p>
      <w:pPr>
        <w:spacing w:after="0"/>
        <w:ind w:left="0"/>
        <w:jc w:val="both"/>
      </w:pPr>
      <w:r>
        <w:rPr>
          <w:rFonts w:ascii="Times New Roman"/>
          <w:b w:val="false"/>
          <w:i w:val="false"/>
          <w:color w:val="000000"/>
          <w:sz w:val="28"/>
        </w:rPr>
        <w:t xml:space="preserve">
      Степень УОТ (жазбаша/прописью) </w:t>
      </w:r>
    </w:p>
    <w:p>
      <w:pPr>
        <w:spacing w:after="0"/>
        <w:ind w:left="0"/>
        <w:jc w:val="both"/>
      </w:pPr>
      <w:r>
        <w:rPr>
          <w:rFonts w:ascii="Times New Roman"/>
          <w:b w:val="false"/>
          <w:i w:val="false"/>
          <w:color w:val="000000"/>
          <w:sz w:val="28"/>
        </w:rPr>
        <w:t>
      13.1. ЖЕА дәрежесінің себебі _____________________</w:t>
      </w:r>
    </w:p>
    <w:p>
      <w:pPr>
        <w:spacing w:after="0"/>
        <w:ind w:left="0"/>
        <w:jc w:val="both"/>
      </w:pPr>
      <w:r>
        <w:rPr>
          <w:rFonts w:ascii="Times New Roman"/>
          <w:b w:val="false"/>
          <w:i w:val="false"/>
          <w:color w:val="000000"/>
          <w:sz w:val="28"/>
        </w:rPr>
        <w:t xml:space="preserve">
      Причина степени УОТ </w:t>
      </w:r>
    </w:p>
    <w:p>
      <w:pPr>
        <w:spacing w:after="0"/>
        <w:ind w:left="0"/>
        <w:jc w:val="both"/>
      </w:pPr>
      <w:r>
        <w:rPr>
          <w:rFonts w:ascii="Times New Roman"/>
          <w:b w:val="false"/>
          <w:i w:val="false"/>
          <w:color w:val="000000"/>
          <w:sz w:val="28"/>
        </w:rPr>
        <w:t xml:space="preserve">
      13.2. ЖЕА дәрежесінің белгіленген мерзімі 20___ жылғы "___" ____ дейін </w:t>
      </w:r>
    </w:p>
    <w:p>
      <w:pPr>
        <w:spacing w:after="0"/>
        <w:ind w:left="0"/>
        <w:jc w:val="both"/>
      </w:pPr>
      <w:r>
        <w:rPr>
          <w:rFonts w:ascii="Times New Roman"/>
          <w:b w:val="false"/>
          <w:i w:val="false"/>
          <w:color w:val="000000"/>
          <w:sz w:val="28"/>
        </w:rPr>
        <w:t xml:space="preserve">
      Степень УОТ установлена на срок до </w:t>
      </w:r>
    </w:p>
    <w:p>
      <w:pPr>
        <w:spacing w:after="0"/>
        <w:ind w:left="0"/>
        <w:jc w:val="both"/>
      </w:pPr>
      <w:r>
        <w:rPr>
          <w:rFonts w:ascii="Times New Roman"/>
          <w:b w:val="false"/>
          <w:i w:val="false"/>
          <w:color w:val="000000"/>
          <w:sz w:val="28"/>
        </w:rPr>
        <w:t xml:space="preserve">
      13.3. ЖЕА дәрежесінің мерзімі 20___жылғы "___" бастап есептелді </w:t>
      </w:r>
    </w:p>
    <w:p>
      <w:pPr>
        <w:spacing w:after="0"/>
        <w:ind w:left="0"/>
        <w:jc w:val="both"/>
      </w:pPr>
      <w:r>
        <w:rPr>
          <w:rFonts w:ascii="Times New Roman"/>
          <w:b w:val="false"/>
          <w:i w:val="false"/>
          <w:color w:val="000000"/>
          <w:sz w:val="28"/>
        </w:rPr>
        <w:t xml:space="preserve">
      Срок степени УОТ зачтен с </w:t>
      </w:r>
    </w:p>
    <w:p>
      <w:pPr>
        <w:spacing w:after="0"/>
        <w:ind w:left="0"/>
        <w:jc w:val="both"/>
      </w:pPr>
      <w:r>
        <w:rPr>
          <w:rFonts w:ascii="Times New Roman"/>
          <w:b w:val="false"/>
          <w:i w:val="false"/>
          <w:color w:val="000000"/>
          <w:sz w:val="28"/>
        </w:rPr>
        <w:t>
      14. Жазатайым оқиға туралы актісі бойынша КЕА дәрежесі _____% ______</w:t>
      </w:r>
    </w:p>
    <w:p>
      <w:pPr>
        <w:spacing w:after="0"/>
        <w:ind w:left="0"/>
        <w:jc w:val="both"/>
      </w:pPr>
      <w:r>
        <w:rPr>
          <w:rFonts w:ascii="Times New Roman"/>
          <w:b w:val="false"/>
          <w:i w:val="false"/>
          <w:color w:val="000000"/>
          <w:sz w:val="28"/>
        </w:rPr>
        <w:t xml:space="preserve">
      Степень УПТ по Акту о несчастном случае (жазбаша/прописью) </w:t>
      </w:r>
    </w:p>
    <w:p>
      <w:pPr>
        <w:spacing w:after="0"/>
        <w:ind w:left="0"/>
        <w:jc w:val="both"/>
      </w:pPr>
      <w:r>
        <w:rPr>
          <w:rFonts w:ascii="Times New Roman"/>
          <w:b w:val="false"/>
          <w:i w:val="false"/>
          <w:color w:val="000000"/>
          <w:sz w:val="28"/>
        </w:rPr>
        <w:t>
      14.1. КЕА себебі _______________________________</w:t>
      </w:r>
    </w:p>
    <w:p>
      <w:pPr>
        <w:spacing w:after="0"/>
        <w:ind w:left="0"/>
        <w:jc w:val="both"/>
      </w:pPr>
      <w:r>
        <w:rPr>
          <w:rFonts w:ascii="Times New Roman"/>
          <w:b w:val="false"/>
          <w:i w:val="false"/>
          <w:color w:val="000000"/>
          <w:sz w:val="28"/>
        </w:rPr>
        <w:t xml:space="preserve">
      Причина УПТ </w:t>
      </w:r>
    </w:p>
    <w:p>
      <w:pPr>
        <w:spacing w:after="0"/>
        <w:ind w:left="0"/>
        <w:jc w:val="both"/>
      </w:pPr>
      <w:r>
        <w:rPr>
          <w:rFonts w:ascii="Times New Roman"/>
          <w:b w:val="false"/>
          <w:i w:val="false"/>
          <w:color w:val="000000"/>
          <w:sz w:val="28"/>
        </w:rPr>
        <w:t>
      14.2. КЕА дәрежесінің мерзімі ____________________</w:t>
      </w:r>
    </w:p>
    <w:p>
      <w:pPr>
        <w:spacing w:after="0"/>
        <w:ind w:left="0"/>
        <w:jc w:val="both"/>
      </w:pPr>
      <w:r>
        <w:rPr>
          <w:rFonts w:ascii="Times New Roman"/>
          <w:b w:val="false"/>
          <w:i w:val="false"/>
          <w:color w:val="000000"/>
          <w:sz w:val="28"/>
        </w:rPr>
        <w:t xml:space="preserve">
      Срок степени УПТ </w:t>
      </w:r>
    </w:p>
    <w:p>
      <w:pPr>
        <w:spacing w:after="0"/>
        <w:ind w:left="0"/>
        <w:jc w:val="both"/>
      </w:pPr>
      <w:r>
        <w:rPr>
          <w:rFonts w:ascii="Times New Roman"/>
          <w:b w:val="false"/>
          <w:i w:val="false"/>
          <w:color w:val="000000"/>
          <w:sz w:val="28"/>
        </w:rPr>
        <w:t xml:space="preserve">
      14.3. КЕА дәрежесінің белгіленген мерзімі 20___ жылғы "___" дейін </w:t>
      </w:r>
    </w:p>
    <w:p>
      <w:pPr>
        <w:spacing w:after="0"/>
        <w:ind w:left="0"/>
        <w:jc w:val="both"/>
      </w:pPr>
      <w:r>
        <w:rPr>
          <w:rFonts w:ascii="Times New Roman"/>
          <w:b w:val="false"/>
          <w:i w:val="false"/>
          <w:color w:val="000000"/>
          <w:sz w:val="28"/>
        </w:rPr>
        <w:t xml:space="preserve">
      Степень УПТ установлена на срок до </w:t>
      </w:r>
    </w:p>
    <w:p>
      <w:pPr>
        <w:spacing w:after="0"/>
        <w:ind w:left="0"/>
        <w:jc w:val="both"/>
      </w:pPr>
      <w:r>
        <w:rPr>
          <w:rFonts w:ascii="Times New Roman"/>
          <w:b w:val="false"/>
          <w:i w:val="false"/>
          <w:color w:val="000000"/>
          <w:sz w:val="28"/>
        </w:rPr>
        <w:t xml:space="preserve">
      14.4. КЕА дәрежесінің мерзімі 20____жылғы "___" бастап есептелді </w:t>
      </w:r>
    </w:p>
    <w:p>
      <w:pPr>
        <w:spacing w:after="0"/>
        <w:ind w:left="0"/>
        <w:jc w:val="both"/>
      </w:pPr>
      <w:r>
        <w:rPr>
          <w:rFonts w:ascii="Times New Roman"/>
          <w:b w:val="false"/>
          <w:i w:val="false"/>
          <w:color w:val="000000"/>
          <w:sz w:val="28"/>
        </w:rPr>
        <w:t xml:space="preserve">
      Срок степени УПТ зачтен с </w:t>
      </w:r>
    </w:p>
    <w:p>
      <w:pPr>
        <w:spacing w:after="0"/>
        <w:ind w:left="0"/>
        <w:jc w:val="both"/>
      </w:pPr>
      <w:r>
        <w:rPr>
          <w:rFonts w:ascii="Times New Roman"/>
          <w:b w:val="false"/>
          <w:i w:val="false"/>
          <w:color w:val="000000"/>
          <w:sz w:val="28"/>
        </w:rPr>
        <w:t xml:space="preserve">
      15. Жазатайым оқиға туралы актісі бойынша КЕА дәрежесі _____% ______ </w:t>
      </w:r>
    </w:p>
    <w:p>
      <w:pPr>
        <w:spacing w:after="0"/>
        <w:ind w:left="0"/>
        <w:jc w:val="both"/>
      </w:pPr>
      <w:r>
        <w:rPr>
          <w:rFonts w:ascii="Times New Roman"/>
          <w:b w:val="false"/>
          <w:i w:val="false"/>
          <w:color w:val="000000"/>
          <w:sz w:val="28"/>
        </w:rPr>
        <w:t xml:space="preserve">
      Степень УПТ по Акту о несчастном случае (жазбаша/прописью) </w:t>
      </w:r>
    </w:p>
    <w:p>
      <w:pPr>
        <w:spacing w:after="0"/>
        <w:ind w:left="0"/>
        <w:jc w:val="both"/>
      </w:pPr>
      <w:r>
        <w:rPr>
          <w:rFonts w:ascii="Times New Roman"/>
          <w:b w:val="false"/>
          <w:i w:val="false"/>
          <w:color w:val="000000"/>
          <w:sz w:val="28"/>
        </w:rPr>
        <w:t>
      15.1. КЕА себебі________________________________</w:t>
      </w:r>
    </w:p>
    <w:p>
      <w:pPr>
        <w:spacing w:after="0"/>
        <w:ind w:left="0"/>
        <w:jc w:val="both"/>
      </w:pPr>
      <w:r>
        <w:rPr>
          <w:rFonts w:ascii="Times New Roman"/>
          <w:b w:val="false"/>
          <w:i w:val="false"/>
          <w:color w:val="000000"/>
          <w:sz w:val="28"/>
        </w:rPr>
        <w:t xml:space="preserve">
      Причина УПТ </w:t>
      </w:r>
    </w:p>
    <w:p>
      <w:pPr>
        <w:spacing w:after="0"/>
        <w:ind w:left="0"/>
        <w:jc w:val="both"/>
      </w:pPr>
      <w:r>
        <w:rPr>
          <w:rFonts w:ascii="Times New Roman"/>
          <w:b w:val="false"/>
          <w:i w:val="false"/>
          <w:color w:val="000000"/>
          <w:sz w:val="28"/>
        </w:rPr>
        <w:t>
      15.2. КЕА дәрежесінің мерзімі____________________</w:t>
      </w:r>
    </w:p>
    <w:p>
      <w:pPr>
        <w:spacing w:after="0"/>
        <w:ind w:left="0"/>
        <w:jc w:val="both"/>
      </w:pPr>
      <w:r>
        <w:rPr>
          <w:rFonts w:ascii="Times New Roman"/>
          <w:b w:val="false"/>
          <w:i w:val="false"/>
          <w:color w:val="000000"/>
          <w:sz w:val="28"/>
        </w:rPr>
        <w:t xml:space="preserve">
      Срок степени УПТ </w:t>
      </w:r>
    </w:p>
    <w:p>
      <w:pPr>
        <w:spacing w:after="0"/>
        <w:ind w:left="0"/>
        <w:jc w:val="both"/>
      </w:pPr>
      <w:r>
        <w:rPr>
          <w:rFonts w:ascii="Times New Roman"/>
          <w:b w:val="false"/>
          <w:i w:val="false"/>
          <w:color w:val="000000"/>
          <w:sz w:val="28"/>
        </w:rPr>
        <w:t xml:space="preserve">
      15.3. КЕА дәрежесінің белгіленген мерзімі 20___ жылғы "___" дейін </w:t>
      </w:r>
    </w:p>
    <w:p>
      <w:pPr>
        <w:spacing w:after="0"/>
        <w:ind w:left="0"/>
        <w:jc w:val="both"/>
      </w:pPr>
      <w:r>
        <w:rPr>
          <w:rFonts w:ascii="Times New Roman"/>
          <w:b w:val="false"/>
          <w:i w:val="false"/>
          <w:color w:val="000000"/>
          <w:sz w:val="28"/>
        </w:rPr>
        <w:t xml:space="preserve">
      Степень УПТ установлена на срок до </w:t>
      </w:r>
    </w:p>
    <w:p>
      <w:pPr>
        <w:spacing w:after="0"/>
        <w:ind w:left="0"/>
        <w:jc w:val="both"/>
      </w:pPr>
      <w:r>
        <w:rPr>
          <w:rFonts w:ascii="Times New Roman"/>
          <w:b w:val="false"/>
          <w:i w:val="false"/>
          <w:color w:val="000000"/>
          <w:sz w:val="28"/>
        </w:rPr>
        <w:t xml:space="preserve">
      15.4. КЕА дәрежесінің мерзімі 20____жылғы "___" бастап есептелді </w:t>
      </w:r>
    </w:p>
    <w:p>
      <w:pPr>
        <w:spacing w:after="0"/>
        <w:ind w:left="0"/>
        <w:jc w:val="both"/>
      </w:pPr>
      <w:r>
        <w:rPr>
          <w:rFonts w:ascii="Times New Roman"/>
          <w:b w:val="false"/>
          <w:i w:val="false"/>
          <w:color w:val="000000"/>
          <w:sz w:val="28"/>
        </w:rPr>
        <w:t xml:space="preserve">
      Срок степени УПТ зачтен с </w:t>
      </w:r>
    </w:p>
    <w:p>
      <w:pPr>
        <w:spacing w:after="0"/>
        <w:ind w:left="0"/>
        <w:jc w:val="both"/>
      </w:pPr>
      <w:r>
        <w:rPr>
          <w:rFonts w:ascii="Times New Roman"/>
          <w:b w:val="false"/>
          <w:i w:val="false"/>
          <w:color w:val="000000"/>
          <w:sz w:val="28"/>
        </w:rPr>
        <w:t xml:space="preserve">
      16. Жазатайым оқиға туралы актісі бойынша КЕА дәрежесі _____% _____ </w:t>
      </w:r>
    </w:p>
    <w:p>
      <w:pPr>
        <w:spacing w:after="0"/>
        <w:ind w:left="0"/>
        <w:jc w:val="both"/>
      </w:pPr>
      <w:r>
        <w:rPr>
          <w:rFonts w:ascii="Times New Roman"/>
          <w:b w:val="false"/>
          <w:i w:val="false"/>
          <w:color w:val="000000"/>
          <w:sz w:val="28"/>
        </w:rPr>
        <w:t xml:space="preserve">
      Степень УПТ по Акту о несчастном случае (жазбаша/прописью) </w:t>
      </w:r>
    </w:p>
    <w:p>
      <w:pPr>
        <w:spacing w:after="0"/>
        <w:ind w:left="0"/>
        <w:jc w:val="both"/>
      </w:pPr>
      <w:r>
        <w:rPr>
          <w:rFonts w:ascii="Times New Roman"/>
          <w:b w:val="false"/>
          <w:i w:val="false"/>
          <w:color w:val="000000"/>
          <w:sz w:val="28"/>
        </w:rPr>
        <w:t>
      16.1. КЕА себебі ________________________________</w:t>
      </w:r>
    </w:p>
    <w:p>
      <w:pPr>
        <w:spacing w:after="0"/>
        <w:ind w:left="0"/>
        <w:jc w:val="both"/>
      </w:pPr>
      <w:r>
        <w:rPr>
          <w:rFonts w:ascii="Times New Roman"/>
          <w:b w:val="false"/>
          <w:i w:val="false"/>
          <w:color w:val="000000"/>
          <w:sz w:val="28"/>
        </w:rPr>
        <w:t xml:space="preserve">
      Причина УПТ </w:t>
      </w:r>
    </w:p>
    <w:p>
      <w:pPr>
        <w:spacing w:after="0"/>
        <w:ind w:left="0"/>
        <w:jc w:val="both"/>
      </w:pPr>
      <w:r>
        <w:rPr>
          <w:rFonts w:ascii="Times New Roman"/>
          <w:b w:val="false"/>
          <w:i w:val="false"/>
          <w:color w:val="000000"/>
          <w:sz w:val="28"/>
        </w:rPr>
        <w:t>
      16.2. КЕА дәрежесінің мерзімі____________________</w:t>
      </w:r>
    </w:p>
    <w:p>
      <w:pPr>
        <w:spacing w:after="0"/>
        <w:ind w:left="0"/>
        <w:jc w:val="both"/>
      </w:pPr>
      <w:r>
        <w:rPr>
          <w:rFonts w:ascii="Times New Roman"/>
          <w:b w:val="false"/>
          <w:i w:val="false"/>
          <w:color w:val="000000"/>
          <w:sz w:val="28"/>
        </w:rPr>
        <w:t xml:space="preserve">
      Срок степени УПТ </w:t>
      </w:r>
    </w:p>
    <w:p>
      <w:pPr>
        <w:spacing w:after="0"/>
        <w:ind w:left="0"/>
        <w:jc w:val="both"/>
      </w:pPr>
      <w:r>
        <w:rPr>
          <w:rFonts w:ascii="Times New Roman"/>
          <w:b w:val="false"/>
          <w:i w:val="false"/>
          <w:color w:val="000000"/>
          <w:sz w:val="28"/>
        </w:rPr>
        <w:t xml:space="preserve">
      16.3. КЕА дәрежесінің белгіленген мерзімі 20____жылғы "___" дейін </w:t>
      </w:r>
    </w:p>
    <w:p>
      <w:pPr>
        <w:spacing w:after="0"/>
        <w:ind w:left="0"/>
        <w:jc w:val="both"/>
      </w:pPr>
      <w:r>
        <w:rPr>
          <w:rFonts w:ascii="Times New Roman"/>
          <w:b w:val="false"/>
          <w:i w:val="false"/>
          <w:color w:val="000000"/>
          <w:sz w:val="28"/>
        </w:rPr>
        <w:t xml:space="preserve">
      Степень УПТ установлена на срок до </w:t>
      </w:r>
    </w:p>
    <w:p>
      <w:pPr>
        <w:spacing w:after="0"/>
        <w:ind w:left="0"/>
        <w:jc w:val="both"/>
      </w:pPr>
      <w:r>
        <w:rPr>
          <w:rFonts w:ascii="Times New Roman"/>
          <w:b w:val="false"/>
          <w:i w:val="false"/>
          <w:color w:val="000000"/>
          <w:sz w:val="28"/>
        </w:rPr>
        <w:t xml:space="preserve">
      16.4. КЕА дәрежесінің мерзімі 20____жылғы "___" бастап есептелді </w:t>
      </w:r>
    </w:p>
    <w:p>
      <w:pPr>
        <w:spacing w:after="0"/>
        <w:ind w:left="0"/>
        <w:jc w:val="both"/>
      </w:pPr>
      <w:r>
        <w:rPr>
          <w:rFonts w:ascii="Times New Roman"/>
          <w:b w:val="false"/>
          <w:i w:val="false"/>
          <w:color w:val="000000"/>
          <w:sz w:val="28"/>
        </w:rPr>
        <w:t xml:space="preserve">
      Срок степени УПТ зачтен с </w:t>
      </w:r>
    </w:p>
    <w:p>
      <w:pPr>
        <w:spacing w:after="0"/>
        <w:ind w:left="0"/>
        <w:jc w:val="both"/>
      </w:pPr>
      <w:r>
        <w:rPr>
          <w:rFonts w:ascii="Times New Roman"/>
          <w:b w:val="false"/>
          <w:i w:val="false"/>
          <w:color w:val="000000"/>
          <w:sz w:val="28"/>
        </w:rPr>
        <w:t xml:space="preserve">
      17. Жазатайым оқиға туралы актісі бойынша КЕА дәрежесі_____% _____ </w:t>
      </w:r>
    </w:p>
    <w:p>
      <w:pPr>
        <w:spacing w:after="0"/>
        <w:ind w:left="0"/>
        <w:jc w:val="both"/>
      </w:pPr>
      <w:r>
        <w:rPr>
          <w:rFonts w:ascii="Times New Roman"/>
          <w:b w:val="false"/>
          <w:i w:val="false"/>
          <w:color w:val="000000"/>
          <w:sz w:val="28"/>
        </w:rPr>
        <w:t xml:space="preserve">
      Степень УПТ по Акту о несчастном случае (жазбаша/прописью) </w:t>
      </w:r>
    </w:p>
    <w:p>
      <w:pPr>
        <w:spacing w:after="0"/>
        <w:ind w:left="0"/>
        <w:jc w:val="both"/>
      </w:pPr>
      <w:r>
        <w:rPr>
          <w:rFonts w:ascii="Times New Roman"/>
          <w:b w:val="false"/>
          <w:i w:val="false"/>
          <w:color w:val="000000"/>
          <w:sz w:val="28"/>
        </w:rPr>
        <w:t>
      17.1. КЕА себебі _____________________________</w:t>
      </w:r>
    </w:p>
    <w:p>
      <w:pPr>
        <w:spacing w:after="0"/>
        <w:ind w:left="0"/>
        <w:jc w:val="both"/>
      </w:pPr>
      <w:r>
        <w:rPr>
          <w:rFonts w:ascii="Times New Roman"/>
          <w:b w:val="false"/>
          <w:i w:val="false"/>
          <w:color w:val="000000"/>
          <w:sz w:val="28"/>
        </w:rPr>
        <w:t xml:space="preserve">
      Причина УПТ </w:t>
      </w:r>
    </w:p>
    <w:p>
      <w:pPr>
        <w:spacing w:after="0"/>
        <w:ind w:left="0"/>
        <w:jc w:val="both"/>
      </w:pPr>
      <w:r>
        <w:rPr>
          <w:rFonts w:ascii="Times New Roman"/>
          <w:b w:val="false"/>
          <w:i w:val="false"/>
          <w:color w:val="000000"/>
          <w:sz w:val="28"/>
        </w:rPr>
        <w:t>
      17.2. КЕА дәрежесінің мерзімі___________________</w:t>
      </w:r>
    </w:p>
    <w:p>
      <w:pPr>
        <w:spacing w:after="0"/>
        <w:ind w:left="0"/>
        <w:jc w:val="both"/>
      </w:pPr>
      <w:r>
        <w:rPr>
          <w:rFonts w:ascii="Times New Roman"/>
          <w:b w:val="false"/>
          <w:i w:val="false"/>
          <w:color w:val="000000"/>
          <w:sz w:val="28"/>
        </w:rPr>
        <w:t xml:space="preserve">
      Срок степени УПТ </w:t>
      </w:r>
    </w:p>
    <w:p>
      <w:pPr>
        <w:spacing w:after="0"/>
        <w:ind w:left="0"/>
        <w:jc w:val="both"/>
      </w:pPr>
      <w:r>
        <w:rPr>
          <w:rFonts w:ascii="Times New Roman"/>
          <w:b w:val="false"/>
          <w:i w:val="false"/>
          <w:color w:val="000000"/>
          <w:sz w:val="28"/>
        </w:rPr>
        <w:t xml:space="preserve">
      17.3. КЕА дәрежесінің белгіленген мерзімі 20____ жылғы "___" дейін </w:t>
      </w:r>
    </w:p>
    <w:p>
      <w:pPr>
        <w:spacing w:after="0"/>
        <w:ind w:left="0"/>
        <w:jc w:val="both"/>
      </w:pPr>
      <w:r>
        <w:rPr>
          <w:rFonts w:ascii="Times New Roman"/>
          <w:b w:val="false"/>
          <w:i w:val="false"/>
          <w:color w:val="000000"/>
          <w:sz w:val="28"/>
        </w:rPr>
        <w:t xml:space="preserve">
      Степень УПТ установлена на срок до </w:t>
      </w:r>
    </w:p>
    <w:p>
      <w:pPr>
        <w:spacing w:after="0"/>
        <w:ind w:left="0"/>
        <w:jc w:val="both"/>
      </w:pPr>
      <w:r>
        <w:rPr>
          <w:rFonts w:ascii="Times New Roman"/>
          <w:b w:val="false"/>
          <w:i w:val="false"/>
          <w:color w:val="000000"/>
          <w:sz w:val="28"/>
        </w:rPr>
        <w:t xml:space="preserve">
      17.4. КЕА дәрежесінің мерзімі 20____жылғы "___" бастап есептелді </w:t>
      </w:r>
    </w:p>
    <w:p>
      <w:pPr>
        <w:spacing w:after="0"/>
        <w:ind w:left="0"/>
        <w:jc w:val="both"/>
      </w:pPr>
      <w:r>
        <w:rPr>
          <w:rFonts w:ascii="Times New Roman"/>
          <w:b w:val="false"/>
          <w:i w:val="false"/>
          <w:color w:val="000000"/>
          <w:sz w:val="28"/>
        </w:rPr>
        <w:t xml:space="preserve">
      Срок степени УПТ зачтен с </w:t>
      </w:r>
    </w:p>
    <w:p>
      <w:pPr>
        <w:spacing w:after="0"/>
        <w:ind w:left="0"/>
        <w:jc w:val="both"/>
      </w:pPr>
      <w:r>
        <w:rPr>
          <w:rFonts w:ascii="Times New Roman"/>
          <w:b w:val="false"/>
          <w:i w:val="false"/>
          <w:color w:val="000000"/>
          <w:sz w:val="28"/>
        </w:rPr>
        <w:t xml:space="preserve">
      18. Оңалту жөніндегі ұсынымдар: Рекомендации по реабилитации: </w:t>
      </w:r>
    </w:p>
    <w:p>
      <w:pPr>
        <w:spacing w:after="0"/>
        <w:ind w:left="0"/>
        <w:jc w:val="both"/>
      </w:pPr>
      <w:r>
        <w:rPr>
          <w:rFonts w:ascii="Times New Roman"/>
          <w:b w:val="false"/>
          <w:i w:val="false"/>
          <w:color w:val="000000"/>
          <w:sz w:val="28"/>
        </w:rPr>
        <w:t>
      18.1. медициналық оңалту _______________________________________</w:t>
      </w:r>
    </w:p>
    <w:p>
      <w:pPr>
        <w:spacing w:after="0"/>
        <w:ind w:left="0"/>
        <w:jc w:val="both"/>
      </w:pPr>
      <w:r>
        <w:rPr>
          <w:rFonts w:ascii="Times New Roman"/>
          <w:b w:val="false"/>
          <w:i w:val="false"/>
          <w:color w:val="000000"/>
          <w:sz w:val="28"/>
        </w:rPr>
        <w:t>
      медицинская реабилитация ______________________________________</w:t>
      </w:r>
    </w:p>
    <w:p>
      <w:pPr>
        <w:spacing w:after="0"/>
        <w:ind w:left="0"/>
        <w:jc w:val="both"/>
      </w:pPr>
      <w:r>
        <w:rPr>
          <w:rFonts w:ascii="Times New Roman"/>
          <w:b w:val="false"/>
          <w:i w:val="false"/>
          <w:color w:val="000000"/>
          <w:sz w:val="28"/>
        </w:rPr>
        <w:t>
      18.2. әлеуметтік оңалту__________________________________________</w:t>
      </w:r>
    </w:p>
    <w:p>
      <w:pPr>
        <w:spacing w:after="0"/>
        <w:ind w:left="0"/>
        <w:jc w:val="both"/>
      </w:pPr>
      <w:r>
        <w:rPr>
          <w:rFonts w:ascii="Times New Roman"/>
          <w:b w:val="false"/>
          <w:i w:val="false"/>
          <w:color w:val="000000"/>
          <w:sz w:val="28"/>
        </w:rPr>
        <w:t>
      социальная реабилитация ________________________________________</w:t>
      </w:r>
    </w:p>
    <w:p>
      <w:pPr>
        <w:spacing w:after="0"/>
        <w:ind w:left="0"/>
        <w:jc w:val="both"/>
      </w:pPr>
      <w:r>
        <w:rPr>
          <w:rFonts w:ascii="Times New Roman"/>
          <w:b w:val="false"/>
          <w:i w:val="false"/>
          <w:color w:val="000000"/>
          <w:sz w:val="28"/>
        </w:rPr>
        <w:t>
      18.3. кәсіптік оңалту ____________________________________________</w:t>
      </w:r>
    </w:p>
    <w:p>
      <w:pPr>
        <w:spacing w:after="0"/>
        <w:ind w:left="0"/>
        <w:jc w:val="both"/>
      </w:pPr>
      <w:r>
        <w:rPr>
          <w:rFonts w:ascii="Times New Roman"/>
          <w:b w:val="false"/>
          <w:i w:val="false"/>
          <w:color w:val="000000"/>
          <w:sz w:val="28"/>
        </w:rPr>
        <w:t>
      профессиональная реабилитация__________________________________</w:t>
      </w:r>
    </w:p>
    <w:p>
      <w:pPr>
        <w:spacing w:after="0"/>
        <w:ind w:left="0"/>
        <w:jc w:val="both"/>
      </w:pPr>
      <w:r>
        <w:rPr>
          <w:rFonts w:ascii="Times New Roman"/>
          <w:b w:val="false"/>
          <w:i w:val="false"/>
          <w:color w:val="000000"/>
          <w:sz w:val="28"/>
        </w:rPr>
        <w:t xml:space="preserve">
      19. Зақым келген қызметкердің қосымша көмекке және күтім түрлеріне мұқтаждығы </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xml:space="preserve">
      Нуждаемость пострадавшего работника в дополнительных видах помощи и уходе </w:t>
      </w:r>
    </w:p>
    <w:p>
      <w:pPr>
        <w:spacing w:after="0"/>
        <w:ind w:left="0"/>
        <w:jc w:val="both"/>
      </w:pPr>
      <w:r>
        <w:rPr>
          <w:rFonts w:ascii="Times New Roman"/>
          <w:b w:val="false"/>
          <w:i w:val="false"/>
          <w:color w:val="000000"/>
          <w:sz w:val="28"/>
        </w:rPr>
        <w:t xml:space="preserve">
      20. Медициналық-әлеуметтік сараптама жүргізу нәтижелері бойынша </w:t>
      </w:r>
    </w:p>
    <w:p>
      <w:pPr>
        <w:spacing w:after="0"/>
        <w:ind w:left="0"/>
        <w:jc w:val="both"/>
      </w:pPr>
      <w:r>
        <w:rPr>
          <w:rFonts w:ascii="Times New Roman"/>
          <w:b w:val="false"/>
          <w:i w:val="false"/>
          <w:color w:val="000000"/>
          <w:sz w:val="28"/>
        </w:rPr>
        <w:t xml:space="preserve">
      куәландырылатын адамға немесе оның заңды өкіліне берілген құжаттар (керегін </w:t>
      </w:r>
    </w:p>
    <w:p>
      <w:pPr>
        <w:spacing w:after="0"/>
        <w:ind w:left="0"/>
        <w:jc w:val="both"/>
      </w:pPr>
      <w:r>
        <w:rPr>
          <w:rFonts w:ascii="Times New Roman"/>
          <w:b w:val="false"/>
          <w:i w:val="false"/>
          <w:color w:val="000000"/>
          <w:sz w:val="28"/>
        </w:rPr>
        <w:t xml:space="preserve">
      көрсету) /Документы, выданные освидетельство-ванному лицу или его законному </w:t>
      </w:r>
    </w:p>
    <w:p>
      <w:pPr>
        <w:spacing w:after="0"/>
        <w:ind w:left="0"/>
        <w:jc w:val="both"/>
      </w:pPr>
      <w:r>
        <w:rPr>
          <w:rFonts w:ascii="Times New Roman"/>
          <w:b w:val="false"/>
          <w:i w:val="false"/>
          <w:color w:val="000000"/>
          <w:sz w:val="28"/>
        </w:rPr>
        <w:t xml:space="preserve">
      представителю по результатам проведения медико-социальной экспертизы </w:t>
      </w:r>
    </w:p>
    <w:p>
      <w:pPr>
        <w:spacing w:after="0"/>
        <w:ind w:left="0"/>
        <w:jc w:val="both"/>
      </w:pPr>
      <w:r>
        <w:rPr>
          <w:rFonts w:ascii="Times New Roman"/>
          <w:b w:val="false"/>
          <w:i w:val="false"/>
          <w:color w:val="000000"/>
          <w:sz w:val="28"/>
        </w:rPr>
        <w:t>
      (нужное указать):__________________________________________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20.1. мүгедектік туралы анықтама № _____________ </w:t>
      </w:r>
    </w:p>
    <w:p>
      <w:pPr>
        <w:spacing w:after="0"/>
        <w:ind w:left="0"/>
        <w:jc w:val="both"/>
      </w:pPr>
      <w:r>
        <w:rPr>
          <w:rFonts w:ascii="Times New Roman"/>
          <w:b w:val="false"/>
          <w:i w:val="false"/>
          <w:color w:val="000000"/>
          <w:sz w:val="28"/>
        </w:rPr>
        <w:t xml:space="preserve">
      справка об инвалидности </w:t>
      </w:r>
    </w:p>
    <w:p>
      <w:pPr>
        <w:spacing w:after="0"/>
        <w:ind w:left="0"/>
        <w:jc w:val="both"/>
      </w:pPr>
      <w:r>
        <w:rPr>
          <w:rFonts w:ascii="Times New Roman"/>
          <w:b w:val="false"/>
          <w:i w:val="false"/>
          <w:color w:val="000000"/>
          <w:sz w:val="28"/>
        </w:rPr>
        <w:t xml:space="preserve">
      20.2. мүгедектігі бар адамды абилитациялау мен оңалтудың жеке бағдарламасының </w:t>
      </w:r>
    </w:p>
    <w:p>
      <w:pPr>
        <w:spacing w:after="0"/>
        <w:ind w:left="0"/>
        <w:jc w:val="both"/>
      </w:pPr>
      <w:r>
        <w:rPr>
          <w:rFonts w:ascii="Times New Roman"/>
          <w:b w:val="false"/>
          <w:i w:val="false"/>
          <w:color w:val="000000"/>
          <w:sz w:val="28"/>
        </w:rPr>
        <w:t>
      картасынан үзінді көшірме</w:t>
      </w:r>
    </w:p>
    <w:p>
      <w:pPr>
        <w:spacing w:after="0"/>
        <w:ind w:left="0"/>
        <w:jc w:val="both"/>
      </w:pPr>
      <w:r>
        <w:rPr>
          <w:rFonts w:ascii="Times New Roman"/>
          <w:b w:val="false"/>
          <w:i w:val="false"/>
          <w:color w:val="000000"/>
          <w:sz w:val="28"/>
        </w:rPr>
        <w:t>
      выписка из карты индивидуальной программы абилитации и реабилитации инвалида № ___</w:t>
      </w:r>
    </w:p>
    <w:p>
      <w:pPr>
        <w:spacing w:after="0"/>
        <w:ind w:left="0"/>
        <w:jc w:val="both"/>
      </w:pPr>
      <w:r>
        <w:rPr>
          <w:rFonts w:ascii="Times New Roman"/>
          <w:b w:val="false"/>
          <w:i w:val="false"/>
          <w:color w:val="000000"/>
          <w:sz w:val="28"/>
        </w:rPr>
        <w:t>
      20.3. жалпы еңбек ету қабілетінен айырылу дәрежесі туралы анықтама №_____</w:t>
      </w:r>
    </w:p>
    <w:p>
      <w:pPr>
        <w:spacing w:after="0"/>
        <w:ind w:left="0"/>
        <w:jc w:val="both"/>
      </w:pPr>
      <w:r>
        <w:rPr>
          <w:rFonts w:ascii="Times New Roman"/>
          <w:b w:val="false"/>
          <w:i w:val="false"/>
          <w:color w:val="000000"/>
          <w:sz w:val="28"/>
        </w:rPr>
        <w:t xml:space="preserve">
      справка о степени утраты общей трудоспособности </w:t>
      </w:r>
    </w:p>
    <w:p>
      <w:pPr>
        <w:spacing w:after="0"/>
        <w:ind w:left="0"/>
        <w:jc w:val="both"/>
      </w:pPr>
      <w:r>
        <w:rPr>
          <w:rFonts w:ascii="Times New Roman"/>
          <w:b w:val="false"/>
          <w:i w:val="false"/>
          <w:color w:val="000000"/>
          <w:sz w:val="28"/>
        </w:rPr>
        <w:t>
      20.4. кәсіптік еңбек ету қабілетінен айырылу дәрежесі туралы анықтама №_____</w:t>
      </w:r>
    </w:p>
    <w:p>
      <w:pPr>
        <w:spacing w:after="0"/>
        <w:ind w:left="0"/>
        <w:jc w:val="both"/>
      </w:pPr>
      <w:r>
        <w:rPr>
          <w:rFonts w:ascii="Times New Roman"/>
          <w:b w:val="false"/>
          <w:i w:val="false"/>
          <w:color w:val="000000"/>
          <w:sz w:val="28"/>
        </w:rPr>
        <w:t xml:space="preserve">
      справка о степени утраты профессиональной трудоспособности </w:t>
      </w:r>
    </w:p>
    <w:p>
      <w:pPr>
        <w:spacing w:after="0"/>
        <w:ind w:left="0"/>
        <w:jc w:val="both"/>
      </w:pPr>
      <w:r>
        <w:rPr>
          <w:rFonts w:ascii="Times New Roman"/>
          <w:b w:val="false"/>
          <w:i w:val="false"/>
          <w:color w:val="000000"/>
          <w:sz w:val="28"/>
        </w:rPr>
        <w:t xml:space="preserve">
      20.5. зардап шеккен қызметкердің көмектің қосымша түрлері мен көмекке мұқтаждығы туралы қорытынды №______________ </w:t>
      </w:r>
    </w:p>
    <w:p>
      <w:pPr>
        <w:spacing w:after="0"/>
        <w:ind w:left="0"/>
        <w:jc w:val="both"/>
      </w:pPr>
      <w:r>
        <w:rPr>
          <w:rFonts w:ascii="Times New Roman"/>
          <w:b w:val="false"/>
          <w:i w:val="false"/>
          <w:color w:val="000000"/>
          <w:sz w:val="28"/>
        </w:rPr>
        <w:t xml:space="preserve">
      заключение о нуждаемости пострадавшего работника в дополнительных видах помощи и уходе </w:t>
      </w:r>
    </w:p>
    <w:p>
      <w:pPr>
        <w:spacing w:after="0"/>
        <w:ind w:left="0"/>
        <w:jc w:val="both"/>
      </w:pPr>
      <w:r>
        <w:rPr>
          <w:rFonts w:ascii="Times New Roman"/>
          <w:b w:val="false"/>
          <w:i w:val="false"/>
          <w:color w:val="000000"/>
          <w:sz w:val="28"/>
        </w:rPr>
        <w:t xml:space="preserve">
      20.6. мүгедектік тағайындалмау туралы хабарлама №_____________ </w:t>
      </w:r>
    </w:p>
    <w:p>
      <w:pPr>
        <w:spacing w:after="0"/>
        <w:ind w:left="0"/>
        <w:jc w:val="both"/>
      </w:pPr>
      <w:r>
        <w:rPr>
          <w:rFonts w:ascii="Times New Roman"/>
          <w:b w:val="false"/>
          <w:i w:val="false"/>
          <w:color w:val="000000"/>
          <w:sz w:val="28"/>
        </w:rPr>
        <w:t>
      извещение о не установлении инвалидности</w:t>
      </w:r>
    </w:p>
    <w:p>
      <w:pPr>
        <w:spacing w:after="0"/>
        <w:ind w:left="0"/>
        <w:jc w:val="both"/>
      </w:pPr>
      <w:r>
        <w:rPr>
          <w:rFonts w:ascii="Times New Roman"/>
          <w:b w:val="false"/>
          <w:i w:val="false"/>
          <w:color w:val="000000"/>
          <w:sz w:val="28"/>
        </w:rPr>
        <w:t xml:space="preserve">
      Бас мамандар __________(______________________) </w:t>
      </w:r>
    </w:p>
    <w:p>
      <w:pPr>
        <w:spacing w:after="0"/>
        <w:ind w:left="0"/>
        <w:jc w:val="both"/>
      </w:pPr>
      <w:r>
        <w:rPr>
          <w:rFonts w:ascii="Times New Roman"/>
          <w:b w:val="false"/>
          <w:i w:val="false"/>
          <w:color w:val="000000"/>
          <w:sz w:val="28"/>
        </w:rPr>
        <w:t>
      Главные специалисты (қолы/подпись)</w:t>
      </w:r>
    </w:p>
    <w:p>
      <w:pPr>
        <w:spacing w:after="0"/>
        <w:ind w:left="0"/>
        <w:jc w:val="both"/>
      </w:pPr>
      <w:r>
        <w:rPr>
          <w:rFonts w:ascii="Times New Roman"/>
          <w:b w:val="false"/>
          <w:i w:val="false"/>
          <w:color w:val="000000"/>
          <w:sz w:val="28"/>
        </w:rPr>
        <w:t xml:space="preserve">
      (Тегі, аты, әкесінің аты (болған кезде) </w:t>
      </w:r>
    </w:p>
    <w:p>
      <w:pPr>
        <w:spacing w:after="0"/>
        <w:ind w:left="0"/>
        <w:jc w:val="both"/>
      </w:pPr>
      <w:r>
        <w:rPr>
          <w:rFonts w:ascii="Times New Roman"/>
          <w:b w:val="false"/>
          <w:i w:val="false"/>
          <w:color w:val="000000"/>
          <w:sz w:val="28"/>
        </w:rPr>
        <w:t xml:space="preserve">
      Фамилия, имя, отчество (при его наличии) </w:t>
      </w:r>
    </w:p>
    <w:p>
      <w:pPr>
        <w:spacing w:after="0"/>
        <w:ind w:left="0"/>
        <w:jc w:val="both"/>
      </w:pPr>
      <w:r>
        <w:rPr>
          <w:rFonts w:ascii="Times New Roman"/>
          <w:b w:val="false"/>
          <w:i w:val="false"/>
          <w:color w:val="000000"/>
          <w:sz w:val="28"/>
        </w:rPr>
        <w:t xml:space="preserve">
      _________________________(ЭЦҚ) </w:t>
      </w:r>
    </w:p>
    <w:p>
      <w:pPr>
        <w:spacing w:after="0"/>
        <w:ind w:left="0"/>
        <w:jc w:val="both"/>
      </w:pPr>
      <w:r>
        <w:rPr>
          <w:rFonts w:ascii="Times New Roman"/>
          <w:b w:val="false"/>
          <w:i w:val="false"/>
          <w:color w:val="000000"/>
          <w:sz w:val="28"/>
        </w:rPr>
        <w:t xml:space="preserve">
      _________________________(ЭЦҚ) </w:t>
      </w:r>
    </w:p>
    <w:p>
      <w:pPr>
        <w:spacing w:after="0"/>
        <w:ind w:left="0"/>
        <w:jc w:val="both"/>
      </w:pPr>
      <w:r>
        <w:rPr>
          <w:rFonts w:ascii="Times New Roman"/>
          <w:b w:val="false"/>
          <w:i w:val="false"/>
          <w:color w:val="000000"/>
          <w:sz w:val="28"/>
        </w:rPr>
        <w:t xml:space="preserve">
      _________________________(ЭЦҚ) </w:t>
      </w:r>
    </w:p>
    <w:p>
      <w:pPr>
        <w:spacing w:after="0"/>
        <w:ind w:left="0"/>
        <w:jc w:val="both"/>
      </w:pPr>
      <w:r>
        <w:rPr>
          <w:rFonts w:ascii="Times New Roman"/>
          <w:b w:val="false"/>
          <w:i w:val="false"/>
          <w:color w:val="000000"/>
          <w:sz w:val="28"/>
        </w:rPr>
        <w:t xml:space="preserve">
      МӘС ӘБ бөлімінің басшысы ________________ (ЭЦҚ) </w:t>
      </w:r>
    </w:p>
    <w:p>
      <w:pPr>
        <w:spacing w:after="0"/>
        <w:ind w:left="0"/>
        <w:jc w:val="both"/>
      </w:pPr>
      <w:r>
        <w:rPr>
          <w:rFonts w:ascii="Times New Roman"/>
          <w:b w:val="false"/>
          <w:i w:val="false"/>
          <w:color w:val="000000"/>
          <w:sz w:val="28"/>
        </w:rPr>
        <w:t xml:space="preserve">
      Руководитель отдела МК МСЭ </w:t>
      </w:r>
    </w:p>
    <w:p>
      <w:pPr>
        <w:spacing w:after="0"/>
        <w:ind w:left="0"/>
        <w:jc w:val="both"/>
      </w:pPr>
      <w:r>
        <w:rPr>
          <w:rFonts w:ascii="Times New Roman"/>
          <w:b w:val="false"/>
          <w:i w:val="false"/>
          <w:color w:val="000000"/>
          <w:sz w:val="28"/>
        </w:rPr>
        <w:t xml:space="preserve">
      (Тегі, аты, әкесінің аты (болған кезде) </w:t>
      </w:r>
    </w:p>
    <w:p>
      <w:pPr>
        <w:spacing w:after="0"/>
        <w:ind w:left="0"/>
        <w:jc w:val="both"/>
      </w:pPr>
      <w:r>
        <w:rPr>
          <w:rFonts w:ascii="Times New Roman"/>
          <w:b w:val="false"/>
          <w:i w:val="false"/>
          <w:color w:val="000000"/>
          <w:sz w:val="28"/>
        </w:rPr>
        <w:t>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000000"/>
          <w:sz w:val="28"/>
        </w:rPr>
        <w:t>
      Нысан</w:t>
      </w:r>
    </w:p>
    <w:bookmarkStart w:name="z125" w:id="160"/>
    <w:p>
      <w:pPr>
        <w:spacing w:after="0"/>
        <w:ind w:left="0"/>
        <w:jc w:val="left"/>
      </w:pPr>
      <w:r>
        <w:rPr>
          <w:rFonts w:ascii="Times New Roman"/>
          <w:b/>
          <w:i w:val="false"/>
          <w:color w:val="000000"/>
        </w:rPr>
        <w:t xml:space="preserve"> Күту парағы</w:t>
      </w:r>
    </w:p>
    <w:bookmarkEnd w:id="1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уақыты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актісінің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Пациенттің жасы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жасайды/ Жұмыс жасамайды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диагнозы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диагноз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000000"/>
          <w:sz w:val="28"/>
        </w:rPr>
        <w:t>
      Нысан</w:t>
      </w:r>
    </w:p>
    <w:bookmarkStart w:name="z127" w:id="161"/>
    <w:p>
      <w:pPr>
        <w:spacing w:after="0"/>
        <w:ind w:left="0"/>
        <w:jc w:val="left"/>
      </w:pPr>
      <w:r>
        <w:rPr>
          <w:rFonts w:ascii="Times New Roman"/>
          <w:b/>
          <w:i w:val="false"/>
          <w:color w:val="000000"/>
        </w:rPr>
        <w:t xml:space="preserve"> Жасы он сегізден асқан адамдарға мүгедектік тобы және (немесе) кәсіптік еңбек ету қабілетінен айырылу дәрежесі қайта куәландыру мерзімінсіз және (немесе) жалпы еңбек ету қабілетінен айырылу дәрежесі міндетті әлеуметтік сақтандыру жүйесінің қатысушысы "Қазақстан Республикасы Әлеуметтік кодексінің 207-бабының, 1-тармағында көзделген жасқа толғанға дейін белгіленетін қалпына келмейтін анатомиялық кемістіктердің тізбесі</w:t>
      </w:r>
    </w:p>
    <w:bookmarkEnd w:id="161"/>
    <w:p>
      <w:pPr>
        <w:spacing w:after="0"/>
        <w:ind w:left="0"/>
        <w:jc w:val="both"/>
      </w:pPr>
      <w:r>
        <w:rPr>
          <w:rFonts w:ascii="Times New Roman"/>
          <w:b w:val="false"/>
          <w:i w:val="false"/>
          <w:color w:val="000000"/>
          <w:sz w:val="28"/>
        </w:rPr>
        <w:t xml:space="preserve">
      1. Мүгедектіктің бірінші тобы және (немесе) кәсіптік еңбек ету қабілетінен айырылу дәрежесі (бұдан әрі – КЕА дәрежесі) 90-нан 100 %-ды қоса алғанға дейін және (немесе) жалпы еңбек ету қабілетінен айырылу дәрежесі (бұдан әрі – ЖЕА дәрежесі) 80-нен 100 %-ды қоса алғанда: </w:t>
      </w:r>
    </w:p>
    <w:p>
      <w:pPr>
        <w:spacing w:after="0"/>
        <w:ind w:left="0"/>
        <w:jc w:val="both"/>
      </w:pPr>
      <w:r>
        <w:rPr>
          <w:rFonts w:ascii="Times New Roman"/>
          <w:b w:val="false"/>
          <w:i w:val="false"/>
          <w:color w:val="000000"/>
          <w:sz w:val="28"/>
        </w:rPr>
        <w:t>
      1) екі қол буынының барлық саусақтарының болмауы немесе екі қолдың неғұрлым көп бөлігінің кесілуі;</w:t>
      </w:r>
    </w:p>
    <w:p>
      <w:pPr>
        <w:spacing w:after="0"/>
        <w:ind w:left="0"/>
        <w:jc w:val="both"/>
      </w:pPr>
      <w:r>
        <w:rPr>
          <w:rFonts w:ascii="Times New Roman"/>
          <w:b w:val="false"/>
          <w:i w:val="false"/>
          <w:color w:val="000000"/>
          <w:sz w:val="28"/>
        </w:rPr>
        <w:t>
      2) екі аяқтың санның үштен бірінен жоғары бөлігіндегі тұқылы;</w:t>
      </w:r>
    </w:p>
    <w:p>
      <w:pPr>
        <w:spacing w:after="0"/>
        <w:ind w:left="0"/>
        <w:jc w:val="both"/>
      </w:pPr>
      <w:r>
        <w:rPr>
          <w:rFonts w:ascii="Times New Roman"/>
          <w:b w:val="false"/>
          <w:i w:val="false"/>
          <w:color w:val="000000"/>
          <w:sz w:val="28"/>
        </w:rPr>
        <w:t>
      3) екі көздің де толық көрмеуі (жарықты сезінбеуі), екіжақты анофтальм, туа біткен рудиментарлық көз алмалары;</w:t>
      </w:r>
    </w:p>
    <w:p>
      <w:pPr>
        <w:spacing w:after="0"/>
        <w:ind w:left="0"/>
        <w:jc w:val="both"/>
      </w:pPr>
      <w:r>
        <w:rPr>
          <w:rFonts w:ascii="Times New Roman"/>
          <w:b w:val="false"/>
          <w:i w:val="false"/>
          <w:color w:val="000000"/>
          <w:sz w:val="28"/>
        </w:rPr>
        <w:t>
      4) көрсетілген жай-күйлер бойынша он сегіз жасқа дейін мүгедектік алғашқы рет белгіленген кезде, ақыл-ой кемістігі ауыр немесе терең және оларға сәйкес келетін әртүрлі генездегі жарыместік дәрежесі, оның ішінде Даун синдромы (ауруы) кезінде;</w:t>
      </w:r>
    </w:p>
    <w:p>
      <w:pPr>
        <w:spacing w:after="0"/>
        <w:ind w:left="0"/>
        <w:jc w:val="both"/>
      </w:pPr>
      <w:r>
        <w:rPr>
          <w:rFonts w:ascii="Times New Roman"/>
          <w:b w:val="false"/>
          <w:i w:val="false"/>
          <w:color w:val="000000"/>
          <w:sz w:val="28"/>
        </w:rPr>
        <w:t>
      5) қолды (иық буынынан) және аяқты (жамбас-сан буынынан) кесіп тастаудың ұштасуы;</w:t>
      </w:r>
    </w:p>
    <w:p>
      <w:pPr>
        <w:spacing w:after="0"/>
        <w:ind w:left="0"/>
        <w:jc w:val="both"/>
      </w:pPr>
      <w:r>
        <w:rPr>
          <w:rFonts w:ascii="Times New Roman"/>
          <w:b w:val="false"/>
          <w:i w:val="false"/>
          <w:color w:val="000000"/>
          <w:sz w:val="28"/>
        </w:rPr>
        <w:t>
      6) көрсетілген нозологиялар бойынша он сегізге дейінгі жаста мүгедектік алғаш рет белгіленген кезде, тұрақты сал болулармен, едәуір немесе өте айқын білінетін аяқ-қол парездерімен (тетраплегия, тетрапарез, триплегия, трипарез, төменгі параплегия), тұрақты едәуір немесе өте айқын білінетін таралған гиперкинездермен жүріп-тұру бұзылушылықтары;</w:t>
      </w:r>
    </w:p>
    <w:p>
      <w:pPr>
        <w:spacing w:after="0"/>
        <w:ind w:left="0"/>
        <w:jc w:val="both"/>
      </w:pPr>
      <w:r>
        <w:rPr>
          <w:rFonts w:ascii="Times New Roman"/>
          <w:b w:val="false"/>
          <w:i w:val="false"/>
          <w:color w:val="000000"/>
          <w:sz w:val="28"/>
        </w:rPr>
        <w:t>
      7) қант диабеті, Лериш синдромы, облитерациялық атеросклероз әсерінен екі аяқтың сан, жіліншік оның ішінде Пирогов бойынша аяқ басы деңгейінде кесілген тұқылдары;</w:t>
      </w:r>
    </w:p>
    <w:p>
      <w:pPr>
        <w:spacing w:after="0"/>
        <w:ind w:left="0"/>
        <w:jc w:val="both"/>
      </w:pPr>
      <w:r>
        <w:rPr>
          <w:rFonts w:ascii="Times New Roman"/>
          <w:b w:val="false"/>
          <w:i w:val="false"/>
          <w:color w:val="000000"/>
          <w:sz w:val="28"/>
        </w:rPr>
        <w:t>
      8) қант диабеті, Лериш синдромы, екі аяқтың облитерациялық атеросклерозы әсерінен жіліншіктің, оның ішінде Пирогов бойынша аяқ басының кесілген тұқылының санның кесілген тұқылымен ұштасуы;</w:t>
      </w:r>
    </w:p>
    <w:p>
      <w:pPr>
        <w:spacing w:after="0"/>
        <w:ind w:left="0"/>
        <w:jc w:val="both"/>
      </w:pPr>
      <w:r>
        <w:rPr>
          <w:rFonts w:ascii="Times New Roman"/>
          <w:b w:val="false"/>
          <w:i w:val="false"/>
          <w:color w:val="000000"/>
          <w:sz w:val="28"/>
        </w:rPr>
        <w:t>
      9) клиникалық-неврологиялық статус (төменгі параплегия, тетраплегия) деректерімен және аспаптық зерттеу әдістерімен расталған (КТ және/немесе МРТ) омыртқа жарақаттарының салдарынан жұлынның толық анатомиялық үзілісі;</w:t>
      </w:r>
    </w:p>
    <w:p>
      <w:pPr>
        <w:spacing w:after="0"/>
        <w:ind w:left="0"/>
        <w:jc w:val="both"/>
      </w:pPr>
      <w:r>
        <w:rPr>
          <w:rFonts w:ascii="Times New Roman"/>
          <w:b w:val="false"/>
          <w:i w:val="false"/>
          <w:color w:val="000000"/>
          <w:sz w:val="28"/>
        </w:rPr>
        <w:t>
      10) генезіне қарамастан V сатыдағы бүйректің созылмалы ауруы (терминалдық созылмалы бүйрек жеткіліксіздігі), бүйрек трансплантациясына қарсы көрсетпе болған кезде.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Еңбек және халықты әлеуметтік қорғау министрінің 04.03.2024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Мүгедектіктің екінші тобы және (немесе) КЕА дәрежесі 60-тан 89 %-ды қоса алғанға дейін және (немесе) ЖЕА дәрежесі 60-тан 79 %-ды қоса алғанға дейін белгіленетін анатомиялық кемістіктер:</w:t>
      </w:r>
    </w:p>
    <w:p>
      <w:pPr>
        <w:spacing w:after="0"/>
        <w:ind w:left="0"/>
        <w:jc w:val="both"/>
      </w:pPr>
      <w:r>
        <w:rPr>
          <w:rFonts w:ascii="Times New Roman"/>
          <w:b w:val="false"/>
          <w:i w:val="false"/>
          <w:color w:val="000000"/>
          <w:sz w:val="28"/>
        </w:rPr>
        <w:t>
      1) екі қолдың анатомиялық кемістіктері:</w:t>
      </w:r>
    </w:p>
    <w:p>
      <w:pPr>
        <w:spacing w:after="0"/>
        <w:ind w:left="0"/>
        <w:jc w:val="both"/>
      </w:pPr>
      <w:r>
        <w:rPr>
          <w:rFonts w:ascii="Times New Roman"/>
          <w:b w:val="false"/>
          <w:i w:val="false"/>
          <w:color w:val="000000"/>
          <w:sz w:val="28"/>
        </w:rPr>
        <w:t>
      біріншісін қоспағанда, барлық төрт саусақтың бақай сүйектерінің, екі қол буынының болмауы;</w:t>
      </w:r>
    </w:p>
    <w:p>
      <w:pPr>
        <w:spacing w:after="0"/>
        <w:ind w:left="0"/>
        <w:jc w:val="both"/>
      </w:pPr>
      <w:r>
        <w:rPr>
          <w:rFonts w:ascii="Times New Roman"/>
          <w:b w:val="false"/>
          <w:i w:val="false"/>
          <w:color w:val="000000"/>
          <w:sz w:val="28"/>
        </w:rPr>
        <w:t>
      біріншісін қоса алғанда, барлық үш саусақтың бақай сүйектерінің, екі қол буынының болмауы;</w:t>
      </w:r>
    </w:p>
    <w:p>
      <w:pPr>
        <w:spacing w:after="0"/>
        <w:ind w:left="0"/>
        <w:jc w:val="both"/>
      </w:pPr>
      <w:r>
        <w:rPr>
          <w:rFonts w:ascii="Times New Roman"/>
          <w:b w:val="false"/>
          <w:i w:val="false"/>
          <w:color w:val="000000"/>
          <w:sz w:val="28"/>
        </w:rPr>
        <w:t>
      екі қол буынының тиісті алақан сүйектерімен бірінші және екінші саусақтың болмауы;</w:t>
      </w:r>
    </w:p>
    <w:p>
      <w:pPr>
        <w:spacing w:after="0"/>
        <w:ind w:left="0"/>
        <w:jc w:val="both"/>
      </w:pPr>
      <w:r>
        <w:rPr>
          <w:rFonts w:ascii="Times New Roman"/>
          <w:b w:val="false"/>
          <w:i w:val="false"/>
          <w:color w:val="000000"/>
          <w:sz w:val="28"/>
        </w:rPr>
        <w:t>
      екі қолдың тиісті алақан сүйектерімен үш саусақтың болмауы;</w:t>
      </w:r>
    </w:p>
    <w:p>
      <w:pPr>
        <w:spacing w:after="0"/>
        <w:ind w:left="0"/>
        <w:jc w:val="both"/>
      </w:pPr>
      <w:r>
        <w:rPr>
          <w:rFonts w:ascii="Times New Roman"/>
          <w:b w:val="false"/>
          <w:i w:val="false"/>
          <w:color w:val="000000"/>
          <w:sz w:val="28"/>
        </w:rPr>
        <w:t>
      қолды иық буынынан кесіп тастау;</w:t>
      </w:r>
    </w:p>
    <w:p>
      <w:pPr>
        <w:spacing w:after="0"/>
        <w:ind w:left="0"/>
        <w:jc w:val="both"/>
      </w:pPr>
      <w:r>
        <w:rPr>
          <w:rFonts w:ascii="Times New Roman"/>
          <w:b w:val="false"/>
          <w:i w:val="false"/>
          <w:color w:val="000000"/>
          <w:sz w:val="28"/>
        </w:rPr>
        <w:t>
      2) екі аяқтың анатомиялық кемістіктері:</w:t>
      </w:r>
    </w:p>
    <w:p>
      <w:pPr>
        <w:spacing w:after="0"/>
        <w:ind w:left="0"/>
        <w:jc w:val="both"/>
      </w:pPr>
      <w:r>
        <w:rPr>
          <w:rFonts w:ascii="Times New Roman"/>
          <w:b w:val="false"/>
          <w:i w:val="false"/>
          <w:color w:val="000000"/>
          <w:sz w:val="28"/>
        </w:rPr>
        <w:t>
      Шопар бойынша табан тұқылдары;</w:t>
      </w:r>
    </w:p>
    <w:p>
      <w:pPr>
        <w:spacing w:after="0"/>
        <w:ind w:left="0"/>
        <w:jc w:val="both"/>
      </w:pPr>
      <w:r>
        <w:rPr>
          <w:rFonts w:ascii="Times New Roman"/>
          <w:b w:val="false"/>
          <w:i w:val="false"/>
          <w:color w:val="000000"/>
          <w:sz w:val="28"/>
        </w:rPr>
        <w:t>
      тізе тұқылдары, оның ішінде Пирогов бойынша табанды кесіп тастау;</w:t>
      </w:r>
    </w:p>
    <w:p>
      <w:pPr>
        <w:spacing w:after="0"/>
        <w:ind w:left="0"/>
        <w:jc w:val="both"/>
      </w:pPr>
      <w:r>
        <w:rPr>
          <w:rFonts w:ascii="Times New Roman"/>
          <w:b w:val="false"/>
          <w:i w:val="false"/>
          <w:color w:val="000000"/>
          <w:sz w:val="28"/>
        </w:rPr>
        <w:t>
      жамбас санды буыннан кесіп тастау;</w:t>
      </w:r>
    </w:p>
    <w:p>
      <w:pPr>
        <w:spacing w:after="0"/>
        <w:ind w:left="0"/>
        <w:jc w:val="both"/>
      </w:pPr>
      <w:r>
        <w:rPr>
          <w:rFonts w:ascii="Times New Roman"/>
          <w:b w:val="false"/>
          <w:i w:val="false"/>
          <w:color w:val="000000"/>
          <w:sz w:val="28"/>
        </w:rPr>
        <w:t>
      протездеуге келмейтін санның көп бөлігінің (жоғарғы үштен бір бөлігі) кесілуі;</w:t>
      </w:r>
    </w:p>
    <w:p>
      <w:pPr>
        <w:spacing w:after="0"/>
        <w:ind w:left="0"/>
        <w:jc w:val="both"/>
      </w:pPr>
      <w:r>
        <w:rPr>
          <w:rFonts w:ascii="Times New Roman"/>
          <w:b w:val="false"/>
          <w:i w:val="false"/>
          <w:color w:val="000000"/>
          <w:sz w:val="28"/>
        </w:rPr>
        <w:t>
      екі аяқ жіліншігінің немесе сан буынының протезделген кесілген тұқылдары;</w:t>
      </w:r>
    </w:p>
    <w:p>
      <w:pPr>
        <w:spacing w:after="0"/>
        <w:ind w:left="0"/>
        <w:jc w:val="both"/>
      </w:pPr>
      <w:r>
        <w:rPr>
          <w:rFonts w:ascii="Times New Roman"/>
          <w:b w:val="false"/>
          <w:i w:val="false"/>
          <w:color w:val="000000"/>
          <w:sz w:val="28"/>
        </w:rPr>
        <w:t>
      3) аяқ-қол анатомиялық кемістіктерінің өзге де ақаулармен және аурулармен ұштасуы:</w:t>
      </w:r>
    </w:p>
    <w:p>
      <w:pPr>
        <w:spacing w:after="0"/>
        <w:ind w:left="0"/>
        <w:jc w:val="both"/>
      </w:pPr>
      <w:r>
        <w:rPr>
          <w:rFonts w:ascii="Times New Roman"/>
          <w:b w:val="false"/>
          <w:i w:val="false"/>
          <w:color w:val="000000"/>
          <w:sz w:val="28"/>
        </w:rPr>
        <w:t>
      тізе тұқылы немесе барлық төрт бақай сүйектерінің болмауымен немесе бір қолдың көп бөлігінің кесілуімен ұштасқан бір аяқтың көп бөлігінің кесілуі;</w:t>
      </w:r>
    </w:p>
    <w:p>
      <w:pPr>
        <w:spacing w:after="0"/>
        <w:ind w:left="0"/>
        <w:jc w:val="both"/>
      </w:pPr>
      <w:r>
        <w:rPr>
          <w:rFonts w:ascii="Times New Roman"/>
          <w:b w:val="false"/>
          <w:i w:val="false"/>
          <w:color w:val="000000"/>
          <w:sz w:val="28"/>
        </w:rPr>
        <w:t>
      бір қолдың тұқылы және бір көздің болмауы немесе толық көрмеуі;</w:t>
      </w:r>
    </w:p>
    <w:p>
      <w:pPr>
        <w:spacing w:after="0"/>
        <w:ind w:left="0"/>
        <w:jc w:val="both"/>
      </w:pPr>
      <w:r>
        <w:rPr>
          <w:rFonts w:ascii="Times New Roman"/>
          <w:b w:val="false"/>
          <w:i w:val="false"/>
          <w:color w:val="000000"/>
          <w:sz w:val="28"/>
        </w:rPr>
        <w:t>
      бір аяқтың тұқылы және бір көздің болмауы немесе толық көрмеуі;</w:t>
      </w:r>
    </w:p>
    <w:p>
      <w:pPr>
        <w:spacing w:after="0"/>
        <w:ind w:left="0"/>
        <w:jc w:val="both"/>
      </w:pPr>
      <w:r>
        <w:rPr>
          <w:rFonts w:ascii="Times New Roman"/>
          <w:b w:val="false"/>
          <w:i w:val="false"/>
          <w:color w:val="000000"/>
          <w:sz w:val="28"/>
        </w:rPr>
        <w:t>
      қант диабеті, Лериш синдромы, екі аяқтың облитерациялық атеросклерозы кезінде аяқтың сан, жіліншік оның ішінде Пирогов бойынша аяқ басы деңгейіндегі ампутациялық тұқылы;</w:t>
      </w:r>
    </w:p>
    <w:p>
      <w:pPr>
        <w:spacing w:after="0"/>
        <w:ind w:left="0"/>
        <w:jc w:val="both"/>
      </w:pPr>
      <w:r>
        <w:rPr>
          <w:rFonts w:ascii="Times New Roman"/>
          <w:b w:val="false"/>
          <w:i w:val="false"/>
          <w:color w:val="000000"/>
          <w:sz w:val="28"/>
        </w:rPr>
        <w:t>
      бір қолдың тұқылы мен туа біткен керең-мылқаулық;</w:t>
      </w:r>
    </w:p>
    <w:p>
      <w:pPr>
        <w:spacing w:after="0"/>
        <w:ind w:left="0"/>
        <w:jc w:val="both"/>
      </w:pPr>
      <w:r>
        <w:rPr>
          <w:rFonts w:ascii="Times New Roman"/>
          <w:b w:val="false"/>
          <w:i w:val="false"/>
          <w:color w:val="000000"/>
          <w:sz w:val="28"/>
        </w:rPr>
        <w:t>
      протездеуге келмейтін бір аяқтың тұқылы мен туа біткен керең-мылқаулық;</w:t>
      </w:r>
    </w:p>
    <w:p>
      <w:pPr>
        <w:spacing w:after="0"/>
        <w:ind w:left="0"/>
        <w:jc w:val="both"/>
      </w:pPr>
      <w:r>
        <w:rPr>
          <w:rFonts w:ascii="Times New Roman"/>
          <w:b w:val="false"/>
          <w:i w:val="false"/>
          <w:color w:val="000000"/>
          <w:sz w:val="28"/>
        </w:rPr>
        <w:t>
      4) көрсетілген жай-күйлер бойынша он сегіз жасқа дейін мүгедектік алғашқы рет белгіленген кезде, ақыл-ой кемістігі орташа (имбециальдық) және сәйкес келетін әртүрлі генездегі жарыместік дәрежесі, оның ішінде Даун синдромы (ауруы) кезінде;</w:t>
      </w:r>
    </w:p>
    <w:p>
      <w:pPr>
        <w:spacing w:after="0"/>
        <w:ind w:left="0"/>
        <w:jc w:val="both"/>
      </w:pPr>
      <w:r>
        <w:rPr>
          <w:rFonts w:ascii="Times New Roman"/>
          <w:b w:val="false"/>
          <w:i w:val="false"/>
          <w:color w:val="000000"/>
          <w:sz w:val="28"/>
        </w:rPr>
        <w:t>
      5) көрсетілген нозологиялар бойынша он сегіз жасқа дейін мүгедектікті алғаш белгілеген кезде аяқ-қолдың айқын көрінген парездері (гемипарез, парапарез, трипарез, тетрапарез), айқын көрінген жайылған гиперкинездері бар қозғалу бұзылулары.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04.03.2024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Мүгедектіктің үшінші тобы және (немесе) КЕА дәрежесі 30-дан 59 %-ды қоса алғанға дейін және (немесе) ЖЕА дәрежесі 30-дан 59 %-ды қоса алғанға дейін белгіленетін анатомиялық кемістіктер:</w:t>
      </w:r>
    </w:p>
    <w:p>
      <w:pPr>
        <w:spacing w:after="0"/>
        <w:ind w:left="0"/>
        <w:jc w:val="both"/>
      </w:pPr>
      <w:r>
        <w:rPr>
          <w:rFonts w:ascii="Times New Roman"/>
          <w:b w:val="false"/>
          <w:i w:val="false"/>
          <w:color w:val="000000"/>
          <w:sz w:val="28"/>
        </w:rPr>
        <w:t>
      1) қолдың тұқылы (тұқылдары) және басқа да кемістіктері:</w:t>
      </w:r>
    </w:p>
    <w:p>
      <w:pPr>
        <w:spacing w:after="0"/>
        <w:ind w:left="0"/>
        <w:jc w:val="both"/>
      </w:pPr>
      <w:r>
        <w:rPr>
          <w:rFonts w:ascii="Times New Roman"/>
          <w:b w:val="false"/>
          <w:i w:val="false"/>
          <w:color w:val="000000"/>
          <w:sz w:val="28"/>
        </w:rPr>
        <w:t>
      біріншісін қоспағанда, барлық төрт саусақтың бақай сүйектерінің болмауы;</w:t>
      </w:r>
    </w:p>
    <w:p>
      <w:pPr>
        <w:spacing w:after="0"/>
        <w:ind w:left="0"/>
        <w:jc w:val="both"/>
      </w:pPr>
      <w:r>
        <w:rPr>
          <w:rFonts w:ascii="Times New Roman"/>
          <w:b w:val="false"/>
          <w:i w:val="false"/>
          <w:color w:val="000000"/>
          <w:sz w:val="28"/>
        </w:rPr>
        <w:t>
      біріншісін қоса алғанда, үш саусақтың бақай сүйектерінің болмауы;</w:t>
      </w:r>
    </w:p>
    <w:p>
      <w:pPr>
        <w:spacing w:after="0"/>
        <w:ind w:left="0"/>
        <w:jc w:val="both"/>
      </w:pPr>
      <w:r>
        <w:rPr>
          <w:rFonts w:ascii="Times New Roman"/>
          <w:b w:val="false"/>
          <w:i w:val="false"/>
          <w:color w:val="000000"/>
          <w:sz w:val="28"/>
        </w:rPr>
        <w:t>
      тиісті алақан сүйектерімен қоса, қолдың бірінші және екінші саусақтарының болмауы;</w:t>
      </w:r>
    </w:p>
    <w:p>
      <w:pPr>
        <w:spacing w:after="0"/>
        <w:ind w:left="0"/>
        <w:jc w:val="both"/>
      </w:pPr>
      <w:r>
        <w:rPr>
          <w:rFonts w:ascii="Times New Roman"/>
          <w:b w:val="false"/>
          <w:i w:val="false"/>
          <w:color w:val="000000"/>
          <w:sz w:val="28"/>
        </w:rPr>
        <w:t>
      тиісті алақан сүйектерімен қоса, қолдың үш саусағының болмауы;</w:t>
      </w:r>
    </w:p>
    <w:p>
      <w:pPr>
        <w:spacing w:after="0"/>
        <w:ind w:left="0"/>
        <w:jc w:val="both"/>
      </w:pPr>
      <w:r>
        <w:rPr>
          <w:rFonts w:ascii="Times New Roman"/>
          <w:b w:val="false"/>
          <w:i w:val="false"/>
          <w:color w:val="000000"/>
          <w:sz w:val="28"/>
        </w:rPr>
        <w:t>
      екі қолдың да бірінші саусақтарының болмауы;</w:t>
      </w:r>
    </w:p>
    <w:p>
      <w:pPr>
        <w:spacing w:after="0"/>
        <w:ind w:left="0"/>
        <w:jc w:val="both"/>
      </w:pPr>
      <w:r>
        <w:rPr>
          <w:rFonts w:ascii="Times New Roman"/>
          <w:b w:val="false"/>
          <w:i w:val="false"/>
          <w:color w:val="000000"/>
          <w:sz w:val="28"/>
        </w:rPr>
        <w:t>
      бір қолдың кесілген тұқылы;</w:t>
      </w:r>
    </w:p>
    <w:p>
      <w:pPr>
        <w:spacing w:after="0"/>
        <w:ind w:left="0"/>
        <w:jc w:val="both"/>
      </w:pPr>
      <w:r>
        <w:rPr>
          <w:rFonts w:ascii="Times New Roman"/>
          <w:b w:val="false"/>
          <w:i w:val="false"/>
          <w:color w:val="000000"/>
          <w:sz w:val="28"/>
        </w:rPr>
        <w:t>
      эндопротездеуге келмейтін айқын білінетін контрактура (буындағы қозғалыс көлемі 10 градусқа дейін) немесе функционалдық қолайсыз қалыптағы (60 градустан кем немесе 150 градустан артық) немесе ең шеткі супинациядағы немесе ең шеткі пронациядағы жағдайда білектің қозғалуы кезіндегі шынтақ буынының анкилозы;</w:t>
      </w:r>
    </w:p>
    <w:p>
      <w:pPr>
        <w:spacing w:after="0"/>
        <w:ind w:left="0"/>
        <w:jc w:val="both"/>
      </w:pPr>
      <w:r>
        <w:rPr>
          <w:rFonts w:ascii="Times New Roman"/>
          <w:b w:val="false"/>
          <w:i w:val="false"/>
          <w:color w:val="000000"/>
          <w:sz w:val="28"/>
        </w:rPr>
        <w:t>
      резекциядан кейінгі иықтың немесе шынтақтың бос буыны;</w:t>
      </w:r>
    </w:p>
    <w:p>
      <w:pPr>
        <w:spacing w:after="0"/>
        <w:ind w:left="0"/>
        <w:jc w:val="both"/>
      </w:pPr>
      <w:r>
        <w:rPr>
          <w:rFonts w:ascii="Times New Roman"/>
          <w:b w:val="false"/>
          <w:i w:val="false"/>
          <w:color w:val="000000"/>
          <w:sz w:val="28"/>
        </w:rPr>
        <w:t>
      жедел емдеуге болмайтын болса, иықтың немесе білектің екі сүйегінің жалған буыны;</w:t>
      </w:r>
    </w:p>
    <w:p>
      <w:pPr>
        <w:spacing w:after="0"/>
        <w:ind w:left="0"/>
        <w:jc w:val="both"/>
      </w:pPr>
      <w:r>
        <w:rPr>
          <w:rFonts w:ascii="Times New Roman"/>
          <w:b w:val="false"/>
          <w:i w:val="false"/>
          <w:color w:val="000000"/>
          <w:sz w:val="28"/>
        </w:rPr>
        <w:t>
      анкилоз немесе біріншісін қоспағанда, төрт саусақтың немесе біріншісін қоса алғанда, үш саусақтың функционалдық қолайсыз жағдайдағы айқын білінетін контрактурасы (қозғалыстың 5-8 градус шегінде шектелуі);</w:t>
      </w:r>
    </w:p>
    <w:p>
      <w:pPr>
        <w:spacing w:after="0"/>
        <w:ind w:left="0"/>
        <w:jc w:val="both"/>
      </w:pPr>
      <w:r>
        <w:rPr>
          <w:rFonts w:ascii="Times New Roman"/>
          <w:b w:val="false"/>
          <w:i w:val="false"/>
          <w:color w:val="000000"/>
          <w:sz w:val="28"/>
        </w:rPr>
        <w:t>
      2) аяқтың тұқылы (тұқылдары), аяқтың және омыртқаның басқа да кемістіктері:</w:t>
      </w:r>
    </w:p>
    <w:p>
      <w:pPr>
        <w:spacing w:after="0"/>
        <w:ind w:left="0"/>
        <w:jc w:val="both"/>
      </w:pPr>
      <w:r>
        <w:rPr>
          <w:rFonts w:ascii="Times New Roman"/>
          <w:b w:val="false"/>
          <w:i w:val="false"/>
          <w:color w:val="000000"/>
          <w:sz w:val="28"/>
        </w:rPr>
        <w:t>
      Пирогов бойынша кесілгеннен кейінгі табан тұқылы, Шопар буыны деңгейіндегі ақаулы тұқыл және бір аяқтың неғұрлым көп бөлігінің кесілуі;</w:t>
      </w:r>
    </w:p>
    <w:p>
      <w:pPr>
        <w:spacing w:after="0"/>
        <w:ind w:left="0"/>
        <w:jc w:val="both"/>
      </w:pPr>
      <w:r>
        <w:rPr>
          <w:rFonts w:ascii="Times New Roman"/>
          <w:b w:val="false"/>
          <w:i w:val="false"/>
          <w:color w:val="000000"/>
          <w:sz w:val="28"/>
        </w:rPr>
        <w:t>
      Шарп бойынша табан сүйектері бастарының резекциясы бар табанның екіжақты тұқылдары;</w:t>
      </w:r>
    </w:p>
    <w:p>
      <w:pPr>
        <w:spacing w:after="0"/>
        <w:ind w:left="0"/>
        <w:jc w:val="both"/>
      </w:pPr>
      <w:r>
        <w:rPr>
          <w:rFonts w:ascii="Times New Roman"/>
          <w:b w:val="false"/>
          <w:i w:val="false"/>
          <w:color w:val="000000"/>
          <w:sz w:val="28"/>
        </w:rPr>
        <w:t>
      Лисфранк бойынша табанның екі жақты тұқылдары;</w:t>
      </w:r>
    </w:p>
    <w:p>
      <w:pPr>
        <w:spacing w:after="0"/>
        <w:ind w:left="0"/>
        <w:jc w:val="both"/>
      </w:pPr>
      <w:r>
        <w:rPr>
          <w:rFonts w:ascii="Times New Roman"/>
          <w:b w:val="false"/>
          <w:i w:val="false"/>
          <w:color w:val="000000"/>
          <w:sz w:val="28"/>
        </w:rPr>
        <w:t>
      аяқтың 10 және одан да көп сантиметрге қысқаруы;</w:t>
      </w:r>
    </w:p>
    <w:p>
      <w:pPr>
        <w:spacing w:after="0"/>
        <w:ind w:left="0"/>
        <w:jc w:val="both"/>
      </w:pPr>
      <w:r>
        <w:rPr>
          <w:rFonts w:ascii="Times New Roman"/>
          <w:b w:val="false"/>
          <w:i w:val="false"/>
          <w:color w:val="000000"/>
          <w:sz w:val="28"/>
        </w:rPr>
        <w:t>
      эндопротездеуге келмейтін айқын білінетін контрактура немесе жамбас-сан буынының функционалдық қолайсыз жағдайдағы анкилозы (170 градустан артық және 150 градустан кем);</w:t>
      </w:r>
    </w:p>
    <w:p>
      <w:pPr>
        <w:spacing w:after="0"/>
        <w:ind w:left="0"/>
        <w:jc w:val="both"/>
      </w:pPr>
      <w:r>
        <w:rPr>
          <w:rFonts w:ascii="Times New Roman"/>
          <w:b w:val="false"/>
          <w:i w:val="false"/>
          <w:color w:val="000000"/>
          <w:sz w:val="28"/>
        </w:rPr>
        <w:t>
      эндопротездеуге келмейтін тізе буынының функционалдық қолайсыз жағдайдағы анкилозы (170 градустан кем);</w:t>
      </w:r>
    </w:p>
    <w:p>
      <w:pPr>
        <w:spacing w:after="0"/>
        <w:ind w:left="0"/>
        <w:jc w:val="both"/>
      </w:pPr>
      <w:r>
        <w:rPr>
          <w:rFonts w:ascii="Times New Roman"/>
          <w:b w:val="false"/>
          <w:i w:val="false"/>
          <w:color w:val="000000"/>
          <w:sz w:val="28"/>
        </w:rPr>
        <w:t>
      операция жасауға келмейтін санның немесе тізенің екі сүйегінің жалған буыны;</w:t>
      </w:r>
    </w:p>
    <w:p>
      <w:pPr>
        <w:spacing w:after="0"/>
        <w:ind w:left="0"/>
        <w:jc w:val="both"/>
      </w:pPr>
      <w:r>
        <w:rPr>
          <w:rFonts w:ascii="Times New Roman"/>
          <w:b w:val="false"/>
          <w:i w:val="false"/>
          <w:color w:val="000000"/>
          <w:sz w:val="28"/>
        </w:rPr>
        <w:t>
      резекциядан кейінгі жамбас-санның бос буыны;</w:t>
      </w:r>
    </w:p>
    <w:p>
      <w:pPr>
        <w:spacing w:after="0"/>
        <w:ind w:left="0"/>
        <w:jc w:val="both"/>
      </w:pPr>
      <w:r>
        <w:rPr>
          <w:rFonts w:ascii="Times New Roman"/>
          <w:b w:val="false"/>
          <w:i w:val="false"/>
          <w:color w:val="000000"/>
          <w:sz w:val="28"/>
        </w:rPr>
        <w:t>
      айқын білінетін контрактура немесе табанның ақаулы қолайсыздығымен қоса, сирақ-табан буынының анкилозы (90 градустан кем және 125 градустан артық, сондай-ақ табан тіректің аумағы мен табанның көлденең білігінің арасында 30 градустан артық бұрыш) немесе екі сирақ-табан буынының анкилозы;</w:t>
      </w:r>
    </w:p>
    <w:p>
      <w:pPr>
        <w:spacing w:after="0"/>
        <w:ind w:left="0"/>
        <w:jc w:val="both"/>
      </w:pPr>
      <w:r>
        <w:rPr>
          <w:rFonts w:ascii="Times New Roman"/>
          <w:b w:val="false"/>
          <w:i w:val="false"/>
          <w:color w:val="000000"/>
          <w:sz w:val="28"/>
        </w:rPr>
        <w:t>
      операциялық араласу нәтижелері тиімсіз болғандағы сан сүйегі басының туа біткен немесе жүре пайда болған шығып кетуі;</w:t>
      </w:r>
    </w:p>
    <w:p>
      <w:pPr>
        <w:spacing w:after="0"/>
        <w:ind w:left="0"/>
        <w:jc w:val="both"/>
      </w:pPr>
      <w:r>
        <w:rPr>
          <w:rFonts w:ascii="Times New Roman"/>
          <w:b w:val="false"/>
          <w:i w:val="false"/>
          <w:color w:val="000000"/>
          <w:sz w:val="28"/>
        </w:rPr>
        <w:t>
      түзету операциясын жасауға болмайтын ІV дәрежедегі кифосколиоз;</w:t>
      </w:r>
    </w:p>
    <w:p>
      <w:pPr>
        <w:spacing w:after="0"/>
        <w:ind w:left="0"/>
        <w:jc w:val="both"/>
      </w:pPr>
      <w:r>
        <w:rPr>
          <w:rFonts w:ascii="Times New Roman"/>
          <w:b w:val="false"/>
          <w:i w:val="false"/>
          <w:color w:val="000000"/>
          <w:sz w:val="28"/>
        </w:rPr>
        <w:t>
      ішкі органдардың жылжуы және тұрақты айқын білінетін функционалдық бұзылулары бар қабырғалардың айқын білінетін деформациясы бар ІV дәрежелі сколиоз;</w:t>
      </w:r>
    </w:p>
    <w:p>
      <w:pPr>
        <w:spacing w:after="0"/>
        <w:ind w:left="0"/>
        <w:jc w:val="both"/>
      </w:pPr>
      <w:r>
        <w:rPr>
          <w:rFonts w:ascii="Times New Roman"/>
          <w:b w:val="false"/>
          <w:i w:val="false"/>
          <w:color w:val="000000"/>
          <w:sz w:val="28"/>
        </w:rPr>
        <w:t>
      3) басқа да туа біткен және жүре пайда болған кемістіктер мен аурулар:</w:t>
      </w:r>
    </w:p>
    <w:p>
      <w:pPr>
        <w:spacing w:after="0"/>
        <w:ind w:left="0"/>
        <w:jc w:val="both"/>
      </w:pPr>
      <w:r>
        <w:rPr>
          <w:rFonts w:ascii="Times New Roman"/>
          <w:b w:val="false"/>
          <w:i w:val="false"/>
          <w:color w:val="000000"/>
          <w:sz w:val="28"/>
        </w:rPr>
        <w:t>
      егер протездеу шайнауды қамтамасыз ете алмаса, операциялық емдеуге жатпайтын жақтың немесе қатты таңдайдың кемістіктері;</w:t>
      </w:r>
    </w:p>
    <w:p>
      <w:pPr>
        <w:spacing w:after="0"/>
        <w:ind w:left="0"/>
        <w:jc w:val="both"/>
      </w:pPr>
      <w:r>
        <w:rPr>
          <w:rFonts w:ascii="Times New Roman"/>
          <w:b w:val="false"/>
          <w:i w:val="false"/>
          <w:color w:val="000000"/>
          <w:sz w:val="28"/>
        </w:rPr>
        <w:t>
      кеңірдектің болмауы салдарынан тұрақты канюля киіп жүру;</w:t>
      </w:r>
    </w:p>
    <w:p>
      <w:pPr>
        <w:spacing w:after="0"/>
        <w:ind w:left="0"/>
        <w:jc w:val="both"/>
      </w:pPr>
      <w:r>
        <w:rPr>
          <w:rFonts w:ascii="Times New Roman"/>
          <w:b w:val="false"/>
          <w:i w:val="false"/>
          <w:color w:val="000000"/>
          <w:sz w:val="28"/>
        </w:rPr>
        <w:t>
      есту протезін қою мүмкін болмағанда ІV (71-90 дБ) дәрежедегі екі құлақтың кереңдігі, керең-мылқаулық, екі құлақтың кереңдігі (90 дБ астам);</w:t>
      </w:r>
    </w:p>
    <w:p>
      <w:pPr>
        <w:spacing w:after="0"/>
        <w:ind w:left="0"/>
        <w:jc w:val="both"/>
      </w:pPr>
      <w:r>
        <w:rPr>
          <w:rFonts w:ascii="Times New Roman"/>
          <w:b w:val="false"/>
          <w:i w:val="false"/>
          <w:color w:val="000000"/>
          <w:sz w:val="28"/>
        </w:rPr>
        <w:t>
      кохлеарлық имплантациядан кейінгі жағдай;</w:t>
      </w:r>
    </w:p>
    <w:p>
      <w:pPr>
        <w:spacing w:after="0"/>
        <w:ind w:left="0"/>
        <w:jc w:val="both"/>
      </w:pPr>
      <w:r>
        <w:rPr>
          <w:rFonts w:ascii="Times New Roman"/>
          <w:b w:val="false"/>
          <w:i w:val="false"/>
          <w:color w:val="000000"/>
          <w:sz w:val="28"/>
        </w:rPr>
        <w:t>
      бір көздің толық көрмеуі немесе бір көздің болмауы;</w:t>
      </w:r>
    </w:p>
    <w:p>
      <w:pPr>
        <w:spacing w:after="0"/>
        <w:ind w:left="0"/>
        <w:jc w:val="both"/>
      </w:pPr>
      <w:r>
        <w:rPr>
          <w:rFonts w:ascii="Times New Roman"/>
          <w:b w:val="false"/>
          <w:i w:val="false"/>
          <w:color w:val="000000"/>
          <w:sz w:val="28"/>
        </w:rPr>
        <w:t>
      гастрэктомия;</w:t>
      </w:r>
    </w:p>
    <w:p>
      <w:pPr>
        <w:spacing w:after="0"/>
        <w:ind w:left="0"/>
        <w:jc w:val="both"/>
      </w:pPr>
      <w:r>
        <w:rPr>
          <w:rFonts w:ascii="Times New Roman"/>
          <w:b w:val="false"/>
          <w:i w:val="false"/>
          <w:color w:val="000000"/>
          <w:sz w:val="28"/>
        </w:rPr>
        <w:t>
      тыныс алу жеткіліксіздігі кезіндегі пульмонэктомия;</w:t>
      </w:r>
    </w:p>
    <w:p>
      <w:pPr>
        <w:spacing w:after="0"/>
        <w:ind w:left="0"/>
        <w:jc w:val="both"/>
      </w:pPr>
      <w:r>
        <w:rPr>
          <w:rFonts w:ascii="Times New Roman"/>
          <w:b w:val="false"/>
          <w:i w:val="false"/>
          <w:color w:val="000000"/>
          <w:sz w:val="28"/>
        </w:rPr>
        <w:t>
      тыныс алу жеткіліксіздігі болғанда 5 және одан көп қабырғаның резекциясымен торакопластика;</w:t>
      </w:r>
    </w:p>
    <w:p>
      <w:pPr>
        <w:spacing w:after="0"/>
        <w:ind w:left="0"/>
        <w:jc w:val="both"/>
      </w:pPr>
      <w:r>
        <w:rPr>
          <w:rFonts w:ascii="Times New Roman"/>
          <w:b w:val="false"/>
          <w:i w:val="false"/>
          <w:color w:val="000000"/>
          <w:sz w:val="28"/>
        </w:rPr>
        <w:t>
      гипофизарлы нанизм, остеохондропатия, аласа бойлылықты остеохондродистрофия (әйелдер үшін – 130 см-ден төмен, ерлер үшін – 140 см-ден төмен);</w:t>
      </w:r>
    </w:p>
    <w:p>
      <w:pPr>
        <w:spacing w:after="0"/>
        <w:ind w:left="0"/>
        <w:jc w:val="both"/>
      </w:pPr>
      <w:r>
        <w:rPr>
          <w:rFonts w:ascii="Times New Roman"/>
          <w:b w:val="false"/>
          <w:i w:val="false"/>
          <w:color w:val="000000"/>
          <w:sz w:val="28"/>
        </w:rPr>
        <w:t>
      қол буынының немесе қолдың сал болуы, аяқтың сал болуы, едәуір трофикалық бұзылған екі қолдың немесе екі аяқтың айқын парезі: иық буынының гипотрофиясы – 4 см-ден жоғары; білек – 3 см-ден жоғары; сан – 8 см-ден жоғары; сирақ – 6 см-ден жоғары.</w:t>
      </w:r>
    </w:p>
    <w:p>
      <w:pPr>
        <w:spacing w:after="0"/>
        <w:ind w:left="0"/>
        <w:jc w:val="both"/>
      </w:pPr>
      <w:r>
        <w:rPr>
          <w:rFonts w:ascii="Times New Roman"/>
          <w:b w:val="false"/>
          <w:i w:val="false"/>
          <w:color w:val="000000"/>
          <w:sz w:val="28"/>
        </w:rPr>
        <w:t>
      4. КЕА дәрежесі 5-тен 29 %-ды қоса алғанға дейін белгіленетін анатомиялық кемістіктер:</w:t>
      </w:r>
    </w:p>
    <w:p>
      <w:pPr>
        <w:spacing w:after="0"/>
        <w:ind w:left="0"/>
        <w:jc w:val="both"/>
      </w:pPr>
      <w:r>
        <w:rPr>
          <w:rFonts w:ascii="Times New Roman"/>
          <w:b w:val="false"/>
          <w:i w:val="false"/>
          <w:color w:val="000000"/>
          <w:sz w:val="28"/>
        </w:rPr>
        <w:t>
      алақан сүйегінде басы жоқ бір немесе бірнеше</w:t>
      </w:r>
    </w:p>
    <w:p>
      <w:pPr>
        <w:spacing w:after="0"/>
        <w:ind w:left="0"/>
        <w:jc w:val="both"/>
      </w:pPr>
      <w:r>
        <w:rPr>
          <w:rFonts w:ascii="Times New Roman"/>
          <w:b w:val="false"/>
          <w:i w:val="false"/>
          <w:color w:val="000000"/>
          <w:sz w:val="28"/>
        </w:rPr>
        <w:t>
      саусағынан айырылған кезде КЕА (1-кесте) белгіленеді.</w:t>
      </w:r>
    </w:p>
    <w:p>
      <w:pPr>
        <w:spacing w:after="0"/>
        <w:ind w:left="0"/>
        <w:jc w:val="both"/>
      </w:pPr>
      <w:r>
        <w:rPr>
          <w:rFonts w:ascii="Times New Roman"/>
          <w:b w:val="false"/>
          <w:i w:val="false"/>
          <w:color w:val="000000"/>
          <w:sz w:val="28"/>
        </w:rPr>
        <w:t>
      Жұмысында екі қол буынының барлық саусақтарын пайдалануды талап ететін (музыканттар, зергерлер және т.б.) адамдар үшін КЕА дәрежесі 5 %-ға артады.</w:t>
      </w:r>
    </w:p>
    <w:p>
      <w:pPr>
        <w:spacing w:after="0"/>
        <w:ind w:left="0"/>
        <w:jc w:val="both"/>
      </w:pPr>
      <w:r>
        <w:rPr>
          <w:rFonts w:ascii="Times New Roman"/>
          <w:b w:val="false"/>
          <w:i w:val="false"/>
          <w:color w:val="000000"/>
          <w:sz w:val="28"/>
        </w:rPr>
        <w:t>
      Жұмысы қармау функциясына ғана есептелген адамдар үшін КЕА дәрежесі 5 %-ға азаяды, ал шынашағынан айырылу аталған санаттағы жұмысшылардың КЕА 5%-ға ұлғаюына алып келеді, себебі қармау күші төмендейді.</w:t>
      </w:r>
    </w:p>
    <w:p>
      <w:pPr>
        <w:spacing w:after="0"/>
        <w:ind w:left="0"/>
        <w:jc w:val="both"/>
      </w:pPr>
      <w:r>
        <w:rPr>
          <w:rFonts w:ascii="Times New Roman"/>
          <w:b w:val="false"/>
          <w:i w:val="false"/>
          <w:color w:val="000000"/>
          <w:sz w:val="28"/>
        </w:rPr>
        <w:t>
      1 -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саусақ</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саусақ</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саусақ</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ІY саусақ</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 саусақ</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Тырнақ фалан гасы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фаланга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Алақан сүйек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саусақ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тырнақ фалан гасы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фаланга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алақан сүйек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саусақ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саусақ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ІY саусақ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 саусақ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bl>
    <w:p>
      <w:pPr>
        <w:spacing w:after="0"/>
        <w:ind w:left="0"/>
        <w:jc w:val="both"/>
      </w:pPr>
      <w:r>
        <w:rPr>
          <w:rFonts w:ascii="Times New Roman"/>
          <w:b w:val="false"/>
          <w:i w:val="false"/>
          <w:color w:val="000000"/>
          <w:sz w:val="28"/>
        </w:rPr>
        <w:t>
      Ескертпе: алымында жетекші қолға арналған (оң қолдылар үшін оң қол, солақайлар үшін сол қол);</w:t>
      </w:r>
    </w:p>
    <w:p>
      <w:pPr>
        <w:spacing w:after="0"/>
        <w:ind w:left="0"/>
        <w:jc w:val="both"/>
      </w:pPr>
      <w:r>
        <w:rPr>
          <w:rFonts w:ascii="Times New Roman"/>
          <w:b w:val="false"/>
          <w:i w:val="false"/>
          <w:color w:val="000000"/>
          <w:sz w:val="28"/>
        </w:rPr>
        <w:t>
      бөлімінде – жетекші емес қол үшін (оң қолдылар үшін сол қол, солақайлар үшін оң қол) КЕА пайыздары көрсетілген.</w:t>
      </w:r>
    </w:p>
    <w:p>
      <w:pPr>
        <w:spacing w:after="0"/>
        <w:ind w:left="0"/>
        <w:jc w:val="both"/>
      </w:pPr>
      <w:r>
        <w:rPr>
          <w:rFonts w:ascii="Times New Roman"/>
          <w:b w:val="false"/>
          <w:i w:val="false"/>
          <w:color w:val="000000"/>
          <w:sz w:val="28"/>
        </w:rPr>
        <w:t>
      5. Неғұрлым білінетін функциялардың ілеспелі бұзылуы мен тіршілік-тынысының шектелуіне байланысты 2, 3 және 4-тармақтарда тізбеленген жағдайларда сәйкесінше бірінші, екінші немесе үшінші мүгедектік тобы белгіленеді және қайта куәландыру осы Қағидаларда көзделген тәртіппен жүргізіледі.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000000"/>
          <w:sz w:val="28"/>
        </w:rPr>
        <w:t>
      Нысан</w:t>
      </w:r>
    </w:p>
    <w:bookmarkStart w:name="z129" w:id="162"/>
    <w:p>
      <w:pPr>
        <w:spacing w:after="0"/>
        <w:ind w:left="0"/>
        <w:jc w:val="left"/>
      </w:pPr>
      <w:r>
        <w:rPr>
          <w:rFonts w:ascii="Times New Roman"/>
          <w:b/>
          <w:i w:val="false"/>
          <w:color w:val="000000"/>
        </w:rPr>
        <w:t xml:space="preserve"> Он сегіз жастан асқан адамдарға мүгедектік 5 жыл мерзімге белгіленетін аурулардың, ақаулардың тізбесі</w:t>
      </w:r>
    </w:p>
    <w:bookmarkEnd w:id="162"/>
    <w:p>
      <w:pPr>
        <w:spacing w:after="0"/>
        <w:ind w:left="0"/>
        <w:jc w:val="both"/>
      </w:pPr>
      <w:r>
        <w:rPr>
          <w:rFonts w:ascii="Times New Roman"/>
          <w:b w:val="false"/>
          <w:i w:val="false"/>
          <w:color w:val="000000"/>
          <w:sz w:val="28"/>
        </w:rPr>
        <w:t>
      1. ІІІ дәрежелі созылмалы тыныс алу жетіспеушілігімен ауыр ағымымен сипатталатын тыныс алу жүйесі функцияларының едәуір айқын білінетін бұзылулары бар тыныс алу органдарының аурулары; ІІІ сатылы созылмалы өкпе-жүрек жеткіліксіздігі.</w:t>
      </w:r>
    </w:p>
    <w:p>
      <w:pPr>
        <w:spacing w:after="0"/>
        <w:ind w:left="0"/>
        <w:jc w:val="both"/>
      </w:pPr>
      <w:r>
        <w:rPr>
          <w:rFonts w:ascii="Times New Roman"/>
          <w:b w:val="false"/>
          <w:i w:val="false"/>
          <w:color w:val="000000"/>
          <w:sz w:val="28"/>
        </w:rPr>
        <w:t>
      2. Операциямен емдеу мүмкін болмаған кезде ІІІ сатылы созылмалы жүрек жеткіліксіздігімен және/немесе 4-5-сатылы бүйректің созылмалы ауруымен үйлескен қанайналым жүйесінің аурулары.</w:t>
      </w:r>
    </w:p>
    <w:p>
      <w:pPr>
        <w:spacing w:after="0"/>
        <w:ind w:left="0"/>
        <w:jc w:val="both"/>
      </w:pPr>
      <w:r>
        <w:rPr>
          <w:rFonts w:ascii="Times New Roman"/>
          <w:b w:val="false"/>
          <w:i w:val="false"/>
          <w:color w:val="000000"/>
          <w:sz w:val="28"/>
        </w:rPr>
        <w:t>
      3. Қайта куәландыру кезінде созылмалы үдемелі ағымы бар нерв жүйесінің аурулары, оның ішінде нейробұлшықет, қаңқа және қозғалыспен байланысты (статодинамикалық) функциялардың, тілдік және сөйлеу, сенсорлық (көру) функциялардың тұрақты айқын білінетін, едәуір айқын білінетін бұзылулары бар бас миының нейродегенеративті аурулары (паркинсонизм плюс).</w:t>
      </w:r>
    </w:p>
    <w:p>
      <w:pPr>
        <w:spacing w:after="0"/>
        <w:ind w:left="0"/>
        <w:jc w:val="both"/>
      </w:pPr>
      <w:r>
        <w:rPr>
          <w:rFonts w:ascii="Times New Roman"/>
          <w:b w:val="false"/>
          <w:i w:val="false"/>
          <w:color w:val="000000"/>
          <w:sz w:val="28"/>
        </w:rPr>
        <w:t>
      4. Қайта куәландыру кезінде нейробұлшықет, қаңқа және қозғалыспен байланысты (статодинамикалық) функциялардың, психикалық, тілдік және сөйлеу функцияларының тұрақты айқын білінетін, едәуір айқын білінетін бұзылулары бар экстрапирамидті және басқа да қозғалыс бұзылыстары.</w:t>
      </w:r>
    </w:p>
    <w:p>
      <w:pPr>
        <w:spacing w:after="0"/>
        <w:ind w:left="0"/>
        <w:jc w:val="both"/>
      </w:pPr>
      <w:r>
        <w:rPr>
          <w:rFonts w:ascii="Times New Roman"/>
          <w:b w:val="false"/>
          <w:i w:val="false"/>
          <w:color w:val="000000"/>
          <w:sz w:val="28"/>
        </w:rPr>
        <w:t>
      5. Қайта куәландыру кезінде нейробұлшықет, қаңқа және қозғалыспен байланысты (статодинамикалық) функциялардың, психикалық, сенсорлық (көру), тілдік және сөйлеу функцияларының тұрақты едәуір айқын білінетін бұзылулары бар цереброваскулярлық аурулар.</w:t>
      </w:r>
    </w:p>
    <w:p>
      <w:pPr>
        <w:spacing w:after="0"/>
        <w:ind w:left="0"/>
        <w:jc w:val="both"/>
      </w:pPr>
      <w:r>
        <w:rPr>
          <w:rFonts w:ascii="Times New Roman"/>
          <w:b w:val="false"/>
          <w:i w:val="false"/>
          <w:color w:val="000000"/>
          <w:sz w:val="28"/>
        </w:rPr>
        <w:t>
      6. Органдар мен организм жүйелері функцияларының едәуір айқын білінетін көптеген бұзылулары бар 1 немесе 2 типтегі қант диабеті (екі аяқтың да ІV сатылы созылмалы артериялық жеткіліксіздігімен, пролиферативті ретинопатиямен, 3-5-сатылы бүйректің созылмалы ауруымен).</w:t>
      </w:r>
    </w:p>
    <w:p>
      <w:pPr>
        <w:spacing w:after="0"/>
        <w:ind w:left="0"/>
        <w:jc w:val="both"/>
      </w:pPr>
      <w:r>
        <w:rPr>
          <w:rFonts w:ascii="Times New Roman"/>
          <w:b w:val="false"/>
          <w:i w:val="false"/>
          <w:color w:val="000000"/>
          <w:sz w:val="28"/>
        </w:rPr>
        <w:t>
      7. Жойылмайтын нәжіс, несеп жыланкөздері, стомалар - илеостома, колостома, жасанды артқы өткел кезіндегі, жасанды зәр шығару жолдары.</w:t>
      </w:r>
    </w:p>
    <w:p>
      <w:pPr>
        <w:spacing w:after="0"/>
        <w:ind w:left="0"/>
        <w:jc w:val="both"/>
      </w:pPr>
      <w:r>
        <w:rPr>
          <w:rFonts w:ascii="Times New Roman"/>
          <w:b w:val="false"/>
          <w:i w:val="false"/>
          <w:color w:val="000000"/>
          <w:sz w:val="28"/>
        </w:rPr>
        <w:t>
      8. Интоксикация көріністерімен, қолайсыз болжамды қатерлі ісіктер (радикалды емдеуден кейінгі метастаздармен және рецидивтермен; емдеудің тиімсіздігі кезінде анықталған бастапқы ошағы жоқ метастазалар; паллиативтік емдеуден кейінгі жалпы ауыр жағдай; аурудың инкурабельділігі).</w:t>
      </w:r>
    </w:p>
    <w:p>
      <w:pPr>
        <w:spacing w:after="0"/>
        <w:ind w:left="0"/>
        <w:jc w:val="both"/>
      </w:pPr>
      <w:r>
        <w:rPr>
          <w:rFonts w:ascii="Times New Roman"/>
          <w:b w:val="false"/>
          <w:i w:val="false"/>
          <w:color w:val="000000"/>
          <w:sz w:val="28"/>
        </w:rPr>
        <w:t>
      9. Интоксикацияның айқын білінетін көріністері және жалпы ауыр жағдайы бар лимфоидты, қан түзетін және оларға ұқсас тіндердің қатерлі ісіктері.</w:t>
      </w:r>
    </w:p>
    <w:p>
      <w:pPr>
        <w:spacing w:after="0"/>
        <w:ind w:left="0"/>
        <w:jc w:val="both"/>
      </w:pPr>
      <w:r>
        <w:rPr>
          <w:rFonts w:ascii="Times New Roman"/>
          <w:b w:val="false"/>
          <w:i w:val="false"/>
          <w:color w:val="000000"/>
          <w:sz w:val="28"/>
        </w:rPr>
        <w:t>
      10. Нейробұлшықет, қаңқа және қозғалыспен байланысты (статодинамикалық) функциялардың, психикалық, сенсорлық (көру), тілдік және сөйлеу функцияларының тұрақты айқын білінетін және едәуір айқын білінетін бұзылулары, айқын білінетін ликвородинамикалық бұзылулары бар бас және жұлын миының операциясыз қатерсіз ісіктері.</w:t>
      </w:r>
    </w:p>
    <w:p>
      <w:pPr>
        <w:spacing w:after="0"/>
        <w:ind w:left="0"/>
        <w:jc w:val="both"/>
      </w:pPr>
      <w:r>
        <w:rPr>
          <w:rFonts w:ascii="Times New Roman"/>
          <w:b w:val="false"/>
          <w:i w:val="false"/>
          <w:color w:val="000000"/>
          <w:sz w:val="28"/>
        </w:rPr>
        <w:t>
      11. Қайта куәландыру кезінде генезіне қарамастан V сатыдағы бүйректің созылмалы ауруы (терминалдық созылмалы бүйрек жеткіліксіздігі), оның ішінде бүйрек трансплантациясы операциясын өткізген пациенттер.</w:t>
      </w:r>
    </w:p>
    <w:p>
      <w:pPr>
        <w:spacing w:after="0"/>
        <w:ind w:left="0"/>
        <w:jc w:val="both"/>
      </w:pPr>
      <w:r>
        <w:rPr>
          <w:rFonts w:ascii="Times New Roman"/>
          <w:b w:val="false"/>
          <w:i w:val="false"/>
          <w:color w:val="000000"/>
          <w:sz w:val="28"/>
        </w:rPr>
        <w:t>
      12. Қайта куәландыру кезінде сүйек-бұлшықет жүйесінің жүйелі аурулары (ІІІ-ІV дәрежедегі буындар функциясының бұзулуымен анкилозды спондилоартрит, генерализацияланған полиостеоартроз, ревматоидты артрит).</w:t>
      </w:r>
    </w:p>
    <w:p>
      <w:pPr>
        <w:spacing w:after="0"/>
        <w:ind w:left="0"/>
        <w:jc w:val="both"/>
      </w:pPr>
      <w:r>
        <w:rPr>
          <w:rFonts w:ascii="Times New Roman"/>
          <w:b w:val="false"/>
          <w:i w:val="false"/>
          <w:color w:val="000000"/>
          <w:sz w:val="28"/>
        </w:rPr>
        <w:t>
      13. Люпус-нефрит және 3-5-сатылы бүйректің созылмалы ауруымен (созылмалы бүйрек жеткіліксіздігімен) жүйелі қызыл жегі.</w:t>
      </w:r>
    </w:p>
    <w:p>
      <w:pPr>
        <w:spacing w:after="0"/>
        <w:ind w:left="0"/>
        <w:jc w:val="both"/>
      </w:pPr>
      <w:r>
        <w:rPr>
          <w:rFonts w:ascii="Times New Roman"/>
          <w:b w:val="false"/>
          <w:i w:val="false"/>
          <w:color w:val="000000"/>
          <w:sz w:val="28"/>
        </w:rPr>
        <w:t>
      14. Органдар мен организм жүйелері функцияларының айқын білінетін бұзылулары болған кездегі АИТВ-инфекциясы, 4-клиникалық саты.</w:t>
      </w:r>
    </w:p>
    <w:p>
      <w:pPr>
        <w:spacing w:after="0"/>
        <w:ind w:left="0"/>
        <w:jc w:val="both"/>
      </w:pPr>
      <w:r>
        <w:rPr>
          <w:rFonts w:ascii="Times New Roman"/>
          <w:b w:val="false"/>
          <w:i w:val="false"/>
          <w:color w:val="000000"/>
          <w:sz w:val="28"/>
        </w:rPr>
        <w:t>
      15. Қайта куәландыру кезінде ауыр дәрежедегі апластикалық анемия.</w:t>
      </w:r>
    </w:p>
    <w:p>
      <w:pPr>
        <w:spacing w:after="0"/>
        <w:ind w:left="0"/>
        <w:jc w:val="both"/>
      </w:pPr>
      <w:r>
        <w:rPr>
          <w:rFonts w:ascii="Times New Roman"/>
          <w:b w:val="false"/>
          <w:i w:val="false"/>
          <w:color w:val="000000"/>
          <w:sz w:val="28"/>
        </w:rPr>
        <w:t>
      16. Орташа ақыл-ой кемістігі.</w:t>
      </w:r>
    </w:p>
    <w:p>
      <w:pPr>
        <w:spacing w:after="0"/>
        <w:ind w:left="0"/>
        <w:jc w:val="both"/>
      </w:pPr>
      <w:r>
        <w:rPr>
          <w:rFonts w:ascii="Times New Roman"/>
          <w:b w:val="false"/>
          <w:i w:val="false"/>
          <w:color w:val="000000"/>
          <w:sz w:val="28"/>
        </w:rPr>
        <w:t>
      17. Психикасының айқын бұзылуымен (ремиссия сатысынан тыс) шизофрения (айқын білінетін эмоционалдық ерік-жігер ақауымен үздіксіз-қайталама ағым).</w:t>
      </w:r>
    </w:p>
    <w:p>
      <w:pPr>
        <w:spacing w:after="0"/>
        <w:ind w:left="0"/>
        <w:jc w:val="both"/>
      </w:pPr>
      <w:r>
        <w:rPr>
          <w:rFonts w:ascii="Times New Roman"/>
          <w:b w:val="false"/>
          <w:i w:val="false"/>
          <w:color w:val="000000"/>
          <w:sz w:val="28"/>
        </w:rPr>
        <w:t>
      18. Көру өткірлігінің жарық сезінуден, қол қозғалысының 0,03-ке дейін төмендеуі, жақсы көрінетін көзде түзетумен және/немесе жақсы көрінетін көзде көру өрісінің барлық бағыттарда бекіту нүктесінен 15 градусқа дейін тарылуы.</w:t>
      </w:r>
    </w:p>
    <w:p>
      <w:pPr>
        <w:spacing w:after="0"/>
        <w:ind w:left="0"/>
        <w:jc w:val="both"/>
      </w:pPr>
      <w:r>
        <w:rPr>
          <w:rFonts w:ascii="Times New Roman"/>
          <w:b w:val="false"/>
          <w:i w:val="false"/>
          <w:color w:val="000000"/>
          <w:sz w:val="28"/>
        </w:rPr>
        <w:t>
      19. Қайта куәландыру кезінде интеллектуалдық-мнестикалық функциялардың айқын білінетін бұзылуларымен тұрақты эпилептиформалық жай-күйлер (эпистатус, ағымның жиі ұстамалылығы кезінде айына 5-6 рет тырысу жиілігі бар).</w:t>
      </w:r>
    </w:p>
    <w:p>
      <w:pPr>
        <w:spacing w:after="0"/>
        <w:ind w:left="0"/>
        <w:jc w:val="both"/>
      </w:pPr>
      <w:r>
        <w:rPr>
          <w:rFonts w:ascii="Times New Roman"/>
          <w:b w:val="false"/>
          <w:i w:val="false"/>
          <w:color w:val="000000"/>
          <w:sz w:val="28"/>
        </w:rPr>
        <w:t>
      20. Аутизм, қайта куәландыру кезінде организмнің тіршілік-тынысының айқын шектелуі бар болған жағдайда.</w:t>
      </w:r>
    </w:p>
    <w:p>
      <w:pPr>
        <w:spacing w:after="0"/>
        <w:ind w:left="0"/>
        <w:jc w:val="both"/>
      </w:pPr>
      <w:r>
        <w:rPr>
          <w:rFonts w:ascii="Times New Roman"/>
          <w:b w:val="false"/>
          <w:i w:val="false"/>
          <w:color w:val="000000"/>
          <w:sz w:val="28"/>
        </w:rPr>
        <w:t xml:space="preserve">
      21. Краниопластикаға жатпайтын ауданы 12 сантиметр және одан жоғары бас сүйегінің ақауы.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000000"/>
          <w:sz w:val="28"/>
        </w:rPr>
        <w:t>
      Нысан</w:t>
      </w:r>
    </w:p>
    <w:bookmarkStart w:name="z131" w:id="163"/>
    <w:p>
      <w:pPr>
        <w:spacing w:after="0"/>
        <w:ind w:left="0"/>
        <w:jc w:val="left"/>
      </w:pPr>
      <w:r>
        <w:rPr>
          <w:rFonts w:ascii="Times New Roman"/>
          <w:b/>
          <w:i w:val="false"/>
          <w:color w:val="000000"/>
        </w:rPr>
        <w:t xml:space="preserve"> Мүгедектігі бар адамды абилитациялау мен оңалтудың жеке бағдарламасының әлеуметтік бөлігі</w:t>
      </w:r>
    </w:p>
    <w:bookmarkEnd w:id="163"/>
    <w:p>
      <w:pPr>
        <w:spacing w:after="0"/>
        <w:ind w:left="0"/>
        <w:jc w:val="both"/>
      </w:pPr>
      <w:r>
        <w:rPr>
          <w:rFonts w:ascii="Times New Roman"/>
          <w:b w:val="false"/>
          <w:i w:val="false"/>
          <w:color w:val="000000"/>
          <w:sz w:val="28"/>
        </w:rPr>
        <w:t>
      20____ жылғы "___" _______ №____</w:t>
      </w:r>
    </w:p>
    <w:p>
      <w:pPr>
        <w:spacing w:after="0"/>
        <w:ind w:left="0"/>
        <w:jc w:val="both"/>
      </w:pPr>
      <w:r>
        <w:rPr>
          <w:rFonts w:ascii="Times New Roman"/>
          <w:b w:val="false"/>
          <w:i w:val="false"/>
          <w:color w:val="000000"/>
          <w:sz w:val="28"/>
        </w:rPr>
        <w:t xml:space="preserve">
      медициналық-әлеуметтік сараптаманың 20__ жылғы "__" __ №__ актісіне </w:t>
      </w:r>
    </w:p>
    <w:p>
      <w:pPr>
        <w:spacing w:after="0"/>
        <w:ind w:left="0"/>
        <w:jc w:val="both"/>
      </w:pPr>
      <w:r>
        <w:rPr>
          <w:rFonts w:ascii="Times New Roman"/>
          <w:b w:val="false"/>
          <w:i w:val="false"/>
          <w:color w:val="000000"/>
          <w:sz w:val="28"/>
        </w:rPr>
        <w:t>
      1. Мүгедектігі бар адамның тегі, аты, әкесінің аты (ол болған кезде) _____</w:t>
      </w:r>
    </w:p>
    <w:p>
      <w:pPr>
        <w:spacing w:after="0"/>
        <w:ind w:left="0"/>
        <w:jc w:val="both"/>
      </w:pPr>
      <w:r>
        <w:rPr>
          <w:rFonts w:ascii="Times New Roman"/>
          <w:b w:val="false"/>
          <w:i w:val="false"/>
          <w:color w:val="000000"/>
          <w:sz w:val="28"/>
        </w:rPr>
        <w:t>
      2. Туған күні____ жылғы____ ________</w:t>
      </w:r>
    </w:p>
    <w:p>
      <w:pPr>
        <w:spacing w:after="0"/>
        <w:ind w:left="0"/>
        <w:jc w:val="both"/>
      </w:pPr>
      <w:r>
        <w:rPr>
          <w:rFonts w:ascii="Times New Roman"/>
          <w:b w:val="false"/>
          <w:i w:val="false"/>
          <w:color w:val="000000"/>
          <w:sz w:val="28"/>
        </w:rPr>
        <w:t xml:space="preserve">
      3. Мекенжайы, үй телефоны ______________________ </w:t>
      </w:r>
    </w:p>
    <w:p>
      <w:pPr>
        <w:spacing w:after="0"/>
        <w:ind w:left="0"/>
        <w:jc w:val="both"/>
      </w:pPr>
      <w:r>
        <w:rPr>
          <w:rFonts w:ascii="Times New Roman"/>
          <w:b w:val="false"/>
          <w:i w:val="false"/>
          <w:color w:val="000000"/>
          <w:sz w:val="28"/>
        </w:rPr>
        <w:t xml:space="preserve">
      4. Мүгедектігі бар адамды абилитациялау мен оңалтудың жеке бағдарламасы (ОЖБ) алғаш рет, қайта жасалды (қалыптастыру, түзету) </w:t>
      </w:r>
    </w:p>
    <w:p>
      <w:pPr>
        <w:spacing w:after="0"/>
        <w:ind w:left="0"/>
        <w:jc w:val="both"/>
      </w:pPr>
      <w:r>
        <w:rPr>
          <w:rFonts w:ascii="Times New Roman"/>
          <w:b w:val="false"/>
          <w:i w:val="false"/>
          <w:color w:val="000000"/>
          <w:sz w:val="28"/>
        </w:rPr>
        <w:t xml:space="preserve">
      5. Мүгедектік санаты (тобы, себебі) ________________ </w:t>
      </w:r>
    </w:p>
    <w:p>
      <w:pPr>
        <w:spacing w:after="0"/>
        <w:ind w:left="0"/>
        <w:jc w:val="both"/>
      </w:pPr>
      <w:r>
        <w:rPr>
          <w:rFonts w:ascii="Times New Roman"/>
          <w:b w:val="false"/>
          <w:i w:val="false"/>
          <w:color w:val="000000"/>
          <w:sz w:val="28"/>
        </w:rPr>
        <w:t xml:space="preserve">
      6. Диагнозы _______________________________________________ </w:t>
      </w:r>
    </w:p>
    <w:p>
      <w:pPr>
        <w:spacing w:after="0"/>
        <w:ind w:left="0"/>
        <w:jc w:val="both"/>
      </w:pPr>
      <w:r>
        <w:rPr>
          <w:rFonts w:ascii="Times New Roman"/>
          <w:b w:val="false"/>
          <w:i w:val="false"/>
          <w:color w:val="000000"/>
          <w:sz w:val="28"/>
        </w:rPr>
        <w:t xml:space="preserve">
      7. Мүгедектік 20____ жылғы ____ ____ дейінгі мерзімге белгіленді </w:t>
      </w:r>
    </w:p>
    <w:p>
      <w:pPr>
        <w:spacing w:after="0"/>
        <w:ind w:left="0"/>
        <w:jc w:val="both"/>
      </w:pPr>
      <w:r>
        <w:rPr>
          <w:rFonts w:ascii="Times New Roman"/>
          <w:b w:val="false"/>
          <w:i w:val="false"/>
          <w:color w:val="000000"/>
          <w:sz w:val="28"/>
        </w:rPr>
        <w:t>
      8. Білімі _______________________________________</w:t>
      </w:r>
    </w:p>
    <w:p>
      <w:pPr>
        <w:spacing w:after="0"/>
        <w:ind w:left="0"/>
        <w:jc w:val="both"/>
      </w:pPr>
      <w:r>
        <w:rPr>
          <w:rFonts w:ascii="Times New Roman"/>
          <w:b w:val="false"/>
          <w:i w:val="false"/>
          <w:color w:val="000000"/>
          <w:sz w:val="28"/>
        </w:rPr>
        <w:t>
      9. Кәсібі (мамандығы) __________________________</w:t>
      </w:r>
    </w:p>
    <w:p>
      <w:pPr>
        <w:spacing w:after="0"/>
        <w:ind w:left="0"/>
        <w:jc w:val="both"/>
      </w:pPr>
      <w:r>
        <w:rPr>
          <w:rFonts w:ascii="Times New Roman"/>
          <w:b w:val="false"/>
          <w:i w:val="false"/>
          <w:color w:val="000000"/>
          <w:sz w:val="28"/>
        </w:rPr>
        <w:t>
      10. Оңалту-сараптама қорытындысы: 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оңалту іс-шаралары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ОЖБ іске асыру мерзімі, іске асыруға жауаптылар</w:t>
            </w:r>
          </w:p>
          <w:p>
            <w:pPr>
              <w:spacing w:after="20"/>
              <w:ind w:left="20"/>
              <w:jc w:val="both"/>
            </w:pPr>
            <w:r>
              <w:rPr>
                <w:rFonts w:ascii="Times New Roman"/>
                <w:b w:val="false"/>
                <w:i w:val="false"/>
                <w:color w:val="000000"/>
                <w:sz w:val="20"/>
              </w:rPr>
              <w:t>
Іс-шараның жабылу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дау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даушы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Орындалмау себебінің негіздемесі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бөлімшенің маманы толтырады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ОЖБ іске асыруға жауапты маман толтырады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Протездік-ортопедиялық көмек көрсету:</w:t>
            </w:r>
          </w:p>
          <w:p>
            <w:pPr>
              <w:spacing w:after="20"/>
              <w:ind w:left="20"/>
              <w:jc w:val="both"/>
            </w:pPr>
            <w:r>
              <w:rPr>
                <w:rFonts w:ascii="Times New Roman"/>
                <w:b w:val="false"/>
                <w:i w:val="false"/>
                <w:color w:val="000000"/>
                <w:sz w:val="20"/>
              </w:rPr>
              <w:t>
қол протезі (иық, білек, қол басы, саусақ);</w:t>
            </w:r>
          </w:p>
          <w:p>
            <w:pPr>
              <w:spacing w:after="20"/>
              <w:ind w:left="20"/>
              <w:jc w:val="both"/>
            </w:pPr>
            <w:r>
              <w:rPr>
                <w:rFonts w:ascii="Times New Roman"/>
                <w:b w:val="false"/>
                <w:i w:val="false"/>
                <w:color w:val="000000"/>
                <w:sz w:val="20"/>
              </w:rPr>
              <w:t>
аяқ протезі (жіліншік,</w:t>
            </w:r>
          </w:p>
          <w:p>
            <w:pPr>
              <w:spacing w:after="20"/>
              <w:ind w:left="20"/>
              <w:jc w:val="both"/>
            </w:pPr>
            <w:r>
              <w:rPr>
                <w:rFonts w:ascii="Times New Roman"/>
                <w:b w:val="false"/>
                <w:i w:val="false"/>
                <w:color w:val="000000"/>
                <w:sz w:val="20"/>
              </w:rPr>
              <w:t>
жамбас, аяқ басы);</w:t>
            </w:r>
          </w:p>
          <w:p>
            <w:pPr>
              <w:spacing w:after="20"/>
              <w:ind w:left="20"/>
              <w:jc w:val="both"/>
            </w:pPr>
            <w:r>
              <w:rPr>
                <w:rFonts w:ascii="Times New Roman"/>
                <w:b w:val="false"/>
                <w:i w:val="false"/>
                <w:color w:val="000000"/>
                <w:sz w:val="20"/>
              </w:rPr>
              <w:t>
кеуде безінің протезі;</w:t>
            </w:r>
          </w:p>
          <w:p>
            <w:pPr>
              <w:spacing w:after="20"/>
              <w:ind w:left="20"/>
              <w:jc w:val="both"/>
            </w:pPr>
            <w:r>
              <w:rPr>
                <w:rFonts w:ascii="Times New Roman"/>
                <w:b w:val="false"/>
                <w:i w:val="false"/>
                <w:color w:val="000000"/>
                <w:sz w:val="20"/>
              </w:rPr>
              <w:t>
ортопедиялық аппараттар,</w:t>
            </w:r>
          </w:p>
          <w:p>
            <w:pPr>
              <w:spacing w:after="20"/>
              <w:ind w:left="20"/>
              <w:jc w:val="both"/>
            </w:pPr>
            <w:r>
              <w:rPr>
                <w:rFonts w:ascii="Times New Roman"/>
                <w:b w:val="false"/>
                <w:i w:val="false"/>
                <w:color w:val="000000"/>
                <w:sz w:val="20"/>
              </w:rPr>
              <w:t>
тутор;</w:t>
            </w:r>
          </w:p>
          <w:p>
            <w:pPr>
              <w:spacing w:after="20"/>
              <w:ind w:left="20"/>
              <w:jc w:val="both"/>
            </w:pPr>
            <w:r>
              <w:rPr>
                <w:rFonts w:ascii="Times New Roman"/>
                <w:b w:val="false"/>
                <w:i w:val="false"/>
                <w:color w:val="000000"/>
                <w:sz w:val="20"/>
              </w:rPr>
              <w:t>
балдақ, таяқ,</w:t>
            </w:r>
          </w:p>
          <w:p>
            <w:pPr>
              <w:spacing w:after="20"/>
              <w:ind w:left="20"/>
              <w:jc w:val="both"/>
            </w:pPr>
            <w:r>
              <w:rPr>
                <w:rFonts w:ascii="Times New Roman"/>
                <w:b w:val="false"/>
                <w:i w:val="false"/>
                <w:color w:val="000000"/>
                <w:sz w:val="20"/>
              </w:rPr>
              <w:t>
жетек арба;</w:t>
            </w:r>
          </w:p>
          <w:p>
            <w:pPr>
              <w:spacing w:after="20"/>
              <w:ind w:left="20"/>
              <w:jc w:val="both"/>
            </w:pPr>
            <w:r>
              <w:rPr>
                <w:rFonts w:ascii="Times New Roman"/>
                <w:b w:val="false"/>
                <w:i w:val="false"/>
                <w:color w:val="000000"/>
                <w:sz w:val="20"/>
              </w:rPr>
              <w:t>
корсет,</w:t>
            </w:r>
          </w:p>
          <w:p>
            <w:pPr>
              <w:spacing w:after="20"/>
              <w:ind w:left="20"/>
              <w:jc w:val="both"/>
            </w:pPr>
            <w:r>
              <w:rPr>
                <w:rFonts w:ascii="Times New Roman"/>
                <w:b w:val="false"/>
                <w:i w:val="false"/>
                <w:color w:val="000000"/>
                <w:sz w:val="20"/>
              </w:rPr>
              <w:t>
реклинатор,</w:t>
            </w:r>
          </w:p>
          <w:p>
            <w:pPr>
              <w:spacing w:after="20"/>
              <w:ind w:left="20"/>
              <w:jc w:val="both"/>
            </w:pPr>
            <w:r>
              <w:rPr>
                <w:rFonts w:ascii="Times New Roman"/>
                <w:b w:val="false"/>
                <w:i w:val="false"/>
                <w:color w:val="000000"/>
                <w:sz w:val="20"/>
              </w:rPr>
              <w:t>
басұстағыш;</w:t>
            </w:r>
          </w:p>
          <w:p>
            <w:pPr>
              <w:spacing w:after="20"/>
              <w:ind w:left="20"/>
              <w:jc w:val="both"/>
            </w:pPr>
            <w:r>
              <w:rPr>
                <w:rFonts w:ascii="Times New Roman"/>
                <w:b w:val="false"/>
                <w:i w:val="false"/>
                <w:color w:val="000000"/>
                <w:sz w:val="20"/>
              </w:rPr>
              <w:t>
бандаж,</w:t>
            </w:r>
          </w:p>
          <w:p>
            <w:pPr>
              <w:spacing w:after="20"/>
              <w:ind w:left="20"/>
              <w:jc w:val="both"/>
            </w:pPr>
            <w:r>
              <w:rPr>
                <w:rFonts w:ascii="Times New Roman"/>
                <w:b w:val="false"/>
                <w:i w:val="false"/>
                <w:color w:val="000000"/>
                <w:sz w:val="20"/>
              </w:rPr>
              <w:t>
емдік белбеулер,</w:t>
            </w:r>
          </w:p>
          <w:p>
            <w:pPr>
              <w:spacing w:after="20"/>
              <w:ind w:left="20"/>
              <w:jc w:val="both"/>
            </w:pPr>
            <w:r>
              <w:rPr>
                <w:rFonts w:ascii="Times New Roman"/>
                <w:b w:val="false"/>
                <w:i w:val="false"/>
                <w:color w:val="000000"/>
                <w:sz w:val="20"/>
              </w:rPr>
              <w:t>
балалардың</w:t>
            </w:r>
          </w:p>
          <w:p>
            <w:pPr>
              <w:spacing w:after="20"/>
              <w:ind w:left="20"/>
              <w:jc w:val="both"/>
            </w:pPr>
            <w:r>
              <w:rPr>
                <w:rFonts w:ascii="Times New Roman"/>
                <w:b w:val="false"/>
                <w:i w:val="false"/>
                <w:color w:val="000000"/>
                <w:sz w:val="20"/>
              </w:rPr>
              <w:t>
профилактикалық шалбарлары;</w:t>
            </w:r>
          </w:p>
          <w:p>
            <w:pPr>
              <w:spacing w:after="20"/>
              <w:ind w:left="20"/>
              <w:jc w:val="both"/>
            </w:pPr>
            <w:r>
              <w:rPr>
                <w:rFonts w:ascii="Times New Roman"/>
                <w:b w:val="false"/>
                <w:i w:val="false"/>
                <w:color w:val="000000"/>
                <w:sz w:val="20"/>
              </w:rPr>
              <w:t>
ортопедиялық аяқ киім, қосымша құрылғылар (табандар,</w:t>
            </w:r>
          </w:p>
          <w:p>
            <w:pPr>
              <w:spacing w:after="20"/>
              <w:ind w:left="20"/>
              <w:jc w:val="both"/>
            </w:pPr>
            <w:r>
              <w:rPr>
                <w:rFonts w:ascii="Times New Roman"/>
                <w:b w:val="false"/>
                <w:i w:val="false"/>
                <w:color w:val="000000"/>
                <w:sz w:val="20"/>
              </w:rPr>
              <w:t>
кебістер, супинаторлар);</w:t>
            </w:r>
          </w:p>
          <w:p>
            <w:pPr>
              <w:spacing w:after="20"/>
              <w:ind w:left="20"/>
              <w:jc w:val="both"/>
            </w:pPr>
            <w:r>
              <w:rPr>
                <w:rFonts w:ascii="Times New Roman"/>
                <w:b w:val="false"/>
                <w:i w:val="false"/>
                <w:color w:val="000000"/>
                <w:sz w:val="20"/>
              </w:rPr>
              <w:t>
аппараттарға арналған аяқкиім;</w:t>
            </w:r>
          </w:p>
          <w:p>
            <w:pPr>
              <w:spacing w:after="20"/>
              <w:ind w:left="20"/>
              <w:jc w:val="both"/>
            </w:pPr>
            <w:r>
              <w:rPr>
                <w:rFonts w:ascii="Times New Roman"/>
                <w:b w:val="false"/>
                <w:i w:val="false"/>
                <w:color w:val="000000"/>
                <w:sz w:val="20"/>
              </w:rPr>
              <w:t>
жейде киюге арналған құрылғы;</w:t>
            </w:r>
          </w:p>
          <w:p>
            <w:pPr>
              <w:spacing w:after="20"/>
              <w:ind w:left="20"/>
              <w:jc w:val="both"/>
            </w:pPr>
            <w:r>
              <w:rPr>
                <w:rFonts w:ascii="Times New Roman"/>
                <w:b w:val="false"/>
                <w:i w:val="false"/>
                <w:color w:val="000000"/>
                <w:sz w:val="20"/>
              </w:rPr>
              <w:t>
колготки киюге арналған құрылғы;</w:t>
            </w:r>
          </w:p>
          <w:p>
            <w:pPr>
              <w:spacing w:after="20"/>
              <w:ind w:left="20"/>
              <w:jc w:val="both"/>
            </w:pPr>
            <w:r>
              <w:rPr>
                <w:rFonts w:ascii="Times New Roman"/>
                <w:b w:val="false"/>
                <w:i w:val="false"/>
                <w:color w:val="000000"/>
                <w:sz w:val="20"/>
              </w:rPr>
              <w:t>
шұлық киюге арналған құрылғы;</w:t>
            </w:r>
          </w:p>
          <w:p>
            <w:pPr>
              <w:spacing w:after="20"/>
              <w:ind w:left="20"/>
              <w:jc w:val="both"/>
            </w:pPr>
            <w:r>
              <w:rPr>
                <w:rFonts w:ascii="Times New Roman"/>
                <w:b w:val="false"/>
                <w:i w:val="false"/>
                <w:color w:val="000000"/>
                <w:sz w:val="20"/>
              </w:rPr>
              <w:t>
түйме тағуға арналған құрылғы (ілмек);</w:t>
            </w:r>
          </w:p>
          <w:p>
            <w:pPr>
              <w:spacing w:after="20"/>
              <w:ind w:left="20"/>
              <w:jc w:val="both"/>
            </w:pPr>
            <w:r>
              <w:rPr>
                <w:rFonts w:ascii="Times New Roman"/>
                <w:b w:val="false"/>
                <w:i w:val="false"/>
                <w:color w:val="000000"/>
                <w:sz w:val="20"/>
              </w:rPr>
              <w:t>
белсенді ұстағыш;</w:t>
            </w:r>
          </w:p>
          <w:p>
            <w:pPr>
              <w:spacing w:after="20"/>
              <w:ind w:left="20"/>
              <w:jc w:val="both"/>
            </w:pPr>
            <w:r>
              <w:rPr>
                <w:rFonts w:ascii="Times New Roman"/>
                <w:b w:val="false"/>
                <w:i w:val="false"/>
                <w:color w:val="000000"/>
                <w:sz w:val="20"/>
              </w:rPr>
              <w:t>
ыдыс-аяқты ұстауға арналған ұстағыш;</w:t>
            </w:r>
          </w:p>
          <w:p>
            <w:pPr>
              <w:spacing w:after="20"/>
              <w:ind w:left="20"/>
              <w:jc w:val="both"/>
            </w:pPr>
            <w:r>
              <w:rPr>
                <w:rFonts w:ascii="Times New Roman"/>
                <w:b w:val="false"/>
                <w:i w:val="false"/>
                <w:color w:val="000000"/>
                <w:sz w:val="20"/>
              </w:rPr>
              <w:t>
қақпақтарды ашуға арналған ұстағыш;</w:t>
            </w:r>
          </w:p>
          <w:p>
            <w:pPr>
              <w:spacing w:after="20"/>
              <w:ind w:left="20"/>
              <w:jc w:val="both"/>
            </w:pPr>
            <w:r>
              <w:rPr>
                <w:rFonts w:ascii="Times New Roman"/>
                <w:b w:val="false"/>
                <w:i w:val="false"/>
                <w:color w:val="000000"/>
                <w:sz w:val="20"/>
              </w:rPr>
              <w:t>
кілтке арналған ұстағыш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Сурдотехни калық құралдармен қамтамасыз ету: есту аппараты (ересектерге, балаларға арналған);</w:t>
            </w:r>
          </w:p>
          <w:p>
            <w:pPr>
              <w:spacing w:after="20"/>
              <w:ind w:left="20"/>
              <w:jc w:val="both"/>
            </w:pPr>
            <w:r>
              <w:rPr>
                <w:rFonts w:ascii="Times New Roman"/>
                <w:b w:val="false"/>
                <w:i w:val="false"/>
                <w:color w:val="000000"/>
                <w:sz w:val="20"/>
              </w:rPr>
              <w:t>
веб-камерасы бар ноутбук;</w:t>
            </w:r>
          </w:p>
          <w:p>
            <w:pPr>
              <w:spacing w:after="20"/>
              <w:ind w:left="20"/>
              <w:jc w:val="both"/>
            </w:pPr>
            <w:r>
              <w:rPr>
                <w:rFonts w:ascii="Times New Roman"/>
                <w:b w:val="false"/>
                <w:i w:val="false"/>
                <w:color w:val="000000"/>
                <w:sz w:val="20"/>
              </w:rPr>
              <w:t>
көп функцио налды дабылды жүйе;</w:t>
            </w:r>
          </w:p>
          <w:p>
            <w:pPr>
              <w:spacing w:after="20"/>
              <w:ind w:left="20"/>
              <w:jc w:val="both"/>
            </w:pPr>
            <w:r>
              <w:rPr>
                <w:rFonts w:ascii="Times New Roman"/>
                <w:b w:val="false"/>
                <w:i w:val="false"/>
                <w:color w:val="000000"/>
                <w:sz w:val="20"/>
              </w:rPr>
              <w:t>
мәтіндік хабарламасы және хабарды қабылдау қызметі бар ұялы телефон;</w:t>
            </w:r>
          </w:p>
          <w:p>
            <w:pPr>
              <w:spacing w:after="20"/>
              <w:ind w:left="20"/>
              <w:jc w:val="both"/>
            </w:pPr>
            <w:r>
              <w:rPr>
                <w:rFonts w:ascii="Times New Roman"/>
                <w:b w:val="false"/>
                <w:i w:val="false"/>
                <w:color w:val="000000"/>
                <w:sz w:val="20"/>
              </w:rPr>
              <w:t>
саңырау және нашар еститін адамдарға арналған сағат; кохлеарлық имплантқа сөйлеу процессоры (ауыстыру);</w:t>
            </w:r>
          </w:p>
          <w:p>
            <w:pPr>
              <w:spacing w:after="20"/>
              <w:ind w:left="20"/>
              <w:jc w:val="both"/>
            </w:pPr>
            <w:r>
              <w:rPr>
                <w:rFonts w:ascii="Times New Roman"/>
                <w:b w:val="false"/>
                <w:i w:val="false"/>
                <w:color w:val="000000"/>
                <w:sz w:val="20"/>
              </w:rPr>
              <w:t>
дауыс шығаратын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Тифлотехникалық құралдармен қамтамасыз ету:</w:t>
            </w:r>
          </w:p>
          <w:p>
            <w:pPr>
              <w:spacing w:after="20"/>
              <w:ind w:left="20"/>
              <w:jc w:val="both"/>
            </w:pPr>
            <w:r>
              <w:rPr>
                <w:rFonts w:ascii="Times New Roman"/>
                <w:b w:val="false"/>
                <w:i w:val="false"/>
                <w:color w:val="000000"/>
                <w:sz w:val="20"/>
              </w:rPr>
              <w:t>
тифлотаяқ;</w:t>
            </w:r>
          </w:p>
          <w:p>
            <w:pPr>
              <w:spacing w:after="20"/>
              <w:ind w:left="20"/>
              <w:jc w:val="both"/>
            </w:pPr>
            <w:r>
              <w:rPr>
                <w:rFonts w:ascii="Times New Roman"/>
                <w:b w:val="false"/>
                <w:i w:val="false"/>
                <w:color w:val="000000"/>
                <w:sz w:val="20"/>
              </w:rPr>
              <w:t>
оқу машинасы;</w:t>
            </w:r>
          </w:p>
          <w:p>
            <w:pPr>
              <w:spacing w:after="20"/>
              <w:ind w:left="20"/>
              <w:jc w:val="both"/>
            </w:pPr>
            <w:r>
              <w:rPr>
                <w:rFonts w:ascii="Times New Roman"/>
                <w:b w:val="false"/>
                <w:i w:val="false"/>
                <w:color w:val="000000"/>
                <w:sz w:val="20"/>
              </w:rPr>
              <w:t>
сөйлеу синтезі бар экрандық қол жеткізу бағдарламасымен қамтамасыз етілген ноутбук;</w:t>
            </w:r>
          </w:p>
          <w:p>
            <w:pPr>
              <w:spacing w:after="20"/>
              <w:ind w:left="20"/>
              <w:jc w:val="both"/>
            </w:pPr>
            <w:r>
              <w:rPr>
                <w:rFonts w:ascii="Times New Roman"/>
                <w:b w:val="false"/>
                <w:i w:val="false"/>
                <w:color w:val="000000"/>
                <w:sz w:val="20"/>
              </w:rPr>
              <w:t>
Брайл жүйесі бойынша жазу грифелі;</w:t>
            </w:r>
          </w:p>
          <w:p>
            <w:pPr>
              <w:spacing w:after="20"/>
              <w:ind w:left="20"/>
              <w:jc w:val="both"/>
            </w:pPr>
            <w:r>
              <w:rPr>
                <w:rFonts w:ascii="Times New Roman"/>
                <w:b w:val="false"/>
                <w:i w:val="false"/>
                <w:color w:val="000000"/>
                <w:sz w:val="20"/>
              </w:rPr>
              <w:t>
рельефті-ноқатты қаріппен жазуға арналған қағаз;</w:t>
            </w:r>
          </w:p>
          <w:p>
            <w:pPr>
              <w:spacing w:after="20"/>
              <w:ind w:left="20"/>
              <w:jc w:val="both"/>
            </w:pPr>
            <w:r>
              <w:rPr>
                <w:rFonts w:ascii="Times New Roman"/>
                <w:b w:val="false"/>
                <w:i w:val="false"/>
                <w:color w:val="000000"/>
                <w:sz w:val="20"/>
              </w:rPr>
              <w:t>
дыбыспен хабар беретін және диктофоны бар мобильді телефон;</w:t>
            </w:r>
          </w:p>
          <w:p>
            <w:pPr>
              <w:spacing w:after="20"/>
              <w:ind w:left="20"/>
              <w:jc w:val="both"/>
            </w:pPr>
            <w:r>
              <w:rPr>
                <w:rFonts w:ascii="Times New Roman"/>
                <w:b w:val="false"/>
                <w:i w:val="false"/>
                <w:color w:val="000000"/>
                <w:sz w:val="20"/>
              </w:rPr>
              <w:t>
дыбыс жазбасын шығаруға арналған плейер;</w:t>
            </w:r>
          </w:p>
          <w:p>
            <w:pPr>
              <w:spacing w:after="20"/>
              <w:ind w:left="20"/>
              <w:jc w:val="both"/>
            </w:pPr>
            <w:r>
              <w:rPr>
                <w:rFonts w:ascii="Times New Roman"/>
                <w:b w:val="false"/>
                <w:i w:val="false"/>
                <w:color w:val="000000"/>
                <w:sz w:val="20"/>
              </w:rPr>
              <w:t>
нашар көретін адамдарға арналған сағат;</w:t>
            </w:r>
          </w:p>
          <w:p>
            <w:pPr>
              <w:spacing w:after="20"/>
              <w:ind w:left="20"/>
              <w:jc w:val="both"/>
            </w:pPr>
            <w:r>
              <w:rPr>
                <w:rFonts w:ascii="Times New Roman"/>
                <w:b w:val="false"/>
                <w:i w:val="false"/>
                <w:color w:val="000000"/>
                <w:sz w:val="20"/>
              </w:rPr>
              <w:t>
сөз шығаратын термометр;</w:t>
            </w:r>
          </w:p>
          <w:p>
            <w:pPr>
              <w:spacing w:after="20"/>
              <w:ind w:left="20"/>
              <w:jc w:val="both"/>
            </w:pPr>
            <w:r>
              <w:rPr>
                <w:rFonts w:ascii="Times New Roman"/>
                <w:b w:val="false"/>
                <w:i w:val="false"/>
                <w:color w:val="000000"/>
                <w:sz w:val="20"/>
              </w:rPr>
              <w:t>
сөз шығаратын тонометр;</w:t>
            </w:r>
          </w:p>
          <w:p>
            <w:pPr>
              <w:spacing w:after="20"/>
              <w:ind w:left="20"/>
              <w:jc w:val="both"/>
            </w:pPr>
            <w:r>
              <w:rPr>
                <w:rFonts w:ascii="Times New Roman"/>
                <w:b w:val="false"/>
                <w:i w:val="false"/>
                <w:color w:val="000000"/>
                <w:sz w:val="20"/>
              </w:rPr>
              <w:t>
тест жолақшалары бар сөз шығаратын глюкометр;</w:t>
            </w:r>
          </w:p>
          <w:p>
            <w:pPr>
              <w:spacing w:after="20"/>
              <w:ind w:left="20"/>
              <w:jc w:val="both"/>
            </w:pPr>
            <w:r>
              <w:rPr>
                <w:rFonts w:ascii="Times New Roman"/>
                <w:b w:val="false"/>
                <w:i w:val="false"/>
                <w:color w:val="000000"/>
                <w:sz w:val="20"/>
              </w:rPr>
              <w:t>
Брайль қарпін өз бетінше үйренуге арналған сөйлейтін құрал;</w:t>
            </w:r>
          </w:p>
          <w:p>
            <w:pPr>
              <w:spacing w:after="20"/>
              <w:ind w:left="20"/>
              <w:jc w:val="both"/>
            </w:pPr>
            <w:r>
              <w:rPr>
                <w:rFonts w:ascii="Times New Roman"/>
                <w:b w:val="false"/>
                <w:i w:val="false"/>
                <w:color w:val="000000"/>
                <w:sz w:val="20"/>
              </w:rPr>
              <w:t>
алмалы-салмалы Брайль әліппесі;</w:t>
            </w:r>
          </w:p>
          <w:p>
            <w:pPr>
              <w:spacing w:after="20"/>
              <w:ind w:left="20"/>
              <w:jc w:val="both"/>
            </w:pPr>
            <w:r>
              <w:rPr>
                <w:rFonts w:ascii="Times New Roman"/>
                <w:b w:val="false"/>
                <w:i w:val="false"/>
                <w:color w:val="000000"/>
                <w:sz w:val="20"/>
              </w:rPr>
              <w:t>
көру қабілеті нашар мүгедектерге арналған ине сабақтағыштар, тігін инелері;</w:t>
            </w:r>
          </w:p>
          <w:p>
            <w:pPr>
              <w:spacing w:after="20"/>
              <w:ind w:left="20"/>
              <w:jc w:val="both"/>
            </w:pPr>
            <w:r>
              <w:rPr>
                <w:rFonts w:ascii="Times New Roman"/>
                <w:b w:val="false"/>
                <w:i w:val="false"/>
                <w:color w:val="000000"/>
                <w:sz w:val="20"/>
              </w:rPr>
              <w:t>
Брайль қарпімен ақпаратты енгізу/шығарудың кіріктірілген сөйлеу синтезі бар портативті тифлокомпьютер.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гигиеналық құралдармен қамтамасыз ету (салмағы __ килограмм, бойы__ сантиметр, жамбас көлемі __ сантиметр жазу керек):</w:t>
            </w:r>
          </w:p>
          <w:p>
            <w:pPr>
              <w:spacing w:after="20"/>
              <w:ind w:left="20"/>
              <w:jc w:val="both"/>
            </w:pPr>
            <w:r>
              <w:rPr>
                <w:rFonts w:ascii="Times New Roman"/>
                <w:b w:val="false"/>
                <w:i w:val="false"/>
                <w:color w:val="000000"/>
                <w:sz w:val="20"/>
              </w:rPr>
              <w:t>
несеп қабылдағыш;</w:t>
            </w:r>
          </w:p>
          <w:p>
            <w:pPr>
              <w:spacing w:after="20"/>
              <w:ind w:left="20"/>
              <w:jc w:val="both"/>
            </w:pPr>
            <w:r>
              <w:rPr>
                <w:rFonts w:ascii="Times New Roman"/>
                <w:b w:val="false"/>
                <w:i w:val="false"/>
                <w:color w:val="000000"/>
                <w:sz w:val="20"/>
              </w:rPr>
              <w:t>
нәжіс қабылдағыш;</w:t>
            </w:r>
          </w:p>
          <w:p>
            <w:pPr>
              <w:spacing w:after="20"/>
              <w:ind w:left="20"/>
              <w:jc w:val="both"/>
            </w:pPr>
            <w:r>
              <w:rPr>
                <w:rFonts w:ascii="Times New Roman"/>
                <w:b w:val="false"/>
                <w:i w:val="false"/>
                <w:color w:val="000000"/>
                <w:sz w:val="20"/>
              </w:rPr>
              <w:t>
жөргектер (ересектерге, балаларға арналған);</w:t>
            </w:r>
          </w:p>
          <w:p>
            <w:pPr>
              <w:spacing w:after="20"/>
              <w:ind w:left="20"/>
              <w:jc w:val="both"/>
            </w:pPr>
            <w:r>
              <w:rPr>
                <w:rFonts w:ascii="Times New Roman"/>
                <w:b w:val="false"/>
                <w:i w:val="false"/>
                <w:color w:val="000000"/>
                <w:sz w:val="20"/>
              </w:rPr>
              <w:t>
сіңіргіш жаймалар (жаялықтар);</w:t>
            </w:r>
          </w:p>
          <w:p>
            <w:pPr>
              <w:spacing w:after="20"/>
              <w:ind w:left="20"/>
              <w:jc w:val="both"/>
            </w:pPr>
            <w:r>
              <w:rPr>
                <w:rFonts w:ascii="Times New Roman"/>
                <w:b w:val="false"/>
                <w:i w:val="false"/>
                <w:color w:val="000000"/>
                <w:sz w:val="20"/>
              </w:rPr>
              <w:t>
катетер;</w:t>
            </w:r>
          </w:p>
          <w:p>
            <w:pPr>
              <w:spacing w:after="20"/>
              <w:ind w:left="20"/>
              <w:jc w:val="both"/>
            </w:pPr>
            <w:r>
              <w:rPr>
                <w:rFonts w:ascii="Times New Roman"/>
                <w:b w:val="false"/>
                <w:i w:val="false"/>
                <w:color w:val="000000"/>
                <w:sz w:val="20"/>
              </w:rPr>
              <w:t>
стоманың айналасындағы теріні қорғау және тегістеуге арналған паста-герметик;</w:t>
            </w:r>
          </w:p>
          <w:p>
            <w:pPr>
              <w:spacing w:after="20"/>
              <w:ind w:left="20"/>
              <w:jc w:val="both"/>
            </w:pPr>
            <w:r>
              <w:rPr>
                <w:rFonts w:ascii="Times New Roman"/>
                <w:b w:val="false"/>
                <w:i w:val="false"/>
                <w:color w:val="000000"/>
                <w:sz w:val="20"/>
              </w:rPr>
              <w:t>
қорғаныш крем;</w:t>
            </w:r>
          </w:p>
          <w:p>
            <w:pPr>
              <w:spacing w:after="20"/>
              <w:ind w:left="20"/>
              <w:jc w:val="both"/>
            </w:pPr>
            <w:r>
              <w:rPr>
                <w:rFonts w:ascii="Times New Roman"/>
                <w:b w:val="false"/>
                <w:i w:val="false"/>
                <w:color w:val="000000"/>
                <w:sz w:val="20"/>
              </w:rPr>
              <w:t>
сіңіргіш ұнтақ (опа);</w:t>
            </w:r>
          </w:p>
          <w:p>
            <w:pPr>
              <w:spacing w:after="20"/>
              <w:ind w:left="20"/>
              <w:jc w:val="both"/>
            </w:pPr>
            <w:r>
              <w:rPr>
                <w:rFonts w:ascii="Times New Roman"/>
                <w:b w:val="false"/>
                <w:i w:val="false"/>
                <w:color w:val="000000"/>
                <w:sz w:val="20"/>
              </w:rPr>
              <w:t>
иісті бейтарап тандырғыш;</w:t>
            </w:r>
          </w:p>
          <w:p>
            <w:pPr>
              <w:spacing w:after="20"/>
              <w:ind w:left="20"/>
              <w:jc w:val="both"/>
            </w:pPr>
            <w:r>
              <w:rPr>
                <w:rFonts w:ascii="Times New Roman"/>
                <w:b w:val="false"/>
                <w:i w:val="false"/>
                <w:color w:val="000000"/>
                <w:sz w:val="20"/>
              </w:rPr>
              <w:t>
стоманың айналасындағы немесе шат терісін тазалауға және күтуге арналған тазартқыш;</w:t>
            </w:r>
          </w:p>
          <w:p>
            <w:pPr>
              <w:spacing w:after="20"/>
              <w:ind w:left="20"/>
              <w:jc w:val="both"/>
            </w:pPr>
            <w:r>
              <w:rPr>
                <w:rFonts w:ascii="Times New Roman"/>
                <w:b w:val="false"/>
                <w:i w:val="false"/>
                <w:color w:val="000000"/>
                <w:sz w:val="20"/>
              </w:rPr>
              <w:t>
санитариялық құрылғысы бар кресло-орындық;</w:t>
            </w:r>
          </w:p>
          <w:p>
            <w:pPr>
              <w:spacing w:after="20"/>
              <w:ind w:left="20"/>
              <w:jc w:val="both"/>
            </w:pPr>
            <w:r>
              <w:rPr>
                <w:rFonts w:ascii="Times New Roman"/>
                <w:b w:val="false"/>
                <w:i w:val="false"/>
                <w:color w:val="000000"/>
                <w:sz w:val="20"/>
              </w:rPr>
              <w:t>
дәретхана бөлмесіне арналған қайырмалы тіреуіш тұтқалар;</w:t>
            </w:r>
          </w:p>
          <w:p>
            <w:pPr>
              <w:spacing w:after="20"/>
              <w:ind w:left="20"/>
              <w:jc w:val="both"/>
            </w:pPr>
            <w:r>
              <w:rPr>
                <w:rFonts w:ascii="Times New Roman"/>
                <w:b w:val="false"/>
                <w:i w:val="false"/>
                <w:color w:val="000000"/>
                <w:sz w:val="20"/>
              </w:rPr>
              <w:t>
жуынатын бөлмеге арналған тұтқалар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жүріп-тұру құралдарымен қамтамасыз ету (кресло-арбалар) (салмағы __ килограмм, бойы __ сантиметр, жамбас көлемі __ сантиметр жазу керек):</w:t>
            </w:r>
          </w:p>
          <w:p>
            <w:pPr>
              <w:spacing w:after="20"/>
              <w:ind w:left="20"/>
              <w:jc w:val="both"/>
            </w:pPr>
            <w:r>
              <w:rPr>
                <w:rFonts w:ascii="Times New Roman"/>
                <w:b w:val="false"/>
                <w:i w:val="false"/>
                <w:color w:val="000000"/>
                <w:sz w:val="20"/>
              </w:rPr>
              <w:t>
бөлмеде жүріп-тұруға арналған кресло-арбалар (балаларға, жасөспірімдерге, ересектерге арналған);</w:t>
            </w:r>
          </w:p>
          <w:p>
            <w:pPr>
              <w:spacing w:after="20"/>
              <w:ind w:left="20"/>
              <w:jc w:val="both"/>
            </w:pPr>
            <w:r>
              <w:rPr>
                <w:rFonts w:ascii="Times New Roman"/>
                <w:b w:val="false"/>
                <w:i w:val="false"/>
                <w:color w:val="000000"/>
                <w:sz w:val="20"/>
              </w:rPr>
              <w:t>
серуендеуге арналған кресло-арбалар (балаларға, жасөспірімдерге, ересектерге арналған);</w:t>
            </w:r>
          </w:p>
          <w:p>
            <w:pPr>
              <w:spacing w:after="20"/>
              <w:ind w:left="20"/>
              <w:jc w:val="both"/>
            </w:pPr>
            <w:r>
              <w:rPr>
                <w:rFonts w:ascii="Times New Roman"/>
                <w:b w:val="false"/>
                <w:i w:val="false"/>
                <w:color w:val="000000"/>
                <w:sz w:val="20"/>
              </w:rPr>
              <w:t>
әмбебап кресло-арба (белсенді типтегі, электр жетегі бар, көп функциялы);</w:t>
            </w:r>
          </w:p>
          <w:p>
            <w:pPr>
              <w:spacing w:after="20"/>
              <w:ind w:left="20"/>
              <w:jc w:val="both"/>
            </w:pPr>
            <w:r>
              <w:rPr>
                <w:rFonts w:ascii="Times New Roman"/>
                <w:b w:val="false"/>
                <w:i w:val="false"/>
                <w:color w:val="000000"/>
                <w:sz w:val="20"/>
              </w:rPr>
              <w:t>
сырғытқы арба.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қызметтер көрсету:</w:t>
            </w:r>
          </w:p>
          <w:p>
            <w:pPr>
              <w:spacing w:after="20"/>
              <w:ind w:left="20"/>
              <w:jc w:val="both"/>
            </w:pPr>
            <w:r>
              <w:rPr>
                <w:rFonts w:ascii="Times New Roman"/>
                <w:b w:val="false"/>
                <w:i w:val="false"/>
                <w:color w:val="000000"/>
                <w:sz w:val="20"/>
              </w:rPr>
              <w:t>
жеке көмекші;</w:t>
            </w:r>
          </w:p>
          <w:p>
            <w:pPr>
              <w:spacing w:after="20"/>
              <w:ind w:left="20"/>
              <w:jc w:val="both"/>
            </w:pPr>
            <w:r>
              <w:rPr>
                <w:rFonts w:ascii="Times New Roman"/>
                <w:b w:val="false"/>
                <w:i w:val="false"/>
                <w:color w:val="000000"/>
                <w:sz w:val="20"/>
              </w:rPr>
              <w:t>
ымдау тілі маманы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жағдайларда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Тірек-қимыл аппараты бұзылған балаларға арналған МӘМ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психоневрологиялық МӘМ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МӘМ;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w:t>
            </w:r>
          </w:p>
          <w:p>
            <w:pPr>
              <w:spacing w:after="20"/>
              <w:ind w:left="20"/>
              <w:jc w:val="both"/>
            </w:pPr>
            <w:r>
              <w:rPr>
                <w:rFonts w:ascii="Times New Roman"/>
                <w:b w:val="false"/>
                <w:i w:val="false"/>
                <w:color w:val="000000"/>
                <w:sz w:val="20"/>
              </w:rPr>
              <w:t>
арналған жалпы үлгідегі МӘМ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стационар: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 болу орталығы (бөлімшесі)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орталық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әлеуметтік қорғау жүйесі ұйымының желісі бойынша жүргізілетін санаторлық-курорттық емдеу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үй-тұрмыстық жағдайларды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Тегі, аты, әкесінің аты (ол болған кезде)_____________________________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аумақтық бөлімшенің басшысы (ЭЦҚ)</w:t>
      </w:r>
    </w:p>
    <w:p>
      <w:pPr>
        <w:spacing w:after="0"/>
        <w:ind w:left="0"/>
        <w:jc w:val="both"/>
      </w:pPr>
      <w:r>
        <w:rPr>
          <w:rFonts w:ascii="Times New Roman"/>
          <w:b w:val="false"/>
          <w:i w:val="false"/>
          <w:color w:val="000000"/>
          <w:sz w:val="28"/>
        </w:rPr>
        <w:t xml:space="preserve">
      Аумақтық бөлімшенің мөртабаны </w:t>
      </w:r>
    </w:p>
    <w:p>
      <w:pPr>
        <w:spacing w:after="0"/>
        <w:ind w:left="0"/>
        <w:jc w:val="both"/>
      </w:pPr>
      <w:r>
        <w:rPr>
          <w:rFonts w:ascii="Times New Roman"/>
          <w:b w:val="false"/>
          <w:i w:val="false"/>
          <w:color w:val="000000"/>
          <w:sz w:val="28"/>
        </w:rPr>
        <w:t xml:space="preserve">
      11. ОЖБ әлеуметтік бөлігін іске асыру күні _____________ </w:t>
      </w:r>
    </w:p>
    <w:p>
      <w:pPr>
        <w:spacing w:after="0"/>
        <w:ind w:left="0"/>
        <w:jc w:val="both"/>
      </w:pPr>
      <w:r>
        <w:rPr>
          <w:rFonts w:ascii="Times New Roman"/>
          <w:b w:val="false"/>
          <w:i w:val="false"/>
          <w:color w:val="000000"/>
          <w:sz w:val="28"/>
        </w:rPr>
        <w:t>
      Тегі, аты, әкесінің аты (ол болған кезде) _______________________</w:t>
      </w:r>
    </w:p>
    <w:p>
      <w:pPr>
        <w:spacing w:after="0"/>
        <w:ind w:left="0"/>
        <w:jc w:val="both"/>
      </w:pPr>
      <w:r>
        <w:rPr>
          <w:rFonts w:ascii="Times New Roman"/>
          <w:b w:val="false"/>
          <w:i w:val="false"/>
          <w:color w:val="000000"/>
          <w:sz w:val="28"/>
        </w:rPr>
        <w:t>
      басшы (ЭЦҚ)</w:t>
      </w:r>
    </w:p>
    <w:p>
      <w:pPr>
        <w:spacing w:after="0"/>
        <w:ind w:left="0"/>
        <w:jc w:val="both"/>
      </w:pPr>
      <w:r>
        <w:rPr>
          <w:rFonts w:ascii="Times New Roman"/>
          <w:b w:val="false"/>
          <w:i w:val="false"/>
          <w:color w:val="000000"/>
          <w:sz w:val="28"/>
        </w:rPr>
        <w:t xml:space="preserve">
      12. Оңалтудың әлеуметтік бөлігін іске асыру нәтижелерін бағалау </w:t>
      </w:r>
    </w:p>
    <w:p>
      <w:pPr>
        <w:spacing w:after="0"/>
        <w:ind w:left="0"/>
        <w:jc w:val="both"/>
      </w:pPr>
      <w:r>
        <w:rPr>
          <w:rFonts w:ascii="Times New Roman"/>
          <w:b w:val="false"/>
          <w:i w:val="false"/>
          <w:color w:val="000000"/>
          <w:sz w:val="28"/>
        </w:rPr>
        <w:t xml:space="preserve">
      (асты сызылсын): </w:t>
      </w:r>
    </w:p>
    <w:p>
      <w:pPr>
        <w:spacing w:after="0"/>
        <w:ind w:left="0"/>
        <w:jc w:val="both"/>
      </w:pPr>
      <w:r>
        <w:rPr>
          <w:rFonts w:ascii="Times New Roman"/>
          <w:b w:val="false"/>
          <w:i w:val="false"/>
          <w:color w:val="000000"/>
          <w:sz w:val="28"/>
        </w:rPr>
        <w:t xml:space="preserve">
      бұзылған функцияларды қалпына келтіру (толық немесе ішінара), </w:t>
      </w:r>
    </w:p>
    <w:p>
      <w:pPr>
        <w:spacing w:after="0"/>
        <w:ind w:left="0"/>
        <w:jc w:val="both"/>
      </w:pPr>
      <w:r>
        <w:rPr>
          <w:rFonts w:ascii="Times New Roman"/>
          <w:b w:val="false"/>
          <w:i w:val="false"/>
          <w:color w:val="000000"/>
          <w:sz w:val="28"/>
        </w:rPr>
        <w:t xml:space="preserve">
      бұзылған функциялардың орнын толтыру (толық немесе ішінара), </w:t>
      </w:r>
    </w:p>
    <w:p>
      <w:pPr>
        <w:spacing w:after="0"/>
        <w:ind w:left="0"/>
        <w:jc w:val="both"/>
      </w:pPr>
      <w:r>
        <w:rPr>
          <w:rFonts w:ascii="Times New Roman"/>
          <w:b w:val="false"/>
          <w:i w:val="false"/>
          <w:color w:val="000000"/>
          <w:sz w:val="28"/>
        </w:rPr>
        <w:t xml:space="preserve">
      оң нәтиженің болмауы </w:t>
      </w:r>
    </w:p>
    <w:p>
      <w:pPr>
        <w:spacing w:after="0"/>
        <w:ind w:left="0"/>
        <w:jc w:val="both"/>
      </w:pPr>
      <w:r>
        <w:rPr>
          <w:rFonts w:ascii="Times New Roman"/>
          <w:b w:val="false"/>
          <w:i w:val="false"/>
          <w:color w:val="000000"/>
          <w:sz w:val="28"/>
        </w:rPr>
        <w:t>
      Тегі, аты, әкесінің аты (ол болған кезде) ________________________</w:t>
      </w:r>
    </w:p>
    <w:p>
      <w:pPr>
        <w:spacing w:after="0"/>
        <w:ind w:left="0"/>
        <w:jc w:val="both"/>
      </w:pPr>
      <w:r>
        <w:rPr>
          <w:rFonts w:ascii="Times New Roman"/>
          <w:b w:val="false"/>
          <w:i w:val="false"/>
          <w:color w:val="000000"/>
          <w:sz w:val="28"/>
        </w:rPr>
        <w:t>
      аумақтық бөлімшенің басшысы (ЭЦҚ</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(қию сызығы)</w:t>
      </w:r>
    </w:p>
    <w:p>
      <w:pPr>
        <w:spacing w:after="0"/>
        <w:ind w:left="0"/>
        <w:jc w:val="both"/>
      </w:pPr>
      <w:r>
        <w:rPr>
          <w:rFonts w:ascii="Times New Roman"/>
          <w:b w:val="false"/>
          <w:i w:val="false"/>
          <w:color w:val="000000"/>
          <w:sz w:val="28"/>
        </w:rPr>
        <w:t>
      Мүгедектігі бар адамды абилитациялау мен оңалтудың жеке бағдарламасының әлеуметтік бөлігінен үзінді көшірме</w:t>
      </w:r>
    </w:p>
    <w:p>
      <w:pPr>
        <w:spacing w:after="0"/>
        <w:ind w:left="0"/>
        <w:jc w:val="both"/>
      </w:pPr>
      <w:r>
        <w:rPr>
          <w:rFonts w:ascii="Times New Roman"/>
          <w:b w:val="false"/>
          <w:i w:val="false"/>
          <w:color w:val="000000"/>
          <w:sz w:val="28"/>
        </w:rPr>
        <w:t xml:space="preserve">
      20____ жылғы "___"___________ ОЖБ № ______ </w:t>
      </w:r>
    </w:p>
    <w:p>
      <w:pPr>
        <w:spacing w:after="0"/>
        <w:ind w:left="0"/>
        <w:jc w:val="both"/>
      </w:pPr>
      <w:r>
        <w:rPr>
          <w:rFonts w:ascii="Times New Roman"/>
          <w:b w:val="false"/>
          <w:i w:val="false"/>
          <w:color w:val="000000"/>
          <w:sz w:val="28"/>
        </w:rPr>
        <w:t xml:space="preserve">
      20____ жылғы "___"___________№ _____ актісіне </w:t>
      </w:r>
    </w:p>
    <w:p>
      <w:pPr>
        <w:spacing w:after="0"/>
        <w:ind w:left="0"/>
        <w:jc w:val="both"/>
      </w:pPr>
      <w:r>
        <w:rPr>
          <w:rFonts w:ascii="Times New Roman"/>
          <w:b w:val="false"/>
          <w:i w:val="false"/>
          <w:color w:val="000000"/>
          <w:sz w:val="28"/>
        </w:rPr>
        <w:t xml:space="preserve">
      1. Мүгедектігі бар адамның тегі, аты, әкесінің аты (ол болған кезде) ____ </w:t>
      </w:r>
    </w:p>
    <w:p>
      <w:pPr>
        <w:spacing w:after="0"/>
        <w:ind w:left="0"/>
        <w:jc w:val="both"/>
      </w:pPr>
      <w:r>
        <w:rPr>
          <w:rFonts w:ascii="Times New Roman"/>
          <w:b w:val="false"/>
          <w:i w:val="false"/>
          <w:color w:val="000000"/>
          <w:sz w:val="28"/>
        </w:rPr>
        <w:t xml:space="preserve">
      2. Туған күні____ жылғы____ ________ </w:t>
      </w:r>
    </w:p>
    <w:p>
      <w:pPr>
        <w:spacing w:after="0"/>
        <w:ind w:left="0"/>
        <w:jc w:val="both"/>
      </w:pPr>
      <w:r>
        <w:rPr>
          <w:rFonts w:ascii="Times New Roman"/>
          <w:b w:val="false"/>
          <w:i w:val="false"/>
          <w:color w:val="000000"/>
          <w:sz w:val="28"/>
        </w:rPr>
        <w:t>
      3. Мекенжайы, үй телефоны_____________________</w:t>
      </w:r>
    </w:p>
    <w:p>
      <w:pPr>
        <w:spacing w:after="0"/>
        <w:ind w:left="0"/>
        <w:jc w:val="both"/>
      </w:pPr>
      <w:r>
        <w:rPr>
          <w:rFonts w:ascii="Times New Roman"/>
          <w:b w:val="false"/>
          <w:i w:val="false"/>
          <w:color w:val="000000"/>
          <w:sz w:val="28"/>
        </w:rPr>
        <w:t xml:space="preserve">
      4. ОЖБ алғаш рет, қайта жасалды (қалыптастыру, түзету) </w:t>
      </w:r>
    </w:p>
    <w:p>
      <w:pPr>
        <w:spacing w:after="0"/>
        <w:ind w:left="0"/>
        <w:jc w:val="both"/>
      </w:pPr>
      <w:r>
        <w:rPr>
          <w:rFonts w:ascii="Times New Roman"/>
          <w:b w:val="false"/>
          <w:i w:val="false"/>
          <w:color w:val="000000"/>
          <w:sz w:val="28"/>
        </w:rPr>
        <w:t xml:space="preserve">
      5. Мүгедектік санаты (тобы, себебі) _______________ </w:t>
      </w:r>
    </w:p>
    <w:p>
      <w:pPr>
        <w:spacing w:after="0"/>
        <w:ind w:left="0"/>
        <w:jc w:val="both"/>
      </w:pPr>
      <w:r>
        <w:rPr>
          <w:rFonts w:ascii="Times New Roman"/>
          <w:b w:val="false"/>
          <w:i w:val="false"/>
          <w:color w:val="000000"/>
          <w:sz w:val="28"/>
        </w:rPr>
        <w:t>
      6. Диагнозы_________________________________________________</w:t>
      </w:r>
    </w:p>
    <w:p>
      <w:pPr>
        <w:spacing w:after="0"/>
        <w:ind w:left="0"/>
        <w:jc w:val="both"/>
      </w:pPr>
      <w:r>
        <w:rPr>
          <w:rFonts w:ascii="Times New Roman"/>
          <w:b w:val="false"/>
          <w:i w:val="false"/>
          <w:color w:val="000000"/>
          <w:sz w:val="28"/>
        </w:rPr>
        <w:t xml:space="preserve">
      7. Мүгедектік 20___ жылғы _____ _____ дейінгі мерзімге белгіленді </w:t>
      </w:r>
    </w:p>
    <w:p>
      <w:pPr>
        <w:spacing w:after="0"/>
        <w:ind w:left="0"/>
        <w:jc w:val="both"/>
      </w:pPr>
      <w:r>
        <w:rPr>
          <w:rFonts w:ascii="Times New Roman"/>
          <w:b w:val="false"/>
          <w:i w:val="false"/>
          <w:color w:val="000000"/>
          <w:sz w:val="28"/>
        </w:rPr>
        <w:t xml:space="preserve">
      8. Білімі _______________________________________ </w:t>
      </w:r>
    </w:p>
    <w:p>
      <w:pPr>
        <w:spacing w:after="0"/>
        <w:ind w:left="0"/>
        <w:jc w:val="both"/>
      </w:pPr>
      <w:r>
        <w:rPr>
          <w:rFonts w:ascii="Times New Roman"/>
          <w:b w:val="false"/>
          <w:i w:val="false"/>
          <w:color w:val="000000"/>
          <w:sz w:val="28"/>
        </w:rPr>
        <w:t xml:space="preserve">
      9. Кәсібі (мамандығы)____________________________ </w:t>
      </w:r>
    </w:p>
    <w:p>
      <w:pPr>
        <w:spacing w:after="0"/>
        <w:ind w:left="0"/>
        <w:jc w:val="both"/>
      </w:pPr>
      <w:r>
        <w:rPr>
          <w:rFonts w:ascii="Times New Roman"/>
          <w:b w:val="false"/>
          <w:i w:val="false"/>
          <w:color w:val="000000"/>
          <w:sz w:val="28"/>
        </w:rPr>
        <w:t>
      10. Оңалту-сараптама қорытындысы: ___________________________</w:t>
      </w:r>
    </w:p>
    <w:p>
      <w:pPr>
        <w:spacing w:after="0"/>
        <w:ind w:left="0"/>
        <w:jc w:val="both"/>
      </w:pPr>
      <w:r>
        <w:rPr>
          <w:rFonts w:ascii="Times New Roman"/>
          <w:b w:val="false"/>
          <w:i w:val="false"/>
          <w:color w:val="000000"/>
          <w:sz w:val="28"/>
        </w:rPr>
        <w:t xml:space="preserve">
       әлеуметтік оңалту: </w:t>
      </w:r>
    </w:p>
    <w:p>
      <w:pPr>
        <w:spacing w:after="0"/>
        <w:ind w:left="0"/>
        <w:jc w:val="both"/>
      </w:pPr>
      <w:r>
        <w:rPr>
          <w:rFonts w:ascii="Times New Roman"/>
          <w:b w:val="false"/>
          <w:i w:val="false"/>
          <w:color w:val="000000"/>
          <w:sz w:val="28"/>
        </w:rPr>
        <w:t xml:space="preserve">
      іс-шара ________________ әзірлеу күні __________ жылғы_________ </w:t>
      </w:r>
    </w:p>
    <w:p>
      <w:pPr>
        <w:spacing w:after="0"/>
        <w:ind w:left="0"/>
        <w:jc w:val="both"/>
      </w:pPr>
      <w:r>
        <w:rPr>
          <w:rFonts w:ascii="Times New Roman"/>
          <w:b w:val="false"/>
          <w:i w:val="false"/>
          <w:color w:val="000000"/>
          <w:sz w:val="28"/>
        </w:rPr>
        <w:t xml:space="preserve">
      іске асыру мерзімі __________ жылғы ____________ </w:t>
      </w:r>
    </w:p>
    <w:p>
      <w:pPr>
        <w:spacing w:after="0"/>
        <w:ind w:left="0"/>
        <w:jc w:val="both"/>
      </w:pPr>
      <w:r>
        <w:rPr>
          <w:rFonts w:ascii="Times New Roman"/>
          <w:b w:val="false"/>
          <w:i w:val="false"/>
          <w:color w:val="000000"/>
          <w:sz w:val="28"/>
        </w:rPr>
        <w:t>
      іс-шара __________ _________әзірлеу күні ________жылғы ________</w:t>
      </w:r>
    </w:p>
    <w:p>
      <w:pPr>
        <w:spacing w:after="0"/>
        <w:ind w:left="0"/>
        <w:jc w:val="both"/>
      </w:pPr>
      <w:r>
        <w:rPr>
          <w:rFonts w:ascii="Times New Roman"/>
          <w:b w:val="false"/>
          <w:i w:val="false"/>
          <w:color w:val="000000"/>
          <w:sz w:val="28"/>
        </w:rPr>
        <w:t xml:space="preserve">
      іске асыру мерзімі ___________ жылғы __________ </w:t>
      </w:r>
    </w:p>
    <w:p>
      <w:pPr>
        <w:spacing w:after="0"/>
        <w:ind w:left="0"/>
        <w:jc w:val="both"/>
      </w:pPr>
      <w:r>
        <w:rPr>
          <w:rFonts w:ascii="Times New Roman"/>
          <w:b w:val="false"/>
          <w:i w:val="false"/>
          <w:color w:val="000000"/>
          <w:sz w:val="28"/>
        </w:rPr>
        <w:t>
      Тегі, аты, әкесінің аты (ол болған кезде) _________________</w:t>
      </w:r>
    </w:p>
    <w:p>
      <w:pPr>
        <w:spacing w:after="0"/>
        <w:ind w:left="0"/>
        <w:jc w:val="both"/>
      </w:pPr>
      <w:r>
        <w:rPr>
          <w:rFonts w:ascii="Times New Roman"/>
          <w:b w:val="false"/>
          <w:i w:val="false"/>
          <w:color w:val="000000"/>
          <w:sz w:val="28"/>
        </w:rPr>
        <w:t xml:space="preserve">
      ____________________________________________________ </w:t>
      </w:r>
    </w:p>
    <w:p>
      <w:pPr>
        <w:spacing w:after="0"/>
        <w:ind w:left="0"/>
        <w:jc w:val="both"/>
      </w:pPr>
      <w:r>
        <w:rPr>
          <w:rFonts w:ascii="Times New Roman"/>
          <w:b w:val="false"/>
          <w:i w:val="false"/>
          <w:color w:val="000000"/>
          <w:sz w:val="28"/>
        </w:rPr>
        <w:t xml:space="preserve">
      аумақтық бөлімшенің басшысы (қолы) </w:t>
      </w:r>
    </w:p>
    <w:p>
      <w:pPr>
        <w:spacing w:after="0"/>
        <w:ind w:left="0"/>
        <w:jc w:val="both"/>
      </w:pPr>
      <w:r>
        <w:rPr>
          <w:rFonts w:ascii="Times New Roman"/>
          <w:b w:val="false"/>
          <w:i w:val="false"/>
          <w:color w:val="000000"/>
          <w:sz w:val="28"/>
        </w:rPr>
        <w:t>
      Мөрдің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000000"/>
          <w:sz w:val="28"/>
        </w:rPr>
        <w:t>
      Нысан</w:t>
      </w:r>
    </w:p>
    <w:bookmarkStart w:name="z133" w:id="164"/>
    <w:p>
      <w:pPr>
        <w:spacing w:after="0"/>
        <w:ind w:left="0"/>
        <w:jc w:val="left"/>
      </w:pPr>
      <w:r>
        <w:rPr>
          <w:rFonts w:ascii="Times New Roman"/>
          <w:b/>
          <w:i w:val="false"/>
          <w:color w:val="000000"/>
        </w:rPr>
        <w:t xml:space="preserve"> Мүгедектігі бар адамды абилитациялау мен оңалтудың жеке бағдарламасының кәсіптік бөлігі 20____ жылғы "____" __________ № ______</w:t>
      </w:r>
    </w:p>
    <w:bookmarkEnd w:id="164"/>
    <w:p>
      <w:pPr>
        <w:spacing w:after="0"/>
        <w:ind w:left="0"/>
        <w:jc w:val="both"/>
      </w:pPr>
      <w:r>
        <w:rPr>
          <w:rFonts w:ascii="Times New Roman"/>
          <w:b w:val="false"/>
          <w:i w:val="false"/>
          <w:color w:val="000000"/>
          <w:sz w:val="28"/>
        </w:rPr>
        <w:t xml:space="preserve">
      медициналық-әлеуметтік сараптаманың 20__ жылғы "__" ___№__ актісіне </w:t>
      </w:r>
    </w:p>
    <w:p>
      <w:pPr>
        <w:spacing w:after="0"/>
        <w:ind w:left="0"/>
        <w:jc w:val="both"/>
      </w:pPr>
      <w:r>
        <w:rPr>
          <w:rFonts w:ascii="Times New Roman"/>
          <w:b w:val="false"/>
          <w:i w:val="false"/>
          <w:color w:val="000000"/>
          <w:sz w:val="28"/>
        </w:rPr>
        <w:t xml:space="preserve">
      1. Мүгедектігі бар адамның тегі, аты, әкесінің аты (ол болған кезде) _____ </w:t>
      </w:r>
    </w:p>
    <w:p>
      <w:pPr>
        <w:spacing w:after="0"/>
        <w:ind w:left="0"/>
        <w:jc w:val="both"/>
      </w:pPr>
      <w:r>
        <w:rPr>
          <w:rFonts w:ascii="Times New Roman"/>
          <w:b w:val="false"/>
          <w:i w:val="false"/>
          <w:color w:val="000000"/>
          <w:sz w:val="28"/>
        </w:rPr>
        <w:t xml:space="preserve">
      2. Туған күні____ жылғы____ ________ </w:t>
      </w:r>
    </w:p>
    <w:p>
      <w:pPr>
        <w:spacing w:after="0"/>
        <w:ind w:left="0"/>
        <w:jc w:val="both"/>
      </w:pPr>
      <w:r>
        <w:rPr>
          <w:rFonts w:ascii="Times New Roman"/>
          <w:b w:val="false"/>
          <w:i w:val="false"/>
          <w:color w:val="000000"/>
          <w:sz w:val="28"/>
        </w:rPr>
        <w:t>
      3. Мекенжайы, үй телефоны ______________________</w:t>
      </w:r>
    </w:p>
    <w:p>
      <w:pPr>
        <w:spacing w:after="0"/>
        <w:ind w:left="0"/>
        <w:jc w:val="both"/>
      </w:pPr>
      <w:r>
        <w:rPr>
          <w:rFonts w:ascii="Times New Roman"/>
          <w:b w:val="false"/>
          <w:i w:val="false"/>
          <w:color w:val="000000"/>
          <w:sz w:val="28"/>
        </w:rPr>
        <w:t xml:space="preserve">
      4. Мүгедектігі бар адамды абилитациялау мен оңалтудың жеке бағдарламасы (ОЖБ) алғаш рет, қайта жасалды (қалыптастыру, түзету) </w:t>
      </w:r>
    </w:p>
    <w:p>
      <w:pPr>
        <w:spacing w:after="0"/>
        <w:ind w:left="0"/>
        <w:jc w:val="both"/>
      </w:pPr>
      <w:r>
        <w:rPr>
          <w:rFonts w:ascii="Times New Roman"/>
          <w:b w:val="false"/>
          <w:i w:val="false"/>
          <w:color w:val="000000"/>
          <w:sz w:val="28"/>
        </w:rPr>
        <w:t xml:space="preserve">
      5. Мүгедектік санаты (тобы, себебі) _________________ </w:t>
      </w:r>
    </w:p>
    <w:p>
      <w:pPr>
        <w:spacing w:after="0"/>
        <w:ind w:left="0"/>
        <w:jc w:val="both"/>
      </w:pPr>
      <w:r>
        <w:rPr>
          <w:rFonts w:ascii="Times New Roman"/>
          <w:b w:val="false"/>
          <w:i w:val="false"/>
          <w:color w:val="000000"/>
          <w:sz w:val="28"/>
        </w:rPr>
        <w:t xml:space="preserve">
      6. Диагнозы __________________________________ </w:t>
      </w:r>
    </w:p>
    <w:p>
      <w:pPr>
        <w:spacing w:after="0"/>
        <w:ind w:left="0"/>
        <w:jc w:val="both"/>
      </w:pPr>
      <w:r>
        <w:rPr>
          <w:rFonts w:ascii="Times New Roman"/>
          <w:b w:val="false"/>
          <w:i w:val="false"/>
          <w:color w:val="000000"/>
          <w:sz w:val="28"/>
        </w:rPr>
        <w:t xml:space="preserve">
      7. Мүгедектік 20____ жылғы _____ _____ дейінгі мерзімге белгіленді </w:t>
      </w:r>
    </w:p>
    <w:p>
      <w:pPr>
        <w:spacing w:after="0"/>
        <w:ind w:left="0"/>
        <w:jc w:val="both"/>
      </w:pPr>
      <w:r>
        <w:rPr>
          <w:rFonts w:ascii="Times New Roman"/>
          <w:b w:val="false"/>
          <w:i w:val="false"/>
          <w:color w:val="000000"/>
          <w:sz w:val="28"/>
        </w:rPr>
        <w:t>
      8. Білімі ______________________________________</w:t>
      </w:r>
    </w:p>
    <w:p>
      <w:pPr>
        <w:spacing w:after="0"/>
        <w:ind w:left="0"/>
        <w:jc w:val="both"/>
      </w:pPr>
      <w:r>
        <w:rPr>
          <w:rFonts w:ascii="Times New Roman"/>
          <w:b w:val="false"/>
          <w:i w:val="false"/>
          <w:color w:val="000000"/>
          <w:sz w:val="28"/>
        </w:rPr>
        <w:t xml:space="preserve">
      9. Кәсібі (мамандығы) ____________________________ </w:t>
      </w:r>
    </w:p>
    <w:p>
      <w:pPr>
        <w:spacing w:after="0"/>
        <w:ind w:left="0"/>
        <w:jc w:val="both"/>
      </w:pPr>
      <w:r>
        <w:rPr>
          <w:rFonts w:ascii="Times New Roman"/>
          <w:b w:val="false"/>
          <w:i w:val="false"/>
          <w:color w:val="000000"/>
          <w:sz w:val="28"/>
        </w:rPr>
        <w:t xml:space="preserve">
      10. Оңалту-сараптама қорытындысы: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оңалту іс-шаралары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ОЖБ іске асыру мерзімі, іске асыруға жауаптылар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 мау себебінің негіздемесі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бөлімшенің маманы толтырады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ОЖБ іске асыруға жауапты маман толтырады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әлеуметтік қорғау жүйесінің ұйымдары арқылы (жазу керек) техникалық және кәсіптік, орта білімнен кейінгі, жоғары, жоғары оқу орнынан кейінгі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орналастыру шарттары (жазу керек)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Жұмыс режимін ұйымдастыру: толық немесе қысқартылған жұмыс күні және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Қолайсыз өндірістік факторлардың әсерін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Арнайы жұмыс орнын құру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Басқалары (жазу керек)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Тегі, аты, әкесінің аты (ол болған кезде) __________________________</w:t>
      </w:r>
    </w:p>
    <w:p>
      <w:pPr>
        <w:spacing w:after="0"/>
        <w:ind w:left="0"/>
        <w:jc w:val="both"/>
      </w:pPr>
      <w:r>
        <w:rPr>
          <w:rFonts w:ascii="Times New Roman"/>
          <w:b w:val="false"/>
          <w:i w:val="false"/>
          <w:color w:val="000000"/>
          <w:sz w:val="28"/>
        </w:rPr>
        <w:t xml:space="preserve">
      аумақтық бөлімшенің басшысы (ЭЦҚ) </w:t>
      </w:r>
    </w:p>
    <w:p>
      <w:pPr>
        <w:spacing w:after="0"/>
        <w:ind w:left="0"/>
        <w:jc w:val="both"/>
      </w:pPr>
      <w:r>
        <w:rPr>
          <w:rFonts w:ascii="Times New Roman"/>
          <w:b w:val="false"/>
          <w:i w:val="false"/>
          <w:color w:val="000000"/>
          <w:sz w:val="28"/>
        </w:rPr>
        <w:t xml:space="preserve">
      Аумақтық бөлімшенің мөртабаны </w:t>
      </w:r>
    </w:p>
    <w:p>
      <w:pPr>
        <w:spacing w:after="0"/>
        <w:ind w:left="0"/>
        <w:jc w:val="both"/>
      </w:pPr>
      <w:r>
        <w:rPr>
          <w:rFonts w:ascii="Times New Roman"/>
          <w:b w:val="false"/>
          <w:i w:val="false"/>
          <w:color w:val="000000"/>
          <w:sz w:val="28"/>
        </w:rPr>
        <w:t>
      11. ОЖБ әлеуметтік бөлігін іске асыру күні __________</w:t>
      </w:r>
    </w:p>
    <w:p>
      <w:pPr>
        <w:spacing w:after="0"/>
        <w:ind w:left="0"/>
        <w:jc w:val="both"/>
      </w:pPr>
      <w:r>
        <w:rPr>
          <w:rFonts w:ascii="Times New Roman"/>
          <w:b w:val="false"/>
          <w:i w:val="false"/>
          <w:color w:val="000000"/>
          <w:sz w:val="28"/>
        </w:rPr>
        <w:t>
      Тегі, аты, әкесінің аты (ол болған кезде) __________________________</w:t>
      </w:r>
    </w:p>
    <w:p>
      <w:pPr>
        <w:spacing w:after="0"/>
        <w:ind w:left="0"/>
        <w:jc w:val="both"/>
      </w:pPr>
      <w:r>
        <w:rPr>
          <w:rFonts w:ascii="Times New Roman"/>
          <w:b w:val="false"/>
          <w:i w:val="false"/>
          <w:color w:val="000000"/>
          <w:sz w:val="28"/>
        </w:rPr>
        <w:t>
      басшы (ЭЦҚ)</w:t>
      </w:r>
    </w:p>
    <w:p>
      <w:pPr>
        <w:spacing w:after="0"/>
        <w:ind w:left="0"/>
        <w:jc w:val="both"/>
      </w:pPr>
      <w:r>
        <w:rPr>
          <w:rFonts w:ascii="Times New Roman"/>
          <w:b w:val="false"/>
          <w:i w:val="false"/>
          <w:color w:val="000000"/>
          <w:sz w:val="28"/>
        </w:rPr>
        <w:t xml:space="preserve">
      12. Оңалтудың кәсіптік бөлігін іске асыру нәтижелерін бағалау (асты сызылсын): </w:t>
      </w:r>
    </w:p>
    <w:p>
      <w:pPr>
        <w:spacing w:after="0"/>
        <w:ind w:left="0"/>
        <w:jc w:val="both"/>
      </w:pPr>
      <w:r>
        <w:rPr>
          <w:rFonts w:ascii="Times New Roman"/>
          <w:b w:val="false"/>
          <w:i w:val="false"/>
          <w:color w:val="000000"/>
          <w:sz w:val="28"/>
        </w:rPr>
        <w:t xml:space="preserve">
      бұзылған функцияларды қалпына келтіру (толық немесе ішінара), </w:t>
      </w:r>
    </w:p>
    <w:p>
      <w:pPr>
        <w:spacing w:after="0"/>
        <w:ind w:left="0"/>
        <w:jc w:val="both"/>
      </w:pPr>
      <w:r>
        <w:rPr>
          <w:rFonts w:ascii="Times New Roman"/>
          <w:b w:val="false"/>
          <w:i w:val="false"/>
          <w:color w:val="000000"/>
          <w:sz w:val="28"/>
        </w:rPr>
        <w:t xml:space="preserve">
      бұзылған функциялардың орнын толтыру (толық немесе ішінара), </w:t>
      </w:r>
    </w:p>
    <w:p>
      <w:pPr>
        <w:spacing w:after="0"/>
        <w:ind w:left="0"/>
        <w:jc w:val="both"/>
      </w:pPr>
      <w:r>
        <w:rPr>
          <w:rFonts w:ascii="Times New Roman"/>
          <w:b w:val="false"/>
          <w:i w:val="false"/>
          <w:color w:val="000000"/>
          <w:sz w:val="28"/>
        </w:rPr>
        <w:t xml:space="preserve">
      оң нәтиженің болмауы </w:t>
      </w:r>
    </w:p>
    <w:p>
      <w:pPr>
        <w:spacing w:after="0"/>
        <w:ind w:left="0"/>
        <w:jc w:val="both"/>
      </w:pPr>
      <w:r>
        <w:rPr>
          <w:rFonts w:ascii="Times New Roman"/>
          <w:b w:val="false"/>
          <w:i w:val="false"/>
          <w:color w:val="000000"/>
          <w:sz w:val="28"/>
        </w:rPr>
        <w:t>
      Тегі, аты, әкесінің аты (ол болған кезде) ________________________</w:t>
      </w:r>
    </w:p>
    <w:p>
      <w:pPr>
        <w:spacing w:after="0"/>
        <w:ind w:left="0"/>
        <w:jc w:val="both"/>
      </w:pPr>
      <w:r>
        <w:rPr>
          <w:rFonts w:ascii="Times New Roman"/>
          <w:b w:val="false"/>
          <w:i w:val="false"/>
          <w:color w:val="000000"/>
          <w:sz w:val="28"/>
        </w:rPr>
        <w:t>
      аумақтық бөлімшенің басшысы (ЭЦҚ)</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(қию сызығы)</w:t>
      </w:r>
    </w:p>
    <w:p>
      <w:pPr>
        <w:spacing w:after="0"/>
        <w:ind w:left="0"/>
        <w:jc w:val="both"/>
      </w:pPr>
      <w:r>
        <w:rPr>
          <w:rFonts w:ascii="Times New Roman"/>
          <w:b w:val="false"/>
          <w:i w:val="false"/>
          <w:color w:val="000000"/>
          <w:sz w:val="28"/>
        </w:rPr>
        <w:t>
      Мүгедектігі бар адамды оңалтудың жеке бағдарламасының кәсіптік бөлігінен үзінді көшірме</w:t>
      </w:r>
    </w:p>
    <w:p>
      <w:pPr>
        <w:spacing w:after="0"/>
        <w:ind w:left="0"/>
        <w:jc w:val="both"/>
      </w:pPr>
      <w:r>
        <w:rPr>
          <w:rFonts w:ascii="Times New Roman"/>
          <w:b w:val="false"/>
          <w:i w:val="false"/>
          <w:color w:val="000000"/>
          <w:sz w:val="28"/>
        </w:rPr>
        <w:t xml:space="preserve">
      20____ жылғы "____" ___________ ОЖБ № ______ </w:t>
      </w:r>
    </w:p>
    <w:p>
      <w:pPr>
        <w:spacing w:after="0"/>
        <w:ind w:left="0"/>
        <w:jc w:val="both"/>
      </w:pPr>
      <w:r>
        <w:rPr>
          <w:rFonts w:ascii="Times New Roman"/>
          <w:b w:val="false"/>
          <w:i w:val="false"/>
          <w:color w:val="000000"/>
          <w:sz w:val="28"/>
        </w:rPr>
        <w:t xml:space="preserve">
      20____ жылғы "____" ___________№ ______ актісіне </w:t>
      </w:r>
    </w:p>
    <w:p>
      <w:pPr>
        <w:spacing w:after="0"/>
        <w:ind w:left="0"/>
        <w:jc w:val="both"/>
      </w:pPr>
      <w:r>
        <w:rPr>
          <w:rFonts w:ascii="Times New Roman"/>
          <w:b w:val="false"/>
          <w:i w:val="false"/>
          <w:color w:val="000000"/>
          <w:sz w:val="28"/>
        </w:rPr>
        <w:t>
      1. Мүгедектігі бар адамның тегі, аты, әкесінің аты (ол болған кезде) ___</w:t>
      </w:r>
    </w:p>
    <w:p>
      <w:pPr>
        <w:spacing w:after="0"/>
        <w:ind w:left="0"/>
        <w:jc w:val="both"/>
      </w:pPr>
      <w:r>
        <w:rPr>
          <w:rFonts w:ascii="Times New Roman"/>
          <w:b w:val="false"/>
          <w:i w:val="false"/>
          <w:color w:val="000000"/>
          <w:sz w:val="28"/>
        </w:rPr>
        <w:t xml:space="preserve">
      2. Туған күні____ жылғы____ ________ </w:t>
      </w:r>
    </w:p>
    <w:p>
      <w:pPr>
        <w:spacing w:after="0"/>
        <w:ind w:left="0"/>
        <w:jc w:val="both"/>
      </w:pPr>
      <w:r>
        <w:rPr>
          <w:rFonts w:ascii="Times New Roman"/>
          <w:b w:val="false"/>
          <w:i w:val="false"/>
          <w:color w:val="000000"/>
          <w:sz w:val="28"/>
        </w:rPr>
        <w:t xml:space="preserve">
      3. Мекенжайы, үй телефоны _______________________ </w:t>
      </w:r>
    </w:p>
    <w:p>
      <w:pPr>
        <w:spacing w:after="0"/>
        <w:ind w:left="0"/>
        <w:jc w:val="both"/>
      </w:pPr>
      <w:r>
        <w:rPr>
          <w:rFonts w:ascii="Times New Roman"/>
          <w:b w:val="false"/>
          <w:i w:val="false"/>
          <w:color w:val="000000"/>
          <w:sz w:val="28"/>
        </w:rPr>
        <w:t xml:space="preserve">
      4. ОЖБ алғаш рет, қайта жасалды (қалыптастыру, түзету) </w:t>
      </w:r>
    </w:p>
    <w:p>
      <w:pPr>
        <w:spacing w:after="0"/>
        <w:ind w:left="0"/>
        <w:jc w:val="both"/>
      </w:pPr>
      <w:r>
        <w:rPr>
          <w:rFonts w:ascii="Times New Roman"/>
          <w:b w:val="false"/>
          <w:i w:val="false"/>
          <w:color w:val="000000"/>
          <w:sz w:val="28"/>
        </w:rPr>
        <w:t>
      5. Мүгедектік санаты (тобы, себебі) _________________</w:t>
      </w:r>
    </w:p>
    <w:p>
      <w:pPr>
        <w:spacing w:after="0"/>
        <w:ind w:left="0"/>
        <w:jc w:val="both"/>
      </w:pPr>
      <w:r>
        <w:rPr>
          <w:rFonts w:ascii="Times New Roman"/>
          <w:b w:val="false"/>
          <w:i w:val="false"/>
          <w:color w:val="000000"/>
          <w:sz w:val="28"/>
        </w:rPr>
        <w:t>
      6. Диагнозы _____________________________________</w:t>
      </w:r>
    </w:p>
    <w:p>
      <w:pPr>
        <w:spacing w:after="0"/>
        <w:ind w:left="0"/>
        <w:jc w:val="both"/>
      </w:pPr>
      <w:r>
        <w:rPr>
          <w:rFonts w:ascii="Times New Roman"/>
          <w:b w:val="false"/>
          <w:i w:val="false"/>
          <w:color w:val="000000"/>
          <w:sz w:val="28"/>
        </w:rPr>
        <w:t xml:space="preserve">
      7. Мүгедектік 20___ жылғы ____ ____ дейінгі мерзімге белгіленді </w:t>
      </w:r>
    </w:p>
    <w:p>
      <w:pPr>
        <w:spacing w:after="0"/>
        <w:ind w:left="0"/>
        <w:jc w:val="both"/>
      </w:pPr>
      <w:r>
        <w:rPr>
          <w:rFonts w:ascii="Times New Roman"/>
          <w:b w:val="false"/>
          <w:i w:val="false"/>
          <w:color w:val="000000"/>
          <w:sz w:val="28"/>
        </w:rPr>
        <w:t>
      8. Білімі _________________________________</w:t>
      </w:r>
    </w:p>
    <w:p>
      <w:pPr>
        <w:spacing w:after="0"/>
        <w:ind w:left="0"/>
        <w:jc w:val="both"/>
      </w:pPr>
      <w:r>
        <w:rPr>
          <w:rFonts w:ascii="Times New Roman"/>
          <w:b w:val="false"/>
          <w:i w:val="false"/>
          <w:color w:val="000000"/>
          <w:sz w:val="28"/>
        </w:rPr>
        <w:t>
      9. Кәсібі (мамандығы) ____________________________</w:t>
      </w:r>
    </w:p>
    <w:p>
      <w:pPr>
        <w:spacing w:after="0"/>
        <w:ind w:left="0"/>
        <w:jc w:val="both"/>
      </w:pPr>
      <w:r>
        <w:rPr>
          <w:rFonts w:ascii="Times New Roman"/>
          <w:b w:val="false"/>
          <w:i w:val="false"/>
          <w:color w:val="000000"/>
          <w:sz w:val="28"/>
        </w:rPr>
        <w:t xml:space="preserve">
      10. Оңалту-сараптама қорытындысы: _______________ </w:t>
      </w:r>
    </w:p>
    <w:p>
      <w:pPr>
        <w:spacing w:after="0"/>
        <w:ind w:left="0"/>
        <w:jc w:val="both"/>
      </w:pPr>
      <w:r>
        <w:rPr>
          <w:rFonts w:ascii="Times New Roman"/>
          <w:b w:val="false"/>
          <w:i w:val="false"/>
          <w:color w:val="000000"/>
          <w:sz w:val="28"/>
        </w:rPr>
        <w:t xml:space="preserve">
      кәсіптік оңалту: </w:t>
      </w:r>
    </w:p>
    <w:p>
      <w:pPr>
        <w:spacing w:after="0"/>
        <w:ind w:left="0"/>
        <w:jc w:val="both"/>
      </w:pPr>
      <w:r>
        <w:rPr>
          <w:rFonts w:ascii="Times New Roman"/>
          <w:b w:val="false"/>
          <w:i w:val="false"/>
          <w:color w:val="000000"/>
          <w:sz w:val="28"/>
        </w:rPr>
        <w:t xml:space="preserve">
      іс-шара ______________ әзірлеу күні _________ жылғы ____________ </w:t>
      </w:r>
    </w:p>
    <w:p>
      <w:pPr>
        <w:spacing w:after="0"/>
        <w:ind w:left="0"/>
        <w:jc w:val="both"/>
      </w:pPr>
      <w:r>
        <w:rPr>
          <w:rFonts w:ascii="Times New Roman"/>
          <w:b w:val="false"/>
          <w:i w:val="false"/>
          <w:color w:val="000000"/>
          <w:sz w:val="28"/>
        </w:rPr>
        <w:t xml:space="preserve">
      іске асыру мерзімі__________________________ жылғы ____________ </w:t>
      </w:r>
    </w:p>
    <w:p>
      <w:pPr>
        <w:spacing w:after="0"/>
        <w:ind w:left="0"/>
        <w:jc w:val="both"/>
      </w:pPr>
      <w:r>
        <w:rPr>
          <w:rFonts w:ascii="Times New Roman"/>
          <w:b w:val="false"/>
          <w:i w:val="false"/>
          <w:color w:val="000000"/>
          <w:sz w:val="28"/>
        </w:rPr>
        <w:t xml:space="preserve">
      іс-шара__________ _______әзірлеу күні _________ жылғы __________ </w:t>
      </w:r>
    </w:p>
    <w:p>
      <w:pPr>
        <w:spacing w:after="0"/>
        <w:ind w:left="0"/>
        <w:jc w:val="both"/>
      </w:pPr>
      <w:r>
        <w:rPr>
          <w:rFonts w:ascii="Times New Roman"/>
          <w:b w:val="false"/>
          <w:i w:val="false"/>
          <w:color w:val="000000"/>
          <w:sz w:val="28"/>
        </w:rPr>
        <w:t xml:space="preserve">
      іске асыру мерзімі _________________________ жылғы ____________ </w:t>
      </w:r>
    </w:p>
    <w:p>
      <w:pPr>
        <w:spacing w:after="0"/>
        <w:ind w:left="0"/>
        <w:jc w:val="both"/>
      </w:pPr>
      <w:r>
        <w:rPr>
          <w:rFonts w:ascii="Times New Roman"/>
          <w:b w:val="false"/>
          <w:i w:val="false"/>
          <w:color w:val="000000"/>
          <w:sz w:val="28"/>
        </w:rPr>
        <w:t xml:space="preserve">
      Тегі, аты, әкесінің аты (ол болған кезде___________________________ </w:t>
      </w:r>
    </w:p>
    <w:p>
      <w:pPr>
        <w:spacing w:after="0"/>
        <w:ind w:left="0"/>
        <w:jc w:val="both"/>
      </w:pPr>
      <w:r>
        <w:rPr>
          <w:rFonts w:ascii="Times New Roman"/>
          <w:b w:val="false"/>
          <w:i w:val="false"/>
          <w:color w:val="000000"/>
          <w:sz w:val="28"/>
        </w:rPr>
        <w:t>
      аумақтық бөлімшенің басшысы (қолы)</w:t>
      </w:r>
    </w:p>
    <w:p>
      <w:pPr>
        <w:spacing w:after="0"/>
        <w:ind w:left="0"/>
        <w:jc w:val="both"/>
      </w:pPr>
      <w:r>
        <w:rPr>
          <w:rFonts w:ascii="Times New Roman"/>
          <w:b w:val="false"/>
          <w:i w:val="false"/>
          <w:color w:val="000000"/>
          <w:sz w:val="28"/>
        </w:rPr>
        <w:t>
      Мөрдің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14-қосымша</w:t>
            </w:r>
          </w:p>
        </w:tc>
      </w:tr>
    </w:tbl>
    <w:p>
      <w:pPr>
        <w:spacing w:after="0"/>
        <w:ind w:left="0"/>
        <w:jc w:val="both"/>
      </w:pPr>
      <w:r>
        <w:rPr>
          <w:rFonts w:ascii="Times New Roman"/>
          <w:b w:val="false"/>
          <w:i w:val="false"/>
          <w:color w:val="000000"/>
          <w:sz w:val="28"/>
        </w:rPr>
        <w:t>
      Нысан</w:t>
      </w:r>
    </w:p>
    <w:bookmarkStart w:name="z135" w:id="165"/>
    <w:p>
      <w:pPr>
        <w:spacing w:after="0"/>
        <w:ind w:left="0"/>
        <w:jc w:val="left"/>
      </w:pPr>
      <w:r>
        <w:rPr>
          <w:rFonts w:ascii="Times New Roman"/>
          <w:b/>
          <w:i w:val="false"/>
          <w:color w:val="000000"/>
        </w:rPr>
        <w:t xml:space="preserve"> Мүгедектігі бар адамның тұрғын үй-тұрмыстық жағдайын тексеру актісі</w:t>
      </w:r>
    </w:p>
    <w:bookmarkEnd w:id="165"/>
    <w:p>
      <w:pPr>
        <w:spacing w:after="0"/>
        <w:ind w:left="0"/>
        <w:jc w:val="both"/>
      </w:pPr>
      <w:r>
        <w:rPr>
          <w:rFonts w:ascii="Times New Roman"/>
          <w:b w:val="false"/>
          <w:i w:val="false"/>
          <w:color w:val="000000"/>
          <w:sz w:val="28"/>
        </w:rPr>
        <w:t>
      Тексеру жүргізу күні 20____ жылғы "____" _________</w:t>
      </w:r>
    </w:p>
    <w:p>
      <w:pPr>
        <w:spacing w:after="0"/>
        <w:ind w:left="0"/>
        <w:jc w:val="both"/>
      </w:pPr>
      <w:r>
        <w:rPr>
          <w:rFonts w:ascii="Times New Roman"/>
          <w:b w:val="false"/>
          <w:i w:val="false"/>
          <w:color w:val="000000"/>
          <w:sz w:val="28"/>
        </w:rPr>
        <w:t>
      Комиссияның құрамында: 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кезде), лауазымы)</w:t>
      </w:r>
    </w:p>
    <w:p>
      <w:pPr>
        <w:spacing w:after="0"/>
        <w:ind w:left="0"/>
        <w:jc w:val="both"/>
      </w:pPr>
      <w:r>
        <w:rPr>
          <w:rFonts w:ascii="Times New Roman"/>
          <w:b w:val="false"/>
          <w:i w:val="false"/>
          <w:color w:val="000000"/>
          <w:sz w:val="28"/>
        </w:rPr>
        <w:t>
      Мүгедектігі бар адамның тұрғын үй-тұрмыстық жағдайына және иелігіндегі тұрғын үй-жайының техникалық жағдайына тексеру жүргізді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(мүгедектігі бар адамның тегі, аты, әкесінің аты (ол болған кезде)</w:t>
      </w:r>
    </w:p>
    <w:p>
      <w:pPr>
        <w:spacing w:after="0"/>
        <w:ind w:left="0"/>
        <w:jc w:val="both"/>
      </w:pPr>
      <w:r>
        <w:rPr>
          <w:rFonts w:ascii="Times New Roman"/>
          <w:b w:val="false"/>
          <w:i w:val="false"/>
          <w:color w:val="000000"/>
          <w:sz w:val="28"/>
        </w:rPr>
        <w:t>
      Т.А.Ә., туған күні)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Тұрғылықты жерінің мекенжайы, телефоны (ол болған кезде)</w:t>
      </w:r>
    </w:p>
    <w:p>
      <w:pPr>
        <w:spacing w:after="0"/>
        <w:ind w:left="0"/>
        <w:jc w:val="both"/>
      </w:pPr>
      <w:r>
        <w:rPr>
          <w:rFonts w:ascii="Times New Roman"/>
          <w:b w:val="false"/>
          <w:i w:val="false"/>
          <w:color w:val="000000"/>
          <w:sz w:val="28"/>
        </w:rPr>
        <w:t xml:space="preserve">
      Мүгедектігі бар адамның әлеуметтік жағдайы _______________________ </w:t>
      </w:r>
    </w:p>
    <w:p>
      <w:pPr>
        <w:spacing w:after="0"/>
        <w:ind w:left="0"/>
        <w:jc w:val="both"/>
      </w:pPr>
      <w:r>
        <w:rPr>
          <w:rFonts w:ascii="Times New Roman"/>
          <w:b w:val="false"/>
          <w:i w:val="false"/>
          <w:color w:val="000000"/>
          <w:sz w:val="28"/>
        </w:rPr>
        <w:t xml:space="preserve">
      (жалғызілікті, жалғыз тұратын немесе отбасының еңбекке жарамсыз мүшелерімен </w:t>
      </w:r>
    </w:p>
    <w:p>
      <w:pPr>
        <w:spacing w:after="0"/>
        <w:ind w:left="0"/>
        <w:jc w:val="both"/>
      </w:pPr>
      <w:r>
        <w:rPr>
          <w:rFonts w:ascii="Times New Roman"/>
          <w:b w:val="false"/>
          <w:i w:val="false"/>
          <w:color w:val="000000"/>
          <w:sz w:val="28"/>
        </w:rPr>
        <w:t>
      тұратын, жұмыс істейтін, зейнеткер)</w:t>
      </w:r>
    </w:p>
    <w:p>
      <w:pPr>
        <w:spacing w:after="0"/>
        <w:ind w:left="0"/>
        <w:jc w:val="both"/>
      </w:pPr>
      <w:r>
        <w:rPr>
          <w:rFonts w:ascii="Times New Roman"/>
          <w:b w:val="false"/>
          <w:i w:val="false"/>
          <w:color w:val="000000"/>
          <w:sz w:val="28"/>
        </w:rPr>
        <w:t>
      Отбасы құрамы 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кезде), туған күні, туыстық қатынастары, </w:t>
      </w:r>
    </w:p>
    <w:p>
      <w:pPr>
        <w:spacing w:after="0"/>
        <w:ind w:left="0"/>
        <w:jc w:val="both"/>
      </w:pPr>
      <w:r>
        <w:rPr>
          <w:rFonts w:ascii="Times New Roman"/>
          <w:b w:val="false"/>
          <w:i w:val="false"/>
          <w:color w:val="000000"/>
          <w:sz w:val="28"/>
        </w:rPr>
        <w:t>
      тұрғылықты жері)</w:t>
      </w:r>
    </w:p>
    <w:p>
      <w:pPr>
        <w:spacing w:after="0"/>
        <w:ind w:left="0"/>
        <w:jc w:val="both"/>
      </w:pPr>
      <w:r>
        <w:rPr>
          <w:rFonts w:ascii="Times New Roman"/>
          <w:b w:val="false"/>
          <w:i w:val="false"/>
          <w:color w:val="000000"/>
          <w:sz w:val="28"/>
        </w:rPr>
        <w:t>
      Тұрғын үй жағдайлары 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(қандай үйде немесе пәтерде тұратынын, бөлмелердің санын, алаң мөлшері көрсетілсін)</w:t>
      </w:r>
    </w:p>
    <w:p>
      <w:pPr>
        <w:spacing w:after="0"/>
        <w:ind w:left="0"/>
        <w:jc w:val="both"/>
      </w:pPr>
      <w:r>
        <w:rPr>
          <w:rFonts w:ascii="Times New Roman"/>
          <w:b w:val="false"/>
          <w:i w:val="false"/>
          <w:color w:val="000000"/>
          <w:sz w:val="28"/>
        </w:rPr>
        <w:t xml:space="preserve">
      Тұрғын үйдің жайластырылуы: </w:t>
      </w:r>
    </w:p>
    <w:p>
      <w:pPr>
        <w:spacing w:after="0"/>
        <w:ind w:left="0"/>
        <w:jc w:val="both"/>
      </w:pPr>
      <w:r>
        <w:rPr>
          <w:rFonts w:ascii="Times New Roman"/>
          <w:b w:val="false"/>
          <w:i w:val="false"/>
          <w:color w:val="000000"/>
          <w:sz w:val="28"/>
        </w:rPr>
        <w:t xml:space="preserve">
      1. Қабат "___" </w:t>
      </w:r>
    </w:p>
    <w:p>
      <w:pPr>
        <w:spacing w:after="0"/>
        <w:ind w:left="0"/>
        <w:jc w:val="both"/>
      </w:pPr>
      <w:r>
        <w:rPr>
          <w:rFonts w:ascii="Times New Roman"/>
          <w:b w:val="false"/>
          <w:i w:val="false"/>
          <w:color w:val="000000"/>
          <w:sz w:val="28"/>
        </w:rPr>
        <w:t>
      2. Лифтінің болуы: _______________________________________________</w:t>
      </w:r>
    </w:p>
    <w:p>
      <w:pPr>
        <w:spacing w:after="0"/>
        <w:ind w:left="0"/>
        <w:jc w:val="both"/>
      </w:pPr>
      <w:r>
        <w:rPr>
          <w:rFonts w:ascii="Times New Roman"/>
          <w:b w:val="false"/>
          <w:i w:val="false"/>
          <w:color w:val="000000"/>
          <w:sz w:val="28"/>
        </w:rPr>
        <w:t>
      Кабина: өлшемдері (тереңдігі х ені) (норма кемінде 129х140 сантиметр) __</w:t>
      </w:r>
    </w:p>
    <w:p>
      <w:pPr>
        <w:spacing w:after="0"/>
        <w:ind w:left="0"/>
        <w:jc w:val="both"/>
      </w:pPr>
      <w:r>
        <w:rPr>
          <w:rFonts w:ascii="Times New Roman"/>
          <w:b w:val="false"/>
          <w:i w:val="false"/>
          <w:color w:val="000000"/>
          <w:sz w:val="28"/>
        </w:rPr>
        <w:t>
      лифт алдындағы алаң (норма 150х150 сантиметр) _____________________</w:t>
      </w:r>
    </w:p>
    <w:p>
      <w:pPr>
        <w:spacing w:after="0"/>
        <w:ind w:left="0"/>
        <w:jc w:val="both"/>
      </w:pPr>
      <w:r>
        <w:rPr>
          <w:rFonts w:ascii="Times New Roman"/>
          <w:b w:val="false"/>
          <w:i w:val="false"/>
          <w:color w:val="000000"/>
          <w:sz w:val="28"/>
        </w:rPr>
        <w:t>
      есік орнының ені (норма кемінде 90 сантиметр) _______________________</w:t>
      </w:r>
    </w:p>
    <w:p>
      <w:pPr>
        <w:spacing w:after="0"/>
        <w:ind w:left="0"/>
        <w:jc w:val="both"/>
      </w:pPr>
      <w:r>
        <w:rPr>
          <w:rFonts w:ascii="Times New Roman"/>
          <w:b w:val="false"/>
          <w:i w:val="false"/>
          <w:color w:val="000000"/>
          <w:sz w:val="28"/>
        </w:rPr>
        <w:t>
      тұтқа (биіктігі) (норма 90-110 сантиметр) ____________________________</w:t>
      </w:r>
    </w:p>
    <w:p>
      <w:pPr>
        <w:spacing w:after="0"/>
        <w:ind w:left="0"/>
        <w:jc w:val="both"/>
      </w:pPr>
      <w:r>
        <w:rPr>
          <w:rFonts w:ascii="Times New Roman"/>
          <w:b w:val="false"/>
          <w:i w:val="false"/>
          <w:color w:val="000000"/>
          <w:sz w:val="28"/>
        </w:rPr>
        <w:t>
      3. Жылыту түрі: орталықтандырылған, газ, отын, көмір (асты сызылсын) _</w:t>
      </w:r>
    </w:p>
    <w:p>
      <w:pPr>
        <w:spacing w:after="0"/>
        <w:ind w:left="0"/>
        <w:jc w:val="both"/>
      </w:pPr>
      <w:r>
        <w:rPr>
          <w:rFonts w:ascii="Times New Roman"/>
          <w:b w:val="false"/>
          <w:i w:val="false"/>
          <w:color w:val="000000"/>
          <w:sz w:val="28"/>
        </w:rPr>
        <w:t xml:space="preserve">
      4. Сумен жабдықтау: ыстық, суық, жоқ (асты сызылсын). </w:t>
      </w:r>
    </w:p>
    <w:p>
      <w:pPr>
        <w:spacing w:after="0"/>
        <w:ind w:left="0"/>
        <w:jc w:val="both"/>
      </w:pPr>
      <w:r>
        <w:rPr>
          <w:rFonts w:ascii="Times New Roman"/>
          <w:b w:val="false"/>
          <w:i w:val="false"/>
          <w:color w:val="000000"/>
          <w:sz w:val="28"/>
        </w:rPr>
        <w:t>
      5. Есік орнының ені (норма кемінде 90 сантиметр) 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(өңір, МӘС бөлімінің №, мекенжайы/регион, № отдела МСЭ, адрес)</w:t>
      </w:r>
    </w:p>
    <w:p>
      <w:pPr>
        <w:spacing w:after="0"/>
        <w:ind w:left="0"/>
        <w:jc w:val="both"/>
      </w:pPr>
      <w:r>
        <w:rPr>
          <w:rFonts w:ascii="Times New Roman"/>
          <w:b w:val="false"/>
          <w:i w:val="false"/>
          <w:color w:val="000000"/>
          <w:sz w:val="28"/>
        </w:rPr>
        <w:t>
      (ішкі өңдеудің, еденнің, терезе жақтауларының, кіреберіс және бөлмеаралық есіктердің, сантехникалық жабдықтардың, газ жабдықтарының, коммуникацияның, электр сымдарының жай-күйі көрсетілсін)</w:t>
      </w:r>
    </w:p>
    <w:p>
      <w:pPr>
        <w:spacing w:after="0"/>
        <w:ind w:left="0"/>
        <w:jc w:val="both"/>
      </w:pPr>
      <w:r>
        <w:rPr>
          <w:rFonts w:ascii="Times New Roman"/>
          <w:b w:val="false"/>
          <w:i w:val="false"/>
          <w:color w:val="000000"/>
          <w:sz w:val="28"/>
        </w:rPr>
        <w:t xml:space="preserve">
      Техникалық көмекші (орнын толтырушы) құралдары бар ма (протездік-ортопедиялық, сурдо-, тифлотехникалық): ________________________________ </w:t>
      </w:r>
    </w:p>
    <w:p>
      <w:pPr>
        <w:spacing w:after="0"/>
        <w:ind w:left="0"/>
        <w:jc w:val="both"/>
      </w:pPr>
      <w:r>
        <w:rPr>
          <w:rFonts w:ascii="Times New Roman"/>
          <w:b w:val="false"/>
          <w:i w:val="false"/>
          <w:color w:val="000000"/>
          <w:sz w:val="28"/>
        </w:rPr>
        <w:t xml:space="preserve">
      Қорытынды </w:t>
      </w:r>
    </w:p>
    <w:p>
      <w:pPr>
        <w:spacing w:after="0"/>
        <w:ind w:left="0"/>
        <w:jc w:val="both"/>
      </w:pPr>
      <w:r>
        <w:rPr>
          <w:rFonts w:ascii="Times New Roman"/>
          <w:b w:val="false"/>
          <w:i w:val="false"/>
          <w:color w:val="000000"/>
          <w:sz w:val="28"/>
        </w:rPr>
        <w:t xml:space="preserve">
      Мүгедектігі бар адамның санаты: </w:t>
      </w:r>
    </w:p>
    <w:p>
      <w:pPr>
        <w:spacing w:after="0"/>
        <w:ind w:left="0"/>
        <w:jc w:val="both"/>
      </w:pPr>
      <w:r>
        <w:rPr>
          <w:rFonts w:ascii="Times New Roman"/>
          <w:b w:val="false"/>
          <w:i w:val="false"/>
          <w:color w:val="000000"/>
          <w:sz w:val="28"/>
        </w:rPr>
        <w:t>
      арбамен қозғалатын мүгедектігі бар адамдар; қозғалуда арбаны пайдаланбайтын тірек-қимыл аппараты бұзылған мүгедектігі бар адамдар; көзінің ақауы бар мүгедектігі бар адамдар; құлағының мүкісі бар мүгедектігі бар адамдар (кажетінің асты сызылсын) басқалар</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(жазу керек)</w:t>
      </w:r>
    </w:p>
    <w:p>
      <w:pPr>
        <w:spacing w:after="0"/>
        <w:ind w:left="0"/>
        <w:jc w:val="both"/>
      </w:pPr>
      <w:r>
        <w:rPr>
          <w:rFonts w:ascii="Times New Roman"/>
          <w:b w:val="false"/>
          <w:i w:val="false"/>
          <w:color w:val="000000"/>
          <w:sz w:val="28"/>
        </w:rPr>
        <w:t>
      тұрғын үй-тұрмыстық жағдайлары мынадай позициялар бойынша жақсартуды қажет етеді: тұрғын үйге мұқтаж, қабатын, ғимарат типін, жайлылық деңгейін және тұруға қажетті басқа да жағдайларын ескере отырып тұрғын үй-жайды таңдау құқығы бар, тұрғын үй-жайларды жабдықтауға мұқтаж (қажетінің асты сызылсын) басқалар</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(жазу керек)</w:t>
      </w:r>
    </w:p>
    <w:p>
      <w:pPr>
        <w:spacing w:after="0"/>
        <w:ind w:left="0"/>
        <w:jc w:val="both"/>
      </w:pPr>
      <w:r>
        <w:rPr>
          <w:rFonts w:ascii="Times New Roman"/>
          <w:b w:val="false"/>
          <w:i w:val="false"/>
          <w:color w:val="000000"/>
          <w:sz w:val="28"/>
        </w:rPr>
        <w:t>
      Комиссия мүшелері: 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(қолы, тегі, аты, әкесінің аты (ол болған кезде)</w:t>
      </w:r>
    </w:p>
    <w:p>
      <w:pPr>
        <w:spacing w:after="0"/>
        <w:ind w:left="0"/>
        <w:jc w:val="both"/>
      </w:pPr>
      <w:r>
        <w:rPr>
          <w:rFonts w:ascii="Times New Roman"/>
          <w:b w:val="false"/>
          <w:i w:val="false"/>
          <w:color w:val="000000"/>
          <w:sz w:val="28"/>
        </w:rPr>
        <w:t xml:space="preserve">
      20_____ жылғы "_____" ___________ </w:t>
      </w:r>
    </w:p>
    <w:p>
      <w:pPr>
        <w:spacing w:after="0"/>
        <w:ind w:left="0"/>
        <w:jc w:val="both"/>
      </w:pPr>
      <w:r>
        <w:rPr>
          <w:rFonts w:ascii="Times New Roman"/>
          <w:b w:val="false"/>
          <w:i w:val="false"/>
          <w:color w:val="000000"/>
          <w:sz w:val="28"/>
        </w:rPr>
        <w:t>
      (акті жасалған күн)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15-қосымша</w:t>
            </w:r>
          </w:p>
        </w:tc>
      </w:tr>
    </w:tbl>
    <w:p>
      <w:pPr>
        <w:spacing w:after="0"/>
        <w:ind w:left="0"/>
        <w:jc w:val="both"/>
      </w:pPr>
      <w:r>
        <w:rPr>
          <w:rFonts w:ascii="Times New Roman"/>
          <w:b w:val="false"/>
          <w:i w:val="false"/>
          <w:color w:val="000000"/>
          <w:sz w:val="28"/>
        </w:rPr>
        <w:t>
      Нысан</w:t>
      </w:r>
    </w:p>
    <w:bookmarkStart w:name="z137" w:id="166"/>
    <w:p>
      <w:pPr>
        <w:spacing w:after="0"/>
        <w:ind w:left="0"/>
        <w:jc w:val="left"/>
      </w:pPr>
      <w:r>
        <w:rPr>
          <w:rFonts w:ascii="Times New Roman"/>
          <w:b/>
          <w:i w:val="false"/>
          <w:color w:val="000000"/>
        </w:rPr>
        <w:t xml:space="preserve"> Сырттай проактивті куәландыру (қайта куәландыру) жүргізілетін нозологиялық нысандар тізбесі</w:t>
      </w:r>
    </w:p>
    <w:bookmarkEnd w:id="166"/>
    <w:p>
      <w:pPr>
        <w:spacing w:after="0"/>
        <w:ind w:left="0"/>
        <w:jc w:val="both"/>
      </w:pPr>
      <w:r>
        <w:rPr>
          <w:rFonts w:ascii="Times New Roman"/>
          <w:b w:val="false"/>
          <w:i w:val="false"/>
          <w:color w:val="ff0000"/>
          <w:sz w:val="28"/>
        </w:rPr>
        <w:t xml:space="preserve">
      Ескерту. 15-қосымшаға өзгеріс енгізілді - ҚР Еңбек және халықты әлеуметтік қорғау министрінің 04.03.2024 </w:t>
      </w:r>
      <w:r>
        <w:rPr>
          <w:rFonts w:ascii="Times New Roman"/>
          <w:b w:val="false"/>
          <w:i w:val="false"/>
          <w:color w:val="ff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Нозологиялық нысандар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АХЖ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Қатерлі ісіктер: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Еріннің, ауыз қуысының және жұтқыншақтың қатерлі ісігі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С00 – С 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қорыту жүйесінің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С15 -–С26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жүйесінің, жүректің және кеуде қуысының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С30 -–С39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Сүйектер мен буын шеміршектерінің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С40 – С41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қатерлі ісіктері, қатерлі меланома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С43 – С44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Мезотелиалды, дәнекер және жұмсақ тіндердің, ішперде және ішперде артындағы кеңістіктің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С45 – С49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безінің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С50.0 – С50.9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 органдарының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С51 – С58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 жыныс органдарының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С60 – С63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Зәр шығару жүйесінің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С64 – С68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құлақ, мидың және орталық жүйке жүйесінің басқа бөліктерінің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С69 – С72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Қалқанша безінің және басқа да ішкі секреция бездерінің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С73 – С75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 орналаспаған, қайталама және анықталмаған учаскелердің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С76 – С80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Лимфоидты, қан түзетін және онымен туыс тіндердің қатерлі ісіктері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С81 – С96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(бастапқы) бірнеше локализациядағы қатерлі ісіктер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С97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локализациядағы туберкулез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А15-А19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 туберкулезі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Зәр шығару жүйесінің туберкулезі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А18.1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Омыртқа, жамбас және / немесе тізе туберкулезі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жүйке жүйесінің туберкулезі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Ересектердегі қанайналым жүйесінің аурулары - цереброваскулярлы аурулардың салдары: ауыр гемипарез немесе гемиплегия, трипарез немесе триплегия, тетрапарез немесе тетраплегия, қантамырлық деменциямен асқынған ми қан айналымының жедел бұзылыстары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I60.0 - I60.9, I61.0 - I61.9,</w:t>
            </w:r>
          </w:p>
          <w:p>
            <w:pPr>
              <w:spacing w:after="20"/>
              <w:ind w:left="20"/>
              <w:jc w:val="both"/>
            </w:pPr>
            <w:r>
              <w:rPr>
                <w:rFonts w:ascii="Times New Roman"/>
                <w:b w:val="false"/>
                <w:i w:val="false"/>
                <w:color w:val="000000"/>
                <w:sz w:val="20"/>
              </w:rPr>
              <w:t xml:space="preserve">
I62.0, I62.1, I62.9, </w:t>
            </w:r>
          </w:p>
          <w:p>
            <w:pPr>
              <w:spacing w:after="20"/>
              <w:ind w:left="20"/>
              <w:jc w:val="both"/>
            </w:pPr>
            <w:r>
              <w:rPr>
                <w:rFonts w:ascii="Times New Roman"/>
                <w:b w:val="false"/>
                <w:i w:val="false"/>
                <w:color w:val="000000"/>
                <w:sz w:val="20"/>
              </w:rPr>
              <w:t xml:space="preserve">
I63.0 - I63.9, I64, </w:t>
            </w:r>
          </w:p>
          <w:p>
            <w:pPr>
              <w:spacing w:after="20"/>
              <w:ind w:left="20"/>
              <w:jc w:val="both"/>
            </w:pPr>
            <w:r>
              <w:rPr>
                <w:rFonts w:ascii="Times New Roman"/>
                <w:b w:val="false"/>
                <w:i w:val="false"/>
                <w:color w:val="000000"/>
                <w:sz w:val="20"/>
              </w:rPr>
              <w:t>
I65.0 - I65.3, I65.8, I65.9, I66.0 - I66.4, I66.8, I66.9, I67.0 - I67.9, I69.0 - I69.4, I69.8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Лериш синдромы, екі аяқтың облитерациялық атеросклерозы әсерінен аяқтың сан, жіліншік оның ішінде Пирогов бойынша аяқ басы деңгейінде кесілген тұқылы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I74.0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Лериш синдромы, екі аяқтың облитерациялық атеросклерозы әсерінен екі аяқтың сан, жіліншік оның ішінде Пирогов бойынша аяқ басы деңгейінде кесілген тұқылдары;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I74.0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Ересектерде созылмалы бүйрек жеткіліксіздігінің терминалдық сатысындағы зәр шығару жүйесінің аурулары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18.5 (ересектерде)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Ақыл-ой кемістігін қоса алғанда, психикалық аурулар, балалар аутизмі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F00-99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Балалардағы 1 типті қант диабеті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Е10 (балаларда)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диабеті әсерінен аяқтың сан, жіліншік оның ішінде Пирогов бойынша аяқ басы деңгейінде кесілген тұқылы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E10-E14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диабеті әсерінен екі аяқтың сан, жіліншік оның ішінде Пирогов бойынша аяқ басы деңгейінде кесілген тұқылдары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E10-E14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Балалардағы мукополисахаридоз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E76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Туа біткен және жүре пайда болған анатомиялық ақаулар (аяқтың болмауы немесе ампутациясы, рентгендік растау болған кезде, хирургиялық ампутация кезінде - стационарлық науқастың тарихынан алынған үзінділер):</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S48, S58, S68, S78 S88, S98, Т05, Q71.0-Q71.3, Q72.0-Q72.3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барлық саусақтарының болмауы немесе жоғары деңгейдегі екі қолдың кесілген келтесі</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жамбастың жоғарғы үштен бір деңгейінде екі аяқтың кесілген келтесі</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(иық буынында) және төменгі (жамбас буынында) аяқ-қолдардың біріккен экзартикуляциясының үйлесуі</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 қол басының бірінші саусақтарын қоспағанда, барлық төрт саусақтарының фалангаларының болмауы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саусақтың, соның ішінде екі қолдың да, барлық фалангтарының болмауы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сәйкес метакарпальды сүйектерімен бірінші және екінші саусақтардың болмауы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сәйкес алақан сүйектерімен үш саусақтың болмауы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иық буынындағы қолдың экзартикуляциясы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Шопар бойынша аяқтың басының ампутациясы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Балтырдың келтесі, соның ішінде аяқ басының Пирогов бойынша ампутациясы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жамбас экзартикуляциясы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протездеуге жатпайтын жамбас сүйегінің жоғары деңгейлі (жоғарғы үштен бір бөлігі) ампутациясы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аяқтың балтыр немесе жамбастың деңгейінде протезделген ампутациясы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саусақтың барлық фалангаларының болмауымен біріккен балтырдың немесе бір аяқтың анағұрлым жоғары деңгейдегі ампутациясы немесе бір қолдың анағұрлым жоғары ампутациясы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саусақты қоспағанда, қолдың төрт саусағының барлық фалангтарының болмауы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қолдың бірінші саусағын қосқанда үш саусағының барлық фалангтарының болмауы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алақан сүйектерімен қолдың бірінші және екінші саусақтарының болмауы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алақан сүйектерімен қолдың үш саусағының болмауы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қолдың бірінші саусақтарының болмауы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қолдың жоғарғы ампутациясы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Пирогов бойынша ампутациядан кейінгі аяқ басының келтесі, Шопар буыны деңгейіндегі тұйықталған келте және аяқтың жоғары деңгейдегі ампутациясы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табан сүйектерінің бастарын Шарп бойынша резекциялаумен аяқ басының екі жақты тұқылдары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Клиникалық-неврологиялық статус (төменгі параплегия, тетраплегия) деректерімен және аспаптық зерттеу әдістерімен растал ған (КТ және/немесе МРТ), омыртқа жарақаттарының салдарынан жұлынның толық анатомиялық үзілісі;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S14.1</w:t>
            </w:r>
          </w:p>
          <w:p>
            <w:pPr>
              <w:spacing w:after="20"/>
              <w:ind w:left="20"/>
              <w:jc w:val="both"/>
            </w:pPr>
            <w:r>
              <w:rPr>
                <w:rFonts w:ascii="Times New Roman"/>
                <w:b w:val="false"/>
                <w:i w:val="false"/>
                <w:color w:val="000000"/>
                <w:sz w:val="20"/>
              </w:rPr>
              <w:t>
S24.1</w:t>
            </w:r>
          </w:p>
          <w:p>
            <w:pPr>
              <w:spacing w:after="20"/>
              <w:ind w:left="20"/>
              <w:jc w:val="both"/>
            </w:pPr>
            <w:r>
              <w:rPr>
                <w:rFonts w:ascii="Times New Roman"/>
                <w:b w:val="false"/>
                <w:i w:val="false"/>
                <w:color w:val="000000"/>
                <w:sz w:val="20"/>
              </w:rPr>
              <w:t>
S34.1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Даун синдромы (ауруы)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Трансплантациясынан кейінгі жағдай (жүрек, өкпе, бауыр, бүйрек, ұйқы безі),</w:t>
            </w:r>
          </w:p>
          <w:p>
            <w:pPr>
              <w:spacing w:after="20"/>
              <w:ind w:left="20"/>
              <w:jc w:val="both"/>
            </w:pPr>
            <w:r>
              <w:rPr>
                <w:rFonts w:ascii="Times New Roman"/>
                <w:b w:val="false"/>
                <w:i w:val="false"/>
                <w:color w:val="000000"/>
                <w:sz w:val="20"/>
              </w:rPr>
              <w:t>
жүректің сол жақ қарыншасын (LVAD), толығымен жасанды жүректі (BiVAD) имплантациялаудан кейінгі жағдай (егер бар болса, операцияның барысы сипатталған стационарлық ауру тарихынан үзінділер) – МӘС-ке алғаш рет жолдаған кезде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N18.1-N18.5, N18.8, 18.9, N15.8. N15.9, Q61.8-Q61.9 Т86.1, К86.8-К86.9, Т86.8, Т86.9, К76.6, К76.8, К71.2-К71.6, К71.8, К73.2, К73.8, К73.9, К75.2, К75.4, К74.0, К74.3, К74.4, К74.5, В18.0-В18.2, В18.9, Z94-95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Чайлда-Пью критерии бойынша бауыр циррозының ауыр түрі, С класс (емге көнбейтін, шиеленіскен асцит, ауыр энцефалопатия, били рубин 51 мкмоль/лден жоғары, альбумин - 28 г/л төмен, ПТВ –6 сек жоғары, ПТИ –40% 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K74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аурулары:</w:t>
            </w:r>
          </w:p>
          <w:p>
            <w:pPr>
              <w:spacing w:after="20"/>
              <w:ind w:left="20"/>
              <w:jc w:val="both"/>
            </w:pPr>
            <w:r>
              <w:rPr>
                <w:rFonts w:ascii="Times New Roman"/>
                <w:b w:val="false"/>
                <w:i w:val="false"/>
                <w:color w:val="000000"/>
                <w:sz w:val="20"/>
              </w:rPr>
              <w:t>
Апластикалық анемия. Миелодиспластикалық синдром. Иммундық тромбоцитопениялық пурпура. Көптеген миелома.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D61.3, D61.9;</w:t>
            </w:r>
          </w:p>
          <w:p>
            <w:pPr>
              <w:spacing w:after="20"/>
              <w:ind w:left="20"/>
              <w:jc w:val="both"/>
            </w:pPr>
            <w:r>
              <w:rPr>
                <w:rFonts w:ascii="Times New Roman"/>
                <w:b w:val="false"/>
                <w:i w:val="false"/>
                <w:color w:val="000000"/>
                <w:sz w:val="20"/>
              </w:rPr>
              <w:t>
D46.0-D46.7, D46.9;</w:t>
            </w:r>
          </w:p>
          <w:p>
            <w:pPr>
              <w:spacing w:after="20"/>
              <w:ind w:left="20"/>
              <w:jc w:val="both"/>
            </w:pPr>
            <w:r>
              <w:rPr>
                <w:rFonts w:ascii="Times New Roman"/>
                <w:b w:val="false"/>
                <w:i w:val="false"/>
                <w:color w:val="000000"/>
                <w:sz w:val="20"/>
              </w:rPr>
              <w:t>
D69.3, D69.6;</w:t>
            </w:r>
          </w:p>
          <w:p>
            <w:pPr>
              <w:spacing w:after="20"/>
              <w:ind w:left="20"/>
              <w:jc w:val="both"/>
            </w:pPr>
            <w:r>
              <w:rPr>
                <w:rFonts w:ascii="Times New Roman"/>
                <w:b w:val="false"/>
                <w:i w:val="false"/>
                <w:color w:val="000000"/>
                <w:sz w:val="20"/>
              </w:rPr>
              <w:t>
C90.0-C90.2.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Туа біткен және жүре пайда болған анофтальм. Екі жақты анофтальм, туа біткен рудиментарлы көз алмалары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Q11.1- Q 11.2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Лепра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А30, А30.0-А30.5, А30.8, А30.9, В92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Паркинсон ауруы, Хен-Яру бойынша 5 дәреже (үнемі басқа адамның көмегін қажет етуі)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G20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16-қосымша</w:t>
            </w:r>
          </w:p>
        </w:tc>
      </w:tr>
    </w:tbl>
    <w:p>
      <w:pPr>
        <w:spacing w:after="0"/>
        <w:ind w:left="0"/>
        <w:jc w:val="both"/>
      </w:pPr>
      <w:r>
        <w:rPr>
          <w:rFonts w:ascii="Times New Roman"/>
          <w:b w:val="false"/>
          <w:i w:val="false"/>
          <w:color w:val="000000"/>
          <w:sz w:val="28"/>
        </w:rPr>
        <w:t>
      Нысан</w:t>
      </w:r>
    </w:p>
    <w:bookmarkStart w:name="z139" w:id="167"/>
    <w:p>
      <w:pPr>
        <w:spacing w:after="0"/>
        <w:ind w:left="0"/>
        <w:jc w:val="left"/>
      </w:pPr>
      <w:r>
        <w:rPr>
          <w:rFonts w:ascii="Times New Roman"/>
          <w:b/>
          <w:i w:val="false"/>
          <w:color w:val="000000"/>
        </w:rPr>
        <w:t xml:space="preserve"> Сарапшылардың шешім парағы</w:t>
      </w:r>
    </w:p>
    <w:bookmarkEnd w:id="1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актісін жіберу күні мен уақыты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актісінің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бөлімінің 1- эксаумақтық сарапшысының сараптамалық шешімі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бөлімінің 2- эксаумақтық сарапшысының сараптамалық шешімі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бөлімінің 3- эксаумақтық сарапшысының сараптамалық шешімі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Эксаумақтық сарапшылардың сараптамалық қорытындысы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Эксаумақтық МӘС ӘББ-нің сараптамалық қорытындысы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17-қосымша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министрлігі</w:t>
      </w:r>
    </w:p>
    <w:p>
      <w:pPr>
        <w:spacing w:after="0"/>
        <w:ind w:left="0"/>
        <w:jc w:val="both"/>
      </w:pPr>
      <w:r>
        <w:rPr>
          <w:rFonts w:ascii="Times New Roman"/>
          <w:b w:val="false"/>
          <w:i w:val="false"/>
          <w:color w:val="000000"/>
          <w:sz w:val="28"/>
        </w:rPr>
        <w:t>
      Министерство труда и социальной защиты населения Республики Казахстан</w:t>
      </w:r>
    </w:p>
    <w:p>
      <w:pPr>
        <w:spacing w:after="0"/>
        <w:ind w:left="0"/>
        <w:jc w:val="left"/>
      </w:pPr>
      <w:r>
        <w:rPr>
          <w:rFonts w:ascii="Times New Roman"/>
          <w:b/>
          <w:i w:val="false"/>
          <w:color w:val="000000"/>
        </w:rPr>
        <w:t xml:space="preserve"> _________ бойынша Еңбек және әлеуметтік қорғау комитетінің департаменті Департамент Комитета труда и социальной защиты по _______________ </w:t>
      </w:r>
    </w:p>
    <w:bookmarkStart w:name="z141" w:id="168"/>
    <w:p>
      <w:pPr>
        <w:spacing w:after="0"/>
        <w:ind w:left="0"/>
        <w:jc w:val="left"/>
      </w:pPr>
      <w:r>
        <w:rPr>
          <w:rFonts w:ascii="Times New Roman"/>
          <w:b/>
          <w:i w:val="false"/>
          <w:color w:val="000000"/>
        </w:rPr>
        <w:t xml:space="preserve"> № ___ Медициналық-әлеуметтік сараптама бөлімінің медициналық-әлеуметтік сараптама жүргізу хаттамалар журналы  (Хаттамалар "Мүгедектігі бар адамдардың орталықтандырылған деректер банкі" ақпараттық жүйесіне электрондық нысанда қалыптастырылады)  Журнал протоколов проведения медико-социальной экспертизы отдела медико-социальной экспертизы № ___  (Протокола формируются в электронном формате в информационной системе "Централизованный банк данных лиц, имеющих инвалидность")</w:t>
      </w:r>
    </w:p>
    <w:bookmarkEnd w:id="168"/>
    <w:p>
      <w:pPr>
        <w:spacing w:after="0"/>
        <w:ind w:left="0"/>
        <w:jc w:val="both"/>
      </w:pPr>
      <w:r>
        <w:rPr>
          <w:rFonts w:ascii="Times New Roman"/>
          <w:b w:val="false"/>
          <w:i w:val="false"/>
          <w:color w:val="000000"/>
          <w:sz w:val="28"/>
        </w:rPr>
        <w:t>
      20 ___ жылғы "____" __________ басталды (начат)</w:t>
      </w:r>
    </w:p>
    <w:p>
      <w:pPr>
        <w:spacing w:after="0"/>
        <w:ind w:left="0"/>
        <w:jc w:val="both"/>
      </w:pPr>
      <w:r>
        <w:rPr>
          <w:rFonts w:ascii="Times New Roman"/>
          <w:b w:val="false"/>
          <w:i w:val="false"/>
          <w:color w:val="000000"/>
          <w:sz w:val="28"/>
        </w:rPr>
        <w:t>
      20 ___ жылғы "____" __________ аяқталды (закончен)</w:t>
      </w:r>
    </w:p>
    <w:p>
      <w:pPr>
        <w:spacing w:after="0"/>
        <w:ind w:left="0"/>
        <w:jc w:val="both"/>
      </w:pPr>
      <w:r>
        <w:rPr>
          <w:rFonts w:ascii="Times New Roman"/>
          <w:b w:val="false"/>
          <w:i w:val="false"/>
          <w:color w:val="000000"/>
          <w:sz w:val="28"/>
        </w:rPr>
        <w:t>
      Күнделікті хаттама куәландырылатын адамның "Мүгедектігі бар адамдардың орталықтандырылған деректер банкі" ақпараттық жүйесіне енгізілген деректері бойынша қалыптастырылады. Күнделікті хаттама жұмыс күнінің соңында басылып шығарылады, хаттамаға нөмір қойылады, сараптамалық қорытындыны шығаруға қатысқан медициналық-әлеуметтік сараптама бөлімі басшысының, бас мамандардың қолы қойылады және мөртаңбамен расталады.</w:t>
      </w:r>
    </w:p>
    <w:p>
      <w:pPr>
        <w:spacing w:after="0"/>
        <w:ind w:left="0"/>
        <w:jc w:val="both"/>
      </w:pPr>
      <w:r>
        <w:rPr>
          <w:rFonts w:ascii="Times New Roman"/>
          <w:b w:val="false"/>
          <w:i w:val="false"/>
          <w:color w:val="000000"/>
          <w:sz w:val="28"/>
        </w:rPr>
        <w:t>
      Әр күнтізбелік айдың соңында хаттамалардың ай сайынғы журналдары қалыптастырылады:ағымдағы айға күнделікті хаттамалардың барлық парақтары хронологиялық тәртіпте нөмірленеді, тігіледі, мөртаңбамен және медициналық-әлеуметтік сараптама бөлімі басшысының қолымен бекітіледі.</w:t>
      </w:r>
    </w:p>
    <w:p>
      <w:pPr>
        <w:spacing w:after="0"/>
        <w:ind w:left="0"/>
        <w:jc w:val="both"/>
      </w:pPr>
      <w:r>
        <w:rPr>
          <w:rFonts w:ascii="Times New Roman"/>
          <w:b w:val="false"/>
          <w:i w:val="false"/>
          <w:color w:val="000000"/>
          <w:sz w:val="28"/>
        </w:rPr>
        <w:t>
      Үлгі</w:t>
      </w:r>
    </w:p>
    <w:p>
      <w:pPr>
        <w:spacing w:after="0"/>
        <w:ind w:left="0"/>
        <w:jc w:val="both"/>
      </w:pPr>
      <w:r>
        <w:rPr>
          <w:rFonts w:ascii="Times New Roman"/>
          <w:b w:val="false"/>
          <w:i w:val="false"/>
          <w:color w:val="000000"/>
          <w:sz w:val="28"/>
        </w:rPr>
        <w:t>
      Номірленген және баулықтап тігілген</w:t>
      </w:r>
    </w:p>
    <w:p>
      <w:pPr>
        <w:spacing w:after="0"/>
        <w:ind w:left="0"/>
        <w:jc w:val="both"/>
      </w:pPr>
      <w:r>
        <w:rPr>
          <w:rFonts w:ascii="Times New Roman"/>
          <w:b w:val="false"/>
          <w:i w:val="false"/>
          <w:color w:val="000000"/>
          <w:sz w:val="28"/>
        </w:rPr>
        <w:t>
      Пронумеровано и прошнуровано ______________________бет/листа(-ов)</w:t>
      </w:r>
    </w:p>
    <w:p>
      <w:pPr>
        <w:spacing w:after="0"/>
        <w:ind w:left="0"/>
        <w:jc w:val="both"/>
      </w:pPr>
      <w:r>
        <w:rPr>
          <w:rFonts w:ascii="Times New Roman"/>
          <w:b w:val="false"/>
          <w:i w:val="false"/>
          <w:color w:val="000000"/>
          <w:sz w:val="28"/>
        </w:rPr>
        <w:t>
      (сөзбен жазу/прописью)</w:t>
      </w:r>
    </w:p>
    <w:p>
      <w:pPr>
        <w:spacing w:after="0"/>
        <w:ind w:left="0"/>
        <w:jc w:val="both"/>
      </w:pPr>
      <w:r>
        <w:rPr>
          <w:rFonts w:ascii="Times New Roman"/>
          <w:b w:val="false"/>
          <w:i w:val="false"/>
          <w:color w:val="000000"/>
          <w:sz w:val="28"/>
        </w:rPr>
        <w:t>
      Медициналық-әлеуметтік сараптама бөлімінің басшысы</w:t>
      </w:r>
    </w:p>
    <w:p>
      <w:pPr>
        <w:spacing w:after="0"/>
        <w:ind w:left="0"/>
        <w:jc w:val="both"/>
      </w:pPr>
      <w:r>
        <w:rPr>
          <w:rFonts w:ascii="Times New Roman"/>
          <w:b w:val="false"/>
          <w:i w:val="false"/>
          <w:color w:val="000000"/>
          <w:sz w:val="28"/>
        </w:rPr>
        <w:t>
      Руководитель отдела медико-социальной экспертизы</w:t>
      </w:r>
    </w:p>
    <w:p>
      <w:pPr>
        <w:spacing w:after="0"/>
        <w:ind w:left="0"/>
        <w:jc w:val="both"/>
      </w:pPr>
      <w:r>
        <w:rPr>
          <w:rFonts w:ascii="Times New Roman"/>
          <w:b w:val="false"/>
          <w:i w:val="false"/>
          <w:color w:val="000000"/>
          <w:sz w:val="28"/>
        </w:rPr>
        <w:t>
      ______________________________ _________</w:t>
      </w:r>
    </w:p>
    <w:p>
      <w:pPr>
        <w:spacing w:after="0"/>
        <w:ind w:left="0"/>
        <w:jc w:val="both"/>
      </w:pPr>
      <w:r>
        <w:rPr>
          <w:rFonts w:ascii="Times New Roman"/>
          <w:b w:val="false"/>
          <w:i w:val="false"/>
          <w:color w:val="000000"/>
          <w:sz w:val="28"/>
        </w:rPr>
        <w:t>
      (тегі, аты, әкесінің аты (болған кезде), қолы/</w:t>
      </w:r>
    </w:p>
    <w:p>
      <w:pPr>
        <w:spacing w:after="0"/>
        <w:ind w:left="0"/>
        <w:jc w:val="both"/>
      </w:pPr>
      <w:r>
        <w:rPr>
          <w:rFonts w:ascii="Times New Roman"/>
          <w:b w:val="false"/>
          <w:i w:val="false"/>
          <w:color w:val="000000"/>
          <w:sz w:val="28"/>
        </w:rPr>
        <w:t>
      фамилия, имя, отчество (при его наличии), подпись)</w:t>
      </w:r>
    </w:p>
    <w:p>
      <w:pPr>
        <w:spacing w:after="0"/>
        <w:ind w:left="0"/>
        <w:jc w:val="both"/>
      </w:pPr>
      <w:r>
        <w:rPr>
          <w:rFonts w:ascii="Times New Roman"/>
          <w:b w:val="false"/>
          <w:i w:val="false"/>
          <w:color w:val="000000"/>
          <w:sz w:val="28"/>
        </w:rPr>
        <w:t>
      20___ жылғы/год "_____"_________</w:t>
      </w:r>
    </w:p>
    <w:p>
      <w:pPr>
        <w:spacing w:after="0"/>
        <w:ind w:left="0"/>
        <w:jc w:val="both"/>
      </w:pPr>
      <w:r>
        <w:rPr>
          <w:rFonts w:ascii="Times New Roman"/>
          <w:b w:val="false"/>
          <w:i w:val="false"/>
          <w:color w:val="000000"/>
          <w:sz w:val="28"/>
        </w:rPr>
        <w:t>
      Мөрдің орны/Место печати</w:t>
      </w:r>
    </w:p>
    <w:p>
      <w:pPr>
        <w:spacing w:after="0"/>
        <w:ind w:left="0"/>
        <w:jc w:val="both"/>
      </w:pPr>
      <w:r>
        <w:rPr>
          <w:rFonts w:ascii="Times New Roman"/>
          <w:b w:val="false"/>
          <w:i w:val="false"/>
          <w:color w:val="000000"/>
          <w:sz w:val="28"/>
        </w:rPr>
        <w:t>
      Хаттамаларға енгізілген барлық түзетулер, өзгерістер, толықтырулар ескеріліп, мөртаңбамен және медициналық-әлеуметтік сараптама бөлімі басшысының қолымен бекітілуге тиіс.</w:t>
      </w:r>
    </w:p>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 Министерство труда и социальной защиты населения Республики Казахстан  _____________________________________________________  (өңір, бөлім/регион, отдел)</w:t>
      </w:r>
    </w:p>
    <w:p>
      <w:pPr>
        <w:spacing w:after="0"/>
        <w:ind w:left="0"/>
        <w:jc w:val="both"/>
      </w:pPr>
      <w:r>
        <w:rPr>
          <w:rFonts w:ascii="Times New Roman"/>
          <w:b w:val="false"/>
          <w:i w:val="false"/>
          <w:color w:val="000000"/>
          <w:sz w:val="28"/>
        </w:rPr>
        <w:t>
      20___жылғы "____" ___________№ _____ хаттама</w:t>
      </w:r>
    </w:p>
    <w:p>
      <w:pPr>
        <w:spacing w:after="0"/>
        <w:ind w:left="0"/>
        <w:jc w:val="both"/>
      </w:pPr>
      <w:r>
        <w:rPr>
          <w:rFonts w:ascii="Times New Roman"/>
          <w:b w:val="false"/>
          <w:i w:val="false"/>
          <w:color w:val="000000"/>
          <w:sz w:val="28"/>
        </w:rPr>
        <w:t>
      Протокол № ____ от "____" ___________20___года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нөмірі</w:t>
            </w:r>
          </w:p>
          <w:p>
            <w:pPr>
              <w:spacing w:after="20"/>
              <w:ind w:left="20"/>
              <w:jc w:val="both"/>
            </w:pPr>
            <w:r>
              <w:rPr>
                <w:rFonts w:ascii="Times New Roman"/>
                <w:b w:val="false"/>
                <w:i w:val="false"/>
                <w:color w:val="000000"/>
                <w:sz w:val="20"/>
              </w:rPr>
              <w:t>
Регис трацио нный номер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w:t>
            </w:r>
          </w:p>
          <w:p>
            <w:pPr>
              <w:spacing w:after="20"/>
              <w:ind w:left="20"/>
              <w:jc w:val="both"/>
            </w:pPr>
            <w:r>
              <w:rPr>
                <w:rFonts w:ascii="Times New Roman"/>
                <w:b w:val="false"/>
                <w:i w:val="false"/>
                <w:color w:val="000000"/>
                <w:sz w:val="20"/>
              </w:rPr>
              <w:t>
№ акта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кезде)</w:t>
            </w:r>
          </w:p>
          <w:p>
            <w:pPr>
              <w:spacing w:after="20"/>
              <w:ind w:left="20"/>
              <w:jc w:val="both"/>
            </w:pPr>
            <w:r>
              <w:rPr>
                <w:rFonts w:ascii="Times New Roman"/>
                <w:b w:val="false"/>
                <w:i w:val="false"/>
                <w:color w:val="000000"/>
                <w:sz w:val="20"/>
              </w:rPr>
              <w:t>
Фамилия, имя, отчество (при его наличии)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жасы</w:t>
            </w:r>
          </w:p>
          <w:p>
            <w:pPr>
              <w:spacing w:after="20"/>
              <w:ind w:left="20"/>
              <w:jc w:val="both"/>
            </w:pPr>
            <w:r>
              <w:rPr>
                <w:rFonts w:ascii="Times New Roman"/>
                <w:b w:val="false"/>
                <w:i w:val="false"/>
                <w:color w:val="000000"/>
                <w:sz w:val="20"/>
              </w:rPr>
              <w:t>
Дата Рожде ния, возраст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 ген орны</w:t>
            </w:r>
          </w:p>
          <w:p>
            <w:pPr>
              <w:spacing w:after="20"/>
              <w:ind w:left="20"/>
              <w:jc w:val="both"/>
            </w:pPr>
            <w:r>
              <w:rPr>
                <w:rFonts w:ascii="Times New Roman"/>
                <w:b w:val="false"/>
                <w:i w:val="false"/>
                <w:color w:val="000000"/>
                <w:sz w:val="20"/>
              </w:rPr>
              <w:t>
Место регистра 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лауа зымы Оқу орны</w:t>
            </w:r>
          </w:p>
          <w:p>
            <w:pPr>
              <w:spacing w:after="20"/>
              <w:ind w:left="20"/>
              <w:jc w:val="both"/>
            </w:pPr>
            <w:r>
              <w:rPr>
                <w:rFonts w:ascii="Times New Roman"/>
                <w:b w:val="false"/>
                <w:i w:val="false"/>
                <w:color w:val="000000"/>
                <w:sz w:val="20"/>
              </w:rPr>
              <w:t>
Место работы, долж ность Место учебы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немесе қайта куәландыру/ куәландыру мақсаты</w:t>
            </w:r>
          </w:p>
          <w:p>
            <w:pPr>
              <w:spacing w:after="20"/>
              <w:ind w:left="20"/>
              <w:jc w:val="both"/>
            </w:pPr>
            <w:r>
              <w:rPr>
                <w:rFonts w:ascii="Times New Roman"/>
                <w:b w:val="false"/>
                <w:i w:val="false"/>
                <w:color w:val="000000"/>
                <w:sz w:val="20"/>
              </w:rPr>
              <w:t>
Первичное или повторное освидетельс твование/ цель освидетельс твования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 тобы және себебі, ЖЕҚА дәрежесі, КЕҚА дәрежесі және себебі, еңбекке уақытша жарамсыз дық пара ғының (анықтамасының) ұзақтығы/</w:t>
            </w:r>
          </w:p>
          <w:p>
            <w:pPr>
              <w:spacing w:after="20"/>
              <w:ind w:left="20"/>
              <w:jc w:val="both"/>
            </w:pPr>
            <w:r>
              <w:rPr>
                <w:rFonts w:ascii="Times New Roman"/>
                <w:b w:val="false"/>
                <w:i w:val="false"/>
                <w:color w:val="000000"/>
                <w:sz w:val="20"/>
              </w:rPr>
              <w:t>
Группа и причина инвалид ности, степень УОТ, степень и причина УПТ, продолжитель ность листа (справки) временной нетрудоспособ ности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Клиникалық-сараптама лық диагнозы</w:t>
            </w:r>
          </w:p>
          <w:p>
            <w:pPr>
              <w:spacing w:after="20"/>
              <w:ind w:left="20"/>
              <w:jc w:val="both"/>
            </w:pPr>
            <w:r>
              <w:rPr>
                <w:rFonts w:ascii="Times New Roman"/>
                <w:b w:val="false"/>
                <w:i w:val="false"/>
                <w:color w:val="000000"/>
                <w:sz w:val="20"/>
              </w:rPr>
              <w:t>
Клинико-экспертный диагноз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(мүгедектік тобы, ЖЕҚА дәрежесі, КЕҚА дәрежесі)/</w:t>
            </w:r>
          </w:p>
          <w:p>
            <w:pPr>
              <w:spacing w:after="20"/>
              <w:ind w:left="20"/>
              <w:jc w:val="both"/>
            </w:pPr>
            <w:r>
              <w:rPr>
                <w:rFonts w:ascii="Times New Roman"/>
                <w:b w:val="false"/>
                <w:i w:val="false"/>
                <w:color w:val="000000"/>
                <w:sz w:val="20"/>
              </w:rPr>
              <w:t>
Заключение (группа инвалид ности, степень УОТ, степень УПТ)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 тің, КЕҚА себебі/</w:t>
            </w:r>
          </w:p>
          <w:p>
            <w:pPr>
              <w:spacing w:after="20"/>
              <w:ind w:left="20"/>
              <w:jc w:val="both"/>
            </w:pPr>
            <w:r>
              <w:rPr>
                <w:rFonts w:ascii="Times New Roman"/>
                <w:b w:val="false"/>
                <w:i w:val="false"/>
                <w:color w:val="000000"/>
                <w:sz w:val="20"/>
              </w:rPr>
              <w:t>
Причина инвалид ности, УПТ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Мүгедектіктің, ЖЕҚА, КЕҚА, ОЖБ мерзімі/</w:t>
            </w:r>
          </w:p>
          <w:p>
            <w:pPr>
              <w:spacing w:after="20"/>
              <w:ind w:left="20"/>
              <w:jc w:val="both"/>
            </w:pPr>
            <w:r>
              <w:rPr>
                <w:rFonts w:ascii="Times New Roman"/>
                <w:b w:val="false"/>
                <w:i w:val="false"/>
                <w:color w:val="000000"/>
                <w:sz w:val="20"/>
              </w:rPr>
              <w:t>
Срок инвалид ности, УОТ, УПТ, ИПР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ОЖБ және/немесе зардап шеккен қызметкердің көмектің қосымша түрлеріне және күтімге мұқтаждығы туралы қорытынды сы бойынша оңалту іс-шаралары</w:t>
            </w:r>
          </w:p>
          <w:p>
            <w:pPr>
              <w:spacing w:after="20"/>
              <w:ind w:left="20"/>
              <w:jc w:val="both"/>
            </w:pPr>
            <w:r>
              <w:rPr>
                <w:rFonts w:ascii="Times New Roman"/>
                <w:b w:val="false"/>
                <w:i w:val="false"/>
                <w:color w:val="000000"/>
                <w:sz w:val="20"/>
              </w:rPr>
              <w:t>
Реабилита ционные мероприятия по ИПР и/или заключению о нуждаемости пострадав шего работника в дополнительных видах помощи и уходе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 ЖЕҚА дәрежесі, КЕҚА дәрежесі туралы анықтама ның, ОЖБ зардап шеккен қызметкер дің көмектің қосымша түрлеріне және күтімге мұқтаждығы туралы қорытындының нөмірі/</w:t>
            </w:r>
          </w:p>
          <w:p>
            <w:pPr>
              <w:spacing w:after="20"/>
              <w:ind w:left="20"/>
              <w:jc w:val="both"/>
            </w:pPr>
            <w:r>
              <w:rPr>
                <w:rFonts w:ascii="Times New Roman"/>
                <w:b w:val="false"/>
                <w:i w:val="false"/>
                <w:color w:val="000000"/>
                <w:sz w:val="20"/>
              </w:rPr>
              <w:t>
Номер справки об инвалид ности, степени УОТ, степени УПТ, ИПР, заключения о нуждае мости пострадав шего работника в дополнительных видах помощи и уходе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Мөрдің орны Бөлім басшысы _________________ (________________)</w:t>
      </w:r>
    </w:p>
    <w:p>
      <w:pPr>
        <w:spacing w:after="0"/>
        <w:ind w:left="0"/>
        <w:jc w:val="both"/>
      </w:pPr>
      <w:r>
        <w:rPr>
          <w:rFonts w:ascii="Times New Roman"/>
          <w:b w:val="false"/>
          <w:i w:val="false"/>
          <w:color w:val="000000"/>
          <w:sz w:val="28"/>
        </w:rPr>
        <w:t xml:space="preserve">
      Место печати Руководитель отдела (қолы/подпись) </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Бас мамандар ______________________ (________________)</w:t>
      </w:r>
    </w:p>
    <w:p>
      <w:pPr>
        <w:spacing w:after="0"/>
        <w:ind w:left="0"/>
        <w:jc w:val="both"/>
      </w:pPr>
      <w:r>
        <w:rPr>
          <w:rFonts w:ascii="Times New Roman"/>
          <w:b w:val="false"/>
          <w:i w:val="false"/>
          <w:color w:val="000000"/>
          <w:sz w:val="28"/>
        </w:rPr>
        <w:t>
      Главные специалисты (қолы/подпись)</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__________________ (_______________________)</w:t>
      </w:r>
    </w:p>
    <w:p>
      <w:pPr>
        <w:spacing w:after="0"/>
        <w:ind w:left="0"/>
        <w:jc w:val="both"/>
      </w:pPr>
      <w:r>
        <w:rPr>
          <w:rFonts w:ascii="Times New Roman"/>
          <w:b w:val="false"/>
          <w:i w:val="false"/>
          <w:color w:val="000000"/>
          <w:sz w:val="28"/>
        </w:rPr>
        <w:t>
      __________________ (_______________________)</w:t>
      </w:r>
    </w:p>
    <w:p>
      <w:pPr>
        <w:spacing w:after="0"/>
        <w:ind w:left="0"/>
        <w:jc w:val="both"/>
      </w:pPr>
      <w:r>
        <w:rPr>
          <w:rFonts w:ascii="Times New Roman"/>
          <w:b w:val="false"/>
          <w:i w:val="false"/>
          <w:color w:val="000000"/>
          <w:sz w:val="28"/>
        </w:rPr>
        <w:t>
      __________________ (_______________________)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18-қосымша</w:t>
            </w:r>
          </w:p>
        </w:tc>
      </w:tr>
    </w:tbl>
    <w:p>
      <w:pPr>
        <w:spacing w:after="0"/>
        <w:ind w:left="0"/>
        <w:jc w:val="both"/>
      </w:pPr>
      <w:r>
        <w:rPr>
          <w:rFonts w:ascii="Times New Roman"/>
          <w:b w:val="false"/>
          <w:i w:val="false"/>
          <w:color w:val="000000"/>
          <w:sz w:val="28"/>
        </w:rPr>
        <w:t>
      Нысан</w:t>
      </w:r>
    </w:p>
    <w:bookmarkStart w:name="z143" w:id="169"/>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  Министерство труда и социальной защиты населения Республики Казахстан</w:t>
      </w:r>
    </w:p>
    <w:bookmarkEnd w:id="169"/>
    <w:p>
      <w:pPr>
        <w:spacing w:after="0"/>
        <w:ind w:left="0"/>
        <w:jc w:val="both"/>
      </w:pPr>
      <w:r>
        <w:rPr>
          <w:rFonts w:ascii="Times New Roman"/>
          <w:b w:val="false"/>
          <w:i w:val="false"/>
          <w:color w:val="000000"/>
          <w:sz w:val="28"/>
        </w:rPr>
        <w:t>
      __________ бойынша Еңбек және әлеуметтік қорғау комитетінің департаменті</w:t>
      </w:r>
    </w:p>
    <w:p>
      <w:pPr>
        <w:spacing w:after="0"/>
        <w:ind w:left="0"/>
        <w:jc w:val="both"/>
      </w:pPr>
      <w:r>
        <w:rPr>
          <w:rFonts w:ascii="Times New Roman"/>
          <w:b w:val="false"/>
          <w:i w:val="false"/>
          <w:color w:val="000000"/>
          <w:sz w:val="28"/>
        </w:rPr>
        <w:t>
      Департамент Комитета труда и социальной защиты по_______________</w:t>
      </w:r>
    </w:p>
    <w:p>
      <w:pPr>
        <w:spacing w:after="0"/>
        <w:ind w:left="0"/>
        <w:jc w:val="both"/>
      </w:pPr>
      <w:r>
        <w:rPr>
          <w:rFonts w:ascii="Times New Roman"/>
          <w:b w:val="false"/>
          <w:i w:val="false"/>
          <w:color w:val="000000"/>
          <w:sz w:val="28"/>
        </w:rPr>
        <w:t>
      Медициналық-әлеуметтік сараптаманың әдіснама және бақылау бөлімінің медициналық-әлеуметтік сараптама жүргізу хаттамалар журналы</w:t>
      </w:r>
    </w:p>
    <w:p>
      <w:pPr>
        <w:spacing w:after="0"/>
        <w:ind w:left="0"/>
        <w:jc w:val="both"/>
      </w:pPr>
      <w:r>
        <w:rPr>
          <w:rFonts w:ascii="Times New Roman"/>
          <w:b w:val="false"/>
          <w:i w:val="false"/>
          <w:color w:val="000000"/>
          <w:sz w:val="28"/>
        </w:rPr>
        <w:t xml:space="preserve">
      (Хаттамалар "Мүгедектігі бар адамдардың орталықтандырылған деректер банкі" ақпараттық жүйесіне электрондық нысанда қалыптастырылады) </w:t>
      </w:r>
    </w:p>
    <w:p>
      <w:pPr>
        <w:spacing w:after="0"/>
        <w:ind w:left="0"/>
        <w:jc w:val="both"/>
      </w:pPr>
      <w:r>
        <w:rPr>
          <w:rFonts w:ascii="Times New Roman"/>
          <w:b w:val="false"/>
          <w:i w:val="false"/>
          <w:color w:val="000000"/>
          <w:sz w:val="28"/>
        </w:rPr>
        <w:t>
      Журнал протоколов проведения медико-социальной экспертизы отдела методологии и контроля медико-социальной экспертизы</w:t>
      </w:r>
    </w:p>
    <w:p>
      <w:pPr>
        <w:spacing w:after="0"/>
        <w:ind w:left="0"/>
        <w:jc w:val="both"/>
      </w:pPr>
      <w:r>
        <w:rPr>
          <w:rFonts w:ascii="Times New Roman"/>
          <w:b w:val="false"/>
          <w:i w:val="false"/>
          <w:color w:val="000000"/>
          <w:sz w:val="28"/>
        </w:rPr>
        <w:t>
      (Протокола формируются в электронном формате в информационной системе "Централизованный банк данных лиц, имеющих инвалидность")</w:t>
      </w:r>
    </w:p>
    <w:p>
      <w:pPr>
        <w:spacing w:after="0"/>
        <w:ind w:left="0"/>
        <w:jc w:val="both"/>
      </w:pPr>
      <w:r>
        <w:rPr>
          <w:rFonts w:ascii="Times New Roman"/>
          <w:b w:val="false"/>
          <w:i w:val="false"/>
          <w:color w:val="000000"/>
          <w:sz w:val="28"/>
        </w:rPr>
        <w:t>
      20 ____ жылғы "____" __________ басталды (начат)</w:t>
      </w:r>
    </w:p>
    <w:p>
      <w:pPr>
        <w:spacing w:after="0"/>
        <w:ind w:left="0"/>
        <w:jc w:val="both"/>
      </w:pPr>
      <w:r>
        <w:rPr>
          <w:rFonts w:ascii="Times New Roman"/>
          <w:b w:val="false"/>
          <w:i w:val="false"/>
          <w:color w:val="000000"/>
          <w:sz w:val="28"/>
        </w:rPr>
        <w:t>
      20 ____ жылғы "____" __________ аяқталды (закончен)</w:t>
      </w:r>
    </w:p>
    <w:p>
      <w:pPr>
        <w:spacing w:after="0"/>
        <w:ind w:left="0"/>
        <w:jc w:val="both"/>
      </w:pPr>
      <w:r>
        <w:rPr>
          <w:rFonts w:ascii="Times New Roman"/>
          <w:b w:val="false"/>
          <w:i w:val="false"/>
          <w:color w:val="000000"/>
          <w:sz w:val="28"/>
        </w:rPr>
        <w:t>
      Күнделікті хаттама куәландырылатын адамның "Мүгедектігі бар адамдардың орталықтандырылған деректер банкі" ақпараттық жүйесіне енгізілген деректері бойынша қалыптастырылады.</w:t>
      </w:r>
    </w:p>
    <w:p>
      <w:pPr>
        <w:spacing w:after="0"/>
        <w:ind w:left="0"/>
        <w:jc w:val="both"/>
      </w:pPr>
      <w:r>
        <w:rPr>
          <w:rFonts w:ascii="Times New Roman"/>
          <w:b w:val="false"/>
          <w:i w:val="false"/>
          <w:color w:val="000000"/>
          <w:sz w:val="28"/>
        </w:rPr>
        <w:t>
      Күнделікті хаттама жұмыс күнінің соңында басылып шығарылады, хаттамаға нөмір қойылады, сараптамалық қорытындыны шығаруға қатысқан медициналық-әлеуметтік сараптаманың әдіснама және бақылау (МӘС ӘБ) бөлімі басшысының, бас мамандардың қолы қойылады және мөртаңбамен расталады.</w:t>
      </w:r>
    </w:p>
    <w:p>
      <w:pPr>
        <w:spacing w:after="0"/>
        <w:ind w:left="0"/>
        <w:jc w:val="both"/>
      </w:pPr>
      <w:r>
        <w:rPr>
          <w:rFonts w:ascii="Times New Roman"/>
          <w:b w:val="false"/>
          <w:i w:val="false"/>
          <w:color w:val="000000"/>
          <w:sz w:val="28"/>
        </w:rPr>
        <w:t>
      Әр күнтізбелік айдың соңында хаттамалардың ай сайынғы журналдары қалыптастырылады: ағымдағы айға күнделікті хаттамалардың барлық парақтары хронологиялық тәртіпте нөмірленеді, тігіледі, мөртаңбамен және МӘС ӘБ бөлімі басшысының қолымен бекітіледі.</w:t>
      </w:r>
    </w:p>
    <w:p>
      <w:pPr>
        <w:spacing w:after="0"/>
        <w:ind w:left="0"/>
        <w:jc w:val="both"/>
      </w:pPr>
      <w:r>
        <w:rPr>
          <w:rFonts w:ascii="Times New Roman"/>
          <w:b w:val="false"/>
          <w:i w:val="false"/>
          <w:color w:val="000000"/>
          <w:sz w:val="28"/>
        </w:rPr>
        <w:t>
      Үлгі</w:t>
      </w:r>
    </w:p>
    <w:p>
      <w:pPr>
        <w:spacing w:after="0"/>
        <w:ind w:left="0"/>
        <w:jc w:val="both"/>
      </w:pPr>
      <w:r>
        <w:rPr>
          <w:rFonts w:ascii="Times New Roman"/>
          <w:b w:val="false"/>
          <w:i w:val="false"/>
          <w:color w:val="000000"/>
          <w:sz w:val="28"/>
        </w:rPr>
        <w:t>
      Нөмірленген және баулықтап тігілген</w:t>
      </w:r>
    </w:p>
    <w:p>
      <w:pPr>
        <w:spacing w:after="0"/>
        <w:ind w:left="0"/>
        <w:jc w:val="both"/>
      </w:pPr>
      <w:r>
        <w:rPr>
          <w:rFonts w:ascii="Times New Roman"/>
          <w:b w:val="false"/>
          <w:i w:val="false"/>
          <w:color w:val="000000"/>
          <w:sz w:val="28"/>
        </w:rPr>
        <w:t>
      Пронумеровано и прошнуровано_______________________бет/листа(-ов)</w:t>
      </w:r>
    </w:p>
    <w:p>
      <w:pPr>
        <w:spacing w:after="0"/>
        <w:ind w:left="0"/>
        <w:jc w:val="both"/>
      </w:pPr>
      <w:r>
        <w:rPr>
          <w:rFonts w:ascii="Times New Roman"/>
          <w:b w:val="false"/>
          <w:i w:val="false"/>
          <w:color w:val="000000"/>
          <w:sz w:val="28"/>
        </w:rPr>
        <w:t>
      (сөзбен жазу/прописью)</w:t>
      </w:r>
    </w:p>
    <w:p>
      <w:pPr>
        <w:spacing w:after="0"/>
        <w:ind w:left="0"/>
        <w:jc w:val="both"/>
      </w:pPr>
      <w:r>
        <w:rPr>
          <w:rFonts w:ascii="Times New Roman"/>
          <w:b w:val="false"/>
          <w:i w:val="false"/>
          <w:color w:val="000000"/>
          <w:sz w:val="28"/>
        </w:rPr>
        <w:t>
      МӘС ӘБ бөлімінің басшысы</w:t>
      </w:r>
    </w:p>
    <w:p>
      <w:pPr>
        <w:spacing w:after="0"/>
        <w:ind w:left="0"/>
        <w:jc w:val="both"/>
      </w:pPr>
      <w:r>
        <w:rPr>
          <w:rFonts w:ascii="Times New Roman"/>
          <w:b w:val="false"/>
          <w:i w:val="false"/>
          <w:color w:val="000000"/>
          <w:sz w:val="28"/>
        </w:rPr>
        <w:t>
      Руководитель отдела МК МСЭ___________________________________</w:t>
      </w:r>
    </w:p>
    <w:p>
      <w:pPr>
        <w:spacing w:after="0"/>
        <w:ind w:left="0"/>
        <w:jc w:val="both"/>
      </w:pPr>
      <w:r>
        <w:rPr>
          <w:rFonts w:ascii="Times New Roman"/>
          <w:b w:val="false"/>
          <w:i w:val="false"/>
          <w:color w:val="000000"/>
          <w:sz w:val="28"/>
        </w:rPr>
        <w:t>
      (тегі, аты, әкесінің аты (болған кезде), қолы/</w:t>
      </w:r>
    </w:p>
    <w:p>
      <w:pPr>
        <w:spacing w:after="0"/>
        <w:ind w:left="0"/>
        <w:jc w:val="both"/>
      </w:pPr>
      <w:r>
        <w:rPr>
          <w:rFonts w:ascii="Times New Roman"/>
          <w:b w:val="false"/>
          <w:i w:val="false"/>
          <w:color w:val="000000"/>
          <w:sz w:val="28"/>
        </w:rPr>
        <w:t>
      фамилия, имя, отчество (при его наличии), подпись)</w:t>
      </w:r>
    </w:p>
    <w:p>
      <w:pPr>
        <w:spacing w:after="0"/>
        <w:ind w:left="0"/>
        <w:jc w:val="both"/>
      </w:pPr>
      <w:r>
        <w:rPr>
          <w:rFonts w:ascii="Times New Roman"/>
          <w:b w:val="false"/>
          <w:i w:val="false"/>
          <w:color w:val="000000"/>
          <w:sz w:val="28"/>
        </w:rPr>
        <w:t>
      20___ жылғы/год "___" ________________</w:t>
      </w:r>
    </w:p>
    <w:p>
      <w:pPr>
        <w:spacing w:after="0"/>
        <w:ind w:left="0"/>
        <w:jc w:val="both"/>
      </w:pPr>
      <w:r>
        <w:rPr>
          <w:rFonts w:ascii="Times New Roman"/>
          <w:b w:val="false"/>
          <w:i w:val="false"/>
          <w:color w:val="000000"/>
          <w:sz w:val="28"/>
        </w:rPr>
        <w:t>
      Мөрдің орны/Место печати</w:t>
      </w:r>
    </w:p>
    <w:p>
      <w:pPr>
        <w:spacing w:after="0"/>
        <w:ind w:left="0"/>
        <w:jc w:val="both"/>
      </w:pPr>
      <w:r>
        <w:rPr>
          <w:rFonts w:ascii="Times New Roman"/>
          <w:b w:val="false"/>
          <w:i w:val="false"/>
          <w:color w:val="000000"/>
          <w:sz w:val="28"/>
        </w:rPr>
        <w:t>
      Хаттамаларға енгізілген барлық түзетулер, өзгерістер, толықтырулар ескеріліп, мөртаңбамен және МӘС әдіснама және бақылау бөлімі басшысының қолымен бекітілуге тиіс.</w:t>
      </w:r>
    </w:p>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 Министерство труда и социальной защиты населения Республики Казахстан  ______________________________________________  (өңір/регион)</w:t>
      </w:r>
    </w:p>
    <w:p>
      <w:pPr>
        <w:spacing w:after="0"/>
        <w:ind w:left="0"/>
        <w:jc w:val="both"/>
      </w:pPr>
      <w:r>
        <w:rPr>
          <w:rFonts w:ascii="Times New Roman"/>
          <w:b w:val="false"/>
          <w:i w:val="false"/>
          <w:color w:val="000000"/>
          <w:sz w:val="28"/>
        </w:rPr>
        <w:t>
      20___жылғы "____" ___________№ _____ хаттама</w:t>
      </w:r>
    </w:p>
    <w:p>
      <w:pPr>
        <w:spacing w:after="0"/>
        <w:ind w:left="0"/>
        <w:jc w:val="both"/>
      </w:pPr>
      <w:r>
        <w:rPr>
          <w:rFonts w:ascii="Times New Roman"/>
          <w:b w:val="false"/>
          <w:i w:val="false"/>
          <w:color w:val="000000"/>
          <w:sz w:val="28"/>
        </w:rPr>
        <w:t>
      Протокол № ____ от "____" ___________20___года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кезде), туған күні</w:t>
            </w:r>
          </w:p>
          <w:p>
            <w:pPr>
              <w:spacing w:after="20"/>
              <w:ind w:left="20"/>
              <w:jc w:val="both"/>
            </w:pPr>
            <w:r>
              <w:rPr>
                <w:rFonts w:ascii="Times New Roman"/>
                <w:b w:val="false"/>
                <w:i w:val="false"/>
                <w:color w:val="000000"/>
                <w:sz w:val="20"/>
              </w:rPr>
              <w:t>
Фамилия, имя, отчество (при его наличии), дата рождения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орны</w:t>
            </w:r>
          </w:p>
          <w:p>
            <w:pPr>
              <w:spacing w:after="20"/>
              <w:ind w:left="20"/>
              <w:jc w:val="both"/>
            </w:pPr>
            <w:r>
              <w:rPr>
                <w:rFonts w:ascii="Times New Roman"/>
                <w:b w:val="false"/>
                <w:i w:val="false"/>
                <w:color w:val="000000"/>
                <w:sz w:val="20"/>
              </w:rPr>
              <w:t>
Место Регистра ции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лауазымы Оқу орны</w:t>
            </w:r>
          </w:p>
          <w:p>
            <w:pPr>
              <w:spacing w:after="20"/>
              <w:ind w:left="20"/>
              <w:jc w:val="both"/>
            </w:pPr>
            <w:r>
              <w:rPr>
                <w:rFonts w:ascii="Times New Roman"/>
                <w:b w:val="false"/>
                <w:i w:val="false"/>
                <w:color w:val="000000"/>
                <w:sz w:val="20"/>
              </w:rPr>
              <w:t>
Место работы, должность Место учебы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Куәланды ру мақсаты (шағымда-ну, бақылау)</w:t>
            </w:r>
          </w:p>
          <w:p>
            <w:pPr>
              <w:spacing w:after="20"/>
              <w:ind w:left="20"/>
              <w:jc w:val="both"/>
            </w:pPr>
            <w:r>
              <w:rPr>
                <w:rFonts w:ascii="Times New Roman"/>
                <w:b w:val="false"/>
                <w:i w:val="false"/>
                <w:color w:val="000000"/>
                <w:sz w:val="20"/>
              </w:rPr>
              <w:t>
Цель освиде тельство вания (обжало вание, контроль)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бөлімінің № __ және де куәланды рылған күні</w:t>
            </w:r>
          </w:p>
          <w:p>
            <w:pPr>
              <w:spacing w:after="20"/>
              <w:ind w:left="20"/>
              <w:jc w:val="both"/>
            </w:pPr>
            <w:r>
              <w:rPr>
                <w:rFonts w:ascii="Times New Roman"/>
                <w:b w:val="false"/>
                <w:i w:val="false"/>
                <w:color w:val="000000"/>
                <w:sz w:val="20"/>
              </w:rPr>
              <w:t>
№__ отдела МСЭ и дата освиде-тельство-вания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 тобы, себебі, мерзімі, ЖЕҚА дәрежесі мен мерзімі, КЕҚА дәрежесі, себебі, мерзімі. Еңбекке уақытша жарамсыздық парағының (анықтамасының) ұзақтығы</w:t>
            </w:r>
          </w:p>
          <w:p>
            <w:pPr>
              <w:spacing w:after="20"/>
              <w:ind w:left="20"/>
              <w:jc w:val="both"/>
            </w:pPr>
            <w:r>
              <w:rPr>
                <w:rFonts w:ascii="Times New Roman"/>
                <w:b w:val="false"/>
                <w:i w:val="false"/>
                <w:color w:val="000000"/>
                <w:sz w:val="20"/>
              </w:rPr>
              <w:t>
Группа, причина, срок инвалид ности, степень и срок УОТ, степень, причина, срок УПТ. Продолжительность листа (справки) временной нетрудоспособности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Клиникалық-сараптамалық диагнозы</w:t>
            </w:r>
          </w:p>
          <w:p>
            <w:pPr>
              <w:spacing w:after="20"/>
              <w:ind w:left="20"/>
              <w:jc w:val="both"/>
            </w:pPr>
            <w:r>
              <w:rPr>
                <w:rFonts w:ascii="Times New Roman"/>
                <w:b w:val="false"/>
                <w:i w:val="false"/>
                <w:color w:val="000000"/>
                <w:sz w:val="20"/>
              </w:rPr>
              <w:t>
Клинико-экспертный диагноз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Қорытындысы мен ұсынымдары</w:t>
            </w:r>
          </w:p>
          <w:p>
            <w:pPr>
              <w:spacing w:after="20"/>
              <w:ind w:left="20"/>
              <w:jc w:val="both"/>
            </w:pPr>
            <w:r>
              <w:rPr>
                <w:rFonts w:ascii="Times New Roman"/>
                <w:b w:val="false"/>
                <w:i w:val="false"/>
                <w:color w:val="000000"/>
                <w:sz w:val="20"/>
              </w:rPr>
              <w:t>
Заключение и рекомендации</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Мөрдің орны Бөлім басшысы _____________ (_________________)</w:t>
      </w:r>
    </w:p>
    <w:p>
      <w:pPr>
        <w:spacing w:after="0"/>
        <w:ind w:left="0"/>
        <w:jc w:val="both"/>
      </w:pPr>
      <w:r>
        <w:rPr>
          <w:rFonts w:ascii="Times New Roman"/>
          <w:b w:val="false"/>
          <w:i w:val="false"/>
          <w:color w:val="000000"/>
          <w:sz w:val="28"/>
        </w:rPr>
        <w:t>
      Место печати Руководитель отдела (қолы/подпись)</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Бас мамандар ________________________ (_______________________)</w:t>
      </w:r>
    </w:p>
    <w:p>
      <w:pPr>
        <w:spacing w:after="0"/>
        <w:ind w:left="0"/>
        <w:jc w:val="both"/>
      </w:pPr>
      <w:r>
        <w:rPr>
          <w:rFonts w:ascii="Times New Roman"/>
          <w:b w:val="false"/>
          <w:i w:val="false"/>
          <w:color w:val="000000"/>
          <w:sz w:val="28"/>
        </w:rPr>
        <w:t xml:space="preserve">
      Главные специалисты (қолы/подпись) </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________________________ (_______________________)</w:t>
      </w:r>
    </w:p>
    <w:p>
      <w:pPr>
        <w:spacing w:after="0"/>
        <w:ind w:left="0"/>
        <w:jc w:val="both"/>
      </w:pPr>
      <w:r>
        <w:rPr>
          <w:rFonts w:ascii="Times New Roman"/>
          <w:b w:val="false"/>
          <w:i w:val="false"/>
          <w:color w:val="000000"/>
          <w:sz w:val="28"/>
        </w:rPr>
        <w:t>
      ________________________ (_______________________)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19-қосымша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_______________________________________________  (уәкілетті орган / уполномоченный орган)  _______________________________________________  (өңір, бөлім, мекенжайы / регион, отдел, адрес) </w:t>
      </w:r>
    </w:p>
    <w:bookmarkStart w:name="z145" w:id="170"/>
    <w:p>
      <w:pPr>
        <w:spacing w:after="0"/>
        <w:ind w:left="0"/>
        <w:jc w:val="left"/>
      </w:pPr>
      <w:r>
        <w:rPr>
          <w:rFonts w:ascii="Times New Roman"/>
          <w:b/>
          <w:i w:val="false"/>
          <w:color w:val="000000"/>
        </w:rPr>
        <w:t xml:space="preserve"> Мүгедектік туралы анықтама  Справка об инвалидности серия №</w:t>
      </w:r>
    </w:p>
    <w:bookmarkEnd w:id="170"/>
    <w:p>
      <w:pPr>
        <w:spacing w:after="0"/>
        <w:ind w:left="0"/>
        <w:jc w:val="both"/>
      </w:pPr>
      <w:r>
        <w:rPr>
          <w:rFonts w:ascii="Times New Roman"/>
          <w:b w:val="false"/>
          <w:i w:val="false"/>
          <w:color w:val="000000"/>
          <w:sz w:val="28"/>
        </w:rPr>
        <w:t>
      Тегі, аты, әкесінің аты (болған кезде) _____________________________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xml:space="preserve">
      Туған күні____жылғы "____"_____ __________ </w:t>
      </w:r>
    </w:p>
    <w:p>
      <w:pPr>
        <w:spacing w:after="0"/>
        <w:ind w:left="0"/>
        <w:jc w:val="both"/>
      </w:pPr>
      <w:r>
        <w:rPr>
          <w:rFonts w:ascii="Times New Roman"/>
          <w:b w:val="false"/>
          <w:i w:val="false"/>
          <w:color w:val="000000"/>
          <w:sz w:val="28"/>
        </w:rPr>
        <w:t>
      Дата рождения</w:t>
      </w:r>
    </w:p>
    <w:p>
      <w:pPr>
        <w:spacing w:after="0"/>
        <w:ind w:left="0"/>
        <w:jc w:val="both"/>
      </w:pPr>
      <w:r>
        <w:rPr>
          <w:rFonts w:ascii="Times New Roman"/>
          <w:b w:val="false"/>
          <w:i w:val="false"/>
          <w:color w:val="000000"/>
          <w:sz w:val="28"/>
        </w:rPr>
        <w:t>
      Мекенжайы ___________________________________________________</w:t>
      </w:r>
    </w:p>
    <w:p>
      <w:pPr>
        <w:spacing w:after="0"/>
        <w:ind w:left="0"/>
        <w:jc w:val="both"/>
      </w:pPr>
      <w:r>
        <w:rPr>
          <w:rFonts w:ascii="Times New Roman"/>
          <w:b w:val="false"/>
          <w:i w:val="false"/>
          <w:color w:val="000000"/>
          <w:sz w:val="28"/>
        </w:rPr>
        <w:t>
      Адрес</w:t>
      </w:r>
    </w:p>
    <w:p>
      <w:pPr>
        <w:spacing w:after="0"/>
        <w:ind w:left="0"/>
        <w:jc w:val="both"/>
      </w:pPr>
      <w:r>
        <w:rPr>
          <w:rFonts w:ascii="Times New Roman"/>
          <w:b w:val="false"/>
          <w:i w:val="false"/>
          <w:color w:val="000000"/>
          <w:sz w:val="28"/>
        </w:rPr>
        <w:t>
      Мүгедектік тобы________________________________________________</w:t>
      </w:r>
    </w:p>
    <w:p>
      <w:pPr>
        <w:spacing w:after="0"/>
        <w:ind w:left="0"/>
        <w:jc w:val="both"/>
      </w:pPr>
      <w:r>
        <w:rPr>
          <w:rFonts w:ascii="Times New Roman"/>
          <w:b w:val="false"/>
          <w:i w:val="false"/>
          <w:color w:val="000000"/>
          <w:sz w:val="28"/>
        </w:rPr>
        <w:t>
      Группа инвалидности</w:t>
      </w:r>
    </w:p>
    <w:p>
      <w:pPr>
        <w:spacing w:after="0"/>
        <w:ind w:left="0"/>
        <w:jc w:val="both"/>
      </w:pPr>
      <w:r>
        <w:rPr>
          <w:rFonts w:ascii="Times New Roman"/>
          <w:b w:val="false"/>
          <w:i w:val="false"/>
          <w:color w:val="000000"/>
          <w:sz w:val="28"/>
        </w:rPr>
        <w:t>
      Мүгедектік себебі_______________________________________________</w:t>
      </w:r>
    </w:p>
    <w:p>
      <w:pPr>
        <w:spacing w:after="0"/>
        <w:ind w:left="0"/>
        <w:jc w:val="both"/>
      </w:pPr>
      <w:r>
        <w:rPr>
          <w:rFonts w:ascii="Times New Roman"/>
          <w:b w:val="false"/>
          <w:i w:val="false"/>
          <w:color w:val="000000"/>
          <w:sz w:val="28"/>
        </w:rPr>
        <w:t>
      Причина инвалидности</w:t>
      </w:r>
    </w:p>
    <w:p>
      <w:pPr>
        <w:spacing w:after="0"/>
        <w:ind w:left="0"/>
        <w:jc w:val="both"/>
      </w:pPr>
      <w:r>
        <w:rPr>
          <w:rFonts w:ascii="Times New Roman"/>
          <w:b w:val="false"/>
          <w:i w:val="false"/>
          <w:color w:val="000000"/>
          <w:sz w:val="28"/>
        </w:rPr>
        <w:t xml:space="preserve">
      Белгіленген күні 20_____ жылғы_____ "______" </w:t>
      </w:r>
    </w:p>
    <w:p>
      <w:pPr>
        <w:spacing w:after="0"/>
        <w:ind w:left="0"/>
        <w:jc w:val="both"/>
      </w:pPr>
      <w:r>
        <w:rPr>
          <w:rFonts w:ascii="Times New Roman"/>
          <w:b w:val="false"/>
          <w:i w:val="false"/>
          <w:color w:val="000000"/>
          <w:sz w:val="28"/>
        </w:rPr>
        <w:t xml:space="preserve">
      Дата установления </w:t>
      </w:r>
    </w:p>
    <w:p>
      <w:pPr>
        <w:spacing w:after="0"/>
        <w:ind w:left="0"/>
        <w:jc w:val="both"/>
      </w:pPr>
      <w:r>
        <w:rPr>
          <w:rFonts w:ascii="Times New Roman"/>
          <w:b w:val="false"/>
          <w:i w:val="false"/>
          <w:color w:val="000000"/>
          <w:sz w:val="28"/>
        </w:rPr>
        <w:t>
      Мерзімі 20__жылғы "___" ____ бастап есептелді</w:t>
      </w:r>
    </w:p>
    <w:p>
      <w:pPr>
        <w:spacing w:after="0"/>
        <w:ind w:left="0"/>
        <w:jc w:val="both"/>
      </w:pPr>
      <w:r>
        <w:rPr>
          <w:rFonts w:ascii="Times New Roman"/>
          <w:b w:val="false"/>
          <w:i w:val="false"/>
          <w:color w:val="000000"/>
          <w:sz w:val="28"/>
        </w:rPr>
        <w:t>
      Срок зачтен с</w:t>
      </w:r>
    </w:p>
    <w:p>
      <w:pPr>
        <w:spacing w:after="0"/>
        <w:ind w:left="0"/>
        <w:jc w:val="both"/>
      </w:pPr>
      <w:r>
        <w:rPr>
          <w:rFonts w:ascii="Times New Roman"/>
          <w:b w:val="false"/>
          <w:i w:val="false"/>
          <w:color w:val="000000"/>
          <w:sz w:val="28"/>
        </w:rPr>
        <w:t>
      Мүгедектік 20жылғы "____" дейінгі мерзімге белгіленген</w:t>
      </w:r>
    </w:p>
    <w:p>
      <w:pPr>
        <w:spacing w:after="0"/>
        <w:ind w:left="0"/>
        <w:jc w:val="both"/>
      </w:pPr>
      <w:r>
        <w:rPr>
          <w:rFonts w:ascii="Times New Roman"/>
          <w:b w:val="false"/>
          <w:i w:val="false"/>
          <w:color w:val="000000"/>
          <w:sz w:val="28"/>
        </w:rPr>
        <w:t>
      Инвалидность установлена на срок до</w:t>
      </w:r>
    </w:p>
    <w:p>
      <w:pPr>
        <w:spacing w:after="0"/>
        <w:ind w:left="0"/>
        <w:jc w:val="both"/>
      </w:pPr>
      <w:r>
        <w:rPr>
          <w:rFonts w:ascii="Times New Roman"/>
          <w:b w:val="false"/>
          <w:i w:val="false"/>
          <w:color w:val="000000"/>
          <w:sz w:val="28"/>
        </w:rPr>
        <w:t>
      Қайта куәландыру күні 20 жылғы "________" _________________</w:t>
      </w:r>
    </w:p>
    <w:p>
      <w:pPr>
        <w:spacing w:after="0"/>
        <w:ind w:left="0"/>
        <w:jc w:val="both"/>
      </w:pPr>
      <w:r>
        <w:rPr>
          <w:rFonts w:ascii="Times New Roman"/>
          <w:b w:val="false"/>
          <w:i w:val="false"/>
          <w:color w:val="000000"/>
          <w:sz w:val="28"/>
        </w:rPr>
        <w:t>
      Дата переосвидетельствования</w:t>
      </w:r>
    </w:p>
    <w:p>
      <w:pPr>
        <w:spacing w:after="0"/>
        <w:ind w:left="0"/>
        <w:jc w:val="both"/>
      </w:pPr>
      <w:r>
        <w:rPr>
          <w:rFonts w:ascii="Times New Roman"/>
          <w:b w:val="false"/>
          <w:i w:val="false"/>
          <w:color w:val="000000"/>
          <w:sz w:val="28"/>
        </w:rPr>
        <w:t>
      Негіздеме: медициналық-әлеуметтік сараптаманың № ____ актісі</w:t>
      </w:r>
    </w:p>
    <w:p>
      <w:pPr>
        <w:spacing w:after="0"/>
        <w:ind w:left="0"/>
        <w:jc w:val="both"/>
      </w:pPr>
      <w:r>
        <w:rPr>
          <w:rFonts w:ascii="Times New Roman"/>
          <w:b w:val="false"/>
          <w:i w:val="false"/>
          <w:color w:val="000000"/>
          <w:sz w:val="28"/>
        </w:rPr>
        <w:t>
      Основание: акт медико-социальной экспертизы</w:t>
      </w:r>
    </w:p>
    <w:p>
      <w:pPr>
        <w:spacing w:after="0"/>
        <w:ind w:left="0"/>
        <w:jc w:val="both"/>
      </w:pPr>
      <w:r>
        <w:rPr>
          <w:rFonts w:ascii="Times New Roman"/>
          <w:b w:val="false"/>
          <w:i w:val="false"/>
          <w:color w:val="000000"/>
          <w:sz w:val="28"/>
        </w:rPr>
        <w:t>
      Мөр орны Бөлім басшысы _____________ (______________)</w:t>
      </w:r>
    </w:p>
    <w:p>
      <w:pPr>
        <w:spacing w:after="0"/>
        <w:ind w:left="0"/>
        <w:jc w:val="both"/>
      </w:pPr>
      <w:r>
        <w:rPr>
          <w:rFonts w:ascii="Times New Roman"/>
          <w:b w:val="false"/>
          <w:i w:val="false"/>
          <w:color w:val="000000"/>
          <w:sz w:val="28"/>
        </w:rPr>
        <w:t>
      Место печати Руководитель отдела (қолы/подпись)</w:t>
      </w:r>
    </w:p>
    <w:p>
      <w:pPr>
        <w:spacing w:after="0"/>
        <w:ind w:left="0"/>
        <w:jc w:val="both"/>
      </w:pPr>
      <w:r>
        <w:rPr>
          <w:rFonts w:ascii="Times New Roman"/>
          <w:b w:val="false"/>
          <w:i w:val="false"/>
          <w:color w:val="000000"/>
          <w:sz w:val="28"/>
        </w:rPr>
        <w:t>
      (Тегі, аты, әкесінің аты (болған кезде) /</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Күні 20____ жылғы "____" _______</w:t>
      </w:r>
    </w:p>
    <w:p>
      <w:pPr>
        <w:spacing w:after="0"/>
        <w:ind w:left="0"/>
        <w:jc w:val="both"/>
      </w:pPr>
      <w:r>
        <w:rPr>
          <w:rFonts w:ascii="Times New Roman"/>
          <w:b w:val="false"/>
          <w:i w:val="false"/>
          <w:color w:val="000000"/>
          <w:sz w:val="28"/>
        </w:rPr>
        <w:t>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20-қосымша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(уәкілетті орган / уполномоченный орган)</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(өңір, бөлім, мекенжайы / регион, отдел, адрес)</w:t>
      </w:r>
    </w:p>
    <w:bookmarkStart w:name="z147" w:id="171"/>
    <w:p>
      <w:pPr>
        <w:spacing w:after="0"/>
        <w:ind w:left="0"/>
        <w:jc w:val="left"/>
      </w:pPr>
      <w:r>
        <w:rPr>
          <w:rFonts w:ascii="Times New Roman"/>
          <w:b/>
          <w:i w:val="false"/>
          <w:color w:val="000000"/>
        </w:rPr>
        <w:t xml:space="preserve"> Жалпы еңбек ету қабілетінен айырылу дәрежесі туралы анықтама  Справка о степени утраты общей трудоспособности серия №</w:t>
      </w:r>
    </w:p>
    <w:bookmarkEnd w:id="171"/>
    <w:p>
      <w:pPr>
        <w:spacing w:after="0"/>
        <w:ind w:left="0"/>
        <w:jc w:val="both"/>
      </w:pPr>
      <w:r>
        <w:rPr>
          <w:rFonts w:ascii="Times New Roman"/>
          <w:b w:val="false"/>
          <w:i w:val="false"/>
          <w:color w:val="000000"/>
          <w:sz w:val="28"/>
        </w:rPr>
        <w:t>
      Тегі, аты, әкесінің аты (болған кезде) ____________________________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xml:space="preserve">
      Туған күні ______ жылғы "___" _______________________ </w:t>
      </w:r>
    </w:p>
    <w:p>
      <w:pPr>
        <w:spacing w:after="0"/>
        <w:ind w:left="0"/>
        <w:jc w:val="both"/>
      </w:pPr>
      <w:r>
        <w:rPr>
          <w:rFonts w:ascii="Times New Roman"/>
          <w:b w:val="false"/>
          <w:i w:val="false"/>
          <w:color w:val="000000"/>
          <w:sz w:val="28"/>
        </w:rPr>
        <w:t>
      Дата рождения</w:t>
      </w:r>
    </w:p>
    <w:p>
      <w:pPr>
        <w:spacing w:after="0"/>
        <w:ind w:left="0"/>
        <w:jc w:val="both"/>
      </w:pPr>
      <w:r>
        <w:rPr>
          <w:rFonts w:ascii="Times New Roman"/>
          <w:b w:val="false"/>
          <w:i w:val="false"/>
          <w:color w:val="000000"/>
          <w:sz w:val="28"/>
        </w:rPr>
        <w:t>
      Мекенжайы _________________________________________________</w:t>
      </w:r>
    </w:p>
    <w:p>
      <w:pPr>
        <w:spacing w:after="0"/>
        <w:ind w:left="0"/>
        <w:jc w:val="both"/>
      </w:pPr>
      <w:r>
        <w:rPr>
          <w:rFonts w:ascii="Times New Roman"/>
          <w:b w:val="false"/>
          <w:i w:val="false"/>
          <w:color w:val="000000"/>
          <w:sz w:val="28"/>
        </w:rPr>
        <w:t>
      Адрес</w:t>
      </w:r>
    </w:p>
    <w:p>
      <w:pPr>
        <w:spacing w:after="0"/>
        <w:ind w:left="0"/>
        <w:jc w:val="both"/>
      </w:pPr>
      <w:r>
        <w:rPr>
          <w:rFonts w:ascii="Times New Roman"/>
          <w:b w:val="false"/>
          <w:i w:val="false"/>
          <w:color w:val="000000"/>
          <w:sz w:val="28"/>
        </w:rPr>
        <w:t>
      Міндетті әлеуметтік сақтандыру жүйесіне қатысу фактісін растайтын құжат 20 ___жылғы "____" _______ № _____</w:t>
      </w:r>
    </w:p>
    <w:p>
      <w:pPr>
        <w:spacing w:after="0"/>
        <w:ind w:left="0"/>
        <w:jc w:val="both"/>
      </w:pPr>
      <w:r>
        <w:rPr>
          <w:rFonts w:ascii="Times New Roman"/>
          <w:b w:val="false"/>
          <w:i w:val="false"/>
          <w:color w:val="000000"/>
          <w:sz w:val="28"/>
        </w:rPr>
        <w:t>
      Документ, подтверждающий факт участия в системе обязательного социального страхования</w:t>
      </w:r>
    </w:p>
    <w:p>
      <w:pPr>
        <w:spacing w:after="0"/>
        <w:ind w:left="0"/>
        <w:jc w:val="both"/>
      </w:pPr>
      <w:r>
        <w:rPr>
          <w:rFonts w:ascii="Times New Roman"/>
          <w:b w:val="false"/>
          <w:i w:val="false"/>
          <w:color w:val="000000"/>
          <w:sz w:val="28"/>
        </w:rPr>
        <w:t xml:space="preserve">
      Пайызбен белгіленген жалпы еңбек ету қабілетінен айырылу дәрежесі: </w:t>
      </w:r>
    </w:p>
    <w:p>
      <w:pPr>
        <w:spacing w:after="0"/>
        <w:ind w:left="0"/>
        <w:jc w:val="both"/>
      </w:pPr>
      <w:r>
        <w:rPr>
          <w:rFonts w:ascii="Times New Roman"/>
          <w:b w:val="false"/>
          <w:i w:val="false"/>
          <w:color w:val="000000"/>
          <w:sz w:val="28"/>
        </w:rPr>
        <w:t xml:space="preserve">
      Установлена в процентах степень утраты общей трудоспособности </w:t>
      </w:r>
    </w:p>
    <w:p>
      <w:pPr>
        <w:spacing w:after="0"/>
        <w:ind w:left="0"/>
        <w:jc w:val="both"/>
      </w:pPr>
      <w:r>
        <w:rPr>
          <w:rFonts w:ascii="Times New Roman"/>
          <w:b w:val="false"/>
          <w:i w:val="false"/>
          <w:color w:val="000000"/>
          <w:sz w:val="28"/>
        </w:rPr>
        <w:t xml:space="preserve">
      _______________________________________________________% </w:t>
      </w:r>
    </w:p>
    <w:p>
      <w:pPr>
        <w:spacing w:after="0"/>
        <w:ind w:left="0"/>
        <w:jc w:val="both"/>
      </w:pPr>
      <w:r>
        <w:rPr>
          <w:rFonts w:ascii="Times New Roman"/>
          <w:b w:val="false"/>
          <w:i w:val="false"/>
          <w:color w:val="000000"/>
          <w:sz w:val="28"/>
        </w:rPr>
        <w:t>
      (жазбаша / прописью)</w:t>
      </w:r>
    </w:p>
    <w:p>
      <w:pPr>
        <w:spacing w:after="0"/>
        <w:ind w:left="0"/>
        <w:jc w:val="both"/>
      </w:pPr>
      <w:r>
        <w:rPr>
          <w:rFonts w:ascii="Times New Roman"/>
          <w:b w:val="false"/>
          <w:i w:val="false"/>
          <w:color w:val="000000"/>
          <w:sz w:val="28"/>
        </w:rPr>
        <w:t xml:space="preserve">
      Белгіленген күні 20______ жылғы "___" ___________ </w:t>
      </w:r>
    </w:p>
    <w:p>
      <w:pPr>
        <w:spacing w:after="0"/>
        <w:ind w:left="0"/>
        <w:jc w:val="both"/>
      </w:pPr>
      <w:r>
        <w:rPr>
          <w:rFonts w:ascii="Times New Roman"/>
          <w:b w:val="false"/>
          <w:i w:val="false"/>
          <w:color w:val="000000"/>
          <w:sz w:val="28"/>
        </w:rPr>
        <w:t xml:space="preserve">
      Дата установления </w:t>
      </w:r>
    </w:p>
    <w:p>
      <w:pPr>
        <w:spacing w:after="0"/>
        <w:ind w:left="0"/>
        <w:jc w:val="both"/>
      </w:pPr>
      <w:r>
        <w:rPr>
          <w:rFonts w:ascii="Times New Roman"/>
          <w:b w:val="false"/>
          <w:i w:val="false"/>
          <w:color w:val="000000"/>
          <w:sz w:val="28"/>
        </w:rPr>
        <w:t>
      Мерзімі 20____ жылғы "____" бастап есептелді</w:t>
      </w:r>
    </w:p>
    <w:p>
      <w:pPr>
        <w:spacing w:after="0"/>
        <w:ind w:left="0"/>
        <w:jc w:val="both"/>
      </w:pPr>
      <w:r>
        <w:rPr>
          <w:rFonts w:ascii="Times New Roman"/>
          <w:b w:val="false"/>
          <w:i w:val="false"/>
          <w:color w:val="000000"/>
          <w:sz w:val="28"/>
        </w:rPr>
        <w:t>
      Срок зачтен с</w:t>
      </w:r>
    </w:p>
    <w:p>
      <w:pPr>
        <w:spacing w:after="0"/>
        <w:ind w:left="0"/>
        <w:jc w:val="both"/>
      </w:pPr>
      <w:r>
        <w:rPr>
          <w:rFonts w:ascii="Times New Roman"/>
          <w:b w:val="false"/>
          <w:i w:val="false"/>
          <w:color w:val="000000"/>
          <w:sz w:val="28"/>
        </w:rPr>
        <w:t>
      Жалпы еңбек ету қабілетінен айырылу дәрежесі 20 жылғы "____" _______ дейінгі мерзімге белгіленген</w:t>
      </w:r>
    </w:p>
    <w:p>
      <w:pPr>
        <w:spacing w:after="0"/>
        <w:ind w:left="0"/>
        <w:jc w:val="both"/>
      </w:pPr>
      <w:r>
        <w:rPr>
          <w:rFonts w:ascii="Times New Roman"/>
          <w:b w:val="false"/>
          <w:i w:val="false"/>
          <w:color w:val="000000"/>
          <w:sz w:val="28"/>
        </w:rPr>
        <w:t>
      Степень утраты общей трудоспособности установлена на срок до</w:t>
      </w:r>
    </w:p>
    <w:p>
      <w:pPr>
        <w:spacing w:after="0"/>
        <w:ind w:left="0"/>
        <w:jc w:val="both"/>
      </w:pPr>
      <w:r>
        <w:rPr>
          <w:rFonts w:ascii="Times New Roman"/>
          <w:b w:val="false"/>
          <w:i w:val="false"/>
          <w:color w:val="000000"/>
          <w:sz w:val="28"/>
        </w:rPr>
        <w:t>
      Жалпы еңбек ету қабілетінен айырылу дәрежесінің себебі _____________</w:t>
      </w:r>
    </w:p>
    <w:p>
      <w:pPr>
        <w:spacing w:after="0"/>
        <w:ind w:left="0"/>
        <w:jc w:val="both"/>
      </w:pPr>
      <w:r>
        <w:rPr>
          <w:rFonts w:ascii="Times New Roman"/>
          <w:b w:val="false"/>
          <w:i w:val="false"/>
          <w:color w:val="000000"/>
          <w:sz w:val="28"/>
        </w:rPr>
        <w:t>
      Причина степени утраты общей трудоспособности</w:t>
      </w:r>
    </w:p>
    <w:p>
      <w:pPr>
        <w:spacing w:after="0"/>
        <w:ind w:left="0"/>
        <w:jc w:val="both"/>
      </w:pPr>
      <w:r>
        <w:rPr>
          <w:rFonts w:ascii="Times New Roman"/>
          <w:b w:val="false"/>
          <w:i w:val="false"/>
          <w:color w:val="000000"/>
          <w:sz w:val="28"/>
        </w:rPr>
        <w:t>
      Негіздеме: медициналық-әлеуметтік сараптаманың № актісі</w:t>
      </w:r>
    </w:p>
    <w:p>
      <w:pPr>
        <w:spacing w:after="0"/>
        <w:ind w:left="0"/>
        <w:jc w:val="both"/>
      </w:pPr>
      <w:r>
        <w:rPr>
          <w:rFonts w:ascii="Times New Roman"/>
          <w:b w:val="false"/>
          <w:i w:val="false"/>
          <w:color w:val="000000"/>
          <w:sz w:val="28"/>
        </w:rPr>
        <w:t>
      Основание: акт медико-социальной экспертизы</w:t>
      </w:r>
    </w:p>
    <w:p>
      <w:pPr>
        <w:spacing w:after="0"/>
        <w:ind w:left="0"/>
        <w:jc w:val="both"/>
      </w:pPr>
      <w:r>
        <w:rPr>
          <w:rFonts w:ascii="Times New Roman"/>
          <w:b w:val="false"/>
          <w:i w:val="false"/>
          <w:color w:val="000000"/>
          <w:sz w:val="28"/>
        </w:rPr>
        <w:t>
      Бөлім басшысының ЭЦҚ-сымен куәландырылды ___________________</w:t>
      </w:r>
    </w:p>
    <w:p>
      <w:pPr>
        <w:spacing w:after="0"/>
        <w:ind w:left="0"/>
        <w:jc w:val="both"/>
      </w:pPr>
      <w:r>
        <w:rPr>
          <w:rFonts w:ascii="Times New Roman"/>
          <w:b w:val="false"/>
          <w:i w:val="false"/>
          <w:color w:val="000000"/>
          <w:sz w:val="28"/>
        </w:rPr>
        <w:t xml:space="preserve">
      Удостоверено ЭЦП руководителя отдела </w:t>
      </w:r>
    </w:p>
    <w:p>
      <w:pPr>
        <w:spacing w:after="0"/>
        <w:ind w:left="0"/>
        <w:jc w:val="both"/>
      </w:pPr>
      <w:r>
        <w:rPr>
          <w:rFonts w:ascii="Times New Roman"/>
          <w:b w:val="false"/>
          <w:i w:val="false"/>
          <w:color w:val="000000"/>
          <w:sz w:val="28"/>
        </w:rPr>
        <w:t xml:space="preserve">
      (Тегі, аты, әкесінің аты (болған кезде) / </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Күні 20___ жылғы "____" ______________</w:t>
      </w:r>
    </w:p>
    <w:p>
      <w:pPr>
        <w:spacing w:after="0"/>
        <w:ind w:left="0"/>
        <w:jc w:val="both"/>
      </w:pPr>
      <w:r>
        <w:rPr>
          <w:rFonts w:ascii="Times New Roman"/>
          <w:b w:val="false"/>
          <w:i w:val="false"/>
          <w:color w:val="000000"/>
          <w:sz w:val="28"/>
        </w:rPr>
        <w:t>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21-қосымша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_______________________________________________  (уәкілетті орган/уполномоченный орган)  _______________________________________________  (өңір, бөлім, мекенжайы/регион, отдел, адрес) </w:t>
      </w:r>
    </w:p>
    <w:bookmarkStart w:name="z149" w:id="172"/>
    <w:p>
      <w:pPr>
        <w:spacing w:after="0"/>
        <w:ind w:left="0"/>
        <w:jc w:val="left"/>
      </w:pPr>
      <w:r>
        <w:rPr>
          <w:rFonts w:ascii="Times New Roman"/>
          <w:b/>
          <w:i w:val="false"/>
          <w:color w:val="000000"/>
        </w:rPr>
        <w:t xml:space="preserve"> Кәсіптік еңбек ету қабілетінен айырылу дәрежесі туралы анықтама  Справка о степени утраты профессиональной трудоспособности серия №</w:t>
      </w:r>
    </w:p>
    <w:bookmarkEnd w:id="172"/>
    <w:p>
      <w:pPr>
        <w:spacing w:after="0"/>
        <w:ind w:left="0"/>
        <w:jc w:val="both"/>
      </w:pPr>
      <w:r>
        <w:rPr>
          <w:rFonts w:ascii="Times New Roman"/>
          <w:b w:val="false"/>
          <w:i w:val="false"/>
          <w:color w:val="000000"/>
          <w:sz w:val="28"/>
        </w:rPr>
        <w:t xml:space="preserve">
      Тегі, аты, әкесінің аты (болған кезде) _____________________________ </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xml:space="preserve">
      Туған күні____жылғы "___" _________________ </w:t>
      </w:r>
    </w:p>
    <w:p>
      <w:pPr>
        <w:spacing w:after="0"/>
        <w:ind w:left="0"/>
        <w:jc w:val="both"/>
      </w:pPr>
      <w:r>
        <w:rPr>
          <w:rFonts w:ascii="Times New Roman"/>
          <w:b w:val="false"/>
          <w:i w:val="false"/>
          <w:color w:val="000000"/>
          <w:sz w:val="28"/>
        </w:rPr>
        <w:t xml:space="preserve">
      Дата рождения </w:t>
      </w:r>
    </w:p>
    <w:p>
      <w:pPr>
        <w:spacing w:after="0"/>
        <w:ind w:left="0"/>
        <w:jc w:val="both"/>
      </w:pPr>
      <w:r>
        <w:rPr>
          <w:rFonts w:ascii="Times New Roman"/>
          <w:b w:val="false"/>
          <w:i w:val="false"/>
          <w:color w:val="000000"/>
          <w:sz w:val="28"/>
        </w:rPr>
        <w:t>
      Мекенжайы ________________________________</w:t>
      </w:r>
    </w:p>
    <w:p>
      <w:pPr>
        <w:spacing w:after="0"/>
        <w:ind w:left="0"/>
        <w:jc w:val="both"/>
      </w:pPr>
      <w:r>
        <w:rPr>
          <w:rFonts w:ascii="Times New Roman"/>
          <w:b w:val="false"/>
          <w:i w:val="false"/>
          <w:color w:val="000000"/>
          <w:sz w:val="28"/>
        </w:rPr>
        <w:t>
      Адрес</w:t>
      </w:r>
    </w:p>
    <w:p>
      <w:pPr>
        <w:spacing w:after="0"/>
        <w:ind w:left="0"/>
        <w:jc w:val="both"/>
      </w:pPr>
      <w:r>
        <w:rPr>
          <w:rFonts w:ascii="Times New Roman"/>
          <w:b w:val="false"/>
          <w:i w:val="false"/>
          <w:color w:val="000000"/>
          <w:sz w:val="28"/>
        </w:rPr>
        <w:t>
      Жазатайым оқиға туралы акті 20__ жылғы "___" _____ № ____ _______</w:t>
      </w:r>
    </w:p>
    <w:p>
      <w:pPr>
        <w:spacing w:after="0"/>
        <w:ind w:left="0"/>
        <w:jc w:val="both"/>
      </w:pPr>
      <w:r>
        <w:rPr>
          <w:rFonts w:ascii="Times New Roman"/>
          <w:b w:val="false"/>
          <w:i w:val="false"/>
          <w:color w:val="000000"/>
          <w:sz w:val="28"/>
        </w:rPr>
        <w:t>
      Акт о несчастном случае (жұмыс берушінің толық атауы/полное наименование работодателя)</w:t>
      </w:r>
    </w:p>
    <w:p>
      <w:pPr>
        <w:spacing w:after="0"/>
        <w:ind w:left="0"/>
        <w:jc w:val="both"/>
      </w:pPr>
      <w:r>
        <w:rPr>
          <w:rFonts w:ascii="Times New Roman"/>
          <w:b w:val="false"/>
          <w:i w:val="false"/>
          <w:color w:val="000000"/>
          <w:sz w:val="28"/>
        </w:rPr>
        <w:t>
      Негізгі диагноз: _______________________________________________</w:t>
      </w:r>
    </w:p>
    <w:p>
      <w:pPr>
        <w:spacing w:after="0"/>
        <w:ind w:left="0"/>
        <w:jc w:val="both"/>
      </w:pPr>
      <w:r>
        <w:rPr>
          <w:rFonts w:ascii="Times New Roman"/>
          <w:b w:val="false"/>
          <w:i w:val="false"/>
          <w:color w:val="000000"/>
          <w:sz w:val="28"/>
        </w:rPr>
        <w:t>
      Основной диагноз: 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Ілеспелі аурулардың диагнозы: __________________________________</w:t>
      </w:r>
    </w:p>
    <w:p>
      <w:pPr>
        <w:spacing w:after="0"/>
        <w:ind w:left="0"/>
        <w:jc w:val="both"/>
      </w:pPr>
      <w:r>
        <w:rPr>
          <w:rFonts w:ascii="Times New Roman"/>
          <w:b w:val="false"/>
          <w:i w:val="false"/>
          <w:color w:val="000000"/>
          <w:sz w:val="28"/>
        </w:rPr>
        <w:t>
      Диагноз сопутствующих заболеваний_____________________________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Кәсіптік еңбек ету қабілетінен айырылу дәрежесі ______ ________%</w:t>
      </w:r>
    </w:p>
    <w:p>
      <w:pPr>
        <w:spacing w:after="0"/>
        <w:ind w:left="0"/>
        <w:jc w:val="both"/>
      </w:pPr>
      <w:r>
        <w:rPr>
          <w:rFonts w:ascii="Times New Roman"/>
          <w:b w:val="false"/>
          <w:i w:val="false"/>
          <w:color w:val="000000"/>
          <w:sz w:val="28"/>
        </w:rPr>
        <w:t>
      _______________________________________________пайызда белгіленді</w:t>
      </w:r>
    </w:p>
    <w:p>
      <w:pPr>
        <w:spacing w:after="0"/>
        <w:ind w:left="0"/>
        <w:jc w:val="both"/>
      </w:pPr>
      <w:r>
        <w:rPr>
          <w:rFonts w:ascii="Times New Roman"/>
          <w:b w:val="false"/>
          <w:i w:val="false"/>
          <w:color w:val="000000"/>
          <w:sz w:val="28"/>
        </w:rPr>
        <w:t>
      (первично/алғаш рет/повторно/қайтадан) (жазбаша/прописью)</w:t>
      </w:r>
    </w:p>
    <w:p>
      <w:pPr>
        <w:spacing w:after="0"/>
        <w:ind w:left="0"/>
        <w:jc w:val="both"/>
      </w:pPr>
      <w:r>
        <w:rPr>
          <w:rFonts w:ascii="Times New Roman"/>
          <w:b w:val="false"/>
          <w:i w:val="false"/>
          <w:color w:val="000000"/>
          <w:sz w:val="28"/>
        </w:rPr>
        <w:t>
      Установлена в процентах степень утраты профессиональной трудоспособности</w:t>
      </w:r>
    </w:p>
    <w:p>
      <w:pPr>
        <w:spacing w:after="0"/>
        <w:ind w:left="0"/>
        <w:jc w:val="both"/>
      </w:pPr>
      <w:r>
        <w:rPr>
          <w:rFonts w:ascii="Times New Roman"/>
          <w:b w:val="false"/>
          <w:i w:val="false"/>
          <w:color w:val="000000"/>
          <w:sz w:val="28"/>
        </w:rPr>
        <w:t xml:space="preserve">
      Белгіленген күні 20____ жылғы "_____" ________ </w:t>
      </w:r>
    </w:p>
    <w:p>
      <w:pPr>
        <w:spacing w:after="0"/>
        <w:ind w:left="0"/>
        <w:jc w:val="both"/>
      </w:pPr>
      <w:r>
        <w:rPr>
          <w:rFonts w:ascii="Times New Roman"/>
          <w:b w:val="false"/>
          <w:i w:val="false"/>
          <w:color w:val="000000"/>
          <w:sz w:val="28"/>
        </w:rPr>
        <w:t xml:space="preserve">
      Дата установления </w:t>
      </w:r>
    </w:p>
    <w:p>
      <w:pPr>
        <w:spacing w:after="0"/>
        <w:ind w:left="0"/>
        <w:jc w:val="both"/>
      </w:pPr>
      <w:r>
        <w:rPr>
          <w:rFonts w:ascii="Times New Roman"/>
          <w:b w:val="false"/>
          <w:i w:val="false"/>
          <w:color w:val="000000"/>
          <w:sz w:val="28"/>
        </w:rPr>
        <w:t>
      Мерзімі 20_____ жылғы "____" бастап есептелді</w:t>
      </w:r>
    </w:p>
    <w:p>
      <w:pPr>
        <w:spacing w:after="0"/>
        <w:ind w:left="0"/>
        <w:jc w:val="both"/>
      </w:pPr>
      <w:r>
        <w:rPr>
          <w:rFonts w:ascii="Times New Roman"/>
          <w:b w:val="false"/>
          <w:i w:val="false"/>
          <w:color w:val="000000"/>
          <w:sz w:val="28"/>
        </w:rPr>
        <w:t>
      Срок зачтен с</w:t>
      </w:r>
    </w:p>
    <w:p>
      <w:pPr>
        <w:spacing w:after="0"/>
        <w:ind w:left="0"/>
        <w:jc w:val="both"/>
      </w:pPr>
      <w:r>
        <w:rPr>
          <w:rFonts w:ascii="Times New Roman"/>
          <w:b w:val="false"/>
          <w:i w:val="false"/>
          <w:color w:val="000000"/>
          <w:sz w:val="28"/>
        </w:rPr>
        <w:t xml:space="preserve">
      Кәсіптік еңбек ету қабілетінен айырылу дәрежесі </w:t>
      </w:r>
    </w:p>
    <w:p>
      <w:pPr>
        <w:spacing w:after="0"/>
        <w:ind w:left="0"/>
        <w:jc w:val="both"/>
      </w:pPr>
      <w:r>
        <w:rPr>
          <w:rFonts w:ascii="Times New Roman"/>
          <w:b w:val="false"/>
          <w:i w:val="false"/>
          <w:color w:val="000000"/>
          <w:sz w:val="28"/>
        </w:rPr>
        <w:t>
      20_____ жылғы "____" дейінгі мерзімге белгіленген</w:t>
      </w:r>
    </w:p>
    <w:p>
      <w:pPr>
        <w:spacing w:after="0"/>
        <w:ind w:left="0"/>
        <w:jc w:val="both"/>
      </w:pPr>
      <w:r>
        <w:rPr>
          <w:rFonts w:ascii="Times New Roman"/>
          <w:b w:val="false"/>
          <w:i w:val="false"/>
          <w:color w:val="000000"/>
          <w:sz w:val="28"/>
        </w:rPr>
        <w:t>
      Степень утраты профессиональной трудоспособности установлена на срок до</w:t>
      </w:r>
    </w:p>
    <w:p>
      <w:pPr>
        <w:spacing w:after="0"/>
        <w:ind w:left="0"/>
        <w:jc w:val="both"/>
      </w:pPr>
      <w:r>
        <w:rPr>
          <w:rFonts w:ascii="Times New Roman"/>
          <w:b w:val="false"/>
          <w:i w:val="false"/>
          <w:color w:val="000000"/>
          <w:sz w:val="28"/>
        </w:rPr>
        <w:t>
      Қайта куәландыру күні 20____ жылғы "____"</w:t>
      </w:r>
    </w:p>
    <w:p>
      <w:pPr>
        <w:spacing w:after="0"/>
        <w:ind w:left="0"/>
        <w:jc w:val="both"/>
      </w:pPr>
      <w:r>
        <w:rPr>
          <w:rFonts w:ascii="Times New Roman"/>
          <w:b w:val="false"/>
          <w:i w:val="false"/>
          <w:color w:val="000000"/>
          <w:sz w:val="28"/>
        </w:rPr>
        <w:t>
      Дата переосвидетельствования</w:t>
      </w:r>
    </w:p>
    <w:p>
      <w:pPr>
        <w:spacing w:after="0"/>
        <w:ind w:left="0"/>
        <w:jc w:val="both"/>
      </w:pPr>
      <w:r>
        <w:rPr>
          <w:rFonts w:ascii="Times New Roman"/>
          <w:b w:val="false"/>
          <w:i w:val="false"/>
          <w:color w:val="000000"/>
          <w:sz w:val="28"/>
        </w:rPr>
        <w:t>
      Негіздеме: медициналық-әлеуметтік сараптаманың № актісі</w:t>
      </w:r>
    </w:p>
    <w:p>
      <w:pPr>
        <w:spacing w:after="0"/>
        <w:ind w:left="0"/>
        <w:jc w:val="both"/>
      </w:pPr>
      <w:r>
        <w:rPr>
          <w:rFonts w:ascii="Times New Roman"/>
          <w:b w:val="false"/>
          <w:i w:val="false"/>
          <w:color w:val="000000"/>
          <w:sz w:val="28"/>
        </w:rPr>
        <w:t>
      Основание: акт медико-социальной экспертизы</w:t>
      </w:r>
    </w:p>
    <w:p>
      <w:pPr>
        <w:spacing w:after="0"/>
        <w:ind w:left="0"/>
        <w:jc w:val="both"/>
      </w:pPr>
      <w:r>
        <w:rPr>
          <w:rFonts w:ascii="Times New Roman"/>
          <w:b w:val="false"/>
          <w:i w:val="false"/>
          <w:color w:val="000000"/>
          <w:sz w:val="28"/>
        </w:rPr>
        <w:t>
      Мөр орны Бөлім басшысы ______________ (_____________)</w:t>
      </w:r>
    </w:p>
    <w:p>
      <w:pPr>
        <w:spacing w:after="0"/>
        <w:ind w:left="0"/>
        <w:jc w:val="both"/>
      </w:pPr>
      <w:r>
        <w:rPr>
          <w:rFonts w:ascii="Times New Roman"/>
          <w:b w:val="false"/>
          <w:i w:val="false"/>
          <w:color w:val="000000"/>
          <w:sz w:val="28"/>
        </w:rPr>
        <w:t>
      Место печати Руководитель отдела (қолы/подпись)</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Күні 20 жылғы "____" _________________</w:t>
      </w:r>
    </w:p>
    <w:p>
      <w:pPr>
        <w:spacing w:after="0"/>
        <w:ind w:left="0"/>
        <w:jc w:val="both"/>
      </w:pPr>
      <w:r>
        <w:rPr>
          <w:rFonts w:ascii="Times New Roman"/>
          <w:b w:val="false"/>
          <w:i w:val="false"/>
          <w:color w:val="000000"/>
          <w:sz w:val="28"/>
        </w:rPr>
        <w:t>
      Дата</w:t>
      </w:r>
    </w:p>
    <w:p>
      <w:pPr>
        <w:spacing w:after="0"/>
        <w:ind w:left="0"/>
        <w:jc w:val="left"/>
      </w:pPr>
      <w:r>
        <w:rPr>
          <w:rFonts w:ascii="Times New Roman"/>
          <w:b/>
          <w:i w:val="false"/>
          <w:color w:val="000000"/>
        </w:rPr>
        <w:t xml:space="preserve"> _______________________________________________________________  (линия отреза)  _______________________________________________  (уәкілетті орган/уполномоченный орган)  _______________________________________________  (өңір, бөлім, мекенжайы/регион, отдел, адрес) Кәсіптік еңбек ету қабілетінен айырылу дәрежесі туралы анықтамадан және медициналық-әлеуметтік сараптама актісінен үзінді көшірме  Выписка из справки о степени утраты профессиональной трудоспособности и акта медико-социальной экспертизы ___ серия №</w:t>
      </w:r>
    </w:p>
    <w:p>
      <w:pPr>
        <w:spacing w:after="0"/>
        <w:ind w:left="0"/>
        <w:jc w:val="both"/>
      </w:pPr>
      <w:r>
        <w:rPr>
          <w:rFonts w:ascii="Times New Roman"/>
          <w:b w:val="false"/>
          <w:i w:val="false"/>
          <w:color w:val="000000"/>
          <w:sz w:val="28"/>
        </w:rPr>
        <w:t xml:space="preserve">
      Тегі, аты, әкесінің аты (болған кезде) ____________________________ </w:t>
      </w:r>
    </w:p>
    <w:p>
      <w:pPr>
        <w:spacing w:after="0"/>
        <w:ind w:left="0"/>
        <w:jc w:val="both"/>
      </w:pPr>
      <w:r>
        <w:rPr>
          <w:rFonts w:ascii="Times New Roman"/>
          <w:b w:val="false"/>
          <w:i w:val="false"/>
          <w:color w:val="000000"/>
          <w:sz w:val="28"/>
        </w:rPr>
        <w:t xml:space="preserve">
      Фамилия, имя, отчество (при его наличии) </w:t>
      </w:r>
    </w:p>
    <w:p>
      <w:pPr>
        <w:spacing w:after="0"/>
        <w:ind w:left="0"/>
        <w:jc w:val="both"/>
      </w:pPr>
      <w:r>
        <w:rPr>
          <w:rFonts w:ascii="Times New Roman"/>
          <w:b w:val="false"/>
          <w:i w:val="false"/>
          <w:color w:val="000000"/>
          <w:sz w:val="28"/>
        </w:rPr>
        <w:t>
      Туған күні ____жылғы "___" ____ Мекенжайы ______</w:t>
      </w:r>
    </w:p>
    <w:p>
      <w:pPr>
        <w:spacing w:after="0"/>
        <w:ind w:left="0"/>
        <w:jc w:val="both"/>
      </w:pPr>
      <w:r>
        <w:rPr>
          <w:rFonts w:ascii="Times New Roman"/>
          <w:b w:val="false"/>
          <w:i w:val="false"/>
          <w:color w:val="000000"/>
          <w:sz w:val="28"/>
        </w:rPr>
        <w:t>
      Дата рождения Адрес</w:t>
      </w:r>
    </w:p>
    <w:p>
      <w:pPr>
        <w:spacing w:after="0"/>
        <w:ind w:left="0"/>
        <w:jc w:val="both"/>
      </w:pPr>
      <w:r>
        <w:rPr>
          <w:rFonts w:ascii="Times New Roman"/>
          <w:b w:val="false"/>
          <w:i w:val="false"/>
          <w:color w:val="000000"/>
          <w:sz w:val="28"/>
        </w:rPr>
        <w:t>
      Жазатайым оқиға туралы акті 20__ жылғы "___" _____ № ______</w:t>
      </w:r>
    </w:p>
    <w:p>
      <w:pPr>
        <w:spacing w:after="0"/>
        <w:ind w:left="0"/>
        <w:jc w:val="both"/>
      </w:pPr>
      <w:r>
        <w:rPr>
          <w:rFonts w:ascii="Times New Roman"/>
          <w:b w:val="false"/>
          <w:i w:val="false"/>
          <w:color w:val="000000"/>
          <w:sz w:val="28"/>
        </w:rPr>
        <w:t>
      Акт о несчастном случае (жұмыс берушінің толық атауы / полное наименование работодателя)</w:t>
      </w:r>
    </w:p>
    <w:p>
      <w:pPr>
        <w:spacing w:after="0"/>
        <w:ind w:left="0"/>
        <w:jc w:val="both"/>
      </w:pPr>
      <w:r>
        <w:rPr>
          <w:rFonts w:ascii="Times New Roman"/>
          <w:b w:val="false"/>
          <w:i w:val="false"/>
          <w:color w:val="000000"/>
          <w:sz w:val="28"/>
        </w:rPr>
        <w:t>
      Негізгі диагноз: ________________________________________________</w:t>
      </w:r>
    </w:p>
    <w:p>
      <w:pPr>
        <w:spacing w:after="0"/>
        <w:ind w:left="0"/>
        <w:jc w:val="both"/>
      </w:pPr>
      <w:r>
        <w:rPr>
          <w:rFonts w:ascii="Times New Roman"/>
          <w:b w:val="false"/>
          <w:i w:val="false"/>
          <w:color w:val="000000"/>
          <w:sz w:val="28"/>
        </w:rPr>
        <w:t>
      Основной диагноз:______________________________________________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Ілеспелі аурулардың диагнозы: ___________________________________</w:t>
      </w:r>
    </w:p>
    <w:p>
      <w:pPr>
        <w:spacing w:after="0"/>
        <w:ind w:left="0"/>
        <w:jc w:val="both"/>
      </w:pPr>
      <w:r>
        <w:rPr>
          <w:rFonts w:ascii="Times New Roman"/>
          <w:b w:val="false"/>
          <w:i w:val="false"/>
          <w:color w:val="000000"/>
          <w:sz w:val="28"/>
        </w:rPr>
        <w:t>
      Диагноз сопутствующих заболеваний______________________________</w:t>
      </w:r>
    </w:p>
    <w:p>
      <w:pPr>
        <w:spacing w:after="0"/>
        <w:ind w:left="0"/>
        <w:jc w:val="both"/>
      </w:pPr>
      <w:r>
        <w:rPr>
          <w:rFonts w:ascii="Times New Roman"/>
          <w:b w:val="false"/>
          <w:i w:val="false"/>
          <w:color w:val="000000"/>
          <w:sz w:val="28"/>
        </w:rPr>
        <w:t xml:space="preserve">
      Кәсіптік еңбек ету қабілетінен айырылу дәрежесі ________ _________ % </w:t>
      </w:r>
    </w:p>
    <w:p>
      <w:pPr>
        <w:spacing w:after="0"/>
        <w:ind w:left="0"/>
        <w:jc w:val="both"/>
      </w:pPr>
      <w:r>
        <w:rPr>
          <w:rFonts w:ascii="Times New Roman"/>
          <w:b w:val="false"/>
          <w:i w:val="false"/>
          <w:color w:val="000000"/>
          <w:sz w:val="28"/>
        </w:rPr>
        <w:t>
      _____________________________________________ пайызда белгіленді</w:t>
      </w:r>
    </w:p>
    <w:p>
      <w:pPr>
        <w:spacing w:after="0"/>
        <w:ind w:left="0"/>
        <w:jc w:val="both"/>
      </w:pPr>
      <w:r>
        <w:rPr>
          <w:rFonts w:ascii="Times New Roman"/>
          <w:b w:val="false"/>
          <w:i w:val="false"/>
          <w:color w:val="000000"/>
          <w:sz w:val="28"/>
        </w:rPr>
        <w:t>
      (первично/алғаш рет/повторно/қайтадан) (жазбаша/прописью)</w:t>
      </w:r>
    </w:p>
    <w:p>
      <w:pPr>
        <w:spacing w:after="0"/>
        <w:ind w:left="0"/>
        <w:jc w:val="both"/>
      </w:pPr>
      <w:r>
        <w:rPr>
          <w:rFonts w:ascii="Times New Roman"/>
          <w:b w:val="false"/>
          <w:i w:val="false"/>
          <w:color w:val="000000"/>
          <w:sz w:val="28"/>
        </w:rPr>
        <w:t xml:space="preserve">
      Установлена в процентах степень утраты профессиональной трудоспособности </w:t>
      </w:r>
    </w:p>
    <w:p>
      <w:pPr>
        <w:spacing w:after="0"/>
        <w:ind w:left="0"/>
        <w:jc w:val="both"/>
      </w:pPr>
      <w:r>
        <w:rPr>
          <w:rFonts w:ascii="Times New Roman"/>
          <w:b w:val="false"/>
          <w:i w:val="false"/>
          <w:color w:val="000000"/>
          <w:sz w:val="28"/>
        </w:rPr>
        <w:t xml:space="preserve">
      Белгіленген күні 20__ жылғы "_____" ___________ </w:t>
      </w:r>
    </w:p>
    <w:p>
      <w:pPr>
        <w:spacing w:after="0"/>
        <w:ind w:left="0"/>
        <w:jc w:val="both"/>
      </w:pPr>
      <w:r>
        <w:rPr>
          <w:rFonts w:ascii="Times New Roman"/>
          <w:b w:val="false"/>
          <w:i w:val="false"/>
          <w:color w:val="000000"/>
          <w:sz w:val="28"/>
        </w:rPr>
        <w:t>
      Дата установления</w:t>
      </w:r>
    </w:p>
    <w:p>
      <w:pPr>
        <w:spacing w:after="0"/>
        <w:ind w:left="0"/>
        <w:jc w:val="both"/>
      </w:pPr>
      <w:r>
        <w:rPr>
          <w:rFonts w:ascii="Times New Roman"/>
          <w:b w:val="false"/>
          <w:i w:val="false"/>
          <w:color w:val="000000"/>
          <w:sz w:val="28"/>
        </w:rPr>
        <w:t>
      Мерзімі 20____ жылғы "____" бастап есептелді</w:t>
      </w:r>
    </w:p>
    <w:p>
      <w:pPr>
        <w:spacing w:after="0"/>
        <w:ind w:left="0"/>
        <w:jc w:val="both"/>
      </w:pPr>
      <w:r>
        <w:rPr>
          <w:rFonts w:ascii="Times New Roman"/>
          <w:b w:val="false"/>
          <w:i w:val="false"/>
          <w:color w:val="000000"/>
          <w:sz w:val="28"/>
        </w:rPr>
        <w:t>
      Срок зачтен с</w:t>
      </w:r>
    </w:p>
    <w:p>
      <w:pPr>
        <w:spacing w:after="0"/>
        <w:ind w:left="0"/>
        <w:jc w:val="both"/>
      </w:pPr>
      <w:r>
        <w:rPr>
          <w:rFonts w:ascii="Times New Roman"/>
          <w:b w:val="false"/>
          <w:i w:val="false"/>
          <w:color w:val="000000"/>
          <w:sz w:val="28"/>
        </w:rPr>
        <w:t>
      Кәсіптік еңбек ету қабілетінен айырылу дәрежесі 20__жылғы "___" дейінгі мерзімге белгіленген</w:t>
      </w:r>
    </w:p>
    <w:p>
      <w:pPr>
        <w:spacing w:after="0"/>
        <w:ind w:left="0"/>
        <w:jc w:val="both"/>
      </w:pPr>
      <w:r>
        <w:rPr>
          <w:rFonts w:ascii="Times New Roman"/>
          <w:b w:val="false"/>
          <w:i w:val="false"/>
          <w:color w:val="000000"/>
          <w:sz w:val="28"/>
        </w:rPr>
        <w:t>
      Степень утраты профессиональной трудоспособности установлена на срок до</w:t>
      </w:r>
    </w:p>
    <w:p>
      <w:pPr>
        <w:spacing w:after="0"/>
        <w:ind w:left="0"/>
        <w:jc w:val="both"/>
      </w:pPr>
      <w:r>
        <w:rPr>
          <w:rFonts w:ascii="Times New Roman"/>
          <w:b w:val="false"/>
          <w:i w:val="false"/>
          <w:color w:val="000000"/>
          <w:sz w:val="28"/>
        </w:rPr>
        <w:t>
      Қайта куәландыру күні 20__ жылғы "____" ______________</w:t>
      </w:r>
    </w:p>
    <w:p>
      <w:pPr>
        <w:spacing w:after="0"/>
        <w:ind w:left="0"/>
        <w:jc w:val="both"/>
      </w:pPr>
      <w:r>
        <w:rPr>
          <w:rFonts w:ascii="Times New Roman"/>
          <w:b w:val="false"/>
          <w:i w:val="false"/>
          <w:color w:val="000000"/>
          <w:sz w:val="28"/>
        </w:rPr>
        <w:t xml:space="preserve">
      Дата переосвидетельствования </w:t>
      </w:r>
    </w:p>
    <w:p>
      <w:pPr>
        <w:spacing w:after="0"/>
        <w:ind w:left="0"/>
        <w:jc w:val="both"/>
      </w:pPr>
      <w:r>
        <w:rPr>
          <w:rFonts w:ascii="Times New Roman"/>
          <w:b w:val="false"/>
          <w:i w:val="false"/>
          <w:color w:val="000000"/>
          <w:sz w:val="28"/>
        </w:rPr>
        <w:t xml:space="preserve">
      Міндетті әлеуметтік сақтандыру жүйесіне қатысу фактісін растайтын құжат 20___ жылғы "____" ______ № ____ </w:t>
      </w:r>
    </w:p>
    <w:p>
      <w:pPr>
        <w:spacing w:after="0"/>
        <w:ind w:left="0"/>
        <w:jc w:val="both"/>
      </w:pPr>
      <w:r>
        <w:rPr>
          <w:rFonts w:ascii="Times New Roman"/>
          <w:b w:val="false"/>
          <w:i w:val="false"/>
          <w:color w:val="000000"/>
          <w:sz w:val="28"/>
        </w:rPr>
        <w:t xml:space="preserve">
      Документ, подтверждающий факт участия в системе обязательного социального страхования </w:t>
      </w:r>
    </w:p>
    <w:p>
      <w:pPr>
        <w:spacing w:after="0"/>
        <w:ind w:left="0"/>
        <w:jc w:val="both"/>
      </w:pPr>
      <w:r>
        <w:rPr>
          <w:rFonts w:ascii="Times New Roman"/>
          <w:b w:val="false"/>
          <w:i w:val="false"/>
          <w:color w:val="000000"/>
          <w:sz w:val="28"/>
        </w:rPr>
        <w:t>
      Жалпы еңбек ету қабілетінен айырылу дәрежесі______ ____ % _____________________________________________ пайызда белгіленді</w:t>
      </w:r>
    </w:p>
    <w:p>
      <w:pPr>
        <w:spacing w:after="0"/>
        <w:ind w:left="0"/>
        <w:jc w:val="both"/>
      </w:pPr>
      <w:r>
        <w:rPr>
          <w:rFonts w:ascii="Times New Roman"/>
          <w:b w:val="false"/>
          <w:i w:val="false"/>
          <w:color w:val="000000"/>
          <w:sz w:val="28"/>
        </w:rPr>
        <w:t>
      (первично/алғаш рет/повторно/қайтадан) (жазбаша/прописью)</w:t>
      </w:r>
    </w:p>
    <w:p>
      <w:pPr>
        <w:spacing w:after="0"/>
        <w:ind w:left="0"/>
        <w:jc w:val="both"/>
      </w:pPr>
      <w:r>
        <w:rPr>
          <w:rFonts w:ascii="Times New Roman"/>
          <w:b w:val="false"/>
          <w:i w:val="false"/>
          <w:color w:val="000000"/>
          <w:sz w:val="28"/>
        </w:rPr>
        <w:t xml:space="preserve">
      Установлена в процентах степень утраты общей трудоспособности </w:t>
      </w:r>
    </w:p>
    <w:p>
      <w:pPr>
        <w:spacing w:after="0"/>
        <w:ind w:left="0"/>
        <w:jc w:val="both"/>
      </w:pPr>
      <w:r>
        <w:rPr>
          <w:rFonts w:ascii="Times New Roman"/>
          <w:b w:val="false"/>
          <w:i w:val="false"/>
          <w:color w:val="000000"/>
          <w:sz w:val="28"/>
        </w:rPr>
        <w:t xml:space="preserve">
      Белгіленген күні 20__ жылғы "___" ____ </w:t>
      </w:r>
    </w:p>
    <w:p>
      <w:pPr>
        <w:spacing w:after="0"/>
        <w:ind w:left="0"/>
        <w:jc w:val="both"/>
      </w:pPr>
      <w:r>
        <w:rPr>
          <w:rFonts w:ascii="Times New Roman"/>
          <w:b w:val="false"/>
          <w:i w:val="false"/>
          <w:color w:val="000000"/>
          <w:sz w:val="28"/>
        </w:rPr>
        <w:t xml:space="preserve">
      Дата установления </w:t>
      </w:r>
    </w:p>
    <w:p>
      <w:pPr>
        <w:spacing w:after="0"/>
        <w:ind w:left="0"/>
        <w:jc w:val="both"/>
      </w:pPr>
      <w:r>
        <w:rPr>
          <w:rFonts w:ascii="Times New Roman"/>
          <w:b w:val="false"/>
          <w:i w:val="false"/>
          <w:color w:val="000000"/>
          <w:sz w:val="28"/>
        </w:rPr>
        <w:t>
      Мерзімі 20____ жылғы "____" бастап есептелді</w:t>
      </w:r>
    </w:p>
    <w:p>
      <w:pPr>
        <w:spacing w:after="0"/>
        <w:ind w:left="0"/>
        <w:jc w:val="both"/>
      </w:pPr>
      <w:r>
        <w:rPr>
          <w:rFonts w:ascii="Times New Roman"/>
          <w:b w:val="false"/>
          <w:i w:val="false"/>
          <w:color w:val="000000"/>
          <w:sz w:val="28"/>
        </w:rPr>
        <w:t xml:space="preserve">
      Срок зачтен с </w:t>
      </w:r>
    </w:p>
    <w:p>
      <w:pPr>
        <w:spacing w:after="0"/>
        <w:ind w:left="0"/>
        <w:jc w:val="both"/>
      </w:pPr>
      <w:r>
        <w:rPr>
          <w:rFonts w:ascii="Times New Roman"/>
          <w:b w:val="false"/>
          <w:i w:val="false"/>
          <w:color w:val="000000"/>
          <w:sz w:val="28"/>
        </w:rPr>
        <w:t xml:space="preserve">
      Жалпы еңбек ету қабілетінен айырылу дәрежесі </w:t>
      </w:r>
    </w:p>
    <w:p>
      <w:pPr>
        <w:spacing w:after="0"/>
        <w:ind w:left="0"/>
        <w:jc w:val="both"/>
      </w:pPr>
      <w:r>
        <w:rPr>
          <w:rFonts w:ascii="Times New Roman"/>
          <w:b w:val="false"/>
          <w:i w:val="false"/>
          <w:color w:val="000000"/>
          <w:sz w:val="28"/>
        </w:rPr>
        <w:t>
      20__ жылғы "____" ______ дейінгі мерзімге белгіленген</w:t>
      </w:r>
    </w:p>
    <w:p>
      <w:pPr>
        <w:spacing w:after="0"/>
        <w:ind w:left="0"/>
        <w:jc w:val="both"/>
      </w:pPr>
      <w:r>
        <w:rPr>
          <w:rFonts w:ascii="Times New Roman"/>
          <w:b w:val="false"/>
          <w:i w:val="false"/>
          <w:color w:val="000000"/>
          <w:sz w:val="28"/>
        </w:rPr>
        <w:t xml:space="preserve">
      Степень утраты общей трудоспособности установлена на срок до </w:t>
      </w:r>
    </w:p>
    <w:p>
      <w:pPr>
        <w:spacing w:after="0"/>
        <w:ind w:left="0"/>
        <w:jc w:val="both"/>
      </w:pPr>
      <w:r>
        <w:rPr>
          <w:rFonts w:ascii="Times New Roman"/>
          <w:b w:val="false"/>
          <w:i w:val="false"/>
          <w:color w:val="000000"/>
          <w:sz w:val="28"/>
        </w:rPr>
        <w:t>
      Жалпы еңбек ету қабілетінен айырылу дәрежесінің себебі____________</w:t>
      </w:r>
    </w:p>
    <w:p>
      <w:pPr>
        <w:spacing w:after="0"/>
        <w:ind w:left="0"/>
        <w:jc w:val="both"/>
      </w:pPr>
      <w:r>
        <w:rPr>
          <w:rFonts w:ascii="Times New Roman"/>
          <w:b w:val="false"/>
          <w:i w:val="false"/>
          <w:color w:val="000000"/>
          <w:sz w:val="28"/>
        </w:rPr>
        <w:t xml:space="preserve">
      Причина степени утраты общей трудоспособности </w:t>
      </w:r>
    </w:p>
    <w:p>
      <w:pPr>
        <w:spacing w:after="0"/>
        <w:ind w:left="0"/>
        <w:jc w:val="both"/>
      </w:pPr>
      <w:r>
        <w:rPr>
          <w:rFonts w:ascii="Times New Roman"/>
          <w:b w:val="false"/>
          <w:i w:val="false"/>
          <w:color w:val="000000"/>
          <w:sz w:val="28"/>
        </w:rPr>
        <w:t xml:space="preserve">
      Негіздеме: медициналық-әлеуметтік сараптаманың № ______ актісі </w:t>
      </w:r>
    </w:p>
    <w:p>
      <w:pPr>
        <w:spacing w:after="0"/>
        <w:ind w:left="0"/>
        <w:jc w:val="both"/>
      </w:pPr>
      <w:r>
        <w:rPr>
          <w:rFonts w:ascii="Times New Roman"/>
          <w:b w:val="false"/>
          <w:i w:val="false"/>
          <w:color w:val="000000"/>
          <w:sz w:val="28"/>
        </w:rPr>
        <w:t xml:space="preserve">
      Основание: акт медико-социальной экспертизы </w:t>
      </w:r>
    </w:p>
    <w:p>
      <w:pPr>
        <w:spacing w:after="0"/>
        <w:ind w:left="0"/>
        <w:jc w:val="both"/>
      </w:pPr>
      <w:r>
        <w:rPr>
          <w:rFonts w:ascii="Times New Roman"/>
          <w:b w:val="false"/>
          <w:i w:val="false"/>
          <w:color w:val="000000"/>
          <w:sz w:val="28"/>
        </w:rPr>
        <w:t>
      Мөрдің орны Бөлім басшысы ________________ (_____________)</w:t>
      </w:r>
    </w:p>
    <w:p>
      <w:pPr>
        <w:spacing w:after="0"/>
        <w:ind w:left="0"/>
        <w:jc w:val="both"/>
      </w:pPr>
      <w:r>
        <w:rPr>
          <w:rFonts w:ascii="Times New Roman"/>
          <w:b w:val="false"/>
          <w:i w:val="false"/>
          <w:color w:val="000000"/>
          <w:sz w:val="28"/>
        </w:rPr>
        <w:t>
      Место печати Руководитель отдела (қолы/подпись ЭЦП)</w:t>
      </w:r>
    </w:p>
    <w:p>
      <w:pPr>
        <w:spacing w:after="0"/>
        <w:ind w:left="0"/>
        <w:jc w:val="both"/>
      </w:pPr>
      <w:r>
        <w:rPr>
          <w:rFonts w:ascii="Times New Roman"/>
          <w:b w:val="false"/>
          <w:i w:val="false"/>
          <w:color w:val="000000"/>
          <w:sz w:val="28"/>
        </w:rPr>
        <w:t xml:space="preserve">
      (Тегі, аты, әкесінің аты (болған кезде) </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Күні 20 жылғы "____" _________________</w:t>
      </w:r>
    </w:p>
    <w:p>
      <w:pPr>
        <w:spacing w:after="0"/>
        <w:ind w:left="0"/>
        <w:jc w:val="both"/>
      </w:pPr>
      <w:r>
        <w:rPr>
          <w:rFonts w:ascii="Times New Roman"/>
          <w:b w:val="false"/>
          <w:i w:val="false"/>
          <w:color w:val="000000"/>
          <w:sz w:val="28"/>
        </w:rPr>
        <w:t>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22-қосымша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__________________________________________________  (уәкілетті орган/уполномоченный орган) _______________________________________________________  (өңір, бөлім, мекенжайы/регион, отдел, адрес)</w:t>
      </w:r>
    </w:p>
    <w:bookmarkStart w:name="z151" w:id="173"/>
    <w:p>
      <w:pPr>
        <w:spacing w:after="0"/>
        <w:ind w:left="0"/>
        <w:jc w:val="left"/>
      </w:pPr>
      <w:r>
        <w:rPr>
          <w:rFonts w:ascii="Times New Roman"/>
          <w:b/>
          <w:i w:val="false"/>
          <w:color w:val="000000"/>
        </w:rPr>
        <w:t xml:space="preserve"> Зақым келген қызметкердің көмектің қосымша түрлеріне және күтімге мұқтаждығы туралы қорытынды Заключение о нуждаемости пострадавшего работника в дополнительных видах помощи и уходе серия №</w:t>
      </w:r>
    </w:p>
    <w:bookmarkEnd w:id="173"/>
    <w:p>
      <w:pPr>
        <w:spacing w:after="0"/>
        <w:ind w:left="0"/>
        <w:jc w:val="both"/>
      </w:pPr>
      <w:r>
        <w:rPr>
          <w:rFonts w:ascii="Times New Roman"/>
          <w:b w:val="false"/>
          <w:i w:val="false"/>
          <w:color w:val="000000"/>
          <w:sz w:val="28"/>
        </w:rPr>
        <w:t xml:space="preserve">
      Тегі, аты, әкесінің аты (болған кезде) ____________________________ </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xml:space="preserve">
      Туған күні ___ жылғы "___" _______________ </w:t>
      </w:r>
    </w:p>
    <w:p>
      <w:pPr>
        <w:spacing w:after="0"/>
        <w:ind w:left="0"/>
        <w:jc w:val="both"/>
      </w:pPr>
      <w:r>
        <w:rPr>
          <w:rFonts w:ascii="Times New Roman"/>
          <w:b w:val="false"/>
          <w:i w:val="false"/>
          <w:color w:val="000000"/>
          <w:sz w:val="28"/>
        </w:rPr>
        <w:t>
      Дата рождения</w:t>
      </w:r>
    </w:p>
    <w:p>
      <w:pPr>
        <w:spacing w:after="0"/>
        <w:ind w:left="0"/>
        <w:jc w:val="both"/>
      </w:pPr>
      <w:r>
        <w:rPr>
          <w:rFonts w:ascii="Times New Roman"/>
          <w:b w:val="false"/>
          <w:i w:val="false"/>
          <w:color w:val="000000"/>
          <w:sz w:val="28"/>
        </w:rPr>
        <w:t>
      Мекенжайы ___________________________________________________</w:t>
      </w:r>
    </w:p>
    <w:p>
      <w:pPr>
        <w:spacing w:after="0"/>
        <w:ind w:left="0"/>
        <w:jc w:val="both"/>
      </w:pPr>
      <w:r>
        <w:rPr>
          <w:rFonts w:ascii="Times New Roman"/>
          <w:b w:val="false"/>
          <w:i w:val="false"/>
          <w:color w:val="000000"/>
          <w:sz w:val="28"/>
        </w:rPr>
        <w:t>
      Адрес</w:t>
      </w:r>
    </w:p>
    <w:p>
      <w:pPr>
        <w:spacing w:after="0"/>
        <w:ind w:left="0"/>
        <w:jc w:val="both"/>
      </w:pPr>
      <w:r>
        <w:rPr>
          <w:rFonts w:ascii="Times New Roman"/>
          <w:b w:val="false"/>
          <w:i w:val="false"/>
          <w:color w:val="000000"/>
          <w:sz w:val="28"/>
        </w:rPr>
        <w:t>
      Кәсіптік еңбек ету қабілетінен айырылу дәрежесі ____% себебі_______</w:t>
      </w:r>
    </w:p>
    <w:p>
      <w:pPr>
        <w:spacing w:after="0"/>
        <w:ind w:left="0"/>
        <w:jc w:val="both"/>
      </w:pPr>
      <w:r>
        <w:rPr>
          <w:rFonts w:ascii="Times New Roman"/>
          <w:b w:val="false"/>
          <w:i w:val="false"/>
          <w:color w:val="000000"/>
          <w:sz w:val="28"/>
        </w:rPr>
        <w:t>
      Степень утраты профессиональной трудоспособности причина</w:t>
      </w:r>
    </w:p>
    <w:p>
      <w:pPr>
        <w:spacing w:after="0"/>
        <w:ind w:left="0"/>
        <w:jc w:val="both"/>
      </w:pPr>
      <w:r>
        <w:rPr>
          <w:rFonts w:ascii="Times New Roman"/>
          <w:b w:val="false"/>
          <w:i w:val="false"/>
          <w:color w:val="000000"/>
          <w:sz w:val="28"/>
        </w:rPr>
        <w:t>
      Кәсіптік еңбек ету қабілетінен айырылу дәрежесі 20__ жылғы "___" дейінгі мерзімге белгіленген</w:t>
      </w:r>
    </w:p>
    <w:p>
      <w:pPr>
        <w:spacing w:after="0"/>
        <w:ind w:left="0"/>
        <w:jc w:val="both"/>
      </w:pPr>
      <w:r>
        <w:rPr>
          <w:rFonts w:ascii="Times New Roman"/>
          <w:b w:val="false"/>
          <w:i w:val="false"/>
          <w:color w:val="000000"/>
          <w:sz w:val="28"/>
        </w:rPr>
        <w:t>
      Степень утраты профессиональной трудоспособности установлена на срок до</w:t>
      </w:r>
    </w:p>
    <w:p>
      <w:pPr>
        <w:spacing w:after="0"/>
        <w:ind w:left="0"/>
        <w:jc w:val="both"/>
      </w:pPr>
      <w:r>
        <w:rPr>
          <w:rFonts w:ascii="Times New Roman"/>
          <w:b w:val="false"/>
          <w:i w:val="false"/>
          <w:color w:val="000000"/>
          <w:sz w:val="28"/>
        </w:rPr>
        <w:t>
      Жазатайым оқиға туралы акті 20__ жылғы "___" ______ №___ ________</w:t>
      </w:r>
    </w:p>
    <w:p>
      <w:pPr>
        <w:spacing w:after="0"/>
        <w:ind w:left="0"/>
        <w:jc w:val="both"/>
      </w:pPr>
      <w:r>
        <w:rPr>
          <w:rFonts w:ascii="Times New Roman"/>
          <w:b w:val="false"/>
          <w:i w:val="false"/>
          <w:color w:val="000000"/>
          <w:sz w:val="28"/>
        </w:rPr>
        <w:t>
      Акт о несчастном случае (жұмыс берушінің толық атауы/полное наименование работодателя)</w:t>
      </w:r>
    </w:p>
    <w:p>
      <w:pPr>
        <w:spacing w:after="0"/>
        <w:ind w:left="0"/>
        <w:jc w:val="both"/>
      </w:pPr>
      <w:r>
        <w:rPr>
          <w:rFonts w:ascii="Times New Roman"/>
          <w:b w:val="false"/>
          <w:i w:val="false"/>
          <w:color w:val="000000"/>
          <w:sz w:val="28"/>
        </w:rPr>
        <w:t>
      Диагнозы: _____________________________________________________</w:t>
      </w:r>
    </w:p>
    <w:p>
      <w:pPr>
        <w:spacing w:after="0"/>
        <w:ind w:left="0"/>
        <w:jc w:val="both"/>
      </w:pPr>
      <w:r>
        <w:rPr>
          <w:rFonts w:ascii="Times New Roman"/>
          <w:b w:val="false"/>
          <w:i w:val="false"/>
          <w:color w:val="000000"/>
          <w:sz w:val="28"/>
        </w:rPr>
        <w:t>
      Диагноз: 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Көмектің қосымша түрлеріне және күтімге мұқтаж __________________</w:t>
      </w:r>
    </w:p>
    <w:p>
      <w:pPr>
        <w:spacing w:after="0"/>
        <w:ind w:left="0"/>
        <w:jc w:val="both"/>
      </w:pPr>
      <w:r>
        <w:rPr>
          <w:rFonts w:ascii="Times New Roman"/>
          <w:b w:val="false"/>
          <w:i w:val="false"/>
          <w:color w:val="000000"/>
          <w:sz w:val="28"/>
        </w:rPr>
        <w:t>
      Нуждается в дополнительных видах помощи и уходе 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Негіздеме: медициналық-әлеуметтік сараптаманың № актісі</w:t>
      </w:r>
    </w:p>
    <w:p>
      <w:pPr>
        <w:spacing w:after="0"/>
        <w:ind w:left="0"/>
        <w:jc w:val="both"/>
      </w:pPr>
      <w:r>
        <w:rPr>
          <w:rFonts w:ascii="Times New Roman"/>
          <w:b w:val="false"/>
          <w:i w:val="false"/>
          <w:color w:val="000000"/>
          <w:sz w:val="28"/>
        </w:rPr>
        <w:t>
      Основание: акт медико-социальной экспертизы</w:t>
      </w:r>
    </w:p>
    <w:p>
      <w:pPr>
        <w:spacing w:after="0"/>
        <w:ind w:left="0"/>
        <w:jc w:val="both"/>
      </w:pPr>
      <w:r>
        <w:rPr>
          <w:rFonts w:ascii="Times New Roman"/>
          <w:b w:val="false"/>
          <w:i w:val="false"/>
          <w:color w:val="000000"/>
          <w:sz w:val="28"/>
        </w:rPr>
        <w:t>
      Бөлім басшысының ЭЦҚ-сымен куәландырылды _____</w:t>
      </w:r>
    </w:p>
    <w:p>
      <w:pPr>
        <w:spacing w:after="0"/>
        <w:ind w:left="0"/>
        <w:jc w:val="both"/>
      </w:pPr>
      <w:r>
        <w:rPr>
          <w:rFonts w:ascii="Times New Roman"/>
          <w:b w:val="false"/>
          <w:i w:val="false"/>
          <w:color w:val="000000"/>
          <w:sz w:val="28"/>
        </w:rPr>
        <w:t xml:space="preserve">
      Удостоверено ЭЦП руководителя отдела </w:t>
      </w:r>
    </w:p>
    <w:p>
      <w:pPr>
        <w:spacing w:after="0"/>
        <w:ind w:left="0"/>
        <w:jc w:val="both"/>
      </w:pPr>
      <w:r>
        <w:rPr>
          <w:rFonts w:ascii="Times New Roman"/>
          <w:b w:val="false"/>
          <w:i w:val="false"/>
          <w:color w:val="000000"/>
          <w:sz w:val="28"/>
        </w:rPr>
        <w:t>
      (Тегі, аты, әкесінің аты (болған кезде) /</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Күні 20 жылғы "____" _________________</w:t>
      </w:r>
    </w:p>
    <w:p>
      <w:pPr>
        <w:spacing w:after="0"/>
        <w:ind w:left="0"/>
        <w:jc w:val="both"/>
      </w:pPr>
      <w:r>
        <w:rPr>
          <w:rFonts w:ascii="Times New Roman"/>
          <w:b w:val="false"/>
          <w:i w:val="false"/>
          <w:color w:val="000000"/>
          <w:sz w:val="28"/>
        </w:rPr>
        <w:t>
      Дата</w:t>
      </w:r>
    </w:p>
    <w:p>
      <w:pPr>
        <w:spacing w:after="0"/>
        <w:ind w:left="0"/>
        <w:jc w:val="left"/>
      </w:pPr>
      <w:r>
        <w:rPr>
          <w:rFonts w:ascii="Times New Roman"/>
          <w:b/>
          <w:i w:val="false"/>
          <w:color w:val="000000"/>
        </w:rPr>
        <w:t xml:space="preserve"> ________________________________________________________  (линия отреза)  _______________________________________________  уәкілетті орган/уполномоченный орган)  _______________________________________________  (өңір, бөлім, мекенжайы/регион, отдел, адрес)  Зақым келген қызметкердің көмектің қосымша түрлеріне және күтімге мұқтаждығы туралы қорытынды  Заключение о нуждаемости пострадавшего работника в дополнительных видах помощи и уходе серия №</w:t>
      </w:r>
    </w:p>
    <w:p>
      <w:pPr>
        <w:spacing w:after="0"/>
        <w:ind w:left="0"/>
        <w:jc w:val="both"/>
      </w:pPr>
      <w:r>
        <w:rPr>
          <w:rFonts w:ascii="Times New Roman"/>
          <w:b w:val="false"/>
          <w:i w:val="false"/>
          <w:color w:val="000000"/>
          <w:sz w:val="28"/>
        </w:rPr>
        <w:t>
      Тегі, аты, әкесінің аты (болған кезде) ____________________________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xml:space="preserve">
      Туған күні ___ жылғы "___" ____________________ </w:t>
      </w:r>
    </w:p>
    <w:p>
      <w:pPr>
        <w:spacing w:after="0"/>
        <w:ind w:left="0"/>
        <w:jc w:val="both"/>
      </w:pPr>
      <w:r>
        <w:rPr>
          <w:rFonts w:ascii="Times New Roman"/>
          <w:b w:val="false"/>
          <w:i w:val="false"/>
          <w:color w:val="000000"/>
          <w:sz w:val="28"/>
        </w:rPr>
        <w:t>
      Дата рождения</w:t>
      </w:r>
    </w:p>
    <w:p>
      <w:pPr>
        <w:spacing w:after="0"/>
        <w:ind w:left="0"/>
        <w:jc w:val="both"/>
      </w:pPr>
      <w:r>
        <w:rPr>
          <w:rFonts w:ascii="Times New Roman"/>
          <w:b w:val="false"/>
          <w:i w:val="false"/>
          <w:color w:val="000000"/>
          <w:sz w:val="28"/>
        </w:rPr>
        <w:t>
      Мекенжайы ___________________________________</w:t>
      </w:r>
    </w:p>
    <w:p>
      <w:pPr>
        <w:spacing w:after="0"/>
        <w:ind w:left="0"/>
        <w:jc w:val="both"/>
      </w:pPr>
      <w:r>
        <w:rPr>
          <w:rFonts w:ascii="Times New Roman"/>
          <w:b w:val="false"/>
          <w:i w:val="false"/>
          <w:color w:val="000000"/>
          <w:sz w:val="28"/>
        </w:rPr>
        <w:t>
      Адрес</w:t>
      </w:r>
    </w:p>
    <w:p>
      <w:pPr>
        <w:spacing w:after="0"/>
        <w:ind w:left="0"/>
        <w:jc w:val="both"/>
      </w:pPr>
      <w:r>
        <w:rPr>
          <w:rFonts w:ascii="Times New Roman"/>
          <w:b w:val="false"/>
          <w:i w:val="false"/>
          <w:color w:val="000000"/>
          <w:sz w:val="28"/>
        </w:rPr>
        <w:t>
      Кәсіптік еңбек ету қабілетінен айырылу дәрежесі ____% себебі ______</w:t>
      </w:r>
    </w:p>
    <w:p>
      <w:pPr>
        <w:spacing w:after="0"/>
        <w:ind w:left="0"/>
        <w:jc w:val="both"/>
      </w:pPr>
      <w:r>
        <w:rPr>
          <w:rFonts w:ascii="Times New Roman"/>
          <w:b w:val="false"/>
          <w:i w:val="false"/>
          <w:color w:val="000000"/>
          <w:sz w:val="28"/>
        </w:rPr>
        <w:t>
      Степень утраты профессиональной трудоспособности причина</w:t>
      </w:r>
    </w:p>
    <w:p>
      <w:pPr>
        <w:spacing w:after="0"/>
        <w:ind w:left="0"/>
        <w:jc w:val="both"/>
      </w:pPr>
      <w:r>
        <w:rPr>
          <w:rFonts w:ascii="Times New Roman"/>
          <w:b w:val="false"/>
          <w:i w:val="false"/>
          <w:color w:val="000000"/>
          <w:sz w:val="28"/>
        </w:rPr>
        <w:t xml:space="preserve">
      Кәсіптік еңбек ету қабілетінен айырылу дәрежесі </w:t>
      </w:r>
    </w:p>
    <w:p>
      <w:pPr>
        <w:spacing w:after="0"/>
        <w:ind w:left="0"/>
        <w:jc w:val="both"/>
      </w:pPr>
      <w:r>
        <w:rPr>
          <w:rFonts w:ascii="Times New Roman"/>
          <w:b w:val="false"/>
          <w:i w:val="false"/>
          <w:color w:val="000000"/>
          <w:sz w:val="28"/>
        </w:rPr>
        <w:t>
      20__ жылғы "___" дейінгі мерзімге белгіленген</w:t>
      </w:r>
    </w:p>
    <w:p>
      <w:pPr>
        <w:spacing w:after="0"/>
        <w:ind w:left="0"/>
        <w:jc w:val="both"/>
      </w:pPr>
      <w:r>
        <w:rPr>
          <w:rFonts w:ascii="Times New Roman"/>
          <w:b w:val="false"/>
          <w:i w:val="false"/>
          <w:color w:val="000000"/>
          <w:sz w:val="28"/>
        </w:rPr>
        <w:t>
      Степень утраты профессиональной трудоспособности установлена на срок до</w:t>
      </w:r>
    </w:p>
    <w:p>
      <w:pPr>
        <w:spacing w:after="0"/>
        <w:ind w:left="0"/>
        <w:jc w:val="both"/>
      </w:pPr>
      <w:r>
        <w:rPr>
          <w:rFonts w:ascii="Times New Roman"/>
          <w:b w:val="false"/>
          <w:i w:val="false"/>
          <w:color w:val="000000"/>
          <w:sz w:val="28"/>
        </w:rPr>
        <w:t>
      Жазатайым оқиға туралы акті "___" ________20__ жылғы №___ ______</w:t>
      </w:r>
    </w:p>
    <w:p>
      <w:pPr>
        <w:spacing w:after="0"/>
        <w:ind w:left="0"/>
        <w:jc w:val="both"/>
      </w:pPr>
      <w:r>
        <w:rPr>
          <w:rFonts w:ascii="Times New Roman"/>
          <w:b w:val="false"/>
          <w:i w:val="false"/>
          <w:color w:val="000000"/>
          <w:sz w:val="28"/>
        </w:rPr>
        <w:t>
      Акт о несчастном случае (жұмыс берушінің толық атауы/полное наименование работодателя)</w:t>
      </w:r>
    </w:p>
    <w:p>
      <w:pPr>
        <w:spacing w:after="0"/>
        <w:ind w:left="0"/>
        <w:jc w:val="both"/>
      </w:pPr>
      <w:r>
        <w:rPr>
          <w:rFonts w:ascii="Times New Roman"/>
          <w:b w:val="false"/>
          <w:i w:val="false"/>
          <w:color w:val="000000"/>
          <w:sz w:val="28"/>
        </w:rPr>
        <w:t>
      Диагнозы: ____________________________________________________</w:t>
      </w:r>
    </w:p>
    <w:p>
      <w:pPr>
        <w:spacing w:after="0"/>
        <w:ind w:left="0"/>
        <w:jc w:val="both"/>
      </w:pPr>
      <w:r>
        <w:rPr>
          <w:rFonts w:ascii="Times New Roman"/>
          <w:b w:val="false"/>
          <w:i w:val="false"/>
          <w:color w:val="000000"/>
          <w:sz w:val="28"/>
        </w:rPr>
        <w:t>
      Диагноз: 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Көмектің қосымша түрлеріне және күтімге мұқтаж _________________</w:t>
      </w:r>
    </w:p>
    <w:p>
      <w:pPr>
        <w:spacing w:after="0"/>
        <w:ind w:left="0"/>
        <w:jc w:val="both"/>
      </w:pPr>
      <w:r>
        <w:rPr>
          <w:rFonts w:ascii="Times New Roman"/>
          <w:b w:val="false"/>
          <w:i w:val="false"/>
          <w:color w:val="000000"/>
          <w:sz w:val="28"/>
        </w:rPr>
        <w:t>
      Нуждается в дополнительных видах помощи и уходе 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Негіздеме: медициналық-әлеуметтік сараптаманың № актісі</w:t>
      </w:r>
    </w:p>
    <w:p>
      <w:pPr>
        <w:spacing w:after="0"/>
        <w:ind w:left="0"/>
        <w:jc w:val="both"/>
      </w:pPr>
      <w:r>
        <w:rPr>
          <w:rFonts w:ascii="Times New Roman"/>
          <w:b w:val="false"/>
          <w:i w:val="false"/>
          <w:color w:val="000000"/>
          <w:sz w:val="28"/>
        </w:rPr>
        <w:t>
      Основание: акт медико-социальной экспертизы</w:t>
      </w:r>
    </w:p>
    <w:p>
      <w:pPr>
        <w:spacing w:after="0"/>
        <w:ind w:left="0"/>
        <w:jc w:val="both"/>
      </w:pPr>
      <w:r>
        <w:rPr>
          <w:rFonts w:ascii="Times New Roman"/>
          <w:b w:val="false"/>
          <w:i w:val="false"/>
          <w:color w:val="000000"/>
          <w:sz w:val="28"/>
        </w:rPr>
        <w:t>
      Бөлім басшысының ЭЦҚ-сымен куәландырылды __________________</w:t>
      </w:r>
    </w:p>
    <w:p>
      <w:pPr>
        <w:spacing w:after="0"/>
        <w:ind w:left="0"/>
        <w:jc w:val="both"/>
      </w:pPr>
      <w:r>
        <w:rPr>
          <w:rFonts w:ascii="Times New Roman"/>
          <w:b w:val="false"/>
          <w:i w:val="false"/>
          <w:color w:val="000000"/>
          <w:sz w:val="28"/>
        </w:rPr>
        <w:t>
      Удостоверено ЭЦП руководителя отдела</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Күні 20 жылғы "____" __________________</w:t>
      </w:r>
    </w:p>
    <w:p>
      <w:pPr>
        <w:spacing w:after="0"/>
        <w:ind w:left="0"/>
        <w:jc w:val="both"/>
      </w:pPr>
      <w:r>
        <w:rPr>
          <w:rFonts w:ascii="Times New Roman"/>
          <w:b w:val="false"/>
          <w:i w:val="false"/>
          <w:color w:val="000000"/>
          <w:sz w:val="28"/>
        </w:rPr>
        <w:t>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23-қосымша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_____________________________________________________  (уәкілетті орган/уполномоченный орган)  _____________________________________________________  (өңір, бөлім, мекенжайы/регион, отдел, адрес) </w:t>
      </w:r>
    </w:p>
    <w:bookmarkStart w:name="z153" w:id="174"/>
    <w:p>
      <w:pPr>
        <w:spacing w:after="0"/>
        <w:ind w:left="0"/>
        <w:jc w:val="left"/>
      </w:pPr>
      <w:r>
        <w:rPr>
          <w:rFonts w:ascii="Times New Roman"/>
          <w:b/>
          <w:i w:val="false"/>
          <w:color w:val="000000"/>
        </w:rPr>
        <w:t xml:space="preserve"> Мүгедектік тағайындалмауы туралы хабарлама  Извещение о не установлении инвалидности</w:t>
      </w:r>
    </w:p>
    <w:bookmarkEnd w:id="174"/>
    <w:p>
      <w:pPr>
        <w:spacing w:after="0"/>
        <w:ind w:left="0"/>
        <w:jc w:val="both"/>
      </w:pPr>
      <w:r>
        <w:rPr>
          <w:rFonts w:ascii="Times New Roman"/>
          <w:b w:val="false"/>
          <w:i w:val="false"/>
          <w:color w:val="000000"/>
          <w:sz w:val="28"/>
        </w:rPr>
        <w:t>
      Тегі, аты, әкесінің аты (болған кезде) 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Туған күні ________ ________ топтағы мүгедектігі бар адам</w:t>
      </w:r>
    </w:p>
    <w:p>
      <w:pPr>
        <w:spacing w:after="0"/>
        <w:ind w:left="0"/>
        <w:jc w:val="both"/>
      </w:pPr>
      <w:r>
        <w:rPr>
          <w:rFonts w:ascii="Times New Roman"/>
          <w:b w:val="false"/>
          <w:i w:val="false"/>
          <w:color w:val="000000"/>
          <w:sz w:val="28"/>
        </w:rPr>
        <w:t>
      Дата рождения Лицо с инвалидностью _______ группы</w:t>
      </w:r>
    </w:p>
    <w:p>
      <w:pPr>
        <w:spacing w:after="0"/>
        <w:ind w:left="0"/>
        <w:jc w:val="both"/>
      </w:pPr>
      <w:r>
        <w:rPr>
          <w:rFonts w:ascii="Times New Roman"/>
          <w:b w:val="false"/>
          <w:i w:val="false"/>
          <w:color w:val="000000"/>
          <w:sz w:val="28"/>
        </w:rPr>
        <w:t>
      Мекенжайы ________________________________________________</w:t>
      </w:r>
    </w:p>
    <w:p>
      <w:pPr>
        <w:spacing w:after="0"/>
        <w:ind w:left="0"/>
        <w:jc w:val="both"/>
      </w:pPr>
      <w:r>
        <w:rPr>
          <w:rFonts w:ascii="Times New Roman"/>
          <w:b w:val="false"/>
          <w:i w:val="false"/>
          <w:color w:val="000000"/>
          <w:sz w:val="28"/>
        </w:rPr>
        <w:t>
      Адрес</w:t>
      </w:r>
    </w:p>
    <w:p>
      <w:pPr>
        <w:spacing w:after="0"/>
        <w:ind w:left="0"/>
        <w:jc w:val="both"/>
      </w:pPr>
      <w:r>
        <w:rPr>
          <w:rFonts w:ascii="Times New Roman"/>
          <w:b w:val="false"/>
          <w:i w:val="false"/>
          <w:color w:val="000000"/>
          <w:sz w:val="28"/>
        </w:rPr>
        <w:t>
      Медициналық-әлеуметтік сараптама бөлімінде қайта куәландырудан өтті</w:t>
      </w:r>
    </w:p>
    <w:p>
      <w:pPr>
        <w:spacing w:after="0"/>
        <w:ind w:left="0"/>
        <w:jc w:val="both"/>
      </w:pPr>
      <w:r>
        <w:rPr>
          <w:rFonts w:ascii="Times New Roman"/>
          <w:b w:val="false"/>
          <w:i w:val="false"/>
          <w:color w:val="000000"/>
          <w:sz w:val="28"/>
        </w:rPr>
        <w:t>
      Прошел(ла) переосвидетельствование в отделе ______</w:t>
      </w:r>
    </w:p>
    <w:p>
      <w:pPr>
        <w:spacing w:after="0"/>
        <w:ind w:left="0"/>
        <w:jc w:val="both"/>
      </w:pPr>
      <w:r>
        <w:rPr>
          <w:rFonts w:ascii="Times New Roman"/>
          <w:b w:val="false"/>
          <w:i w:val="false"/>
          <w:color w:val="000000"/>
          <w:sz w:val="28"/>
        </w:rPr>
        <w:t>
      Мүгедектігі бар адам деп танылған жоқ.</w:t>
      </w:r>
    </w:p>
    <w:p>
      <w:pPr>
        <w:spacing w:after="0"/>
        <w:ind w:left="0"/>
        <w:jc w:val="both"/>
      </w:pPr>
      <w:r>
        <w:rPr>
          <w:rFonts w:ascii="Times New Roman"/>
          <w:b w:val="false"/>
          <w:i w:val="false"/>
          <w:color w:val="000000"/>
          <w:sz w:val="28"/>
        </w:rPr>
        <w:t>
      Лицом с инвалидностью не признан (а).</w:t>
      </w:r>
    </w:p>
    <w:p>
      <w:pPr>
        <w:spacing w:after="0"/>
        <w:ind w:left="0"/>
        <w:jc w:val="both"/>
      </w:pPr>
      <w:r>
        <w:rPr>
          <w:rFonts w:ascii="Times New Roman"/>
          <w:b w:val="false"/>
          <w:i w:val="false"/>
          <w:color w:val="000000"/>
          <w:sz w:val="28"/>
        </w:rPr>
        <w:t>
      Негіздеме: медициналық-әлеуметтік сараптаманың № ____ актісі</w:t>
      </w:r>
    </w:p>
    <w:p>
      <w:pPr>
        <w:spacing w:after="0"/>
        <w:ind w:left="0"/>
        <w:jc w:val="both"/>
      </w:pPr>
      <w:r>
        <w:rPr>
          <w:rFonts w:ascii="Times New Roman"/>
          <w:b w:val="false"/>
          <w:i w:val="false"/>
          <w:color w:val="000000"/>
          <w:sz w:val="28"/>
        </w:rPr>
        <w:t>
      Основание: акт медико-социальной экспертизы</w:t>
      </w:r>
    </w:p>
    <w:p>
      <w:pPr>
        <w:spacing w:after="0"/>
        <w:ind w:left="0"/>
        <w:jc w:val="both"/>
      </w:pPr>
      <w:r>
        <w:rPr>
          <w:rFonts w:ascii="Times New Roman"/>
          <w:b w:val="false"/>
          <w:i w:val="false"/>
          <w:color w:val="000000"/>
          <w:sz w:val="28"/>
        </w:rPr>
        <w:t>
      Бөлім басшысының ЭЦҚ-сымен куәландырылды _______________</w:t>
      </w:r>
    </w:p>
    <w:p>
      <w:pPr>
        <w:spacing w:after="0"/>
        <w:ind w:left="0"/>
        <w:jc w:val="both"/>
      </w:pPr>
      <w:r>
        <w:rPr>
          <w:rFonts w:ascii="Times New Roman"/>
          <w:b w:val="false"/>
          <w:i w:val="false"/>
          <w:color w:val="000000"/>
          <w:sz w:val="28"/>
        </w:rPr>
        <w:t>
      Удостоверено ЭЦП руководителя отдела</w:t>
      </w:r>
    </w:p>
    <w:p>
      <w:pPr>
        <w:spacing w:after="0"/>
        <w:ind w:left="0"/>
        <w:jc w:val="both"/>
      </w:pPr>
      <w:r>
        <w:rPr>
          <w:rFonts w:ascii="Times New Roman"/>
          <w:b w:val="false"/>
          <w:i w:val="false"/>
          <w:color w:val="000000"/>
          <w:sz w:val="28"/>
        </w:rPr>
        <w:t>
      (Тегі, аты, әкесінің аты (болған кезде) /</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Күні 20 жылғы "____" ________________</w:t>
      </w:r>
    </w:p>
    <w:p>
      <w:pPr>
        <w:spacing w:after="0"/>
        <w:ind w:left="0"/>
        <w:jc w:val="both"/>
      </w:pPr>
      <w:r>
        <w:rPr>
          <w:rFonts w:ascii="Times New Roman"/>
          <w:b w:val="false"/>
          <w:i w:val="false"/>
          <w:color w:val="000000"/>
          <w:sz w:val="28"/>
        </w:rPr>
        <w:t>
      Дата</w:t>
      </w:r>
    </w:p>
    <w:p>
      <w:pPr>
        <w:spacing w:after="0"/>
        <w:ind w:left="0"/>
        <w:jc w:val="left"/>
      </w:pPr>
      <w:r>
        <w:rPr>
          <w:rFonts w:ascii="Times New Roman"/>
          <w:b/>
          <w:i w:val="false"/>
          <w:color w:val="000000"/>
        </w:rPr>
        <w:t xml:space="preserve"> ___________________________________________________________  (линия отреза)  ______________________________________________________  (уәкілетті орган/уполномоченный орган)  _______________________________-______________________  (өңір, бөлім, мекенжайы/регион, отдел, адрес) Мүгедектік тағайындалмауы туралы хабарлама Извещение о не установлении инвалидности</w:t>
      </w:r>
    </w:p>
    <w:p>
      <w:pPr>
        <w:spacing w:after="0"/>
        <w:ind w:left="0"/>
        <w:jc w:val="both"/>
      </w:pPr>
      <w:r>
        <w:rPr>
          <w:rFonts w:ascii="Times New Roman"/>
          <w:b w:val="false"/>
          <w:i w:val="false"/>
          <w:color w:val="000000"/>
          <w:sz w:val="28"/>
        </w:rPr>
        <w:t>
      Тегі, аты, әкесінің аты (болған кезде) 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Туған күні _______ ____________топтағы мүгедектігі бар адам</w:t>
      </w:r>
    </w:p>
    <w:p>
      <w:pPr>
        <w:spacing w:after="0"/>
        <w:ind w:left="0"/>
        <w:jc w:val="both"/>
      </w:pPr>
      <w:r>
        <w:rPr>
          <w:rFonts w:ascii="Times New Roman"/>
          <w:b w:val="false"/>
          <w:i w:val="false"/>
          <w:color w:val="000000"/>
          <w:sz w:val="28"/>
        </w:rPr>
        <w:t>
      Дата рождения Лицо с инвалидностью _______ группы</w:t>
      </w:r>
    </w:p>
    <w:p>
      <w:pPr>
        <w:spacing w:after="0"/>
        <w:ind w:left="0"/>
        <w:jc w:val="both"/>
      </w:pPr>
      <w:r>
        <w:rPr>
          <w:rFonts w:ascii="Times New Roman"/>
          <w:b w:val="false"/>
          <w:i w:val="false"/>
          <w:color w:val="000000"/>
          <w:sz w:val="28"/>
        </w:rPr>
        <w:t>
      Мекенжайы _________________________________</w:t>
      </w:r>
    </w:p>
    <w:p>
      <w:pPr>
        <w:spacing w:after="0"/>
        <w:ind w:left="0"/>
        <w:jc w:val="both"/>
      </w:pPr>
      <w:r>
        <w:rPr>
          <w:rFonts w:ascii="Times New Roman"/>
          <w:b w:val="false"/>
          <w:i w:val="false"/>
          <w:color w:val="000000"/>
          <w:sz w:val="28"/>
        </w:rPr>
        <w:t>
      Адрес</w:t>
      </w:r>
    </w:p>
    <w:p>
      <w:pPr>
        <w:spacing w:after="0"/>
        <w:ind w:left="0"/>
        <w:jc w:val="both"/>
      </w:pPr>
      <w:r>
        <w:rPr>
          <w:rFonts w:ascii="Times New Roman"/>
          <w:b w:val="false"/>
          <w:i w:val="false"/>
          <w:color w:val="000000"/>
          <w:sz w:val="28"/>
        </w:rPr>
        <w:t>
      Медициналық-әлеуметтік сараптама бөлімінде қайта куәландырудан өтті</w:t>
      </w:r>
    </w:p>
    <w:p>
      <w:pPr>
        <w:spacing w:after="0"/>
        <w:ind w:left="0"/>
        <w:jc w:val="both"/>
      </w:pPr>
      <w:r>
        <w:rPr>
          <w:rFonts w:ascii="Times New Roman"/>
          <w:b w:val="false"/>
          <w:i w:val="false"/>
          <w:color w:val="000000"/>
          <w:sz w:val="28"/>
        </w:rPr>
        <w:t>
      Прошел (ла) переосвидетельствование в отделе _____</w:t>
      </w:r>
    </w:p>
    <w:p>
      <w:pPr>
        <w:spacing w:after="0"/>
        <w:ind w:left="0"/>
        <w:jc w:val="both"/>
      </w:pPr>
      <w:r>
        <w:rPr>
          <w:rFonts w:ascii="Times New Roman"/>
          <w:b w:val="false"/>
          <w:i w:val="false"/>
          <w:color w:val="000000"/>
          <w:sz w:val="28"/>
        </w:rPr>
        <w:t>
      Мүгедектігі бар адам деп танылған жоқ.</w:t>
      </w:r>
    </w:p>
    <w:p>
      <w:pPr>
        <w:spacing w:after="0"/>
        <w:ind w:left="0"/>
        <w:jc w:val="both"/>
      </w:pPr>
      <w:r>
        <w:rPr>
          <w:rFonts w:ascii="Times New Roman"/>
          <w:b w:val="false"/>
          <w:i w:val="false"/>
          <w:color w:val="000000"/>
          <w:sz w:val="28"/>
        </w:rPr>
        <w:t>
      Лицом с инвалидностью не признан (а).</w:t>
      </w:r>
    </w:p>
    <w:p>
      <w:pPr>
        <w:spacing w:after="0"/>
        <w:ind w:left="0"/>
        <w:jc w:val="both"/>
      </w:pPr>
      <w:r>
        <w:rPr>
          <w:rFonts w:ascii="Times New Roman"/>
          <w:b w:val="false"/>
          <w:i w:val="false"/>
          <w:color w:val="000000"/>
          <w:sz w:val="28"/>
        </w:rPr>
        <w:t>
      Негіздеме: медициналық-әлеуметтік сараптаманың № ______ актісі</w:t>
      </w:r>
    </w:p>
    <w:p>
      <w:pPr>
        <w:spacing w:after="0"/>
        <w:ind w:left="0"/>
        <w:jc w:val="both"/>
      </w:pPr>
      <w:r>
        <w:rPr>
          <w:rFonts w:ascii="Times New Roman"/>
          <w:b w:val="false"/>
          <w:i w:val="false"/>
          <w:color w:val="000000"/>
          <w:sz w:val="28"/>
        </w:rPr>
        <w:t>
      Основание: акт медико-социальной экспертизы</w:t>
      </w:r>
    </w:p>
    <w:p>
      <w:pPr>
        <w:spacing w:after="0"/>
        <w:ind w:left="0"/>
        <w:jc w:val="both"/>
      </w:pPr>
      <w:r>
        <w:rPr>
          <w:rFonts w:ascii="Times New Roman"/>
          <w:b w:val="false"/>
          <w:i w:val="false"/>
          <w:color w:val="000000"/>
          <w:sz w:val="28"/>
        </w:rPr>
        <w:t>
      Бөлім басшысының ЭЦҚ-сымен куәландырылды __________________</w:t>
      </w:r>
    </w:p>
    <w:p>
      <w:pPr>
        <w:spacing w:after="0"/>
        <w:ind w:left="0"/>
        <w:jc w:val="both"/>
      </w:pPr>
      <w:r>
        <w:rPr>
          <w:rFonts w:ascii="Times New Roman"/>
          <w:b w:val="false"/>
          <w:i w:val="false"/>
          <w:color w:val="000000"/>
          <w:sz w:val="28"/>
        </w:rPr>
        <w:t>
      Удостоверено ЭЦП руководителя отдела</w:t>
      </w:r>
    </w:p>
    <w:p>
      <w:pPr>
        <w:spacing w:after="0"/>
        <w:ind w:left="0"/>
        <w:jc w:val="both"/>
      </w:pPr>
      <w:r>
        <w:rPr>
          <w:rFonts w:ascii="Times New Roman"/>
          <w:b w:val="false"/>
          <w:i w:val="false"/>
          <w:color w:val="000000"/>
          <w:sz w:val="28"/>
        </w:rPr>
        <w:t>
      (Тегі, аты, әкесінің аты (болған кезде) /</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Күні 20 жылғы "____" __________________</w:t>
      </w:r>
    </w:p>
    <w:p>
      <w:pPr>
        <w:spacing w:after="0"/>
        <w:ind w:left="0"/>
        <w:jc w:val="both"/>
      </w:pPr>
      <w:r>
        <w:rPr>
          <w:rFonts w:ascii="Times New Roman"/>
          <w:b w:val="false"/>
          <w:i w:val="false"/>
          <w:color w:val="000000"/>
          <w:sz w:val="28"/>
        </w:rPr>
        <w:t>
      Дата</w:t>
      </w:r>
    </w:p>
    <w:p>
      <w:pPr>
        <w:spacing w:after="0"/>
        <w:ind w:left="0"/>
        <w:jc w:val="both"/>
      </w:pPr>
      <w:r>
        <w:rPr>
          <w:rFonts w:ascii="Times New Roman"/>
          <w:b w:val="false"/>
          <w:i w:val="false"/>
          <w:color w:val="000000"/>
          <w:sz w:val="28"/>
        </w:rPr>
        <w:t>
      Мүгедектік тағайындалмауы туралы хабарламаны алдым ______ (_______)</w:t>
      </w:r>
    </w:p>
    <w:p>
      <w:pPr>
        <w:spacing w:after="0"/>
        <w:ind w:left="0"/>
        <w:jc w:val="both"/>
      </w:pPr>
      <w:r>
        <w:rPr>
          <w:rFonts w:ascii="Times New Roman"/>
          <w:b w:val="false"/>
          <w:i w:val="false"/>
          <w:color w:val="000000"/>
          <w:sz w:val="28"/>
        </w:rPr>
        <w:t>
      Извещение о не установлении инвалидности получил (а) (қолы/подпись)</w:t>
      </w:r>
    </w:p>
    <w:p>
      <w:pPr>
        <w:spacing w:after="0"/>
        <w:ind w:left="0"/>
        <w:jc w:val="both"/>
      </w:pPr>
      <w:r>
        <w:rPr>
          <w:rFonts w:ascii="Times New Roman"/>
          <w:b w:val="false"/>
          <w:i w:val="false"/>
          <w:color w:val="000000"/>
          <w:sz w:val="28"/>
        </w:rPr>
        <w:t>
      Тегі, аты, әкесінің аты (болған кезде) /</w:t>
      </w:r>
    </w:p>
    <w:p>
      <w:pPr>
        <w:spacing w:after="0"/>
        <w:ind w:left="0"/>
        <w:jc w:val="both"/>
      </w:pPr>
      <w:r>
        <w:rPr>
          <w:rFonts w:ascii="Times New Roman"/>
          <w:b w:val="false"/>
          <w:i w:val="false"/>
          <w:color w:val="000000"/>
          <w:sz w:val="28"/>
        </w:rPr>
        <w:t>
      Фамилия, имя, отчесво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24-қосымша</w:t>
            </w:r>
          </w:p>
        </w:tc>
      </w:tr>
    </w:tbl>
    <w:p>
      <w:pPr>
        <w:spacing w:after="0"/>
        <w:ind w:left="0"/>
        <w:jc w:val="both"/>
      </w:pPr>
      <w:r>
        <w:rPr>
          <w:rFonts w:ascii="Times New Roman"/>
          <w:b w:val="false"/>
          <w:i w:val="false"/>
          <w:color w:val="000000"/>
          <w:sz w:val="28"/>
        </w:rPr>
        <w:t>
      Нысан</w:t>
      </w:r>
    </w:p>
    <w:bookmarkStart w:name="z155" w:id="175"/>
    <w:p>
      <w:pPr>
        <w:spacing w:after="0"/>
        <w:ind w:left="0"/>
        <w:jc w:val="left"/>
      </w:pPr>
      <w:r>
        <w:rPr>
          <w:rFonts w:ascii="Times New Roman"/>
          <w:b/>
          <w:i w:val="false"/>
          <w:color w:val="000000"/>
        </w:rPr>
        <w:t xml:space="preserve"> Сырттай проактивті куәландырудың (қайта куәландырудың) сараптамалық қорытындысына шағымдану журналы</w:t>
      </w:r>
    </w:p>
    <w:bookmarkEnd w:id="1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актісінің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Шағымды тіркеу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тіркеу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департаментпен қарау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департамент маманының аты-жөні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Комитетпен қарау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маманының аты-жөні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Эксаумақтық МӘС мамандарының сараптамалық қорытындысы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Эксаумақтық МӘС ӘББ сараптамалық қорытындысы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Сараптамалық қорытынды шығарылған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хатын тіркеу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хатының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25-қосымша</w:t>
            </w:r>
          </w:p>
        </w:tc>
      </w:tr>
    </w:tbl>
    <w:p>
      <w:pPr>
        <w:spacing w:after="0"/>
        <w:ind w:left="0"/>
        <w:jc w:val="both"/>
      </w:pPr>
      <w:r>
        <w:rPr>
          <w:rFonts w:ascii="Times New Roman"/>
          <w:b w:val="false"/>
          <w:i w:val="false"/>
          <w:color w:val="000000"/>
          <w:sz w:val="28"/>
        </w:rPr>
        <w:t>
      Нысан</w:t>
      </w:r>
    </w:p>
    <w:bookmarkStart w:name="z157" w:id="176"/>
    <w:p>
      <w:pPr>
        <w:spacing w:after="0"/>
        <w:ind w:left="0"/>
        <w:jc w:val="left"/>
      </w:pPr>
      <w:r>
        <w:rPr>
          <w:rFonts w:ascii="Times New Roman"/>
          <w:b/>
          <w:i w:val="false"/>
          <w:color w:val="000000"/>
        </w:rPr>
        <w:t xml:space="preserve"> Еңбек жарақаты немесе кәсіптік ауру салдарынан мүгедектігі бар адамдарды арнайы автокөлікпен қамтамасыз етуге арналған медициналық көрсетілімдердің тізбесі</w:t>
      </w:r>
    </w:p>
    <w:bookmarkEnd w:id="176"/>
    <w:p>
      <w:pPr>
        <w:spacing w:after="0"/>
        <w:ind w:left="0"/>
        <w:jc w:val="both"/>
      </w:pPr>
      <w:r>
        <w:rPr>
          <w:rFonts w:ascii="Times New Roman"/>
          <w:b w:val="false"/>
          <w:i w:val="false"/>
          <w:color w:val="000000"/>
          <w:sz w:val="28"/>
        </w:rPr>
        <w:t>
      1) бір аяқтың салдануы немесе айқын көрінген парезі;</w:t>
      </w:r>
    </w:p>
    <w:p>
      <w:pPr>
        <w:spacing w:after="0"/>
        <w:ind w:left="0"/>
        <w:jc w:val="both"/>
      </w:pPr>
      <w:r>
        <w:rPr>
          <w:rFonts w:ascii="Times New Roman"/>
          <w:b w:val="false"/>
          <w:i w:val="false"/>
          <w:color w:val="000000"/>
          <w:sz w:val="28"/>
        </w:rPr>
        <w:t>
      2) параплегия, аяқ-қолдың айқын парапарезі;</w:t>
      </w:r>
    </w:p>
    <w:p>
      <w:pPr>
        <w:spacing w:after="0"/>
        <w:ind w:left="0"/>
        <w:jc w:val="both"/>
      </w:pPr>
      <w:r>
        <w:rPr>
          <w:rFonts w:ascii="Times New Roman"/>
          <w:b w:val="false"/>
          <w:i w:val="false"/>
          <w:color w:val="000000"/>
          <w:sz w:val="28"/>
        </w:rPr>
        <w:t>
      3) гемиплегия, айқын гемипарез;</w:t>
      </w:r>
    </w:p>
    <w:p>
      <w:pPr>
        <w:spacing w:after="0"/>
        <w:ind w:left="0"/>
        <w:jc w:val="both"/>
      </w:pPr>
      <w:r>
        <w:rPr>
          <w:rFonts w:ascii="Times New Roman"/>
          <w:b w:val="false"/>
          <w:i w:val="false"/>
          <w:color w:val="000000"/>
          <w:sz w:val="28"/>
        </w:rPr>
        <w:t>
      4) ІІІ-ІV дәрежелі созылмалы артериялық жеткіліксіздігі бар аяқ-қолдың тромбооблитерациялаушы аурулары;</w:t>
      </w:r>
    </w:p>
    <w:p>
      <w:pPr>
        <w:spacing w:after="0"/>
        <w:ind w:left="0"/>
        <w:jc w:val="both"/>
      </w:pPr>
      <w:r>
        <w:rPr>
          <w:rFonts w:ascii="Times New Roman"/>
          <w:b w:val="false"/>
          <w:i w:val="false"/>
          <w:color w:val="000000"/>
          <w:sz w:val="28"/>
        </w:rPr>
        <w:t>
      5) ІІІ-ІV дәрежелі созылмалы веноздық жеткіліксіздігі бар аяқ-қол веналарының ауруы;</w:t>
      </w:r>
    </w:p>
    <w:p>
      <w:pPr>
        <w:spacing w:after="0"/>
        <w:ind w:left="0"/>
        <w:jc w:val="both"/>
      </w:pPr>
      <w:r>
        <w:rPr>
          <w:rFonts w:ascii="Times New Roman"/>
          <w:b w:val="false"/>
          <w:i w:val="false"/>
          <w:color w:val="000000"/>
          <w:sz w:val="28"/>
        </w:rPr>
        <w:t>
      6) бірнеше анкилоздар немесе бір немесе екі аяқтың екі ірі буындарының кем дегенде 2 ірі буындарының айқын көрінген контрактуралары;</w:t>
      </w:r>
    </w:p>
    <w:p>
      <w:pPr>
        <w:spacing w:after="0"/>
        <w:ind w:left="0"/>
        <w:jc w:val="both"/>
      </w:pPr>
      <w:r>
        <w:rPr>
          <w:rFonts w:ascii="Times New Roman"/>
          <w:b w:val="false"/>
          <w:i w:val="false"/>
          <w:color w:val="000000"/>
          <w:sz w:val="28"/>
        </w:rPr>
        <w:t>
      7) Шарп бойынша екі табанның өскіндері (табан сүйектерінің бастарын кесумен) және табанның факультетаралық жоғары деңгейлері;</w:t>
      </w:r>
    </w:p>
    <w:p>
      <w:pPr>
        <w:spacing w:after="0"/>
        <w:ind w:left="0"/>
        <w:jc w:val="both"/>
      </w:pPr>
      <w:r>
        <w:rPr>
          <w:rFonts w:ascii="Times New Roman"/>
          <w:b w:val="false"/>
          <w:i w:val="false"/>
          <w:color w:val="000000"/>
          <w:sz w:val="28"/>
        </w:rPr>
        <w:t>
      8) жіліншік тұқылы және аяқтың жоғары ампутациясы;</w:t>
      </w:r>
    </w:p>
    <w:p>
      <w:pPr>
        <w:spacing w:after="0"/>
        <w:ind w:left="0"/>
        <w:jc w:val="both"/>
      </w:pPr>
      <w:r>
        <w:rPr>
          <w:rFonts w:ascii="Times New Roman"/>
          <w:b w:val="false"/>
          <w:i w:val="false"/>
          <w:color w:val="000000"/>
          <w:sz w:val="28"/>
        </w:rPr>
        <w:t>
      9) сатып алынған таюы жамбас;</w:t>
      </w:r>
    </w:p>
    <w:p>
      <w:pPr>
        <w:spacing w:after="0"/>
        <w:ind w:left="0"/>
        <w:jc w:val="both"/>
      </w:pPr>
      <w:r>
        <w:rPr>
          <w:rFonts w:ascii="Times New Roman"/>
          <w:b w:val="false"/>
          <w:i w:val="false"/>
          <w:color w:val="000000"/>
          <w:sz w:val="28"/>
        </w:rPr>
        <w:t>
      10) жамбас немесе тізе буыны;</w:t>
      </w:r>
    </w:p>
    <w:p>
      <w:pPr>
        <w:spacing w:after="0"/>
        <w:ind w:left="0"/>
        <w:jc w:val="both"/>
      </w:pPr>
      <w:r>
        <w:rPr>
          <w:rFonts w:ascii="Times New Roman"/>
          <w:b w:val="false"/>
          <w:i w:val="false"/>
          <w:color w:val="000000"/>
          <w:sz w:val="28"/>
        </w:rPr>
        <w:t>
      11) анкилоз немесе жамбас-сан буынының айқын көрінген контрактурасы (қозғалыс көлемі 10 градустан кем);</w:t>
      </w:r>
    </w:p>
    <w:p>
      <w:pPr>
        <w:spacing w:after="0"/>
        <w:ind w:left="0"/>
        <w:jc w:val="both"/>
      </w:pPr>
      <w:r>
        <w:rPr>
          <w:rFonts w:ascii="Times New Roman"/>
          <w:b w:val="false"/>
          <w:i w:val="false"/>
          <w:color w:val="000000"/>
          <w:sz w:val="28"/>
        </w:rPr>
        <w:t>
      12) 150 градустан кем және 170 градустан астам бұрыштағы функционалдық қолайсыз жағдайдағы тізе буынының анкилозы немесе айқын көрінген контрактурасы;</w:t>
      </w:r>
    </w:p>
    <w:p>
      <w:pPr>
        <w:spacing w:after="0"/>
        <w:ind w:left="0"/>
        <w:jc w:val="both"/>
      </w:pPr>
      <w:r>
        <w:rPr>
          <w:rFonts w:ascii="Times New Roman"/>
          <w:b w:val="false"/>
          <w:i w:val="false"/>
          <w:color w:val="000000"/>
          <w:sz w:val="28"/>
        </w:rPr>
        <w:t>
      13) анкилоз немесе сирақ-табан буындарының айқын көрінген контрактурасы;</w:t>
      </w:r>
    </w:p>
    <w:p>
      <w:pPr>
        <w:spacing w:after="0"/>
        <w:ind w:left="0"/>
        <w:jc w:val="both"/>
      </w:pPr>
      <w:r>
        <w:rPr>
          <w:rFonts w:ascii="Times New Roman"/>
          <w:b w:val="false"/>
          <w:i w:val="false"/>
          <w:color w:val="000000"/>
          <w:sz w:val="28"/>
        </w:rPr>
        <w:t>
      14) екі ортан жілік сүйектерінің немесе екі балтыр сүйектерінің дұрыс өсірілген сынықтары 170 градустан кем бұрышта деформацияланады;</w:t>
      </w:r>
    </w:p>
    <w:p>
      <w:pPr>
        <w:spacing w:after="0"/>
        <w:ind w:left="0"/>
        <w:jc w:val="both"/>
      </w:pPr>
      <w:r>
        <w:rPr>
          <w:rFonts w:ascii="Times New Roman"/>
          <w:b w:val="false"/>
          <w:i w:val="false"/>
          <w:color w:val="000000"/>
          <w:sz w:val="28"/>
        </w:rPr>
        <w:t>
      15) жыланкөздің, қуыстың 2 және одан да көп ірі сүйектерінің секвестрі бар созылмалы ағымдағы (2 жылдан астам) остеомиелит;</w:t>
      </w:r>
    </w:p>
    <w:p>
      <w:pPr>
        <w:spacing w:after="0"/>
        <w:ind w:left="0"/>
        <w:jc w:val="both"/>
      </w:pPr>
      <w:r>
        <w:rPr>
          <w:rFonts w:ascii="Times New Roman"/>
          <w:b w:val="false"/>
          <w:i w:val="false"/>
          <w:color w:val="000000"/>
          <w:sz w:val="28"/>
        </w:rPr>
        <w:t>
      16) санның, сирақтың екі сүйегінің немесе үлкен жіліншік сүйегінің 170 градустан кем бұрыштағы деформациясы кезіндегі жалған буын немесе ірі сүйек кемістігі (сүйек шеңберінің жартысынан астамының бұзылуы бар көлденең немесе шеткі);</w:t>
      </w:r>
    </w:p>
    <w:p>
      <w:pPr>
        <w:spacing w:after="0"/>
        <w:ind w:left="0"/>
        <w:jc w:val="both"/>
      </w:pPr>
      <w:r>
        <w:rPr>
          <w:rFonts w:ascii="Times New Roman"/>
          <w:b w:val="false"/>
          <w:i w:val="false"/>
          <w:color w:val="000000"/>
          <w:sz w:val="28"/>
        </w:rPr>
        <w:t>
      17) бір аяқтың 10 сантиметрге және одан жоғары қысқаруы;</w:t>
      </w:r>
    </w:p>
    <w:p>
      <w:pPr>
        <w:spacing w:after="0"/>
        <w:ind w:left="0"/>
        <w:jc w:val="both"/>
      </w:pPr>
      <w:r>
        <w:rPr>
          <w:rFonts w:ascii="Times New Roman"/>
          <w:b w:val="false"/>
          <w:i w:val="false"/>
          <w:color w:val="000000"/>
          <w:sz w:val="28"/>
        </w:rPr>
        <w:t>
      18) ұзақ өмір сүрмейтін жарасы бар (6 айдан астам) немесе 20 шаршы сантиметр (бұдан әрі – шаршы см.) және одан да көп сираққа қайталанатын жарасы бар, табанның сыртында ауданы 10 шаршы см. және одан да көп, табанның табан бетінде ауданы кемінде 2 шаршы см.;</w:t>
      </w:r>
    </w:p>
    <w:p>
      <w:pPr>
        <w:spacing w:after="0"/>
        <w:ind w:left="0"/>
        <w:jc w:val="both"/>
      </w:pPr>
      <w:r>
        <w:rPr>
          <w:rFonts w:ascii="Times New Roman"/>
          <w:b w:val="false"/>
          <w:i w:val="false"/>
          <w:color w:val="000000"/>
          <w:sz w:val="28"/>
        </w:rPr>
        <w:t>
      19) функцияның айқын білінетін бұзылуымен ІV дәрежелі омыртқаның қисаюы.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26-қосымша</w:t>
            </w:r>
          </w:p>
        </w:tc>
      </w:tr>
    </w:tbl>
    <w:p>
      <w:pPr>
        <w:spacing w:after="0"/>
        <w:ind w:left="0"/>
        <w:jc w:val="both"/>
      </w:pPr>
      <w:r>
        <w:rPr>
          <w:rFonts w:ascii="Times New Roman"/>
          <w:b w:val="false"/>
          <w:i w:val="false"/>
          <w:color w:val="000000"/>
          <w:sz w:val="28"/>
        </w:rPr>
        <w:t>
      Нысан</w:t>
      </w:r>
    </w:p>
    <w:bookmarkStart w:name="z159" w:id="177"/>
    <w:p>
      <w:pPr>
        <w:spacing w:after="0"/>
        <w:ind w:left="0"/>
        <w:jc w:val="left"/>
      </w:pPr>
      <w:r>
        <w:rPr>
          <w:rFonts w:ascii="Times New Roman"/>
          <w:b/>
          <w:i w:val="false"/>
          <w:color w:val="000000"/>
        </w:rPr>
        <w:t xml:space="preserve"> Хаттама ______ 20__ жылғы  медициналық-әлеуметтік сараптамаға анық емес құжаттарды ұсыну және (немесе) сараптамалық қорытындыны негізсіз шығару фактісін анықтау туралы  №______ ______ 20__ жылғы  Медициналық-әлеуметтік сараптама актісіне</w:t>
      </w:r>
    </w:p>
    <w:bookmarkEnd w:id="177"/>
    <w:p>
      <w:pPr>
        <w:spacing w:after="0"/>
        <w:ind w:left="0"/>
        <w:jc w:val="both"/>
      </w:pPr>
      <w:r>
        <w:rPr>
          <w:rFonts w:ascii="Times New Roman"/>
          <w:b w:val="false"/>
          <w:i w:val="false"/>
          <w:color w:val="000000"/>
          <w:sz w:val="28"/>
        </w:rPr>
        <w:t>
      1. Тегі, аты, әкесінің аты (болған кезде) ____________________________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2. Туған күні ____ жылғы "__ _" _____________</w:t>
      </w:r>
    </w:p>
    <w:p>
      <w:pPr>
        <w:spacing w:after="0"/>
        <w:ind w:left="0"/>
        <w:jc w:val="both"/>
      </w:pPr>
      <w:r>
        <w:rPr>
          <w:rFonts w:ascii="Times New Roman"/>
          <w:b w:val="false"/>
          <w:i w:val="false"/>
          <w:color w:val="000000"/>
          <w:sz w:val="28"/>
        </w:rPr>
        <w:t>
      Дата рождения ___________</w:t>
      </w:r>
    </w:p>
    <w:p>
      <w:pPr>
        <w:spacing w:after="0"/>
        <w:ind w:left="0"/>
        <w:jc w:val="both"/>
      </w:pPr>
      <w:r>
        <w:rPr>
          <w:rFonts w:ascii="Times New Roman"/>
          <w:b w:val="false"/>
          <w:i w:val="false"/>
          <w:color w:val="000000"/>
          <w:sz w:val="28"/>
        </w:rPr>
        <w:t>
      3. Дата освидетельствования _______________</w:t>
      </w:r>
    </w:p>
    <w:p>
      <w:pPr>
        <w:spacing w:after="0"/>
        <w:ind w:left="0"/>
        <w:jc w:val="both"/>
      </w:pPr>
      <w:r>
        <w:rPr>
          <w:rFonts w:ascii="Times New Roman"/>
          <w:b w:val="false"/>
          <w:i w:val="false"/>
          <w:color w:val="000000"/>
          <w:sz w:val="28"/>
        </w:rPr>
        <w:t>
      4. Клиникалық-сараптама диагнозы: _______________________________</w:t>
      </w:r>
    </w:p>
    <w:p>
      <w:pPr>
        <w:spacing w:after="0"/>
        <w:ind w:left="0"/>
        <w:jc w:val="both"/>
      </w:pPr>
      <w:r>
        <w:rPr>
          <w:rFonts w:ascii="Times New Roman"/>
          <w:b w:val="false"/>
          <w:i w:val="false"/>
          <w:color w:val="000000"/>
          <w:sz w:val="28"/>
        </w:rPr>
        <w:t>
      Клинико-экспертный диагноз: ____________________________________</w:t>
      </w:r>
    </w:p>
    <w:p>
      <w:pPr>
        <w:spacing w:after="0"/>
        <w:ind w:left="0"/>
        <w:jc w:val="both"/>
      </w:pPr>
      <w:r>
        <w:rPr>
          <w:rFonts w:ascii="Times New Roman"/>
          <w:b w:val="false"/>
          <w:i w:val="false"/>
          <w:color w:val="000000"/>
          <w:sz w:val="28"/>
        </w:rPr>
        <w:t>
      4.1. Негізгі диагноз ______________________________________________</w:t>
      </w:r>
    </w:p>
    <w:p>
      <w:pPr>
        <w:spacing w:after="0"/>
        <w:ind w:left="0"/>
        <w:jc w:val="both"/>
      </w:pPr>
      <w:r>
        <w:rPr>
          <w:rFonts w:ascii="Times New Roman"/>
          <w:b w:val="false"/>
          <w:i w:val="false"/>
          <w:color w:val="000000"/>
          <w:sz w:val="28"/>
        </w:rPr>
        <w:t>
      Основной диагноз _______________________________________________</w:t>
      </w:r>
    </w:p>
    <w:p>
      <w:pPr>
        <w:spacing w:after="0"/>
        <w:ind w:left="0"/>
        <w:jc w:val="both"/>
      </w:pPr>
      <w:r>
        <w:rPr>
          <w:rFonts w:ascii="Times New Roman"/>
          <w:b w:val="false"/>
          <w:i w:val="false"/>
          <w:color w:val="000000"/>
          <w:sz w:val="28"/>
        </w:rPr>
        <w:t>
      4.2. Ілеспелі аурулардың диагнозы _________________________________</w:t>
      </w:r>
    </w:p>
    <w:p>
      <w:pPr>
        <w:spacing w:after="0"/>
        <w:ind w:left="0"/>
        <w:jc w:val="both"/>
      </w:pPr>
      <w:r>
        <w:rPr>
          <w:rFonts w:ascii="Times New Roman"/>
          <w:b w:val="false"/>
          <w:i w:val="false"/>
          <w:color w:val="000000"/>
          <w:sz w:val="28"/>
        </w:rPr>
        <w:t>
      Диагноз сопутствующих заболеваний</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5. Мүгедектік категориясы/тобы _________________</w:t>
      </w:r>
    </w:p>
    <w:p>
      <w:pPr>
        <w:spacing w:after="0"/>
        <w:ind w:left="0"/>
        <w:jc w:val="both"/>
      </w:pPr>
      <w:r>
        <w:rPr>
          <w:rFonts w:ascii="Times New Roman"/>
          <w:b w:val="false"/>
          <w:i w:val="false"/>
          <w:color w:val="000000"/>
          <w:sz w:val="28"/>
        </w:rPr>
        <w:t>
      Категория/группа инвалидности</w:t>
      </w:r>
    </w:p>
    <w:p>
      <w:pPr>
        <w:spacing w:after="0"/>
        <w:ind w:left="0"/>
        <w:jc w:val="both"/>
      </w:pPr>
      <w:r>
        <w:rPr>
          <w:rFonts w:ascii="Times New Roman"/>
          <w:b w:val="false"/>
          <w:i w:val="false"/>
          <w:color w:val="000000"/>
          <w:sz w:val="28"/>
        </w:rPr>
        <w:t>
      5.1. Мүгедектіктің себебі ________________________</w:t>
      </w:r>
    </w:p>
    <w:p>
      <w:pPr>
        <w:spacing w:after="0"/>
        <w:ind w:left="0"/>
        <w:jc w:val="both"/>
      </w:pPr>
      <w:r>
        <w:rPr>
          <w:rFonts w:ascii="Times New Roman"/>
          <w:b w:val="false"/>
          <w:i w:val="false"/>
          <w:color w:val="000000"/>
          <w:sz w:val="28"/>
        </w:rPr>
        <w:t>
      Причина инвалидности</w:t>
      </w:r>
    </w:p>
    <w:p>
      <w:pPr>
        <w:spacing w:after="0"/>
        <w:ind w:left="0"/>
        <w:jc w:val="both"/>
      </w:pPr>
      <w:r>
        <w:rPr>
          <w:rFonts w:ascii="Times New Roman"/>
          <w:b w:val="false"/>
          <w:i w:val="false"/>
          <w:color w:val="000000"/>
          <w:sz w:val="28"/>
        </w:rPr>
        <w:t>
      5.2. Мүгедектіктің мерзімі _______________________</w:t>
      </w:r>
    </w:p>
    <w:p>
      <w:pPr>
        <w:spacing w:after="0"/>
        <w:ind w:left="0"/>
        <w:jc w:val="both"/>
      </w:pPr>
      <w:r>
        <w:rPr>
          <w:rFonts w:ascii="Times New Roman"/>
          <w:b w:val="false"/>
          <w:i w:val="false"/>
          <w:color w:val="000000"/>
          <w:sz w:val="28"/>
        </w:rPr>
        <w:t>
      Срок инвалидности</w:t>
      </w:r>
    </w:p>
    <w:p>
      <w:pPr>
        <w:spacing w:after="0"/>
        <w:ind w:left="0"/>
        <w:jc w:val="both"/>
      </w:pPr>
      <w:r>
        <w:rPr>
          <w:rFonts w:ascii="Times New Roman"/>
          <w:b w:val="false"/>
          <w:i w:val="false"/>
          <w:color w:val="000000"/>
          <w:sz w:val="28"/>
        </w:rPr>
        <w:t>
      5.3. Мүгедектіктің белгіленген мерзімі 20___ жылғы "___" дейін</w:t>
      </w:r>
    </w:p>
    <w:p>
      <w:pPr>
        <w:spacing w:after="0"/>
        <w:ind w:left="0"/>
        <w:jc w:val="both"/>
      </w:pPr>
      <w:r>
        <w:rPr>
          <w:rFonts w:ascii="Times New Roman"/>
          <w:b w:val="false"/>
          <w:i w:val="false"/>
          <w:color w:val="000000"/>
          <w:sz w:val="28"/>
        </w:rPr>
        <w:t>
      Инвалидность установлена на срок до</w:t>
      </w:r>
    </w:p>
    <w:p>
      <w:pPr>
        <w:spacing w:after="0"/>
        <w:ind w:left="0"/>
        <w:jc w:val="both"/>
      </w:pPr>
      <w:r>
        <w:rPr>
          <w:rFonts w:ascii="Times New Roman"/>
          <w:b w:val="false"/>
          <w:i w:val="false"/>
          <w:color w:val="000000"/>
          <w:sz w:val="28"/>
        </w:rPr>
        <w:t>
      5.4. Мүгедектіктің мерзімі 20___жылғы "___" бастап есептелді</w:t>
      </w:r>
    </w:p>
    <w:p>
      <w:pPr>
        <w:spacing w:after="0"/>
        <w:ind w:left="0"/>
        <w:jc w:val="both"/>
      </w:pPr>
      <w:r>
        <w:rPr>
          <w:rFonts w:ascii="Times New Roman"/>
          <w:b w:val="false"/>
          <w:i w:val="false"/>
          <w:color w:val="000000"/>
          <w:sz w:val="28"/>
        </w:rPr>
        <w:t>
      Срок инвалидности зачтен с</w:t>
      </w:r>
    </w:p>
    <w:p>
      <w:pPr>
        <w:spacing w:after="0"/>
        <w:ind w:left="0"/>
        <w:jc w:val="both"/>
      </w:pPr>
      <w:r>
        <w:rPr>
          <w:rFonts w:ascii="Times New Roman"/>
          <w:b w:val="false"/>
          <w:i w:val="false"/>
          <w:color w:val="000000"/>
          <w:sz w:val="28"/>
        </w:rPr>
        <w:t>
      6. ЖЕА дәрежесі _____________________________%</w:t>
      </w:r>
    </w:p>
    <w:p>
      <w:pPr>
        <w:spacing w:after="0"/>
        <w:ind w:left="0"/>
        <w:jc w:val="both"/>
      </w:pPr>
      <w:r>
        <w:rPr>
          <w:rFonts w:ascii="Times New Roman"/>
          <w:b w:val="false"/>
          <w:i w:val="false"/>
          <w:color w:val="000000"/>
          <w:sz w:val="28"/>
        </w:rPr>
        <w:t xml:space="preserve">
      Степень УОТ (жазбаша/прописью) </w:t>
      </w:r>
    </w:p>
    <w:p>
      <w:pPr>
        <w:spacing w:after="0"/>
        <w:ind w:left="0"/>
        <w:jc w:val="both"/>
      </w:pPr>
      <w:r>
        <w:rPr>
          <w:rFonts w:ascii="Times New Roman"/>
          <w:b w:val="false"/>
          <w:i w:val="false"/>
          <w:color w:val="000000"/>
          <w:sz w:val="28"/>
        </w:rPr>
        <w:t>
      6.1. ЖЕА дәрежесінің себебі_____________________</w:t>
      </w:r>
    </w:p>
    <w:p>
      <w:pPr>
        <w:spacing w:after="0"/>
        <w:ind w:left="0"/>
        <w:jc w:val="both"/>
      </w:pPr>
      <w:r>
        <w:rPr>
          <w:rFonts w:ascii="Times New Roman"/>
          <w:b w:val="false"/>
          <w:i w:val="false"/>
          <w:color w:val="000000"/>
          <w:sz w:val="28"/>
        </w:rPr>
        <w:t>
      Причина степени УОТ</w:t>
      </w:r>
    </w:p>
    <w:p>
      <w:pPr>
        <w:spacing w:after="0"/>
        <w:ind w:left="0"/>
        <w:jc w:val="both"/>
      </w:pPr>
      <w:r>
        <w:rPr>
          <w:rFonts w:ascii="Times New Roman"/>
          <w:b w:val="false"/>
          <w:i w:val="false"/>
          <w:color w:val="000000"/>
          <w:sz w:val="28"/>
        </w:rPr>
        <w:t>
      6.2. ЖЕА дәрежесінің белгіленген мерзімі 20______ жылғы "___" _____ дейін</w:t>
      </w:r>
    </w:p>
    <w:p>
      <w:pPr>
        <w:spacing w:after="0"/>
        <w:ind w:left="0"/>
        <w:jc w:val="both"/>
      </w:pPr>
      <w:r>
        <w:rPr>
          <w:rFonts w:ascii="Times New Roman"/>
          <w:b w:val="false"/>
          <w:i w:val="false"/>
          <w:color w:val="000000"/>
          <w:sz w:val="28"/>
        </w:rPr>
        <w:t>
      Степень УОТ установлена на срок до</w:t>
      </w:r>
    </w:p>
    <w:p>
      <w:pPr>
        <w:spacing w:after="0"/>
        <w:ind w:left="0"/>
        <w:jc w:val="both"/>
      </w:pPr>
      <w:r>
        <w:rPr>
          <w:rFonts w:ascii="Times New Roman"/>
          <w:b w:val="false"/>
          <w:i w:val="false"/>
          <w:color w:val="000000"/>
          <w:sz w:val="28"/>
        </w:rPr>
        <w:t>
      6.3. ЖЕА дәрежесінің мерзімі 20___жылғы "___" бастап есептелді</w:t>
      </w:r>
    </w:p>
    <w:p>
      <w:pPr>
        <w:spacing w:after="0"/>
        <w:ind w:left="0"/>
        <w:jc w:val="both"/>
      </w:pPr>
      <w:r>
        <w:rPr>
          <w:rFonts w:ascii="Times New Roman"/>
          <w:b w:val="false"/>
          <w:i w:val="false"/>
          <w:color w:val="000000"/>
          <w:sz w:val="28"/>
        </w:rPr>
        <w:t>
      Срок степени УОТ зачтен с</w:t>
      </w:r>
    </w:p>
    <w:p>
      <w:pPr>
        <w:spacing w:after="0"/>
        <w:ind w:left="0"/>
        <w:jc w:val="both"/>
      </w:pPr>
      <w:r>
        <w:rPr>
          <w:rFonts w:ascii="Times New Roman"/>
          <w:b w:val="false"/>
          <w:i w:val="false"/>
          <w:color w:val="000000"/>
          <w:sz w:val="28"/>
        </w:rPr>
        <w:t>
      7. Жазатайым оқиға туралы актісі бойынша КЕА дәрежесі _____% ________</w:t>
      </w:r>
    </w:p>
    <w:p>
      <w:pPr>
        <w:spacing w:after="0"/>
        <w:ind w:left="0"/>
        <w:jc w:val="both"/>
      </w:pPr>
      <w:r>
        <w:rPr>
          <w:rFonts w:ascii="Times New Roman"/>
          <w:b w:val="false"/>
          <w:i w:val="false"/>
          <w:color w:val="000000"/>
          <w:sz w:val="28"/>
        </w:rPr>
        <w:t>
      Степень УПТ по Акту о несчастном случае (жазбаша/прописью)</w:t>
      </w:r>
    </w:p>
    <w:p>
      <w:pPr>
        <w:spacing w:after="0"/>
        <w:ind w:left="0"/>
        <w:jc w:val="both"/>
      </w:pPr>
      <w:r>
        <w:rPr>
          <w:rFonts w:ascii="Times New Roman"/>
          <w:b w:val="false"/>
          <w:i w:val="false"/>
          <w:color w:val="000000"/>
          <w:sz w:val="28"/>
        </w:rPr>
        <w:t>
      7.1. КЕА себебі ________________________________</w:t>
      </w:r>
    </w:p>
    <w:p>
      <w:pPr>
        <w:spacing w:after="0"/>
        <w:ind w:left="0"/>
        <w:jc w:val="both"/>
      </w:pPr>
      <w:r>
        <w:rPr>
          <w:rFonts w:ascii="Times New Roman"/>
          <w:b w:val="false"/>
          <w:i w:val="false"/>
          <w:color w:val="000000"/>
          <w:sz w:val="28"/>
        </w:rPr>
        <w:t xml:space="preserve">
      Причина УПТ </w:t>
      </w:r>
    </w:p>
    <w:p>
      <w:pPr>
        <w:spacing w:after="0"/>
        <w:ind w:left="0"/>
        <w:jc w:val="both"/>
      </w:pPr>
      <w:r>
        <w:rPr>
          <w:rFonts w:ascii="Times New Roman"/>
          <w:b w:val="false"/>
          <w:i w:val="false"/>
          <w:color w:val="000000"/>
          <w:sz w:val="28"/>
        </w:rPr>
        <w:t>
      7.2. КЕА дәрежесінің мерзімі_____________________</w:t>
      </w:r>
    </w:p>
    <w:p>
      <w:pPr>
        <w:spacing w:after="0"/>
        <w:ind w:left="0"/>
        <w:jc w:val="both"/>
      </w:pPr>
      <w:r>
        <w:rPr>
          <w:rFonts w:ascii="Times New Roman"/>
          <w:b w:val="false"/>
          <w:i w:val="false"/>
          <w:color w:val="000000"/>
          <w:sz w:val="28"/>
        </w:rPr>
        <w:t>
      Срок степени УПТ</w:t>
      </w:r>
    </w:p>
    <w:p>
      <w:pPr>
        <w:spacing w:after="0"/>
        <w:ind w:left="0"/>
        <w:jc w:val="both"/>
      </w:pPr>
      <w:r>
        <w:rPr>
          <w:rFonts w:ascii="Times New Roman"/>
          <w:b w:val="false"/>
          <w:i w:val="false"/>
          <w:color w:val="000000"/>
          <w:sz w:val="28"/>
        </w:rPr>
        <w:t>
      7.3. КЕА дәрежесінің белгіленген мерзімі 20___ жылғы "___" дейін</w:t>
      </w:r>
    </w:p>
    <w:p>
      <w:pPr>
        <w:spacing w:after="0"/>
        <w:ind w:left="0"/>
        <w:jc w:val="both"/>
      </w:pPr>
      <w:r>
        <w:rPr>
          <w:rFonts w:ascii="Times New Roman"/>
          <w:b w:val="false"/>
          <w:i w:val="false"/>
          <w:color w:val="000000"/>
          <w:sz w:val="28"/>
        </w:rPr>
        <w:t>
      Степень УПТ установлена на срок до</w:t>
      </w:r>
    </w:p>
    <w:p>
      <w:pPr>
        <w:spacing w:after="0"/>
        <w:ind w:left="0"/>
        <w:jc w:val="both"/>
      </w:pPr>
      <w:r>
        <w:rPr>
          <w:rFonts w:ascii="Times New Roman"/>
          <w:b w:val="false"/>
          <w:i w:val="false"/>
          <w:color w:val="000000"/>
          <w:sz w:val="28"/>
        </w:rPr>
        <w:t>
      7.4. КЕА дәрежесінің мерзімі 20____жылғы "___" бастап есептелді</w:t>
      </w:r>
    </w:p>
    <w:p>
      <w:pPr>
        <w:spacing w:after="0"/>
        <w:ind w:left="0"/>
        <w:jc w:val="both"/>
      </w:pPr>
      <w:r>
        <w:rPr>
          <w:rFonts w:ascii="Times New Roman"/>
          <w:b w:val="false"/>
          <w:i w:val="false"/>
          <w:color w:val="000000"/>
          <w:sz w:val="28"/>
        </w:rPr>
        <w:t>
      Срок степени УПТ зачтен с</w:t>
      </w:r>
    </w:p>
    <w:p>
      <w:pPr>
        <w:spacing w:after="0"/>
        <w:ind w:left="0"/>
        <w:jc w:val="both"/>
      </w:pPr>
      <w:r>
        <w:rPr>
          <w:rFonts w:ascii="Times New Roman"/>
          <w:b w:val="false"/>
          <w:i w:val="false"/>
          <w:color w:val="000000"/>
          <w:sz w:val="28"/>
        </w:rPr>
        <w:t>
      8. Жазатайым оқиға туралы актісі бойынша КЕА дәрежесі _____% ________</w:t>
      </w:r>
    </w:p>
    <w:p>
      <w:pPr>
        <w:spacing w:after="0"/>
        <w:ind w:left="0"/>
        <w:jc w:val="both"/>
      </w:pPr>
      <w:r>
        <w:rPr>
          <w:rFonts w:ascii="Times New Roman"/>
          <w:b w:val="false"/>
          <w:i w:val="false"/>
          <w:color w:val="000000"/>
          <w:sz w:val="28"/>
        </w:rPr>
        <w:t>
      Степень УПТ по Акту о несчастном случае (жазбаша/прописью)</w:t>
      </w:r>
    </w:p>
    <w:p>
      <w:pPr>
        <w:spacing w:after="0"/>
        <w:ind w:left="0"/>
        <w:jc w:val="both"/>
      </w:pPr>
      <w:r>
        <w:rPr>
          <w:rFonts w:ascii="Times New Roman"/>
          <w:b w:val="false"/>
          <w:i w:val="false"/>
          <w:color w:val="000000"/>
          <w:sz w:val="28"/>
        </w:rPr>
        <w:t>
      8.1. КЕА себебі ________________________________</w:t>
      </w:r>
    </w:p>
    <w:p>
      <w:pPr>
        <w:spacing w:after="0"/>
        <w:ind w:left="0"/>
        <w:jc w:val="both"/>
      </w:pPr>
      <w:r>
        <w:rPr>
          <w:rFonts w:ascii="Times New Roman"/>
          <w:b w:val="false"/>
          <w:i w:val="false"/>
          <w:color w:val="000000"/>
          <w:sz w:val="28"/>
        </w:rPr>
        <w:t>
      Причина УПТ</w:t>
      </w:r>
    </w:p>
    <w:p>
      <w:pPr>
        <w:spacing w:after="0"/>
        <w:ind w:left="0"/>
        <w:jc w:val="both"/>
      </w:pPr>
      <w:r>
        <w:rPr>
          <w:rFonts w:ascii="Times New Roman"/>
          <w:b w:val="false"/>
          <w:i w:val="false"/>
          <w:color w:val="000000"/>
          <w:sz w:val="28"/>
        </w:rPr>
        <w:t>
      8.2. КЕА дәрежесінің мерзімі ____________________</w:t>
      </w:r>
    </w:p>
    <w:p>
      <w:pPr>
        <w:spacing w:after="0"/>
        <w:ind w:left="0"/>
        <w:jc w:val="both"/>
      </w:pPr>
      <w:r>
        <w:rPr>
          <w:rFonts w:ascii="Times New Roman"/>
          <w:b w:val="false"/>
          <w:i w:val="false"/>
          <w:color w:val="000000"/>
          <w:sz w:val="28"/>
        </w:rPr>
        <w:t>
      Срок степени УПТ</w:t>
      </w:r>
    </w:p>
    <w:p>
      <w:pPr>
        <w:spacing w:after="0"/>
        <w:ind w:left="0"/>
        <w:jc w:val="both"/>
      </w:pPr>
      <w:r>
        <w:rPr>
          <w:rFonts w:ascii="Times New Roman"/>
          <w:b w:val="false"/>
          <w:i w:val="false"/>
          <w:color w:val="000000"/>
          <w:sz w:val="28"/>
        </w:rPr>
        <w:t>
      8.3. КЕА дәрежесінің белгіленген мерзімі 20___ жылғы "___" дейін</w:t>
      </w:r>
    </w:p>
    <w:p>
      <w:pPr>
        <w:spacing w:after="0"/>
        <w:ind w:left="0"/>
        <w:jc w:val="both"/>
      </w:pPr>
      <w:r>
        <w:rPr>
          <w:rFonts w:ascii="Times New Roman"/>
          <w:b w:val="false"/>
          <w:i w:val="false"/>
          <w:color w:val="000000"/>
          <w:sz w:val="28"/>
        </w:rPr>
        <w:t>
      Степень УПТ установлена на срок до</w:t>
      </w:r>
    </w:p>
    <w:p>
      <w:pPr>
        <w:spacing w:after="0"/>
        <w:ind w:left="0"/>
        <w:jc w:val="both"/>
      </w:pPr>
      <w:r>
        <w:rPr>
          <w:rFonts w:ascii="Times New Roman"/>
          <w:b w:val="false"/>
          <w:i w:val="false"/>
          <w:color w:val="000000"/>
          <w:sz w:val="28"/>
        </w:rPr>
        <w:t>
      8.4. КЕА дәрежесінің мерзімі 20____жылғы "___" бастап есептелді</w:t>
      </w:r>
    </w:p>
    <w:p>
      <w:pPr>
        <w:spacing w:after="0"/>
        <w:ind w:left="0"/>
        <w:jc w:val="both"/>
      </w:pPr>
      <w:r>
        <w:rPr>
          <w:rFonts w:ascii="Times New Roman"/>
          <w:b w:val="false"/>
          <w:i w:val="false"/>
          <w:color w:val="000000"/>
          <w:sz w:val="28"/>
        </w:rPr>
        <w:t>
      Срок степени УПТ зачтен с</w:t>
      </w:r>
    </w:p>
    <w:p>
      <w:pPr>
        <w:spacing w:after="0"/>
        <w:ind w:left="0"/>
        <w:jc w:val="both"/>
      </w:pPr>
      <w:r>
        <w:rPr>
          <w:rFonts w:ascii="Times New Roman"/>
          <w:b w:val="false"/>
          <w:i w:val="false"/>
          <w:color w:val="000000"/>
          <w:sz w:val="28"/>
        </w:rPr>
        <w:t>
      9. Жазатайым оқиға туралы актісі бойынша КЕА дәрежесі _____% ________</w:t>
      </w:r>
    </w:p>
    <w:p>
      <w:pPr>
        <w:spacing w:after="0"/>
        <w:ind w:left="0"/>
        <w:jc w:val="both"/>
      </w:pPr>
      <w:r>
        <w:rPr>
          <w:rFonts w:ascii="Times New Roman"/>
          <w:b w:val="false"/>
          <w:i w:val="false"/>
          <w:color w:val="000000"/>
          <w:sz w:val="28"/>
        </w:rPr>
        <w:t>
      Степень УПТ по Акту о несчастном случае (жазбаша/прописью)</w:t>
      </w:r>
    </w:p>
    <w:p>
      <w:pPr>
        <w:spacing w:after="0"/>
        <w:ind w:left="0"/>
        <w:jc w:val="both"/>
      </w:pPr>
      <w:r>
        <w:rPr>
          <w:rFonts w:ascii="Times New Roman"/>
          <w:b w:val="false"/>
          <w:i w:val="false"/>
          <w:color w:val="000000"/>
          <w:sz w:val="28"/>
        </w:rPr>
        <w:t>
      9.1. КЕА себебі ________________________________</w:t>
      </w:r>
    </w:p>
    <w:p>
      <w:pPr>
        <w:spacing w:after="0"/>
        <w:ind w:left="0"/>
        <w:jc w:val="both"/>
      </w:pPr>
      <w:r>
        <w:rPr>
          <w:rFonts w:ascii="Times New Roman"/>
          <w:b w:val="false"/>
          <w:i w:val="false"/>
          <w:color w:val="000000"/>
          <w:sz w:val="28"/>
        </w:rPr>
        <w:t>
      Причина УПТ</w:t>
      </w:r>
    </w:p>
    <w:p>
      <w:pPr>
        <w:spacing w:after="0"/>
        <w:ind w:left="0"/>
        <w:jc w:val="both"/>
      </w:pPr>
      <w:r>
        <w:rPr>
          <w:rFonts w:ascii="Times New Roman"/>
          <w:b w:val="false"/>
          <w:i w:val="false"/>
          <w:color w:val="000000"/>
          <w:sz w:val="28"/>
        </w:rPr>
        <w:t>
      9.2. КЕА дәрежесінің мерзімі_____________________</w:t>
      </w:r>
    </w:p>
    <w:p>
      <w:pPr>
        <w:spacing w:after="0"/>
        <w:ind w:left="0"/>
        <w:jc w:val="both"/>
      </w:pPr>
      <w:r>
        <w:rPr>
          <w:rFonts w:ascii="Times New Roman"/>
          <w:b w:val="false"/>
          <w:i w:val="false"/>
          <w:color w:val="000000"/>
          <w:sz w:val="28"/>
        </w:rPr>
        <w:t>
      Срок степени УПТ</w:t>
      </w:r>
    </w:p>
    <w:p>
      <w:pPr>
        <w:spacing w:after="0"/>
        <w:ind w:left="0"/>
        <w:jc w:val="both"/>
      </w:pPr>
      <w:r>
        <w:rPr>
          <w:rFonts w:ascii="Times New Roman"/>
          <w:b w:val="false"/>
          <w:i w:val="false"/>
          <w:color w:val="000000"/>
          <w:sz w:val="28"/>
        </w:rPr>
        <w:t>
      9.3. КЕА дәрежесінің белгіленген мерзімі 20____жылғы "___" дейін</w:t>
      </w:r>
    </w:p>
    <w:p>
      <w:pPr>
        <w:spacing w:after="0"/>
        <w:ind w:left="0"/>
        <w:jc w:val="both"/>
      </w:pPr>
      <w:r>
        <w:rPr>
          <w:rFonts w:ascii="Times New Roman"/>
          <w:b w:val="false"/>
          <w:i w:val="false"/>
          <w:color w:val="000000"/>
          <w:sz w:val="28"/>
        </w:rPr>
        <w:t>
      Степень УПТ установлена на срок до</w:t>
      </w:r>
    </w:p>
    <w:p>
      <w:pPr>
        <w:spacing w:after="0"/>
        <w:ind w:left="0"/>
        <w:jc w:val="both"/>
      </w:pPr>
      <w:r>
        <w:rPr>
          <w:rFonts w:ascii="Times New Roman"/>
          <w:b w:val="false"/>
          <w:i w:val="false"/>
          <w:color w:val="000000"/>
          <w:sz w:val="28"/>
        </w:rPr>
        <w:t>
      9.4. КЕА дәрежесінің мерзімі 20____жылғы "___" бастап есептелді</w:t>
      </w:r>
    </w:p>
    <w:p>
      <w:pPr>
        <w:spacing w:after="0"/>
        <w:ind w:left="0"/>
        <w:jc w:val="both"/>
      </w:pPr>
      <w:r>
        <w:rPr>
          <w:rFonts w:ascii="Times New Roman"/>
          <w:b w:val="false"/>
          <w:i w:val="false"/>
          <w:color w:val="000000"/>
          <w:sz w:val="28"/>
        </w:rPr>
        <w:t>
      Срок степени УПТ зачтен с</w:t>
      </w:r>
    </w:p>
    <w:p>
      <w:pPr>
        <w:spacing w:after="0"/>
        <w:ind w:left="0"/>
        <w:jc w:val="both"/>
      </w:pPr>
      <w:r>
        <w:rPr>
          <w:rFonts w:ascii="Times New Roman"/>
          <w:b w:val="false"/>
          <w:i w:val="false"/>
          <w:color w:val="000000"/>
          <w:sz w:val="28"/>
        </w:rPr>
        <w:t>
      10. Жазатайым оқиға туралы актісі бойынша КЕА дәрежесі_____%_________</w:t>
      </w:r>
    </w:p>
    <w:p>
      <w:pPr>
        <w:spacing w:after="0"/>
        <w:ind w:left="0"/>
        <w:jc w:val="both"/>
      </w:pPr>
      <w:r>
        <w:rPr>
          <w:rFonts w:ascii="Times New Roman"/>
          <w:b w:val="false"/>
          <w:i w:val="false"/>
          <w:color w:val="000000"/>
          <w:sz w:val="28"/>
        </w:rPr>
        <w:t>
      Степень УПТ по Акту о несчастном случае (жазбаша/прописью)</w:t>
      </w:r>
    </w:p>
    <w:p>
      <w:pPr>
        <w:spacing w:after="0"/>
        <w:ind w:left="0"/>
        <w:jc w:val="both"/>
      </w:pPr>
      <w:r>
        <w:rPr>
          <w:rFonts w:ascii="Times New Roman"/>
          <w:b w:val="false"/>
          <w:i w:val="false"/>
          <w:color w:val="000000"/>
          <w:sz w:val="28"/>
        </w:rPr>
        <w:t>
      10.1. КЕА себебі ________________________________</w:t>
      </w:r>
    </w:p>
    <w:p>
      <w:pPr>
        <w:spacing w:after="0"/>
        <w:ind w:left="0"/>
        <w:jc w:val="both"/>
      </w:pPr>
      <w:r>
        <w:rPr>
          <w:rFonts w:ascii="Times New Roman"/>
          <w:b w:val="false"/>
          <w:i w:val="false"/>
          <w:color w:val="000000"/>
          <w:sz w:val="28"/>
        </w:rPr>
        <w:t>
      Причина УПТ</w:t>
      </w:r>
    </w:p>
    <w:p>
      <w:pPr>
        <w:spacing w:after="0"/>
        <w:ind w:left="0"/>
        <w:jc w:val="both"/>
      </w:pPr>
      <w:r>
        <w:rPr>
          <w:rFonts w:ascii="Times New Roman"/>
          <w:b w:val="false"/>
          <w:i w:val="false"/>
          <w:color w:val="000000"/>
          <w:sz w:val="28"/>
        </w:rPr>
        <w:t>
      10.2. КЕА дәрежесінің мерзімі_____________________</w:t>
      </w:r>
    </w:p>
    <w:p>
      <w:pPr>
        <w:spacing w:after="0"/>
        <w:ind w:left="0"/>
        <w:jc w:val="both"/>
      </w:pPr>
      <w:r>
        <w:rPr>
          <w:rFonts w:ascii="Times New Roman"/>
          <w:b w:val="false"/>
          <w:i w:val="false"/>
          <w:color w:val="000000"/>
          <w:sz w:val="28"/>
        </w:rPr>
        <w:t>
      Срок степени УПТ</w:t>
      </w:r>
    </w:p>
    <w:p>
      <w:pPr>
        <w:spacing w:after="0"/>
        <w:ind w:left="0"/>
        <w:jc w:val="both"/>
      </w:pPr>
      <w:r>
        <w:rPr>
          <w:rFonts w:ascii="Times New Roman"/>
          <w:b w:val="false"/>
          <w:i w:val="false"/>
          <w:color w:val="000000"/>
          <w:sz w:val="28"/>
        </w:rPr>
        <w:t>
      10.3. КЕА дәрежесінің белгіленген мерзімі 20___ жылғы "___" дейін</w:t>
      </w:r>
    </w:p>
    <w:p>
      <w:pPr>
        <w:spacing w:after="0"/>
        <w:ind w:left="0"/>
        <w:jc w:val="both"/>
      </w:pPr>
      <w:r>
        <w:rPr>
          <w:rFonts w:ascii="Times New Roman"/>
          <w:b w:val="false"/>
          <w:i w:val="false"/>
          <w:color w:val="000000"/>
          <w:sz w:val="28"/>
        </w:rPr>
        <w:t>
      Степень УПТ установлена на срок до</w:t>
      </w:r>
    </w:p>
    <w:p>
      <w:pPr>
        <w:spacing w:after="0"/>
        <w:ind w:left="0"/>
        <w:jc w:val="both"/>
      </w:pPr>
      <w:r>
        <w:rPr>
          <w:rFonts w:ascii="Times New Roman"/>
          <w:b w:val="false"/>
          <w:i w:val="false"/>
          <w:color w:val="000000"/>
          <w:sz w:val="28"/>
        </w:rPr>
        <w:t>
      10.4. КЕА дәрежесінің мерзімі 20____жылғы "___" бастап есептелді</w:t>
      </w:r>
    </w:p>
    <w:p>
      <w:pPr>
        <w:spacing w:after="0"/>
        <w:ind w:left="0"/>
        <w:jc w:val="both"/>
      </w:pPr>
      <w:r>
        <w:rPr>
          <w:rFonts w:ascii="Times New Roman"/>
          <w:b w:val="false"/>
          <w:i w:val="false"/>
          <w:color w:val="000000"/>
          <w:sz w:val="28"/>
        </w:rPr>
        <w:t>
      Срок степени УПТ зачтен с</w:t>
      </w:r>
    </w:p>
    <w:p>
      <w:pPr>
        <w:spacing w:after="0"/>
        <w:ind w:left="0"/>
        <w:jc w:val="both"/>
      </w:pPr>
      <w:r>
        <w:rPr>
          <w:rFonts w:ascii="Times New Roman"/>
          <w:b w:val="false"/>
          <w:i w:val="false"/>
          <w:color w:val="000000"/>
          <w:sz w:val="28"/>
        </w:rPr>
        <w:t>
      11. Оңалту жөніндегі ұсынымдар:</w:t>
      </w:r>
    </w:p>
    <w:p>
      <w:pPr>
        <w:spacing w:after="0"/>
        <w:ind w:left="0"/>
        <w:jc w:val="both"/>
      </w:pPr>
      <w:r>
        <w:rPr>
          <w:rFonts w:ascii="Times New Roman"/>
          <w:b w:val="false"/>
          <w:i w:val="false"/>
          <w:color w:val="000000"/>
          <w:sz w:val="28"/>
        </w:rPr>
        <w:t>
      Рекомендации по реабилитации:</w:t>
      </w:r>
    </w:p>
    <w:p>
      <w:pPr>
        <w:spacing w:after="0"/>
        <w:ind w:left="0"/>
        <w:jc w:val="both"/>
      </w:pPr>
      <w:r>
        <w:rPr>
          <w:rFonts w:ascii="Times New Roman"/>
          <w:b w:val="false"/>
          <w:i w:val="false"/>
          <w:color w:val="000000"/>
          <w:sz w:val="28"/>
        </w:rPr>
        <w:t>
      11.1. медициналық оңалту _______________________</w:t>
      </w:r>
    </w:p>
    <w:p>
      <w:pPr>
        <w:spacing w:after="0"/>
        <w:ind w:left="0"/>
        <w:jc w:val="both"/>
      </w:pPr>
      <w:r>
        <w:rPr>
          <w:rFonts w:ascii="Times New Roman"/>
          <w:b w:val="false"/>
          <w:i w:val="false"/>
          <w:color w:val="000000"/>
          <w:sz w:val="28"/>
        </w:rPr>
        <w:t>
      медицинская реабилитация</w:t>
      </w:r>
    </w:p>
    <w:p>
      <w:pPr>
        <w:spacing w:after="0"/>
        <w:ind w:left="0"/>
        <w:jc w:val="both"/>
      </w:pPr>
      <w:r>
        <w:rPr>
          <w:rFonts w:ascii="Times New Roman"/>
          <w:b w:val="false"/>
          <w:i w:val="false"/>
          <w:color w:val="000000"/>
          <w:sz w:val="28"/>
        </w:rPr>
        <w:t>
      11.2. әлеуметтік оңалту__________________________</w:t>
      </w:r>
    </w:p>
    <w:p>
      <w:pPr>
        <w:spacing w:after="0"/>
        <w:ind w:left="0"/>
        <w:jc w:val="both"/>
      </w:pPr>
      <w:r>
        <w:rPr>
          <w:rFonts w:ascii="Times New Roman"/>
          <w:b w:val="false"/>
          <w:i w:val="false"/>
          <w:color w:val="000000"/>
          <w:sz w:val="28"/>
        </w:rPr>
        <w:t>
      социальная реабилитация</w:t>
      </w:r>
    </w:p>
    <w:p>
      <w:pPr>
        <w:spacing w:after="0"/>
        <w:ind w:left="0"/>
        <w:jc w:val="both"/>
      </w:pPr>
      <w:r>
        <w:rPr>
          <w:rFonts w:ascii="Times New Roman"/>
          <w:b w:val="false"/>
          <w:i w:val="false"/>
          <w:color w:val="000000"/>
          <w:sz w:val="28"/>
        </w:rPr>
        <w:t>
      11.3. кәсіптік оңалту _____________________________</w:t>
      </w:r>
    </w:p>
    <w:p>
      <w:pPr>
        <w:spacing w:after="0"/>
        <w:ind w:left="0"/>
        <w:jc w:val="both"/>
      </w:pPr>
      <w:r>
        <w:rPr>
          <w:rFonts w:ascii="Times New Roman"/>
          <w:b w:val="false"/>
          <w:i w:val="false"/>
          <w:color w:val="000000"/>
          <w:sz w:val="28"/>
        </w:rPr>
        <w:t>
      профессиональная реабилитация_________________</w:t>
      </w:r>
    </w:p>
    <w:p>
      <w:pPr>
        <w:spacing w:after="0"/>
        <w:ind w:left="0"/>
        <w:jc w:val="both"/>
      </w:pPr>
      <w:r>
        <w:rPr>
          <w:rFonts w:ascii="Times New Roman"/>
          <w:b w:val="false"/>
          <w:i w:val="false"/>
          <w:color w:val="000000"/>
          <w:sz w:val="28"/>
        </w:rPr>
        <w:t xml:space="preserve">
      12. Зақым келген қызметкердің қосымша көмекке және күтім түрлеріне мұқтаждығы </w:t>
      </w:r>
    </w:p>
    <w:p>
      <w:pPr>
        <w:spacing w:after="0"/>
        <w:ind w:left="0"/>
        <w:jc w:val="both"/>
      </w:pPr>
      <w:r>
        <w:rPr>
          <w:rFonts w:ascii="Times New Roman"/>
          <w:b w:val="false"/>
          <w:i w:val="false"/>
          <w:color w:val="000000"/>
          <w:sz w:val="28"/>
        </w:rPr>
        <w:t>
      Нуждаемость пострадавшего работника в дополнительных видах помощи и уходе __________</w:t>
      </w:r>
    </w:p>
    <w:p>
      <w:pPr>
        <w:spacing w:after="0"/>
        <w:ind w:left="0"/>
        <w:jc w:val="both"/>
      </w:pPr>
      <w:r>
        <w:rPr>
          <w:rFonts w:ascii="Times New Roman"/>
          <w:b w:val="false"/>
          <w:i w:val="false"/>
          <w:color w:val="000000"/>
          <w:sz w:val="28"/>
        </w:rPr>
        <w:t>
      13. МӘС ӘББ қорытындыны негіздеу___________________________</w:t>
      </w:r>
    </w:p>
    <w:p>
      <w:pPr>
        <w:spacing w:after="0"/>
        <w:ind w:left="0"/>
        <w:jc w:val="both"/>
      </w:pPr>
      <w:r>
        <w:rPr>
          <w:rFonts w:ascii="Times New Roman"/>
          <w:b w:val="false"/>
          <w:i w:val="false"/>
          <w:color w:val="000000"/>
          <w:sz w:val="28"/>
        </w:rPr>
        <w:t>
      Обоснование заключения ОМК МСЭ</w:t>
      </w:r>
    </w:p>
    <w:p>
      <w:pPr>
        <w:spacing w:after="0"/>
        <w:ind w:left="0"/>
        <w:jc w:val="both"/>
      </w:pPr>
      <w:r>
        <w:rPr>
          <w:rFonts w:ascii="Times New Roman"/>
          <w:b w:val="false"/>
          <w:i w:val="false"/>
          <w:color w:val="000000"/>
          <w:sz w:val="28"/>
        </w:rPr>
        <w:t>
      МӘС ӘББ бас мамандар _________ (______________)</w:t>
      </w:r>
    </w:p>
    <w:p>
      <w:pPr>
        <w:spacing w:after="0"/>
        <w:ind w:left="0"/>
        <w:jc w:val="both"/>
      </w:pPr>
      <w:r>
        <w:rPr>
          <w:rFonts w:ascii="Times New Roman"/>
          <w:b w:val="false"/>
          <w:i w:val="false"/>
          <w:color w:val="000000"/>
          <w:sz w:val="28"/>
        </w:rPr>
        <w:t xml:space="preserve">
      Главные специалисты ОМК МСЭ (қолы/подпись) </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_________________________ (ЭЦП)</w:t>
      </w:r>
    </w:p>
    <w:p>
      <w:pPr>
        <w:spacing w:after="0"/>
        <w:ind w:left="0"/>
        <w:jc w:val="both"/>
      </w:pPr>
      <w:r>
        <w:rPr>
          <w:rFonts w:ascii="Times New Roman"/>
          <w:b w:val="false"/>
          <w:i w:val="false"/>
          <w:color w:val="000000"/>
          <w:sz w:val="28"/>
        </w:rPr>
        <w:t>
      _________________________ (ЭЦП)</w:t>
      </w:r>
    </w:p>
    <w:p>
      <w:pPr>
        <w:spacing w:after="0"/>
        <w:ind w:left="0"/>
        <w:jc w:val="both"/>
      </w:pPr>
      <w:r>
        <w:rPr>
          <w:rFonts w:ascii="Times New Roman"/>
          <w:b w:val="false"/>
          <w:i w:val="false"/>
          <w:color w:val="000000"/>
          <w:sz w:val="28"/>
        </w:rPr>
        <w:t>
      _________________________ (ЭЦП)</w:t>
      </w:r>
    </w:p>
    <w:p>
      <w:pPr>
        <w:spacing w:after="0"/>
        <w:ind w:left="0"/>
        <w:jc w:val="both"/>
      </w:pPr>
      <w:r>
        <w:rPr>
          <w:rFonts w:ascii="Times New Roman"/>
          <w:b w:val="false"/>
          <w:i w:val="false"/>
          <w:color w:val="000000"/>
          <w:sz w:val="28"/>
        </w:rPr>
        <w:t>
      МӘС ӘБ бөлімінің басшысы _____________________</w:t>
      </w:r>
    </w:p>
    <w:p>
      <w:pPr>
        <w:spacing w:after="0"/>
        <w:ind w:left="0"/>
        <w:jc w:val="both"/>
      </w:pPr>
      <w:r>
        <w:rPr>
          <w:rFonts w:ascii="Times New Roman"/>
          <w:b w:val="false"/>
          <w:i w:val="false"/>
          <w:color w:val="000000"/>
          <w:sz w:val="28"/>
        </w:rPr>
        <w:t>
      (ЭЦП) Руководитель отдела МК МСЭ</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29 маусымдағы</w:t>
            </w:r>
            <w:r>
              <w:br/>
            </w:r>
            <w:r>
              <w:rPr>
                <w:rFonts w:ascii="Times New Roman"/>
                <w:b w:val="false"/>
                <w:i w:val="false"/>
                <w:color w:val="000000"/>
                <w:sz w:val="20"/>
              </w:rPr>
              <w:t>№ 260 бұйрығына</w:t>
            </w:r>
            <w:r>
              <w:br/>
            </w:r>
            <w:r>
              <w:rPr>
                <w:rFonts w:ascii="Times New Roman"/>
                <w:b w:val="false"/>
                <w:i w:val="false"/>
                <w:color w:val="000000"/>
                <w:sz w:val="20"/>
              </w:rPr>
              <w:t>2-қосымша</w:t>
            </w:r>
          </w:p>
        </w:tc>
      </w:tr>
    </w:tbl>
    <w:bookmarkStart w:name="z161" w:id="178"/>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министрлігінің күші жойылған кейбір бұйрықтарының және бұйрықтың құрылымдық элементінің тізбесі</w:t>
      </w:r>
    </w:p>
    <w:bookmarkEnd w:id="178"/>
    <w:bookmarkStart w:name="z162" w:id="179"/>
    <w:p>
      <w:pPr>
        <w:spacing w:after="0"/>
        <w:ind w:left="0"/>
        <w:jc w:val="both"/>
      </w:pPr>
      <w:r>
        <w:rPr>
          <w:rFonts w:ascii="Times New Roman"/>
          <w:b w:val="false"/>
          <w:i w:val="false"/>
          <w:color w:val="000000"/>
          <w:sz w:val="28"/>
        </w:rPr>
        <w:t xml:space="preserve">
      1. Қазақстан Республикасы Денсаулық сақтау және әлеуметтік даму министрінің 2015 жылғы 30 қаңтардағы № 44 "Медициналық-әлеуметтік сараптама жүргізу қағидаларын бекіту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№10589 болып тіркелген);</w:t>
      </w:r>
    </w:p>
    <w:bookmarkEnd w:id="179"/>
    <w:bookmarkStart w:name="z163" w:id="180"/>
    <w:p>
      <w:pPr>
        <w:spacing w:after="0"/>
        <w:ind w:left="0"/>
        <w:jc w:val="both"/>
      </w:pPr>
      <w:r>
        <w:rPr>
          <w:rFonts w:ascii="Times New Roman"/>
          <w:b w:val="false"/>
          <w:i w:val="false"/>
          <w:color w:val="000000"/>
          <w:sz w:val="28"/>
        </w:rPr>
        <w:t xml:space="preserve">
      2. Қазақстан Республикасы Денсаулық сақтау және әлеуметтік даму министрінің 2015 жылғы 23 желтоқсандағы № 998 "Медициналық-әлеуметтік сараптама жүргізу қағидаларын бекіту туралы" Қазақстан Республикасы Денсаулық сақтау және әлеуметтік даму министрінің 2015 жылғы 30 қаңтардағы № 44 бұйрығына өзгерістер мен толықтырулар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13092 болып тіркелген);</w:t>
      </w:r>
    </w:p>
    <w:bookmarkEnd w:id="180"/>
    <w:bookmarkStart w:name="z164" w:id="181"/>
    <w:p>
      <w:pPr>
        <w:spacing w:after="0"/>
        <w:ind w:left="0"/>
        <w:jc w:val="both"/>
      </w:pPr>
      <w:r>
        <w:rPr>
          <w:rFonts w:ascii="Times New Roman"/>
          <w:b w:val="false"/>
          <w:i w:val="false"/>
          <w:color w:val="000000"/>
          <w:sz w:val="28"/>
        </w:rPr>
        <w:t xml:space="preserve">
      3. Қазақстан Республикасы Еңбек және халықты әлеуметтік қорғау министрінің 2018 жылғы 7 ақпандағы № 43 "Медициналық-әлеуметтік сараптама жүргізу қағидаларын бекіту туралы" Қазақстан Республикасы Денсаулық сақтау және әлеуметтік даму министрінің 2015 жылғы 30 қаңтардағы № 44 бұйрығына өзгерістер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16714 болып тіркелген);</w:t>
      </w:r>
    </w:p>
    <w:bookmarkEnd w:id="181"/>
    <w:bookmarkStart w:name="z165" w:id="182"/>
    <w:p>
      <w:pPr>
        <w:spacing w:after="0"/>
        <w:ind w:left="0"/>
        <w:jc w:val="both"/>
      </w:pPr>
      <w:r>
        <w:rPr>
          <w:rFonts w:ascii="Times New Roman"/>
          <w:b w:val="false"/>
          <w:i w:val="false"/>
          <w:color w:val="000000"/>
          <w:sz w:val="28"/>
        </w:rPr>
        <w:t xml:space="preserve">
      4. Қазақстан Республикасы Еңбек және халықты әлеуметтік қорғау министрінің 2019 жылғы 12 желтоқсандағы № 671 "Медициналық-әлеуметтік сараптама жүргізу қағидаларын бекіту туралы" Қазақстан Республикасы Денсаулық сақтау және әлеуметтік даму министрінің 2015 жылғы 30 қаңтардағы № 44 бұйрығына өзгеріс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19736 болып тіркелген);</w:t>
      </w:r>
    </w:p>
    <w:bookmarkEnd w:id="182"/>
    <w:bookmarkStart w:name="z166" w:id="183"/>
    <w:p>
      <w:pPr>
        <w:spacing w:after="0"/>
        <w:ind w:left="0"/>
        <w:jc w:val="both"/>
      </w:pPr>
      <w:r>
        <w:rPr>
          <w:rFonts w:ascii="Times New Roman"/>
          <w:b w:val="false"/>
          <w:i w:val="false"/>
          <w:color w:val="000000"/>
          <w:sz w:val="28"/>
        </w:rPr>
        <w:t xml:space="preserve">
      5. Қазақстан Республикасы Еңбек және халықты әлеуметтік қорғау министрінің 2020 жылғы 20 сәуірдегі № 143 "Медициналық-әлеуметтік сараптама жүргізу қағидаларын бекіту туралы" Қазақстан Республикасы Денсаулық сақтау және әлеуметтік даму министрінің 2015 жылғы 30 қаңтардағы № 44 бұйрығына өзгерістер мен толықтырулар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20458 болып тіркелген);</w:t>
      </w:r>
    </w:p>
    <w:bookmarkEnd w:id="183"/>
    <w:bookmarkStart w:name="z167" w:id="184"/>
    <w:p>
      <w:pPr>
        <w:spacing w:after="0"/>
        <w:ind w:left="0"/>
        <w:jc w:val="both"/>
      </w:pPr>
      <w:r>
        <w:rPr>
          <w:rFonts w:ascii="Times New Roman"/>
          <w:b w:val="false"/>
          <w:i w:val="false"/>
          <w:color w:val="000000"/>
          <w:sz w:val="28"/>
        </w:rPr>
        <w:t xml:space="preserve">
      6. Қазақстан Республикасы Еңбек және халықты әлеуметтік қорғау министрінің 2021 жылғы 3 наурыздағы № 60 "Медициналық-әлеуметтік сараптама жүргізу қағидаларын бекіту туралы" Қазақстан Республикасы Денсаулық сақтау және әлеуметтік даму министрінің 2015 жылғы 30 қаңтардағы № 44 бұйрығына өзгерістер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22297 болып тіркелген);</w:t>
      </w:r>
    </w:p>
    <w:bookmarkEnd w:id="184"/>
    <w:bookmarkStart w:name="z168" w:id="185"/>
    <w:p>
      <w:pPr>
        <w:spacing w:after="0"/>
        <w:ind w:left="0"/>
        <w:jc w:val="both"/>
      </w:pPr>
      <w:r>
        <w:rPr>
          <w:rFonts w:ascii="Times New Roman"/>
          <w:b w:val="false"/>
          <w:i w:val="false"/>
          <w:color w:val="000000"/>
          <w:sz w:val="28"/>
        </w:rPr>
        <w:t xml:space="preserve">
      7. Қазақстан Республикасы Еңбек және халықты әлеуметтік қорғау министрінің 2021 жылғы 27 қазандағы № 397 "Медициналық-әлеуметтік сараптама жүргізу қағидаларын бекіту туралы" Қазақстан Республикасы Денсаулық сақтау және әлеуметтік даму министрінің 2015 жылғы 30 қаңтардағы № 44 бұйрығына өзгерістер мен толықтыру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24968 болып тіркелген);</w:t>
      </w:r>
    </w:p>
    <w:bookmarkEnd w:id="185"/>
    <w:bookmarkStart w:name="z169" w:id="186"/>
    <w:p>
      <w:pPr>
        <w:spacing w:after="0"/>
        <w:ind w:left="0"/>
        <w:jc w:val="both"/>
      </w:pPr>
      <w:r>
        <w:rPr>
          <w:rFonts w:ascii="Times New Roman"/>
          <w:b w:val="false"/>
          <w:i w:val="false"/>
          <w:color w:val="000000"/>
          <w:sz w:val="28"/>
        </w:rPr>
        <w:t xml:space="preserve">
      8. Қазақстан Республикасы Еңбек және халықты әлеуметтік қорғау министрінің 2022 жылғы 22 қыркүйектегі № 381 "Қазақстан Республикасы Денсаулық сақтау және әлеуметтік даму министрінің 2015 жылғы 30 қаңтардағы № 44 "Медициналық-әлеуметтік сараптама жүргізу қағидаларын бекіту туралы" және 2015 жылғы 21 желтоқсандағы № 983 "Медициналық-әлеуметтік сараптама жүргізу кезінде қалыптастырылатын құжаттардың нысандарын бекіту туралы" бұйрықтарына өзгерістер енгізу туралы" бұйрығының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№29787 болып тіркелген).</w:t>
      </w:r>
    </w:p>
    <w:bookmarkEnd w:id="18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