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CCF" w:rsidRDefault="003A0CCF" w:rsidP="003A0CCF">
      <w:pPr>
        <w:suppressAutoHyphens w:val="0"/>
        <w:ind w:firstLine="6237"/>
        <w:jc w:val="right"/>
        <w:rPr>
          <w:rFonts w:eastAsia="Calibri"/>
          <w:b/>
          <w:sz w:val="28"/>
          <w:szCs w:val="28"/>
          <w:lang w:val="kk-KZ" w:eastAsia="en-US"/>
        </w:rPr>
      </w:pPr>
      <w:bookmarkStart w:id="0" w:name="_Hlk72934594"/>
      <w:r>
        <w:rPr>
          <w:rFonts w:eastAsia="Calibri"/>
          <w:b/>
          <w:sz w:val="28"/>
          <w:szCs w:val="28"/>
          <w:lang w:val="kk-KZ" w:eastAsia="en-US"/>
        </w:rPr>
        <w:t xml:space="preserve">ЖОБА </w:t>
      </w:r>
    </w:p>
    <w:p w:rsidR="003A0CCF" w:rsidRPr="00F95275" w:rsidRDefault="003A0CCF" w:rsidP="003A0CCF">
      <w:pPr>
        <w:suppressAutoHyphens w:val="0"/>
        <w:ind w:firstLine="6237"/>
        <w:jc w:val="right"/>
        <w:rPr>
          <w:rFonts w:eastAsia="Calibri"/>
          <w:sz w:val="28"/>
          <w:szCs w:val="28"/>
          <w:lang w:val="kk-KZ" w:eastAsia="en-US"/>
        </w:rPr>
      </w:pPr>
    </w:p>
    <w:p w:rsidR="00D42447" w:rsidRDefault="00A67E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 w:rsidRPr="00F95275">
        <w:rPr>
          <w:rFonts w:eastAsia="Calibri"/>
          <w:sz w:val="28"/>
          <w:szCs w:val="28"/>
          <w:lang w:val="kk-KZ" w:eastAsia="en-US"/>
        </w:rPr>
        <w:t>Целиноград</w:t>
      </w:r>
      <w:r w:rsidRPr="00A67E47">
        <w:rPr>
          <w:rFonts w:eastAsia="Calibri"/>
          <w:sz w:val="28"/>
          <w:szCs w:val="28"/>
          <w:lang w:val="kk-KZ" w:eastAsia="en-US"/>
        </w:rPr>
        <w:t xml:space="preserve"> аудандық </w:t>
      </w:r>
    </w:p>
    <w:p w:rsidR="00D42447" w:rsidRDefault="00D424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мәслихатының </w:t>
      </w:r>
      <w:r w:rsidR="00A67E47" w:rsidRPr="00A67E47">
        <w:rPr>
          <w:rFonts w:eastAsia="Calibri"/>
          <w:sz w:val="28"/>
          <w:szCs w:val="28"/>
          <w:lang w:val="kk-KZ" w:eastAsia="en-US"/>
        </w:rPr>
        <w:t>202</w:t>
      </w:r>
      <w:r w:rsidR="003A0CCF">
        <w:rPr>
          <w:rFonts w:eastAsia="Calibri"/>
          <w:sz w:val="28"/>
          <w:szCs w:val="28"/>
          <w:lang w:val="kk-KZ" w:eastAsia="en-US"/>
        </w:rPr>
        <w:t>6</w:t>
      </w:r>
      <w:r w:rsidR="00A67E47" w:rsidRPr="00A67E47">
        <w:rPr>
          <w:rFonts w:eastAsia="Calibri"/>
          <w:sz w:val="28"/>
          <w:szCs w:val="28"/>
          <w:lang w:val="kk-KZ" w:eastAsia="en-US"/>
        </w:rPr>
        <w:t xml:space="preserve"> жылғы </w:t>
      </w:r>
    </w:p>
    <w:p w:rsidR="003A0CCF" w:rsidRDefault="003A0CCF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_______________________</w:t>
      </w:r>
    </w:p>
    <w:p w:rsidR="00A67E47" w:rsidRPr="00A67E47" w:rsidRDefault="00A67E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 w:rsidRPr="00A67E47">
        <w:rPr>
          <w:rFonts w:eastAsia="Calibri"/>
          <w:sz w:val="28"/>
          <w:szCs w:val="28"/>
          <w:lang w:val="kk-KZ" w:eastAsia="en-US"/>
        </w:rPr>
        <w:t xml:space="preserve">шешімімен                                 </w:t>
      </w:r>
    </w:p>
    <w:p w:rsidR="00D42447" w:rsidRDefault="00A67E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 w:rsidRPr="00A67E47">
        <w:rPr>
          <w:rFonts w:eastAsia="Calibri"/>
          <w:sz w:val="28"/>
          <w:szCs w:val="28"/>
          <w:lang w:val="kk-KZ" w:eastAsia="en-US"/>
        </w:rPr>
        <w:t xml:space="preserve">БЕКІТІЛДІ  </w:t>
      </w:r>
    </w:p>
    <w:p w:rsidR="00D42447" w:rsidRDefault="00D424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</w:p>
    <w:p w:rsidR="00D42447" w:rsidRDefault="00D424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</w:p>
    <w:p w:rsidR="00D42447" w:rsidRDefault="00D424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</w:p>
    <w:p w:rsidR="00D42447" w:rsidRDefault="00D424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</w:p>
    <w:p w:rsidR="00D42447" w:rsidRPr="00D42447" w:rsidRDefault="00A67E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 w:rsidRPr="00A67E47">
        <w:rPr>
          <w:rFonts w:eastAsia="Calibri"/>
          <w:sz w:val="28"/>
          <w:szCs w:val="28"/>
          <w:lang w:val="kk-KZ" w:eastAsia="en-US"/>
        </w:rPr>
        <w:t xml:space="preserve">                     </w:t>
      </w:r>
      <w:r w:rsidR="00D42447">
        <w:rPr>
          <w:rFonts w:eastAsia="Calibri"/>
          <w:sz w:val="28"/>
          <w:szCs w:val="28"/>
          <w:lang w:val="kk-KZ" w:eastAsia="en-US"/>
        </w:rPr>
        <w:t xml:space="preserve">                              </w:t>
      </w:r>
    </w:p>
    <w:p w:rsidR="00A67E47" w:rsidRPr="00A67E47" w:rsidRDefault="00D424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color w:val="000000"/>
          <w:sz w:val="36"/>
          <w:szCs w:val="36"/>
          <w:lang w:val="kk-KZ" w:eastAsia="en-US"/>
        </w:rPr>
      </w:pP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 xml:space="preserve"> </w:t>
      </w:r>
      <w:r w:rsidR="00A67E47" w:rsidRPr="00A67E47">
        <w:rPr>
          <w:rFonts w:eastAsia="Calibri"/>
          <w:b/>
          <w:color w:val="000000"/>
          <w:sz w:val="36"/>
          <w:szCs w:val="36"/>
          <w:lang w:val="kk-KZ" w:eastAsia="en-US"/>
        </w:rPr>
        <w:t xml:space="preserve">«Целиноград аудандық мәслихатының аппараты» </w:t>
      </w:r>
    </w:p>
    <w:p w:rsidR="00A67E47" w:rsidRPr="00A67E47" w:rsidRDefault="00A67E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color w:val="000000"/>
          <w:sz w:val="36"/>
          <w:szCs w:val="36"/>
          <w:lang w:val="kk-KZ" w:eastAsia="en-US"/>
        </w:rPr>
      </w:pP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 xml:space="preserve">мемлекеттік мекемесінің </w:t>
      </w:r>
    </w:p>
    <w:p w:rsidR="00A67E47" w:rsidRDefault="00A67E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sz w:val="36"/>
          <w:szCs w:val="36"/>
          <w:lang w:val="kk-KZ" w:eastAsia="en-US"/>
        </w:rPr>
      </w:pPr>
      <w:r w:rsidRPr="00A67E47">
        <w:rPr>
          <w:rFonts w:eastAsia="Calibri"/>
          <w:b/>
          <w:sz w:val="36"/>
          <w:szCs w:val="36"/>
          <w:lang w:val="kk-KZ" w:eastAsia="en-US"/>
        </w:rPr>
        <w:t xml:space="preserve">ЕРЕЖЕСІ </w:t>
      </w:r>
    </w:p>
    <w:p w:rsidR="00D42447" w:rsidRDefault="00D424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sz w:val="36"/>
          <w:szCs w:val="36"/>
          <w:lang w:val="kk-KZ" w:eastAsia="en-US"/>
        </w:rPr>
      </w:pPr>
    </w:p>
    <w:p w:rsidR="00D42447" w:rsidRDefault="00D424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sz w:val="36"/>
          <w:szCs w:val="36"/>
          <w:lang w:val="kk-KZ" w:eastAsia="en-US"/>
        </w:rPr>
      </w:pPr>
    </w:p>
    <w:p w:rsidR="00D42447" w:rsidRDefault="00D424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sz w:val="36"/>
          <w:szCs w:val="36"/>
          <w:lang w:val="kk-KZ" w:eastAsia="en-US"/>
        </w:rPr>
      </w:pPr>
    </w:p>
    <w:p w:rsidR="00D42447" w:rsidRDefault="00D42447" w:rsidP="00D42447">
      <w:pPr>
        <w:tabs>
          <w:tab w:val="left" w:pos="2595"/>
        </w:tabs>
        <w:suppressAutoHyphens w:val="0"/>
        <w:ind w:firstLine="6237"/>
        <w:rPr>
          <w:rFonts w:eastAsia="Calibri"/>
          <w:sz w:val="28"/>
          <w:szCs w:val="36"/>
          <w:lang w:val="kk-KZ" w:eastAsia="en-US"/>
        </w:rPr>
      </w:pPr>
    </w:p>
    <w:p w:rsidR="00D42447" w:rsidRDefault="00D42447" w:rsidP="00D42447">
      <w:pPr>
        <w:tabs>
          <w:tab w:val="left" w:pos="2595"/>
        </w:tabs>
        <w:suppressAutoHyphens w:val="0"/>
        <w:ind w:firstLine="6237"/>
        <w:rPr>
          <w:rFonts w:eastAsia="Calibri"/>
          <w:sz w:val="28"/>
          <w:szCs w:val="36"/>
          <w:lang w:val="kk-KZ" w:eastAsia="en-US"/>
        </w:rPr>
      </w:pPr>
    </w:p>
    <w:p w:rsidR="00A67E47" w:rsidRDefault="00A67E47" w:rsidP="00D42447">
      <w:pPr>
        <w:tabs>
          <w:tab w:val="left" w:pos="2595"/>
        </w:tabs>
        <w:suppressAutoHyphens w:val="0"/>
        <w:ind w:firstLine="6237"/>
        <w:rPr>
          <w:rFonts w:eastAsia="Calibri"/>
          <w:sz w:val="28"/>
          <w:szCs w:val="36"/>
          <w:lang w:val="kk-KZ" w:eastAsia="en-US"/>
        </w:rPr>
      </w:pPr>
      <w:r w:rsidRPr="00A67E47">
        <w:rPr>
          <w:rFonts w:eastAsia="Calibri"/>
          <w:sz w:val="28"/>
          <w:szCs w:val="36"/>
          <w:lang w:val="kk-KZ" w:eastAsia="en-US"/>
        </w:rPr>
        <w:t>УТВЕРЖДЕНО</w:t>
      </w:r>
    </w:p>
    <w:p w:rsidR="00A67E47" w:rsidRDefault="00D42447" w:rsidP="00D42447">
      <w:pPr>
        <w:tabs>
          <w:tab w:val="left" w:pos="2595"/>
        </w:tabs>
        <w:suppressAutoHyphens w:val="0"/>
        <w:ind w:firstLine="6237"/>
        <w:rPr>
          <w:rFonts w:eastAsia="Calibri"/>
          <w:sz w:val="28"/>
          <w:szCs w:val="36"/>
          <w:lang w:val="kk-KZ" w:eastAsia="en-US"/>
        </w:rPr>
      </w:pPr>
      <w:r>
        <w:rPr>
          <w:rFonts w:eastAsia="Calibri"/>
          <w:sz w:val="28"/>
          <w:szCs w:val="36"/>
          <w:lang w:val="kk-KZ" w:eastAsia="en-US"/>
        </w:rPr>
        <w:t>р</w:t>
      </w:r>
      <w:r w:rsidR="00A67E47">
        <w:rPr>
          <w:rFonts w:eastAsia="Calibri"/>
          <w:sz w:val="28"/>
          <w:szCs w:val="36"/>
          <w:lang w:val="kk-KZ" w:eastAsia="en-US"/>
        </w:rPr>
        <w:t>ешением Целиноградского</w:t>
      </w:r>
    </w:p>
    <w:p w:rsidR="00D42447" w:rsidRPr="00693B1C" w:rsidRDefault="00D42447" w:rsidP="00D42447">
      <w:pPr>
        <w:widowControl w:val="0"/>
        <w:suppressAutoHyphens w:val="0"/>
        <w:ind w:firstLine="6237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>районного маслихата</w:t>
      </w:r>
    </w:p>
    <w:p w:rsidR="00D42447" w:rsidRPr="00693B1C" w:rsidRDefault="00D42447" w:rsidP="00D42447">
      <w:pPr>
        <w:widowControl w:val="0"/>
        <w:suppressAutoHyphens w:val="0"/>
        <w:ind w:firstLine="6237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 xml:space="preserve">от </w:t>
      </w:r>
      <w:r w:rsidR="003A0CCF">
        <w:rPr>
          <w:sz w:val="28"/>
          <w:szCs w:val="28"/>
          <w:lang w:val="kk-KZ"/>
        </w:rPr>
        <w:t>_____________202</w:t>
      </w:r>
      <w:r w:rsidR="00F95275">
        <w:rPr>
          <w:sz w:val="28"/>
          <w:szCs w:val="28"/>
          <w:lang w:val="kk-KZ"/>
        </w:rPr>
        <w:t>6</w:t>
      </w:r>
      <w:r w:rsidRPr="00693B1C">
        <w:rPr>
          <w:sz w:val="28"/>
          <w:szCs w:val="28"/>
          <w:lang w:val="kk-KZ"/>
        </w:rPr>
        <w:t xml:space="preserve"> года</w:t>
      </w:r>
    </w:p>
    <w:p w:rsidR="00D42447" w:rsidRDefault="006F4315" w:rsidP="00D42447">
      <w:pPr>
        <w:widowControl w:val="0"/>
        <w:suppressAutoHyphens w:val="0"/>
        <w:ind w:firstLine="6237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№ </w:t>
      </w:r>
      <w:r w:rsidR="003A0CCF">
        <w:rPr>
          <w:sz w:val="28"/>
          <w:szCs w:val="28"/>
          <w:lang w:val="kk-KZ"/>
        </w:rPr>
        <w:t>__________________</w:t>
      </w:r>
    </w:p>
    <w:p w:rsidR="00D42447" w:rsidRDefault="00D42447" w:rsidP="00D42447">
      <w:pPr>
        <w:widowControl w:val="0"/>
        <w:suppressAutoHyphens w:val="0"/>
        <w:ind w:firstLine="6237"/>
        <w:rPr>
          <w:sz w:val="28"/>
          <w:szCs w:val="28"/>
        </w:rPr>
      </w:pPr>
    </w:p>
    <w:p w:rsidR="00D42447" w:rsidRDefault="00D42447" w:rsidP="00D42447">
      <w:pPr>
        <w:widowControl w:val="0"/>
        <w:suppressAutoHyphens w:val="0"/>
        <w:ind w:firstLine="6237"/>
        <w:rPr>
          <w:sz w:val="28"/>
          <w:szCs w:val="28"/>
        </w:rPr>
      </w:pPr>
    </w:p>
    <w:p w:rsidR="00D42447" w:rsidRDefault="00D42447" w:rsidP="00D42447">
      <w:pPr>
        <w:widowControl w:val="0"/>
        <w:suppressAutoHyphens w:val="0"/>
        <w:ind w:firstLine="6237"/>
        <w:rPr>
          <w:sz w:val="28"/>
          <w:szCs w:val="28"/>
        </w:rPr>
      </w:pPr>
    </w:p>
    <w:p w:rsidR="00D42447" w:rsidRDefault="00D42447" w:rsidP="00D42447">
      <w:pPr>
        <w:widowControl w:val="0"/>
        <w:suppressAutoHyphens w:val="0"/>
        <w:ind w:firstLine="6237"/>
        <w:rPr>
          <w:sz w:val="28"/>
          <w:szCs w:val="28"/>
        </w:rPr>
      </w:pPr>
    </w:p>
    <w:p w:rsidR="00D42447" w:rsidRPr="00D42447" w:rsidRDefault="00D42447" w:rsidP="00D42447">
      <w:pPr>
        <w:widowControl w:val="0"/>
        <w:suppressAutoHyphens w:val="0"/>
        <w:ind w:firstLine="6237"/>
        <w:rPr>
          <w:sz w:val="28"/>
          <w:szCs w:val="28"/>
        </w:rPr>
      </w:pPr>
    </w:p>
    <w:p w:rsidR="00A67E47" w:rsidRPr="00A67E47" w:rsidRDefault="00A67E47" w:rsidP="00A67E47">
      <w:pPr>
        <w:suppressAutoHyphens w:val="0"/>
        <w:ind w:right="-318"/>
        <w:jc w:val="center"/>
        <w:rPr>
          <w:rFonts w:eastAsia="Calibri"/>
          <w:b/>
          <w:color w:val="000000"/>
          <w:sz w:val="36"/>
          <w:szCs w:val="36"/>
          <w:lang w:val="kk-KZ" w:eastAsia="en-US"/>
        </w:rPr>
      </w:pP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>ПОЛОЖЕНИЕ</w:t>
      </w:r>
    </w:p>
    <w:p w:rsidR="00A67E47" w:rsidRPr="00A67E47" w:rsidRDefault="00A67E47" w:rsidP="00A67E47">
      <w:pPr>
        <w:suppressAutoHyphens w:val="0"/>
        <w:ind w:right="-318"/>
        <w:jc w:val="center"/>
        <w:rPr>
          <w:rFonts w:eastAsia="Calibri"/>
          <w:b/>
          <w:color w:val="000000"/>
          <w:sz w:val="36"/>
          <w:szCs w:val="36"/>
          <w:lang w:val="kk-KZ" w:eastAsia="en-US"/>
        </w:rPr>
      </w:pP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 xml:space="preserve">государственного учреждения </w:t>
      </w:r>
    </w:p>
    <w:p w:rsidR="00A67E47" w:rsidRPr="00A67E47" w:rsidRDefault="00A67E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color w:val="000000"/>
          <w:sz w:val="36"/>
          <w:szCs w:val="36"/>
          <w:lang w:val="kk-KZ" w:eastAsia="en-US"/>
        </w:rPr>
      </w:pP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>«Аппарат Целиноградского районного маслихата»</w:t>
      </w:r>
    </w:p>
    <w:p w:rsidR="00A67E47" w:rsidRPr="00A67E47" w:rsidRDefault="00A67E47" w:rsidP="00A67E47">
      <w:pPr>
        <w:tabs>
          <w:tab w:val="left" w:pos="2595"/>
        </w:tabs>
        <w:suppressAutoHyphens w:val="0"/>
        <w:jc w:val="center"/>
        <w:rPr>
          <w:rFonts w:eastAsia="Calibri"/>
          <w:sz w:val="36"/>
          <w:szCs w:val="36"/>
          <w:lang w:val="kk-KZ" w:eastAsia="en-US"/>
        </w:rPr>
      </w:pPr>
    </w:p>
    <w:p w:rsidR="00A67E47" w:rsidRPr="00A67E47" w:rsidRDefault="00A67E47" w:rsidP="00A67E47">
      <w:pPr>
        <w:tabs>
          <w:tab w:val="left" w:pos="2805"/>
        </w:tabs>
        <w:suppressAutoHyphens w:val="0"/>
        <w:jc w:val="center"/>
        <w:rPr>
          <w:rFonts w:eastAsia="Calibri"/>
          <w:b/>
          <w:sz w:val="36"/>
          <w:szCs w:val="36"/>
          <w:lang w:val="kk-KZ" w:eastAsia="en-US"/>
        </w:rPr>
      </w:pPr>
    </w:p>
    <w:p w:rsidR="00A67E47" w:rsidRPr="00A67E47" w:rsidRDefault="00A67E47" w:rsidP="00A67E47">
      <w:pPr>
        <w:suppressAutoHyphens w:val="0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A67E47" w:rsidRPr="00A67E47" w:rsidRDefault="00A67E47" w:rsidP="00A67E47">
      <w:pPr>
        <w:suppressAutoHyphens w:val="0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D42447" w:rsidRDefault="00D42447" w:rsidP="003A0CCF">
      <w:pPr>
        <w:suppressAutoHyphens w:val="0"/>
        <w:rPr>
          <w:rFonts w:eastAsia="Calibri"/>
          <w:b/>
          <w:sz w:val="28"/>
          <w:szCs w:val="28"/>
          <w:lang w:val="kk-KZ" w:eastAsia="en-US"/>
        </w:rPr>
      </w:pPr>
    </w:p>
    <w:p w:rsidR="00A67E47" w:rsidRPr="00A67E47" w:rsidRDefault="00A67E47" w:rsidP="00A67E47">
      <w:pPr>
        <w:suppressAutoHyphens w:val="0"/>
        <w:rPr>
          <w:rFonts w:eastAsia="Calibri"/>
          <w:b/>
          <w:sz w:val="28"/>
          <w:szCs w:val="28"/>
          <w:lang w:val="kk-KZ" w:eastAsia="en-US"/>
        </w:rPr>
      </w:pPr>
    </w:p>
    <w:p w:rsidR="00A67E47" w:rsidRPr="00D42447" w:rsidRDefault="00A67E47" w:rsidP="00D42447">
      <w:pPr>
        <w:suppressAutoHyphens w:val="0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A67E47">
        <w:rPr>
          <w:rFonts w:eastAsia="Calibri"/>
          <w:b/>
          <w:sz w:val="28"/>
          <w:szCs w:val="28"/>
          <w:lang w:val="kk-KZ" w:eastAsia="en-US"/>
        </w:rPr>
        <w:t>Ақмол ауылы</w:t>
      </w:r>
    </w:p>
    <w:p w:rsidR="00316511" w:rsidRDefault="00D42447" w:rsidP="00264462">
      <w:pPr>
        <w:spacing w:line="100" w:lineRule="atLeast"/>
        <w:ind w:left="2694" w:firstLine="297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Целиноград</w:t>
      </w:r>
      <w:r w:rsidR="00264462" w:rsidRPr="00264462">
        <w:rPr>
          <w:sz w:val="28"/>
          <w:szCs w:val="28"/>
          <w:lang w:val="kk-KZ"/>
        </w:rPr>
        <w:t xml:space="preserve"> аудандық</w:t>
      </w:r>
    </w:p>
    <w:p w:rsidR="00264462" w:rsidRPr="00264462" w:rsidRDefault="00264462" w:rsidP="00264462">
      <w:pPr>
        <w:spacing w:line="100" w:lineRule="atLeast"/>
        <w:ind w:left="2694" w:firstLine="2976"/>
        <w:rPr>
          <w:sz w:val="28"/>
          <w:szCs w:val="28"/>
          <w:lang w:val="kk-KZ"/>
        </w:rPr>
      </w:pPr>
      <w:r w:rsidRPr="00264462">
        <w:rPr>
          <w:sz w:val="28"/>
          <w:szCs w:val="28"/>
          <w:lang w:val="kk-KZ"/>
        </w:rPr>
        <w:t xml:space="preserve">мәслихатының </w:t>
      </w:r>
    </w:p>
    <w:p w:rsidR="00264462" w:rsidRPr="00264462" w:rsidRDefault="00264462" w:rsidP="00264462">
      <w:pPr>
        <w:spacing w:line="100" w:lineRule="atLeast"/>
        <w:ind w:left="2694" w:firstLine="2976"/>
        <w:rPr>
          <w:sz w:val="28"/>
          <w:szCs w:val="28"/>
          <w:lang w:val="kk-KZ"/>
        </w:rPr>
      </w:pPr>
      <w:r w:rsidRPr="00264462">
        <w:rPr>
          <w:sz w:val="28"/>
          <w:szCs w:val="28"/>
          <w:lang w:val="kk-KZ"/>
        </w:rPr>
        <w:t>202</w:t>
      </w:r>
      <w:r w:rsidR="003A0CCF">
        <w:rPr>
          <w:sz w:val="28"/>
          <w:szCs w:val="28"/>
          <w:lang w:val="kk-KZ"/>
        </w:rPr>
        <w:t xml:space="preserve">6 </w:t>
      </w:r>
      <w:r w:rsidRPr="00264462">
        <w:rPr>
          <w:sz w:val="28"/>
          <w:szCs w:val="28"/>
          <w:lang w:val="kk-KZ"/>
        </w:rPr>
        <w:t xml:space="preserve">жылғы </w:t>
      </w:r>
      <w:r w:rsidR="003A0CCF">
        <w:rPr>
          <w:sz w:val="28"/>
          <w:szCs w:val="28"/>
          <w:lang w:val="kk-KZ"/>
        </w:rPr>
        <w:t>____________</w:t>
      </w:r>
    </w:p>
    <w:p w:rsidR="00FB2AC3" w:rsidRPr="00264462" w:rsidRDefault="00264462" w:rsidP="00FB2AC3">
      <w:pPr>
        <w:spacing w:line="100" w:lineRule="atLeast"/>
        <w:ind w:left="2694" w:firstLine="2976"/>
        <w:rPr>
          <w:sz w:val="28"/>
          <w:szCs w:val="28"/>
          <w:lang w:val="kk-KZ"/>
        </w:rPr>
      </w:pPr>
      <w:r w:rsidRPr="00264462">
        <w:rPr>
          <w:sz w:val="28"/>
          <w:szCs w:val="28"/>
          <w:lang w:val="kk-KZ"/>
        </w:rPr>
        <w:t xml:space="preserve">№ </w:t>
      </w:r>
      <w:r w:rsidR="00FB2AC3" w:rsidRPr="00264462">
        <w:rPr>
          <w:sz w:val="28"/>
          <w:szCs w:val="28"/>
          <w:lang w:val="kk-KZ"/>
        </w:rPr>
        <w:t>шешімі</w:t>
      </w:r>
      <w:r w:rsidR="00FB2AC3">
        <w:rPr>
          <w:sz w:val="28"/>
          <w:szCs w:val="28"/>
          <w:lang w:val="kk-KZ"/>
        </w:rPr>
        <w:t>м</w:t>
      </w:r>
      <w:r w:rsidR="00FB2AC3" w:rsidRPr="00264462">
        <w:rPr>
          <w:sz w:val="28"/>
          <w:szCs w:val="28"/>
          <w:lang w:val="kk-KZ"/>
        </w:rPr>
        <w:t>е</w:t>
      </w:r>
      <w:r w:rsidR="00FB2AC3">
        <w:rPr>
          <w:sz w:val="28"/>
          <w:szCs w:val="28"/>
          <w:lang w:val="kk-KZ"/>
        </w:rPr>
        <w:t>н</w:t>
      </w:r>
      <w:r w:rsidR="00FB2AC3" w:rsidRPr="00264462">
        <w:rPr>
          <w:sz w:val="28"/>
          <w:szCs w:val="28"/>
          <w:lang w:val="kk-KZ"/>
        </w:rPr>
        <w:t xml:space="preserve"> </w:t>
      </w:r>
    </w:p>
    <w:p w:rsidR="00264462" w:rsidRPr="00264462" w:rsidRDefault="00FB2AC3" w:rsidP="00FB2AC3">
      <w:pPr>
        <w:spacing w:line="100" w:lineRule="atLeast"/>
        <w:ind w:left="2694" w:firstLine="297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бекітілген</w:t>
      </w:r>
    </w:p>
    <w:bookmarkEnd w:id="0"/>
    <w:p w:rsidR="00264462" w:rsidRDefault="00264462" w:rsidP="0069155F">
      <w:pPr>
        <w:widowControl w:val="0"/>
        <w:suppressAutoHyphens w:val="0"/>
        <w:ind w:left="5954"/>
        <w:rPr>
          <w:sz w:val="28"/>
          <w:szCs w:val="28"/>
          <w:lang w:val="kk-KZ"/>
        </w:rPr>
      </w:pPr>
    </w:p>
    <w:p w:rsidR="00264462" w:rsidRDefault="00264462" w:rsidP="0069155F">
      <w:pPr>
        <w:widowControl w:val="0"/>
        <w:suppressAutoHyphens w:val="0"/>
        <w:ind w:left="5954"/>
        <w:rPr>
          <w:sz w:val="28"/>
          <w:szCs w:val="28"/>
          <w:lang w:val="kk-KZ"/>
        </w:rPr>
      </w:pPr>
    </w:p>
    <w:p w:rsidR="00264462" w:rsidRPr="00264462" w:rsidRDefault="00264462" w:rsidP="00264462">
      <w:pPr>
        <w:jc w:val="center"/>
        <w:rPr>
          <w:b/>
          <w:sz w:val="28"/>
          <w:szCs w:val="28"/>
          <w:lang w:val="kk-KZ"/>
        </w:rPr>
      </w:pPr>
      <w:r w:rsidRPr="00264462">
        <w:rPr>
          <w:b/>
          <w:sz w:val="28"/>
          <w:szCs w:val="28"/>
          <w:lang w:val="kk-KZ"/>
        </w:rPr>
        <w:t>«</w:t>
      </w:r>
      <w:r w:rsidR="00D42447">
        <w:rPr>
          <w:b/>
          <w:sz w:val="28"/>
          <w:szCs w:val="28"/>
          <w:lang w:val="kk-KZ"/>
        </w:rPr>
        <w:t>Целиноград</w:t>
      </w:r>
      <w:r w:rsidR="00CB4C51">
        <w:rPr>
          <w:b/>
          <w:sz w:val="28"/>
          <w:szCs w:val="28"/>
          <w:lang w:val="kk-KZ"/>
        </w:rPr>
        <w:t xml:space="preserve"> аудандық</w:t>
      </w:r>
      <w:r w:rsidRPr="00264462">
        <w:rPr>
          <w:b/>
          <w:sz w:val="28"/>
          <w:szCs w:val="28"/>
          <w:lang w:val="kk-KZ"/>
        </w:rPr>
        <w:t xml:space="preserve"> мәслихатының аппараты»</w:t>
      </w:r>
    </w:p>
    <w:p w:rsidR="00264462" w:rsidRPr="00264462" w:rsidRDefault="00264462" w:rsidP="00264462">
      <w:pPr>
        <w:jc w:val="center"/>
        <w:rPr>
          <w:b/>
          <w:sz w:val="28"/>
          <w:szCs w:val="28"/>
          <w:lang w:val="kk-KZ"/>
        </w:rPr>
      </w:pPr>
      <w:r w:rsidRPr="00264462">
        <w:rPr>
          <w:b/>
          <w:sz w:val="28"/>
          <w:szCs w:val="28"/>
          <w:lang w:val="kk-KZ"/>
        </w:rPr>
        <w:t xml:space="preserve">мемлекеттік мекемесі туралы </w:t>
      </w:r>
    </w:p>
    <w:p w:rsidR="00264462" w:rsidRPr="00264462" w:rsidRDefault="00264462" w:rsidP="00264462">
      <w:pPr>
        <w:jc w:val="center"/>
        <w:rPr>
          <w:b/>
          <w:sz w:val="28"/>
          <w:szCs w:val="28"/>
          <w:lang w:val="kk-KZ"/>
        </w:rPr>
      </w:pPr>
      <w:r w:rsidRPr="00264462">
        <w:rPr>
          <w:b/>
          <w:sz w:val="28"/>
          <w:szCs w:val="28"/>
          <w:lang w:val="kk-KZ"/>
        </w:rPr>
        <w:t>Ереже</w:t>
      </w:r>
    </w:p>
    <w:p w:rsidR="00310B46" w:rsidRPr="00693B1C" w:rsidRDefault="00310B46" w:rsidP="0069155F">
      <w:pPr>
        <w:widowControl w:val="0"/>
        <w:suppressAutoHyphens w:val="0"/>
        <w:rPr>
          <w:sz w:val="28"/>
          <w:szCs w:val="28"/>
        </w:rPr>
      </w:pPr>
    </w:p>
    <w:p w:rsidR="0078484B" w:rsidRPr="00693B1C" w:rsidRDefault="0078484B" w:rsidP="0069155F">
      <w:pPr>
        <w:widowControl w:val="0"/>
        <w:suppressAutoHyphens w:val="0"/>
        <w:rPr>
          <w:sz w:val="28"/>
          <w:szCs w:val="28"/>
        </w:rPr>
      </w:pPr>
    </w:p>
    <w:p w:rsidR="00310B46" w:rsidRDefault="00264462" w:rsidP="00264462">
      <w:pPr>
        <w:widowControl w:val="0"/>
        <w:suppressAutoHyphens w:val="0"/>
        <w:jc w:val="center"/>
        <w:rPr>
          <w:b/>
          <w:sz w:val="28"/>
          <w:szCs w:val="28"/>
        </w:rPr>
      </w:pPr>
      <w:r w:rsidRPr="00264462">
        <w:rPr>
          <w:b/>
          <w:sz w:val="28"/>
          <w:szCs w:val="28"/>
        </w:rPr>
        <w:t>1</w:t>
      </w:r>
      <w:r w:rsidR="006751F0">
        <w:rPr>
          <w:b/>
          <w:sz w:val="28"/>
          <w:szCs w:val="28"/>
          <w:lang w:val="kk-KZ"/>
        </w:rPr>
        <w:t>-</w:t>
      </w:r>
      <w:proofErr w:type="spellStart"/>
      <w:r w:rsidRPr="00264462">
        <w:rPr>
          <w:b/>
          <w:sz w:val="28"/>
          <w:szCs w:val="28"/>
        </w:rPr>
        <w:t>тарау</w:t>
      </w:r>
      <w:proofErr w:type="spellEnd"/>
      <w:r w:rsidRPr="00264462">
        <w:rPr>
          <w:b/>
          <w:sz w:val="28"/>
          <w:szCs w:val="28"/>
        </w:rPr>
        <w:t xml:space="preserve">. </w:t>
      </w:r>
      <w:proofErr w:type="spellStart"/>
      <w:r w:rsidRPr="00264462">
        <w:rPr>
          <w:b/>
          <w:sz w:val="28"/>
          <w:szCs w:val="28"/>
        </w:rPr>
        <w:t>Жалпы</w:t>
      </w:r>
      <w:proofErr w:type="spellEnd"/>
      <w:r w:rsidRPr="00264462">
        <w:rPr>
          <w:b/>
          <w:sz w:val="28"/>
          <w:szCs w:val="28"/>
        </w:rPr>
        <w:t xml:space="preserve"> </w:t>
      </w:r>
      <w:proofErr w:type="spellStart"/>
      <w:r w:rsidRPr="00264462">
        <w:rPr>
          <w:b/>
          <w:sz w:val="28"/>
          <w:szCs w:val="28"/>
        </w:rPr>
        <w:t>ережелер</w:t>
      </w:r>
      <w:proofErr w:type="spellEnd"/>
    </w:p>
    <w:p w:rsidR="00264462" w:rsidRPr="00693B1C" w:rsidRDefault="00264462" w:rsidP="0069155F">
      <w:pPr>
        <w:widowControl w:val="0"/>
        <w:suppressAutoHyphens w:val="0"/>
        <w:rPr>
          <w:sz w:val="28"/>
          <w:szCs w:val="28"/>
        </w:rPr>
      </w:pPr>
    </w:p>
    <w:p w:rsidR="002428B9" w:rsidRPr="002428B9" w:rsidRDefault="002428B9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b/>
          <w:sz w:val="28"/>
          <w:szCs w:val="28"/>
        </w:rPr>
      </w:pPr>
      <w:r w:rsidRPr="00C52A46">
        <w:rPr>
          <w:sz w:val="28"/>
          <w:szCs w:val="28"/>
          <w:lang w:val="kk-KZ"/>
        </w:rPr>
        <w:t>«</w:t>
      </w:r>
      <w:r w:rsidR="00D42447">
        <w:rPr>
          <w:sz w:val="28"/>
          <w:szCs w:val="28"/>
          <w:lang w:val="kk-KZ"/>
        </w:rPr>
        <w:t>Целиноград</w:t>
      </w:r>
      <w:r w:rsidR="00CB4C51">
        <w:rPr>
          <w:sz w:val="28"/>
          <w:szCs w:val="28"/>
          <w:lang w:val="kk-KZ"/>
        </w:rPr>
        <w:t xml:space="preserve"> аудандық</w:t>
      </w:r>
      <w:r w:rsidRPr="00C52A46">
        <w:rPr>
          <w:sz w:val="28"/>
          <w:szCs w:val="28"/>
          <w:lang w:val="kk-KZ"/>
        </w:rPr>
        <w:t xml:space="preserve"> мәслихатының аппараты» мемлекеттік мекемесінің (</w:t>
      </w:r>
      <w:r w:rsidR="00CB4C51">
        <w:rPr>
          <w:sz w:val="28"/>
          <w:szCs w:val="28"/>
          <w:lang w:val="kk-KZ"/>
        </w:rPr>
        <w:t xml:space="preserve">бұдан әрі </w:t>
      </w:r>
      <w:r>
        <w:rPr>
          <w:sz w:val="28"/>
          <w:szCs w:val="28"/>
          <w:lang w:val="kk-KZ"/>
        </w:rPr>
        <w:t>–</w:t>
      </w:r>
      <w:r w:rsidRPr="00C52A4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мәслихат аппараты</w:t>
      </w:r>
      <w:r w:rsidR="00786E76">
        <w:rPr>
          <w:sz w:val="28"/>
          <w:szCs w:val="28"/>
          <w:lang w:val="kk-KZ"/>
        </w:rPr>
        <w:t>) Целиноград</w:t>
      </w:r>
      <w:r>
        <w:rPr>
          <w:sz w:val="28"/>
          <w:szCs w:val="28"/>
          <w:lang w:val="kk-KZ"/>
        </w:rPr>
        <w:t xml:space="preserve"> </w:t>
      </w:r>
      <w:r w:rsidRPr="00C52A46">
        <w:rPr>
          <w:sz w:val="28"/>
          <w:szCs w:val="28"/>
          <w:lang w:val="kk-KZ"/>
        </w:rPr>
        <w:t>аудан</w:t>
      </w:r>
      <w:r w:rsidR="00CB4C51">
        <w:rPr>
          <w:sz w:val="28"/>
          <w:szCs w:val="28"/>
          <w:lang w:val="kk-KZ"/>
        </w:rPr>
        <w:t>дық</w:t>
      </w:r>
      <w:r w:rsidRPr="00C52A46">
        <w:rPr>
          <w:sz w:val="28"/>
          <w:szCs w:val="28"/>
          <w:lang w:val="kk-KZ"/>
        </w:rPr>
        <w:t xml:space="preserve"> мәслихат</w:t>
      </w:r>
      <w:r>
        <w:rPr>
          <w:sz w:val="28"/>
          <w:szCs w:val="28"/>
          <w:lang w:val="kk-KZ"/>
        </w:rPr>
        <w:t>ының</w:t>
      </w:r>
      <w:r w:rsidRPr="002428B9">
        <w:rPr>
          <w:bCs/>
          <w:sz w:val="28"/>
          <w:szCs w:val="28"/>
          <w:lang w:val="kk-KZ"/>
        </w:rPr>
        <w:t xml:space="preserve"> (бұдан әрі – мәслихат) </w:t>
      </w:r>
      <w:r w:rsidRPr="00C52A46">
        <w:rPr>
          <w:sz w:val="28"/>
          <w:szCs w:val="28"/>
          <w:lang w:val="kk-KZ"/>
        </w:rPr>
        <w:t>жұмысын жүзеге асыратын Қазақстан Республикасының мемлекеттiк органы болып табылады.</w:t>
      </w:r>
    </w:p>
    <w:p w:rsidR="002428B9" w:rsidRPr="00502539" w:rsidRDefault="00361FFA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b/>
          <w:sz w:val="28"/>
          <w:szCs w:val="28"/>
        </w:rPr>
      </w:pPr>
      <w:proofErr w:type="spellStart"/>
      <w:r w:rsidRPr="008C38F5">
        <w:rPr>
          <w:bCs/>
          <w:sz w:val="28"/>
          <w:szCs w:val="28"/>
        </w:rPr>
        <w:t>Мәслихат</w:t>
      </w:r>
      <w:proofErr w:type="spellEnd"/>
      <w:r w:rsidRPr="008C38F5">
        <w:rPr>
          <w:bCs/>
          <w:sz w:val="28"/>
          <w:szCs w:val="28"/>
        </w:rPr>
        <w:t xml:space="preserve"> аппараты</w:t>
      </w:r>
      <w:r>
        <w:rPr>
          <w:bCs/>
          <w:sz w:val="28"/>
          <w:szCs w:val="28"/>
          <w:lang w:val="kk-KZ"/>
        </w:rPr>
        <w:t>ның</w:t>
      </w:r>
      <w:r w:rsidRPr="008C38F5">
        <w:rPr>
          <w:bCs/>
          <w:sz w:val="28"/>
          <w:szCs w:val="28"/>
        </w:rPr>
        <w:t xml:space="preserve"> </w:t>
      </w:r>
      <w:r w:rsidR="00CB4C51">
        <w:rPr>
          <w:sz w:val="28"/>
          <w:szCs w:val="28"/>
          <w:lang w:val="kk-KZ"/>
        </w:rPr>
        <w:t>ведомстволары</w:t>
      </w:r>
      <w:r w:rsidR="00502539" w:rsidRPr="00C52A46">
        <w:rPr>
          <w:sz w:val="28"/>
          <w:szCs w:val="28"/>
          <w:lang w:val="kk-KZ"/>
        </w:rPr>
        <w:t xml:space="preserve"> жоқ</w:t>
      </w:r>
      <w:r w:rsidR="00502539">
        <w:rPr>
          <w:sz w:val="28"/>
          <w:szCs w:val="28"/>
          <w:lang w:val="kk-KZ"/>
        </w:rPr>
        <w:t>.</w:t>
      </w:r>
    </w:p>
    <w:p w:rsidR="002428B9" w:rsidRPr="008C38F5" w:rsidRDefault="008C38F5" w:rsidP="002428B9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bCs/>
          <w:sz w:val="28"/>
          <w:szCs w:val="28"/>
        </w:rPr>
      </w:pPr>
      <w:proofErr w:type="spellStart"/>
      <w:r w:rsidRPr="008C38F5">
        <w:rPr>
          <w:bCs/>
          <w:sz w:val="28"/>
          <w:szCs w:val="28"/>
        </w:rPr>
        <w:t>Мәслихат</w:t>
      </w:r>
      <w:proofErr w:type="spellEnd"/>
      <w:r w:rsidRPr="008C38F5">
        <w:rPr>
          <w:bCs/>
          <w:sz w:val="28"/>
          <w:szCs w:val="28"/>
        </w:rPr>
        <w:t xml:space="preserve"> аппараты </w:t>
      </w:r>
      <w:proofErr w:type="spellStart"/>
      <w:r w:rsidRPr="008C38F5">
        <w:rPr>
          <w:bCs/>
          <w:sz w:val="28"/>
          <w:szCs w:val="28"/>
        </w:rPr>
        <w:t>өз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қызметін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Қазақстан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Республикасының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Конституциясына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және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Қазақстан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Республикасы</w:t>
      </w:r>
      <w:proofErr w:type="spellEnd"/>
      <w:r>
        <w:rPr>
          <w:bCs/>
          <w:sz w:val="28"/>
          <w:szCs w:val="28"/>
          <w:lang w:val="kk-KZ"/>
        </w:rPr>
        <w:t xml:space="preserve">ның </w:t>
      </w:r>
      <w:proofErr w:type="spellStart"/>
      <w:r w:rsidRPr="008C38F5">
        <w:rPr>
          <w:bCs/>
          <w:sz w:val="28"/>
          <w:szCs w:val="28"/>
        </w:rPr>
        <w:t>заңдарына</w:t>
      </w:r>
      <w:proofErr w:type="spellEnd"/>
      <w:r w:rsidRPr="008C38F5">
        <w:rPr>
          <w:bCs/>
          <w:sz w:val="28"/>
          <w:szCs w:val="28"/>
        </w:rPr>
        <w:t xml:space="preserve">, </w:t>
      </w:r>
      <w:proofErr w:type="spellStart"/>
      <w:r w:rsidRPr="008C38F5">
        <w:rPr>
          <w:bCs/>
          <w:sz w:val="28"/>
          <w:szCs w:val="28"/>
        </w:rPr>
        <w:t>Қазақстан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Республикасының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Президенті</w:t>
      </w:r>
      <w:proofErr w:type="spellEnd"/>
      <w:r w:rsidRPr="008C38F5">
        <w:rPr>
          <w:bCs/>
          <w:sz w:val="28"/>
          <w:szCs w:val="28"/>
        </w:rPr>
        <w:t xml:space="preserve"> мен </w:t>
      </w:r>
      <w:proofErr w:type="spellStart"/>
      <w:r w:rsidRPr="008C38F5">
        <w:rPr>
          <w:bCs/>
          <w:sz w:val="28"/>
          <w:szCs w:val="28"/>
        </w:rPr>
        <w:t>Үкіметінің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актілеріне</w:t>
      </w:r>
      <w:proofErr w:type="spellEnd"/>
      <w:r w:rsidRPr="008C38F5">
        <w:rPr>
          <w:bCs/>
          <w:sz w:val="28"/>
          <w:szCs w:val="28"/>
        </w:rPr>
        <w:t xml:space="preserve">, </w:t>
      </w:r>
      <w:proofErr w:type="spellStart"/>
      <w:r w:rsidRPr="008C38F5">
        <w:rPr>
          <w:bCs/>
          <w:sz w:val="28"/>
          <w:szCs w:val="28"/>
        </w:rPr>
        <w:t>өзге</w:t>
      </w:r>
      <w:proofErr w:type="spellEnd"/>
      <w:r w:rsidRPr="008C38F5">
        <w:rPr>
          <w:bCs/>
          <w:sz w:val="28"/>
          <w:szCs w:val="28"/>
        </w:rPr>
        <w:t xml:space="preserve"> де </w:t>
      </w:r>
      <w:proofErr w:type="spellStart"/>
      <w:r w:rsidRPr="008C38F5">
        <w:rPr>
          <w:bCs/>
          <w:sz w:val="28"/>
          <w:szCs w:val="28"/>
        </w:rPr>
        <w:t>нормативтік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құқықтық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актілерге</w:t>
      </w:r>
      <w:proofErr w:type="spellEnd"/>
      <w:r w:rsidRPr="008C38F5">
        <w:rPr>
          <w:bCs/>
          <w:sz w:val="28"/>
          <w:szCs w:val="28"/>
        </w:rPr>
        <w:t xml:space="preserve">, </w:t>
      </w:r>
      <w:proofErr w:type="spellStart"/>
      <w:r w:rsidRPr="008C38F5">
        <w:rPr>
          <w:bCs/>
          <w:sz w:val="28"/>
          <w:szCs w:val="28"/>
        </w:rPr>
        <w:t>сондай-ақ</w:t>
      </w:r>
      <w:proofErr w:type="spellEnd"/>
      <w:r w:rsidRPr="008C38F5">
        <w:rPr>
          <w:bCs/>
          <w:sz w:val="28"/>
          <w:szCs w:val="28"/>
        </w:rPr>
        <w:t xml:space="preserve"> осы </w:t>
      </w:r>
      <w:proofErr w:type="spellStart"/>
      <w:r w:rsidRPr="008C38F5">
        <w:rPr>
          <w:bCs/>
          <w:sz w:val="28"/>
          <w:szCs w:val="28"/>
        </w:rPr>
        <w:t>Ережеге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сәйкес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жүзеге</w:t>
      </w:r>
      <w:proofErr w:type="spellEnd"/>
      <w:r w:rsidRPr="008C38F5">
        <w:rPr>
          <w:bCs/>
          <w:sz w:val="28"/>
          <w:szCs w:val="28"/>
        </w:rPr>
        <w:t xml:space="preserve"> </w:t>
      </w:r>
      <w:proofErr w:type="spellStart"/>
      <w:r w:rsidRPr="008C38F5">
        <w:rPr>
          <w:bCs/>
          <w:sz w:val="28"/>
          <w:szCs w:val="28"/>
        </w:rPr>
        <w:t>асырады</w:t>
      </w:r>
      <w:proofErr w:type="spellEnd"/>
      <w:r w:rsidRPr="008C38F5">
        <w:rPr>
          <w:bCs/>
          <w:sz w:val="28"/>
          <w:szCs w:val="28"/>
        </w:rPr>
        <w:t>.</w:t>
      </w:r>
    </w:p>
    <w:p w:rsidR="00AD58A2" w:rsidRDefault="00AD58A2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proofErr w:type="spellStart"/>
      <w:r w:rsidRPr="00AD58A2">
        <w:rPr>
          <w:sz w:val="28"/>
          <w:szCs w:val="28"/>
        </w:rPr>
        <w:t>Мәслихат</w:t>
      </w:r>
      <w:proofErr w:type="spellEnd"/>
      <w:r w:rsidRPr="00AD58A2">
        <w:rPr>
          <w:sz w:val="28"/>
          <w:szCs w:val="28"/>
        </w:rPr>
        <w:t xml:space="preserve"> аппараты </w:t>
      </w:r>
      <w:proofErr w:type="spellStart"/>
      <w:r w:rsidRPr="00AD58A2">
        <w:rPr>
          <w:sz w:val="28"/>
          <w:szCs w:val="28"/>
        </w:rPr>
        <w:t>мемлекеттік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мекеменің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ұйымдық-құқықтық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нысанындағы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заңды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тұлға</w:t>
      </w:r>
      <w:proofErr w:type="spellEnd"/>
      <w:r w:rsidR="00CB4C51">
        <w:rPr>
          <w:sz w:val="28"/>
          <w:szCs w:val="28"/>
          <w:lang w:val="kk-KZ"/>
        </w:rPr>
        <w:t>сы</w:t>
      </w:r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болып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табылады</w:t>
      </w:r>
      <w:proofErr w:type="spellEnd"/>
      <w:r w:rsidRPr="00AD58A2">
        <w:rPr>
          <w:sz w:val="28"/>
          <w:szCs w:val="28"/>
        </w:rPr>
        <w:t xml:space="preserve">, </w:t>
      </w:r>
      <w:proofErr w:type="spellStart"/>
      <w:r w:rsidRPr="00AD58A2">
        <w:rPr>
          <w:sz w:val="28"/>
          <w:szCs w:val="28"/>
        </w:rPr>
        <w:t>Қазақстан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Республикасының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Мемлекеттік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Елтаңбасы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бейнеленген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мөр</w:t>
      </w:r>
      <w:proofErr w:type="spellEnd"/>
      <w:r w:rsidR="00C27CA0">
        <w:rPr>
          <w:sz w:val="28"/>
          <w:szCs w:val="28"/>
          <w:lang w:val="kk-KZ"/>
        </w:rPr>
        <w:t>лері</w:t>
      </w:r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және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мемлекеттік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тілде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өз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атауы</w:t>
      </w:r>
      <w:proofErr w:type="spellEnd"/>
      <w:r w:rsidRPr="00AD58A2">
        <w:rPr>
          <w:sz w:val="28"/>
          <w:szCs w:val="28"/>
        </w:rPr>
        <w:t xml:space="preserve"> </w:t>
      </w:r>
      <w:r w:rsidR="00C27CA0">
        <w:rPr>
          <w:sz w:val="28"/>
          <w:szCs w:val="28"/>
          <w:lang w:val="kk-KZ"/>
        </w:rPr>
        <w:t xml:space="preserve">жазылған </w:t>
      </w:r>
      <w:proofErr w:type="spellStart"/>
      <w:r w:rsidR="00C27CA0">
        <w:rPr>
          <w:color w:val="000000"/>
          <w:sz w:val="28"/>
        </w:rPr>
        <w:t>мөртабандары</w:t>
      </w:r>
      <w:proofErr w:type="spellEnd"/>
      <w:r w:rsidRPr="00AD58A2">
        <w:rPr>
          <w:sz w:val="28"/>
          <w:szCs w:val="28"/>
        </w:rPr>
        <w:t xml:space="preserve">, </w:t>
      </w:r>
      <w:proofErr w:type="spellStart"/>
      <w:r w:rsidRPr="00AD58A2">
        <w:rPr>
          <w:sz w:val="28"/>
          <w:szCs w:val="28"/>
        </w:rPr>
        <w:t>белгіленген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үлгідегі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бланкілері</w:t>
      </w:r>
      <w:proofErr w:type="spellEnd"/>
      <w:r w:rsidRPr="00AD58A2">
        <w:rPr>
          <w:sz w:val="28"/>
          <w:szCs w:val="28"/>
        </w:rPr>
        <w:t xml:space="preserve">, </w:t>
      </w:r>
      <w:proofErr w:type="spellStart"/>
      <w:r w:rsidRPr="00AD58A2">
        <w:rPr>
          <w:sz w:val="28"/>
          <w:szCs w:val="28"/>
        </w:rPr>
        <w:t>Қазақстан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Республикасының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заңнамасына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сәйкес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қазынашылық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органдарында</w:t>
      </w:r>
      <w:proofErr w:type="spellEnd"/>
      <w:r w:rsidRPr="00AD58A2">
        <w:rPr>
          <w:sz w:val="28"/>
          <w:szCs w:val="28"/>
        </w:rPr>
        <w:t xml:space="preserve"> </w:t>
      </w:r>
      <w:proofErr w:type="spellStart"/>
      <w:r w:rsidRPr="00AD58A2">
        <w:rPr>
          <w:sz w:val="28"/>
          <w:szCs w:val="28"/>
        </w:rPr>
        <w:t>шоттары</w:t>
      </w:r>
      <w:proofErr w:type="spellEnd"/>
      <w:r w:rsidRPr="00AD58A2">
        <w:rPr>
          <w:sz w:val="28"/>
          <w:szCs w:val="28"/>
        </w:rPr>
        <w:t xml:space="preserve"> б</w:t>
      </w:r>
      <w:r w:rsidR="00C27CA0">
        <w:rPr>
          <w:sz w:val="28"/>
          <w:szCs w:val="28"/>
          <w:lang w:val="kk-KZ"/>
        </w:rPr>
        <w:t>ар</w:t>
      </w:r>
      <w:r w:rsidRPr="00AD58A2">
        <w:rPr>
          <w:sz w:val="28"/>
          <w:szCs w:val="28"/>
        </w:rPr>
        <w:t>.</w:t>
      </w:r>
    </w:p>
    <w:p w:rsidR="00C27CA0" w:rsidRPr="00362AD6" w:rsidRDefault="00C27CA0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proofErr w:type="spellStart"/>
      <w:r w:rsidRPr="00C27CA0">
        <w:rPr>
          <w:sz w:val="28"/>
          <w:szCs w:val="28"/>
        </w:rPr>
        <w:t>Мәслихат</w:t>
      </w:r>
      <w:proofErr w:type="spellEnd"/>
      <w:r w:rsidRPr="00C27CA0">
        <w:rPr>
          <w:sz w:val="28"/>
          <w:szCs w:val="28"/>
        </w:rPr>
        <w:t xml:space="preserve"> аппараты </w:t>
      </w:r>
      <w:proofErr w:type="spellStart"/>
      <w:r w:rsidRPr="00C27CA0">
        <w:rPr>
          <w:sz w:val="28"/>
          <w:szCs w:val="28"/>
        </w:rPr>
        <w:t>азаматтық-құқықтық</w:t>
      </w:r>
      <w:proofErr w:type="spellEnd"/>
      <w:r w:rsidRPr="00C27CA0">
        <w:rPr>
          <w:sz w:val="28"/>
          <w:szCs w:val="28"/>
        </w:rPr>
        <w:t xml:space="preserve"> </w:t>
      </w:r>
      <w:proofErr w:type="spellStart"/>
      <w:r w:rsidRPr="00C27CA0">
        <w:rPr>
          <w:sz w:val="28"/>
          <w:szCs w:val="28"/>
        </w:rPr>
        <w:t>қатынастарға</w:t>
      </w:r>
      <w:proofErr w:type="spellEnd"/>
      <w:r w:rsidRPr="00C27CA0">
        <w:rPr>
          <w:sz w:val="28"/>
          <w:szCs w:val="28"/>
        </w:rPr>
        <w:t xml:space="preserve"> </w:t>
      </w:r>
      <w:proofErr w:type="spellStart"/>
      <w:r w:rsidRPr="00C27CA0">
        <w:rPr>
          <w:sz w:val="28"/>
          <w:szCs w:val="28"/>
        </w:rPr>
        <w:t>өз</w:t>
      </w:r>
      <w:proofErr w:type="spellEnd"/>
      <w:r w:rsidRPr="00C27CA0">
        <w:rPr>
          <w:sz w:val="28"/>
          <w:szCs w:val="28"/>
        </w:rPr>
        <w:t xml:space="preserve"> </w:t>
      </w:r>
      <w:proofErr w:type="spellStart"/>
      <w:r w:rsidRPr="00C27CA0">
        <w:rPr>
          <w:sz w:val="28"/>
          <w:szCs w:val="28"/>
        </w:rPr>
        <w:t>атынан</w:t>
      </w:r>
      <w:proofErr w:type="spellEnd"/>
      <w:r w:rsidRPr="00C27CA0">
        <w:rPr>
          <w:sz w:val="28"/>
          <w:szCs w:val="28"/>
        </w:rPr>
        <w:t xml:space="preserve"> </w:t>
      </w:r>
      <w:r w:rsidR="00CB4C51">
        <w:rPr>
          <w:sz w:val="28"/>
          <w:szCs w:val="28"/>
          <w:lang w:val="kk-KZ"/>
        </w:rPr>
        <w:t>түседі.</w:t>
      </w:r>
    </w:p>
    <w:p w:rsidR="00C27CA0" w:rsidRPr="00362AD6" w:rsidRDefault="00362AD6" w:rsidP="00362AD6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proofErr w:type="spellStart"/>
      <w:r w:rsidRPr="00362AD6">
        <w:rPr>
          <w:sz w:val="28"/>
          <w:szCs w:val="28"/>
        </w:rPr>
        <w:t>Егер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Қазақстан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Республикасының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заңнамасына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сәйкес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уәкілеттік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берілген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болса</w:t>
      </w:r>
      <w:proofErr w:type="spellEnd"/>
      <w:r w:rsidRPr="00362AD6">
        <w:rPr>
          <w:sz w:val="28"/>
          <w:szCs w:val="28"/>
        </w:rPr>
        <w:t xml:space="preserve">, </w:t>
      </w:r>
      <w:proofErr w:type="spellStart"/>
      <w:r w:rsidRPr="00362AD6">
        <w:rPr>
          <w:sz w:val="28"/>
          <w:szCs w:val="28"/>
        </w:rPr>
        <w:t>мәслихат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аппаратының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мемлекет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атынан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азаматтық-құқықтық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қатынастардың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тарапы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болуға</w:t>
      </w:r>
      <w:proofErr w:type="spellEnd"/>
      <w:r w:rsidRPr="00362AD6">
        <w:rPr>
          <w:sz w:val="28"/>
          <w:szCs w:val="28"/>
        </w:rPr>
        <w:t xml:space="preserve"> </w:t>
      </w:r>
      <w:proofErr w:type="spellStart"/>
      <w:r w:rsidRPr="00362AD6">
        <w:rPr>
          <w:sz w:val="28"/>
          <w:szCs w:val="28"/>
        </w:rPr>
        <w:t>құқығы</w:t>
      </w:r>
      <w:proofErr w:type="spellEnd"/>
      <w:r w:rsidRPr="00362AD6">
        <w:rPr>
          <w:sz w:val="28"/>
          <w:szCs w:val="28"/>
        </w:rPr>
        <w:t xml:space="preserve"> бар.</w:t>
      </w:r>
    </w:p>
    <w:p w:rsidR="007943FE" w:rsidRDefault="007943FE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proofErr w:type="spellStart"/>
      <w:r w:rsidRPr="007943FE">
        <w:rPr>
          <w:sz w:val="28"/>
          <w:szCs w:val="28"/>
        </w:rPr>
        <w:t>Мәслихат</w:t>
      </w:r>
      <w:proofErr w:type="spellEnd"/>
      <w:r w:rsidRPr="007943FE">
        <w:rPr>
          <w:sz w:val="28"/>
          <w:szCs w:val="28"/>
        </w:rPr>
        <w:t xml:space="preserve"> аппараты </w:t>
      </w:r>
      <w:proofErr w:type="spellStart"/>
      <w:r w:rsidRPr="007943FE">
        <w:rPr>
          <w:sz w:val="28"/>
          <w:szCs w:val="28"/>
        </w:rPr>
        <w:t>өз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құзыретінің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мәселелері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бойынша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заңнамада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белгіленген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тәртіппен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мәслихат</w:t>
      </w:r>
      <w:proofErr w:type="spellEnd"/>
      <w:r w:rsidRPr="007943FE">
        <w:rPr>
          <w:sz w:val="28"/>
          <w:szCs w:val="28"/>
        </w:rPr>
        <w:t xml:space="preserve"> аппараты </w:t>
      </w:r>
      <w:proofErr w:type="spellStart"/>
      <w:r w:rsidRPr="007943FE">
        <w:rPr>
          <w:sz w:val="28"/>
          <w:szCs w:val="28"/>
        </w:rPr>
        <w:t>басшысының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бұйрықтарымен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және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Қазақстан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Республикасының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заңнамасында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көзделген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басқа</w:t>
      </w:r>
      <w:proofErr w:type="spellEnd"/>
      <w:r w:rsidRPr="007943FE">
        <w:rPr>
          <w:sz w:val="28"/>
          <w:szCs w:val="28"/>
        </w:rPr>
        <w:t xml:space="preserve"> да </w:t>
      </w:r>
      <w:proofErr w:type="spellStart"/>
      <w:r w:rsidRPr="007943FE">
        <w:rPr>
          <w:sz w:val="28"/>
          <w:szCs w:val="28"/>
        </w:rPr>
        <w:t>актілермен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ресімделетін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шешімдер</w:t>
      </w:r>
      <w:proofErr w:type="spellEnd"/>
      <w:r w:rsidRPr="007943FE">
        <w:rPr>
          <w:sz w:val="28"/>
          <w:szCs w:val="28"/>
        </w:rPr>
        <w:t xml:space="preserve"> </w:t>
      </w:r>
      <w:proofErr w:type="spellStart"/>
      <w:r w:rsidRPr="007943FE">
        <w:rPr>
          <w:sz w:val="28"/>
          <w:szCs w:val="28"/>
        </w:rPr>
        <w:t>қабылдайды</w:t>
      </w:r>
      <w:proofErr w:type="spellEnd"/>
      <w:r w:rsidRPr="007943FE">
        <w:rPr>
          <w:sz w:val="28"/>
          <w:szCs w:val="28"/>
        </w:rPr>
        <w:t>.</w:t>
      </w:r>
    </w:p>
    <w:p w:rsidR="00780F09" w:rsidRDefault="00780F09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proofErr w:type="spellStart"/>
      <w:r w:rsidRPr="00780F09">
        <w:rPr>
          <w:sz w:val="28"/>
          <w:szCs w:val="28"/>
        </w:rPr>
        <w:t>Мәслихат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аппаратының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құрылымы</w:t>
      </w:r>
      <w:proofErr w:type="spellEnd"/>
      <w:r w:rsidRPr="00780F09">
        <w:rPr>
          <w:sz w:val="28"/>
          <w:szCs w:val="28"/>
        </w:rPr>
        <w:t xml:space="preserve"> мен штат </w:t>
      </w:r>
      <w:proofErr w:type="spellStart"/>
      <w:r w:rsidRPr="00780F09">
        <w:rPr>
          <w:sz w:val="28"/>
          <w:szCs w:val="28"/>
        </w:rPr>
        <w:t>санының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лимиті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Қазақстан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Республикасының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қолданыстағы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заңнамасына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сәйкес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бекітіледі</w:t>
      </w:r>
      <w:proofErr w:type="spellEnd"/>
      <w:r w:rsidRPr="00780F09">
        <w:rPr>
          <w:sz w:val="28"/>
          <w:szCs w:val="28"/>
        </w:rPr>
        <w:t>.</w:t>
      </w:r>
      <w:r w:rsidR="006628A2">
        <w:rPr>
          <w:sz w:val="28"/>
          <w:szCs w:val="28"/>
          <w:lang w:val="kk-KZ"/>
        </w:rPr>
        <w:t xml:space="preserve"> </w:t>
      </w:r>
    </w:p>
    <w:p w:rsidR="00780F09" w:rsidRDefault="00780F09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proofErr w:type="spellStart"/>
      <w:r w:rsidRPr="00780F09">
        <w:rPr>
          <w:sz w:val="28"/>
          <w:szCs w:val="28"/>
        </w:rPr>
        <w:t>Заңды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тұлғаның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орналасқан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же</w:t>
      </w:r>
      <w:r w:rsidR="00173BE7">
        <w:rPr>
          <w:sz w:val="28"/>
          <w:szCs w:val="28"/>
        </w:rPr>
        <w:t>рі</w:t>
      </w:r>
      <w:proofErr w:type="spellEnd"/>
      <w:r w:rsidR="00173BE7">
        <w:rPr>
          <w:sz w:val="28"/>
          <w:szCs w:val="28"/>
        </w:rPr>
        <w:t xml:space="preserve">: </w:t>
      </w:r>
      <w:proofErr w:type="spellStart"/>
      <w:r w:rsidR="00173BE7">
        <w:rPr>
          <w:sz w:val="28"/>
          <w:szCs w:val="28"/>
        </w:rPr>
        <w:t>Қазақстан</w:t>
      </w:r>
      <w:proofErr w:type="spellEnd"/>
      <w:r w:rsidR="00173BE7">
        <w:rPr>
          <w:sz w:val="28"/>
          <w:szCs w:val="28"/>
        </w:rPr>
        <w:t xml:space="preserve"> </w:t>
      </w:r>
      <w:proofErr w:type="spellStart"/>
      <w:r w:rsidR="00173BE7">
        <w:rPr>
          <w:sz w:val="28"/>
          <w:szCs w:val="28"/>
        </w:rPr>
        <w:t>Республикасы</w:t>
      </w:r>
      <w:proofErr w:type="spellEnd"/>
      <w:r w:rsidR="00173BE7">
        <w:rPr>
          <w:sz w:val="28"/>
          <w:szCs w:val="28"/>
        </w:rPr>
        <w:t>, 0218</w:t>
      </w:r>
      <w:r w:rsidRPr="00780F09">
        <w:rPr>
          <w:sz w:val="28"/>
          <w:szCs w:val="28"/>
        </w:rPr>
        <w:t xml:space="preserve">00, </w:t>
      </w:r>
      <w:proofErr w:type="spellStart"/>
      <w:r w:rsidRPr="00780F09">
        <w:rPr>
          <w:sz w:val="28"/>
          <w:szCs w:val="28"/>
        </w:rPr>
        <w:t>Ақмола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облысы</w:t>
      </w:r>
      <w:proofErr w:type="spellEnd"/>
      <w:r w:rsidRPr="00780F09">
        <w:rPr>
          <w:sz w:val="28"/>
          <w:szCs w:val="28"/>
        </w:rPr>
        <w:t xml:space="preserve">, </w:t>
      </w:r>
      <w:r w:rsidR="00173BE7">
        <w:rPr>
          <w:sz w:val="28"/>
          <w:szCs w:val="28"/>
          <w:lang w:val="kk-KZ"/>
        </w:rPr>
        <w:t>Целиноград</w:t>
      </w:r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ауданы</w:t>
      </w:r>
      <w:proofErr w:type="spellEnd"/>
      <w:r w:rsidRPr="00780F09">
        <w:rPr>
          <w:sz w:val="28"/>
          <w:szCs w:val="28"/>
        </w:rPr>
        <w:t xml:space="preserve">, </w:t>
      </w:r>
      <w:r w:rsidR="00173BE7">
        <w:rPr>
          <w:sz w:val="28"/>
          <w:szCs w:val="28"/>
          <w:lang w:val="kk-KZ"/>
        </w:rPr>
        <w:t>Ақмол ауылы</w:t>
      </w:r>
      <w:r w:rsidRPr="00780F09">
        <w:rPr>
          <w:sz w:val="28"/>
          <w:szCs w:val="28"/>
        </w:rPr>
        <w:t xml:space="preserve">, </w:t>
      </w:r>
      <w:r w:rsidR="00173BE7">
        <w:rPr>
          <w:sz w:val="28"/>
          <w:szCs w:val="28"/>
          <w:lang w:val="kk-KZ"/>
        </w:rPr>
        <w:t>Наурыз</w:t>
      </w:r>
      <w:r w:rsidR="00173BE7">
        <w:rPr>
          <w:sz w:val="28"/>
          <w:szCs w:val="28"/>
        </w:rPr>
        <w:t xml:space="preserve"> </w:t>
      </w:r>
      <w:proofErr w:type="spellStart"/>
      <w:r w:rsidR="00173BE7">
        <w:rPr>
          <w:sz w:val="28"/>
          <w:szCs w:val="28"/>
        </w:rPr>
        <w:t>көшесі</w:t>
      </w:r>
      <w:proofErr w:type="spellEnd"/>
      <w:r w:rsidR="00173BE7">
        <w:rPr>
          <w:sz w:val="28"/>
          <w:szCs w:val="28"/>
        </w:rPr>
        <w:t xml:space="preserve">, </w:t>
      </w:r>
      <w:r w:rsidR="00291934">
        <w:rPr>
          <w:sz w:val="28"/>
          <w:szCs w:val="28"/>
        </w:rPr>
        <w:t>34</w:t>
      </w:r>
      <w:r w:rsidR="00291934">
        <w:rPr>
          <w:sz w:val="28"/>
          <w:szCs w:val="28"/>
          <w:lang w:val="kk-KZ"/>
        </w:rPr>
        <w:t>-</w:t>
      </w:r>
      <w:r w:rsidR="00131DDC">
        <w:rPr>
          <w:sz w:val="28"/>
          <w:szCs w:val="28"/>
          <w:lang w:val="kk-KZ"/>
        </w:rPr>
        <w:t>құрылыс</w:t>
      </w:r>
      <w:r w:rsidRPr="00780F09">
        <w:rPr>
          <w:sz w:val="28"/>
          <w:szCs w:val="28"/>
        </w:rPr>
        <w:t>.</w:t>
      </w:r>
    </w:p>
    <w:p w:rsidR="00780F09" w:rsidRDefault="00780F09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r w:rsidRPr="00780F09">
        <w:rPr>
          <w:sz w:val="28"/>
          <w:szCs w:val="28"/>
        </w:rPr>
        <w:t xml:space="preserve">Осы </w:t>
      </w:r>
      <w:proofErr w:type="spellStart"/>
      <w:r w:rsidRPr="00780F09">
        <w:rPr>
          <w:sz w:val="28"/>
          <w:szCs w:val="28"/>
        </w:rPr>
        <w:t>Ереже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мәслихат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аппаратының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құрылтай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құжаты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болып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табылады</w:t>
      </w:r>
      <w:proofErr w:type="spellEnd"/>
      <w:r w:rsidRPr="00780F09">
        <w:rPr>
          <w:sz w:val="28"/>
          <w:szCs w:val="28"/>
        </w:rPr>
        <w:t>.</w:t>
      </w:r>
    </w:p>
    <w:p w:rsidR="00780F09" w:rsidRDefault="00780F09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proofErr w:type="spellStart"/>
      <w:r w:rsidRPr="00780F09">
        <w:rPr>
          <w:sz w:val="28"/>
          <w:szCs w:val="28"/>
        </w:rPr>
        <w:t>Мәслихат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аппаратының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қызметін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қаржыландыру</w:t>
      </w:r>
      <w:proofErr w:type="spellEnd"/>
      <w:r w:rsidR="00577B18">
        <w:rPr>
          <w:sz w:val="28"/>
          <w:szCs w:val="28"/>
          <w:lang w:val="kk-KZ"/>
        </w:rPr>
        <w:t xml:space="preserve"> Қазақстан </w:t>
      </w:r>
      <w:r w:rsidR="00577B18">
        <w:rPr>
          <w:sz w:val="28"/>
          <w:szCs w:val="28"/>
          <w:lang w:val="kk-KZ"/>
        </w:rPr>
        <w:lastRenderedPageBreak/>
        <w:t>Республикасының заңнамасына сәйкес</w:t>
      </w:r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жергілікті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бюджеттен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жүзеге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асырылады</w:t>
      </w:r>
      <w:proofErr w:type="spellEnd"/>
      <w:r w:rsidRPr="00780F09">
        <w:rPr>
          <w:sz w:val="28"/>
          <w:szCs w:val="28"/>
        </w:rPr>
        <w:t>.</w:t>
      </w:r>
    </w:p>
    <w:p w:rsidR="00780F09" w:rsidRDefault="00780F09" w:rsidP="00780F09">
      <w:pPr>
        <w:pStyle w:val="a7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proofErr w:type="spellStart"/>
      <w:r w:rsidRPr="00780F09">
        <w:rPr>
          <w:sz w:val="28"/>
          <w:szCs w:val="28"/>
        </w:rPr>
        <w:t>Мәслихат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аппаратына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кәсіпкерлік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субъектілерімен</w:t>
      </w:r>
      <w:proofErr w:type="spellEnd"/>
      <w:r w:rsidR="00E05869">
        <w:rPr>
          <w:sz w:val="28"/>
          <w:szCs w:val="28"/>
        </w:rPr>
        <w:t xml:space="preserve"> </w:t>
      </w:r>
      <w:proofErr w:type="spellStart"/>
      <w:r w:rsidR="00E05869">
        <w:rPr>
          <w:sz w:val="28"/>
          <w:szCs w:val="28"/>
        </w:rPr>
        <w:t>мәслихат</w:t>
      </w:r>
      <w:proofErr w:type="spellEnd"/>
      <w:r w:rsidR="00E05869">
        <w:rPr>
          <w:sz w:val="28"/>
          <w:szCs w:val="28"/>
        </w:rPr>
        <w:t xml:space="preserve"> </w:t>
      </w:r>
      <w:proofErr w:type="spellStart"/>
      <w:r w:rsidR="00E05869">
        <w:rPr>
          <w:sz w:val="28"/>
          <w:szCs w:val="28"/>
        </w:rPr>
        <w:t>аппаратының</w:t>
      </w:r>
      <w:proofErr w:type="spellEnd"/>
      <w:r w:rsidR="00E05869">
        <w:rPr>
          <w:sz w:val="28"/>
          <w:szCs w:val="28"/>
        </w:rPr>
        <w:t xml:space="preserve"> </w:t>
      </w:r>
      <w:proofErr w:type="spellStart"/>
      <w:r w:rsidR="00E05869">
        <w:rPr>
          <w:sz w:val="28"/>
          <w:szCs w:val="28"/>
        </w:rPr>
        <w:t>өкілеттіктері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болып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табылатын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міндеттерді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орындау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="00E05869">
        <w:rPr>
          <w:sz w:val="28"/>
          <w:szCs w:val="28"/>
        </w:rPr>
        <w:t>тұрғысынан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шарттық</w:t>
      </w:r>
      <w:proofErr w:type="spellEnd"/>
      <w:r w:rsidRPr="00780F09">
        <w:rPr>
          <w:sz w:val="28"/>
          <w:szCs w:val="28"/>
        </w:rPr>
        <w:t xml:space="preserve"> </w:t>
      </w:r>
      <w:r w:rsidR="00E05869">
        <w:rPr>
          <w:sz w:val="28"/>
          <w:szCs w:val="28"/>
          <w:lang w:val="kk-KZ"/>
        </w:rPr>
        <w:t>қарым-</w:t>
      </w:r>
      <w:proofErr w:type="spellStart"/>
      <w:r w:rsidRPr="00780F09">
        <w:rPr>
          <w:sz w:val="28"/>
          <w:szCs w:val="28"/>
        </w:rPr>
        <w:t>қатынас</w:t>
      </w:r>
      <w:proofErr w:type="spellEnd"/>
      <w:r w:rsidRPr="00780F09">
        <w:rPr>
          <w:sz w:val="28"/>
          <w:szCs w:val="28"/>
        </w:rPr>
        <w:t xml:space="preserve"> </w:t>
      </w:r>
      <w:r w:rsidR="00E05869">
        <w:rPr>
          <w:sz w:val="28"/>
          <w:szCs w:val="28"/>
          <w:lang w:val="kk-KZ"/>
        </w:rPr>
        <w:t>жасауға</w:t>
      </w:r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тыйым</w:t>
      </w:r>
      <w:proofErr w:type="spellEnd"/>
      <w:r w:rsidRPr="00780F09">
        <w:rPr>
          <w:sz w:val="28"/>
          <w:szCs w:val="28"/>
        </w:rPr>
        <w:t xml:space="preserve"> </w:t>
      </w:r>
      <w:proofErr w:type="spellStart"/>
      <w:r w:rsidRPr="00780F09">
        <w:rPr>
          <w:sz w:val="28"/>
          <w:szCs w:val="28"/>
        </w:rPr>
        <w:t>салынады</w:t>
      </w:r>
      <w:proofErr w:type="spellEnd"/>
      <w:r w:rsidRPr="00780F09">
        <w:rPr>
          <w:sz w:val="28"/>
          <w:szCs w:val="28"/>
        </w:rPr>
        <w:t>.</w:t>
      </w:r>
    </w:p>
    <w:p w:rsidR="00310B46" w:rsidRDefault="00A777AF" w:rsidP="00A777AF">
      <w:pPr>
        <w:widowControl w:val="0"/>
        <w:suppressAutoHyphens w:val="0"/>
        <w:ind w:firstLine="708"/>
        <w:jc w:val="both"/>
        <w:rPr>
          <w:sz w:val="28"/>
          <w:szCs w:val="28"/>
        </w:rPr>
      </w:pPr>
      <w:proofErr w:type="spellStart"/>
      <w:r w:rsidRPr="00A777AF">
        <w:rPr>
          <w:sz w:val="28"/>
          <w:szCs w:val="28"/>
        </w:rPr>
        <w:t>Егер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мәслихат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аппаратына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заңнамалық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актілермен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кіріс</w:t>
      </w:r>
      <w:proofErr w:type="spellEnd"/>
      <w:r>
        <w:rPr>
          <w:sz w:val="28"/>
          <w:szCs w:val="28"/>
          <w:lang w:val="kk-KZ"/>
        </w:rPr>
        <w:t>тер</w:t>
      </w:r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әкелетін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қызметті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жүзеге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асыру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құқығ</w:t>
      </w:r>
      <w:r w:rsidR="00E05869">
        <w:rPr>
          <w:sz w:val="28"/>
          <w:szCs w:val="28"/>
        </w:rPr>
        <w:t>ы</w:t>
      </w:r>
      <w:proofErr w:type="spellEnd"/>
      <w:r w:rsidR="00E05869">
        <w:rPr>
          <w:sz w:val="28"/>
          <w:szCs w:val="28"/>
        </w:rPr>
        <w:t xml:space="preserve"> </w:t>
      </w:r>
      <w:proofErr w:type="spellStart"/>
      <w:r w:rsidR="00E05869">
        <w:rPr>
          <w:sz w:val="28"/>
          <w:szCs w:val="28"/>
        </w:rPr>
        <w:t>берілсе</w:t>
      </w:r>
      <w:proofErr w:type="spellEnd"/>
      <w:r w:rsidR="00E05869">
        <w:rPr>
          <w:sz w:val="28"/>
          <w:szCs w:val="28"/>
        </w:rPr>
        <w:t xml:space="preserve">, </w:t>
      </w:r>
      <w:proofErr w:type="spellStart"/>
      <w:r w:rsidR="00E05869">
        <w:rPr>
          <w:sz w:val="28"/>
          <w:szCs w:val="28"/>
        </w:rPr>
        <w:t>онда</w:t>
      </w:r>
      <w:proofErr w:type="spellEnd"/>
      <w:r w:rsidR="00E05869">
        <w:rPr>
          <w:sz w:val="28"/>
          <w:szCs w:val="28"/>
        </w:rPr>
        <w:t xml:space="preserve"> </w:t>
      </w:r>
      <w:proofErr w:type="spellStart"/>
      <w:r w:rsidR="00E05869">
        <w:rPr>
          <w:sz w:val="28"/>
          <w:szCs w:val="28"/>
        </w:rPr>
        <w:t>алынған</w:t>
      </w:r>
      <w:proofErr w:type="spellEnd"/>
      <w:r w:rsidR="00E05869">
        <w:rPr>
          <w:sz w:val="28"/>
          <w:szCs w:val="28"/>
        </w:rPr>
        <w:t xml:space="preserve"> </w:t>
      </w:r>
      <w:proofErr w:type="spellStart"/>
      <w:r w:rsidR="00E05869">
        <w:rPr>
          <w:sz w:val="28"/>
          <w:szCs w:val="28"/>
        </w:rPr>
        <w:t>кіріс</w:t>
      </w:r>
      <w:proofErr w:type="spellEnd"/>
      <w:r w:rsidRPr="00A777AF">
        <w:rPr>
          <w:sz w:val="28"/>
          <w:szCs w:val="28"/>
        </w:rPr>
        <w:t xml:space="preserve">, </w:t>
      </w:r>
      <w:proofErr w:type="spellStart"/>
      <w:r w:rsidRPr="00A777AF">
        <w:rPr>
          <w:sz w:val="28"/>
          <w:szCs w:val="28"/>
        </w:rPr>
        <w:t>егер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Қазақстан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Республикасының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заңнамасында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өзгеше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белгіленбесе</w:t>
      </w:r>
      <w:proofErr w:type="spellEnd"/>
      <w:r w:rsidRPr="00A777AF">
        <w:rPr>
          <w:sz w:val="28"/>
          <w:szCs w:val="28"/>
        </w:rPr>
        <w:t xml:space="preserve">, </w:t>
      </w:r>
      <w:proofErr w:type="spellStart"/>
      <w:r w:rsidRPr="00A777AF">
        <w:rPr>
          <w:sz w:val="28"/>
          <w:szCs w:val="28"/>
        </w:rPr>
        <w:t>мемлекеттік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бюджетке</w:t>
      </w:r>
      <w:proofErr w:type="spellEnd"/>
      <w:r w:rsidRPr="00A777AF">
        <w:rPr>
          <w:sz w:val="28"/>
          <w:szCs w:val="28"/>
        </w:rPr>
        <w:t xml:space="preserve"> </w:t>
      </w:r>
      <w:proofErr w:type="spellStart"/>
      <w:r w:rsidRPr="00A777AF">
        <w:rPr>
          <w:sz w:val="28"/>
          <w:szCs w:val="28"/>
        </w:rPr>
        <w:t>жіберіледі</w:t>
      </w:r>
      <w:proofErr w:type="spellEnd"/>
      <w:r w:rsidRPr="00A777AF">
        <w:rPr>
          <w:sz w:val="28"/>
          <w:szCs w:val="28"/>
        </w:rPr>
        <w:t>.</w:t>
      </w:r>
    </w:p>
    <w:p w:rsidR="00FE4DDD" w:rsidRPr="00693B1C" w:rsidRDefault="00FE4DDD" w:rsidP="0069155F">
      <w:pPr>
        <w:widowControl w:val="0"/>
        <w:suppressAutoHyphens w:val="0"/>
        <w:rPr>
          <w:sz w:val="28"/>
          <w:szCs w:val="28"/>
        </w:rPr>
      </w:pPr>
    </w:p>
    <w:p w:rsidR="00310B46" w:rsidRDefault="006751F0" w:rsidP="006751F0">
      <w:pPr>
        <w:widowControl w:val="0"/>
        <w:suppressAutoHyphens w:val="0"/>
        <w:jc w:val="center"/>
        <w:rPr>
          <w:rFonts w:eastAsiaTheme="majorEastAsia"/>
          <w:b/>
          <w:sz w:val="28"/>
          <w:szCs w:val="28"/>
        </w:rPr>
      </w:pPr>
      <w:r w:rsidRPr="006751F0">
        <w:rPr>
          <w:rFonts w:eastAsiaTheme="majorEastAsia"/>
          <w:b/>
          <w:sz w:val="28"/>
          <w:szCs w:val="28"/>
        </w:rPr>
        <w:t>2</w:t>
      </w:r>
      <w:r>
        <w:rPr>
          <w:rFonts w:eastAsiaTheme="majorEastAsia"/>
          <w:b/>
          <w:sz w:val="28"/>
          <w:szCs w:val="28"/>
          <w:lang w:val="kk-KZ"/>
        </w:rPr>
        <w:t>-т</w:t>
      </w:r>
      <w:proofErr w:type="spellStart"/>
      <w:r w:rsidRPr="006751F0">
        <w:rPr>
          <w:rFonts w:eastAsiaTheme="majorEastAsia"/>
          <w:b/>
          <w:sz w:val="28"/>
          <w:szCs w:val="28"/>
        </w:rPr>
        <w:t>арау</w:t>
      </w:r>
      <w:proofErr w:type="spellEnd"/>
      <w:r w:rsidRPr="006751F0">
        <w:rPr>
          <w:rFonts w:eastAsiaTheme="majorEastAsia"/>
          <w:b/>
          <w:sz w:val="28"/>
          <w:szCs w:val="28"/>
        </w:rPr>
        <w:t xml:space="preserve">. </w:t>
      </w:r>
      <w:proofErr w:type="spellStart"/>
      <w:r w:rsidRPr="006751F0">
        <w:rPr>
          <w:rFonts w:eastAsiaTheme="majorEastAsia"/>
          <w:b/>
          <w:sz w:val="28"/>
          <w:szCs w:val="28"/>
        </w:rPr>
        <w:t>Мәслихат</w:t>
      </w:r>
      <w:proofErr w:type="spellEnd"/>
      <w:r w:rsidRPr="006751F0">
        <w:rPr>
          <w:rFonts w:eastAsiaTheme="majorEastAsia"/>
          <w:b/>
          <w:sz w:val="28"/>
          <w:szCs w:val="28"/>
        </w:rPr>
        <w:t xml:space="preserve"> </w:t>
      </w:r>
      <w:proofErr w:type="spellStart"/>
      <w:r w:rsidRPr="006751F0">
        <w:rPr>
          <w:rFonts w:eastAsiaTheme="majorEastAsia"/>
          <w:b/>
          <w:sz w:val="28"/>
          <w:szCs w:val="28"/>
        </w:rPr>
        <w:t>аппаратының</w:t>
      </w:r>
      <w:proofErr w:type="spellEnd"/>
      <w:r w:rsidRPr="006751F0">
        <w:rPr>
          <w:rFonts w:eastAsiaTheme="majorEastAsia"/>
          <w:b/>
          <w:sz w:val="28"/>
          <w:szCs w:val="28"/>
        </w:rPr>
        <w:t xml:space="preserve"> </w:t>
      </w:r>
      <w:r w:rsidR="00E05869">
        <w:rPr>
          <w:rFonts w:eastAsiaTheme="majorEastAsia"/>
          <w:b/>
          <w:sz w:val="28"/>
          <w:szCs w:val="28"/>
          <w:lang w:val="kk-KZ"/>
        </w:rPr>
        <w:t>мақсаттары</w:t>
      </w:r>
      <w:r w:rsidRPr="006751F0">
        <w:rPr>
          <w:rFonts w:eastAsiaTheme="majorEastAsia"/>
          <w:b/>
          <w:sz w:val="28"/>
          <w:szCs w:val="28"/>
        </w:rPr>
        <w:t xml:space="preserve"> мен </w:t>
      </w:r>
      <w:proofErr w:type="spellStart"/>
      <w:r w:rsidRPr="006751F0">
        <w:rPr>
          <w:rFonts w:eastAsiaTheme="majorEastAsia"/>
          <w:b/>
          <w:sz w:val="28"/>
          <w:szCs w:val="28"/>
        </w:rPr>
        <w:t>өкілеттіктері</w:t>
      </w:r>
      <w:proofErr w:type="spellEnd"/>
    </w:p>
    <w:p w:rsidR="006751F0" w:rsidRPr="00693B1C" w:rsidRDefault="006751F0" w:rsidP="0069155F">
      <w:pPr>
        <w:widowControl w:val="0"/>
        <w:suppressAutoHyphens w:val="0"/>
        <w:rPr>
          <w:sz w:val="28"/>
          <w:szCs w:val="28"/>
        </w:rPr>
      </w:pPr>
    </w:p>
    <w:p w:rsidR="00310B46" w:rsidRPr="00693B1C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>1</w:t>
      </w:r>
      <w:r w:rsidR="00F51B76" w:rsidRPr="00693B1C">
        <w:rPr>
          <w:sz w:val="28"/>
          <w:szCs w:val="28"/>
        </w:rPr>
        <w:t>3</w:t>
      </w:r>
      <w:r w:rsidRPr="00693B1C">
        <w:rPr>
          <w:sz w:val="28"/>
          <w:szCs w:val="28"/>
        </w:rPr>
        <w:t xml:space="preserve">. </w:t>
      </w:r>
      <w:proofErr w:type="spellStart"/>
      <w:r w:rsidR="00407D86">
        <w:rPr>
          <w:color w:val="000000"/>
          <w:sz w:val="28"/>
        </w:rPr>
        <w:t>Мақсаттары</w:t>
      </w:r>
      <w:proofErr w:type="spellEnd"/>
      <w:r w:rsidRPr="00693B1C">
        <w:rPr>
          <w:sz w:val="28"/>
          <w:szCs w:val="28"/>
        </w:rPr>
        <w:t xml:space="preserve">: </w:t>
      </w:r>
    </w:p>
    <w:p w:rsidR="00961B04" w:rsidRPr="00693B1C" w:rsidRDefault="00961B04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1) </w:t>
      </w:r>
      <w:proofErr w:type="spellStart"/>
      <w:r w:rsidR="00407D86" w:rsidRPr="00407D86">
        <w:rPr>
          <w:sz w:val="28"/>
          <w:szCs w:val="28"/>
        </w:rPr>
        <w:t>мәслихат</w:t>
      </w:r>
      <w:proofErr w:type="spellEnd"/>
      <w:r w:rsidR="00407D86" w:rsidRPr="00407D86">
        <w:rPr>
          <w:sz w:val="28"/>
          <w:szCs w:val="28"/>
        </w:rPr>
        <w:t xml:space="preserve"> пен </w:t>
      </w:r>
      <w:proofErr w:type="spellStart"/>
      <w:r w:rsidR="00407D86" w:rsidRPr="00407D86">
        <w:rPr>
          <w:sz w:val="28"/>
          <w:szCs w:val="28"/>
        </w:rPr>
        <w:t>оның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органдарын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ұйымдастырушылық</w:t>
      </w:r>
      <w:proofErr w:type="spellEnd"/>
      <w:r w:rsidR="00407D86" w:rsidRPr="00407D86">
        <w:rPr>
          <w:sz w:val="28"/>
          <w:szCs w:val="28"/>
        </w:rPr>
        <w:t xml:space="preserve">, </w:t>
      </w:r>
      <w:proofErr w:type="spellStart"/>
      <w:r w:rsidR="00407D86" w:rsidRPr="00407D86">
        <w:rPr>
          <w:sz w:val="28"/>
          <w:szCs w:val="28"/>
        </w:rPr>
        <w:t>құқықтық</w:t>
      </w:r>
      <w:proofErr w:type="spellEnd"/>
      <w:r w:rsidR="00407D86" w:rsidRPr="00407D86">
        <w:rPr>
          <w:sz w:val="28"/>
          <w:szCs w:val="28"/>
        </w:rPr>
        <w:t xml:space="preserve">, </w:t>
      </w:r>
      <w:proofErr w:type="spellStart"/>
      <w:r w:rsidR="00407D86" w:rsidRPr="00407D86">
        <w:rPr>
          <w:sz w:val="28"/>
          <w:szCs w:val="28"/>
        </w:rPr>
        <w:t>материалдық-техникалық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және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өзге</w:t>
      </w:r>
      <w:proofErr w:type="spellEnd"/>
      <w:r w:rsidR="00407D86" w:rsidRPr="00407D86">
        <w:rPr>
          <w:sz w:val="28"/>
          <w:szCs w:val="28"/>
        </w:rPr>
        <w:t xml:space="preserve"> де </w:t>
      </w:r>
      <w:proofErr w:type="spellStart"/>
      <w:r w:rsidR="00407D86" w:rsidRPr="00407D86">
        <w:rPr>
          <w:sz w:val="28"/>
          <w:szCs w:val="28"/>
        </w:rPr>
        <w:t>қамтамасыз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етуді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жүзеге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асыру</w:t>
      </w:r>
      <w:proofErr w:type="spellEnd"/>
      <w:r w:rsidR="00407D86" w:rsidRPr="00407D86">
        <w:rPr>
          <w:sz w:val="28"/>
          <w:szCs w:val="28"/>
        </w:rPr>
        <w:t>;</w:t>
      </w:r>
    </w:p>
    <w:p w:rsidR="00310B46" w:rsidRPr="00693B1C" w:rsidRDefault="00961B04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2) </w:t>
      </w:r>
      <w:proofErr w:type="spellStart"/>
      <w:r w:rsidR="00407D86" w:rsidRPr="00407D86">
        <w:rPr>
          <w:sz w:val="28"/>
          <w:szCs w:val="28"/>
        </w:rPr>
        <w:t>депутаттарға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өз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өкілеттіктерін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жүзеге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асыруға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көмек</w:t>
      </w:r>
      <w:proofErr w:type="spellEnd"/>
      <w:r w:rsidR="00407D86" w:rsidRPr="00407D86">
        <w:rPr>
          <w:sz w:val="28"/>
          <w:szCs w:val="28"/>
        </w:rPr>
        <w:t xml:space="preserve"> </w:t>
      </w:r>
      <w:proofErr w:type="spellStart"/>
      <w:r w:rsidR="00407D86" w:rsidRPr="00407D86">
        <w:rPr>
          <w:sz w:val="28"/>
          <w:szCs w:val="28"/>
        </w:rPr>
        <w:t>көрсету</w:t>
      </w:r>
      <w:proofErr w:type="spellEnd"/>
      <w:r w:rsidR="00310B46" w:rsidRPr="00693B1C">
        <w:rPr>
          <w:sz w:val="28"/>
          <w:szCs w:val="28"/>
        </w:rPr>
        <w:t xml:space="preserve">. </w:t>
      </w:r>
    </w:p>
    <w:p w:rsidR="00F51B76" w:rsidRPr="00693B1C" w:rsidRDefault="00514FAF" w:rsidP="0069155F">
      <w:pPr>
        <w:pStyle w:val="a5"/>
        <w:widowControl w:val="0"/>
        <w:numPr>
          <w:ilvl w:val="0"/>
          <w:numId w:val="6"/>
        </w:numPr>
        <w:suppressAutoHyphens w:val="0"/>
        <w:ind w:left="0"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 </w:t>
      </w:r>
      <w:proofErr w:type="spellStart"/>
      <w:r w:rsidR="00407D86">
        <w:rPr>
          <w:color w:val="000000"/>
          <w:sz w:val="28"/>
        </w:rPr>
        <w:t>Өкілеттіктері</w:t>
      </w:r>
      <w:proofErr w:type="spellEnd"/>
      <w:r w:rsidR="00F51B76" w:rsidRPr="00693B1C">
        <w:rPr>
          <w:sz w:val="28"/>
          <w:szCs w:val="28"/>
        </w:rPr>
        <w:t>:</w:t>
      </w:r>
    </w:p>
    <w:p w:rsidR="00F51B76" w:rsidRPr="00693B1C" w:rsidRDefault="00407D86" w:rsidP="0069155F">
      <w:pPr>
        <w:pStyle w:val="a5"/>
        <w:widowControl w:val="0"/>
        <w:numPr>
          <w:ilvl w:val="0"/>
          <w:numId w:val="5"/>
        </w:numPr>
        <w:suppressAutoHyphens w:val="0"/>
        <w:ind w:left="0"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</w:rPr>
        <w:t>құқықтары</w:t>
      </w:r>
      <w:proofErr w:type="spellEnd"/>
      <w:r w:rsidR="00F51B76" w:rsidRPr="00693B1C">
        <w:rPr>
          <w:sz w:val="28"/>
          <w:szCs w:val="28"/>
        </w:rPr>
        <w:t>:</w:t>
      </w:r>
    </w:p>
    <w:p w:rsidR="00961B04" w:rsidRPr="00693B1C" w:rsidRDefault="00407D86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bookmarkStart w:id="1" w:name="z41"/>
      <w:bookmarkEnd w:id="1"/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заңды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жеке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тұлғалармен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азаматтық-құқықтық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қатынастарға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түседі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шарттар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жасасады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Қазақстан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Республикасының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қолданыстағы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заңнамасына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қайшы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келмейтін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өзге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де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қызметті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жүзеге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асырады</w:t>
      </w:r>
      <w:proofErr w:type="spellEnd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961B04" w:rsidRPr="00693B1C" w:rsidRDefault="00F86146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барлық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меншік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нысанындағы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кәсіпорындардан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мекемелерден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ұйымдардан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қажетті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ақпаратты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құжаттарды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өзге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де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материалдарды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сұратады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алады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961B04" w:rsidRPr="00693B1C" w:rsidRDefault="00F86146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bookmarkStart w:id="2" w:name="z42"/>
      <w:bookmarkStart w:id="3" w:name="z43"/>
      <w:bookmarkEnd w:id="2"/>
      <w:bookmarkEnd w:id="3"/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мемлекеттік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мемлекеттік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емес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органдармен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ұйымдармен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қызметтік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хат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алмасуды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жүргізеді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961B04" w:rsidRPr="00693B1C" w:rsidRDefault="00F86146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Қазақстан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Республикасының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заңнамасында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белгіленген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өзге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де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өкілеттіктерді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жүзеге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асырады</w:t>
      </w:r>
      <w:proofErr w:type="spellEnd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51B76" w:rsidRPr="00693B1C" w:rsidRDefault="00407D86" w:rsidP="0069155F">
      <w:pPr>
        <w:pStyle w:val="a5"/>
        <w:widowControl w:val="0"/>
        <w:numPr>
          <w:ilvl w:val="0"/>
          <w:numId w:val="5"/>
        </w:numPr>
        <w:suppressAutoHyphens w:val="0"/>
        <w:ind w:left="0"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</w:rPr>
        <w:t>міндеттері</w:t>
      </w:r>
      <w:proofErr w:type="spellEnd"/>
      <w:r w:rsidR="00F51B76" w:rsidRPr="00693B1C">
        <w:rPr>
          <w:sz w:val="28"/>
          <w:szCs w:val="28"/>
        </w:rPr>
        <w:t>:</w:t>
      </w:r>
    </w:p>
    <w:p w:rsidR="00961B04" w:rsidRPr="00693B1C" w:rsidRDefault="00F86146" w:rsidP="0069155F">
      <w:pPr>
        <w:pStyle w:val="a5"/>
        <w:widowControl w:val="0"/>
        <w:suppressAutoHyphens w:val="0"/>
        <w:ind w:left="0" w:firstLine="709"/>
        <w:jc w:val="both"/>
        <w:rPr>
          <w:sz w:val="28"/>
          <w:szCs w:val="28"/>
        </w:rPr>
      </w:pPr>
      <w:proofErr w:type="spellStart"/>
      <w:r w:rsidRPr="00F86146">
        <w:rPr>
          <w:sz w:val="28"/>
          <w:szCs w:val="28"/>
          <w:lang w:eastAsia="ru-RU"/>
        </w:rPr>
        <w:t>мемлекеттік</w:t>
      </w:r>
      <w:proofErr w:type="spellEnd"/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Pr="00F86146">
        <w:rPr>
          <w:sz w:val="28"/>
          <w:szCs w:val="28"/>
          <w:lang w:eastAsia="ru-RU"/>
        </w:rPr>
        <w:t>қызметшілер</w:t>
      </w:r>
      <w:proofErr w:type="spellEnd"/>
      <w:r w:rsidRPr="00F86146">
        <w:rPr>
          <w:sz w:val="28"/>
          <w:szCs w:val="28"/>
          <w:lang w:eastAsia="ru-RU"/>
        </w:rPr>
        <w:t xml:space="preserve"> </w:t>
      </w:r>
      <w:r w:rsidR="00E05869">
        <w:rPr>
          <w:sz w:val="28"/>
          <w:szCs w:val="28"/>
          <w:lang w:val="kk-KZ" w:eastAsia="ru-RU"/>
        </w:rPr>
        <w:t xml:space="preserve">атынан </w:t>
      </w:r>
      <w:proofErr w:type="spellStart"/>
      <w:r w:rsidRPr="00F86146">
        <w:rPr>
          <w:sz w:val="28"/>
          <w:szCs w:val="28"/>
          <w:lang w:eastAsia="ru-RU"/>
        </w:rPr>
        <w:t>өз</w:t>
      </w:r>
      <w:proofErr w:type="spellEnd"/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Pr="00F86146">
        <w:rPr>
          <w:sz w:val="28"/>
          <w:szCs w:val="28"/>
          <w:lang w:eastAsia="ru-RU"/>
        </w:rPr>
        <w:t>қызметін</w:t>
      </w:r>
      <w:proofErr w:type="spellEnd"/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Pr="00F86146">
        <w:rPr>
          <w:sz w:val="28"/>
          <w:szCs w:val="28"/>
          <w:lang w:eastAsia="ru-RU"/>
        </w:rPr>
        <w:t>Қазақстан</w:t>
      </w:r>
      <w:proofErr w:type="spellEnd"/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Pr="00F86146">
        <w:rPr>
          <w:sz w:val="28"/>
          <w:szCs w:val="28"/>
          <w:lang w:eastAsia="ru-RU"/>
        </w:rPr>
        <w:t>Республикасының</w:t>
      </w:r>
      <w:proofErr w:type="spellEnd"/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Pr="00F86146">
        <w:rPr>
          <w:sz w:val="28"/>
          <w:szCs w:val="28"/>
          <w:lang w:eastAsia="ru-RU"/>
        </w:rPr>
        <w:t>заңнамасына</w:t>
      </w:r>
      <w:proofErr w:type="spellEnd"/>
      <w:r w:rsidRPr="00F86146">
        <w:rPr>
          <w:sz w:val="28"/>
          <w:szCs w:val="28"/>
          <w:lang w:eastAsia="ru-RU"/>
        </w:rPr>
        <w:t xml:space="preserve">, </w:t>
      </w:r>
      <w:proofErr w:type="spellStart"/>
      <w:r w:rsidRPr="00F86146">
        <w:rPr>
          <w:sz w:val="28"/>
          <w:szCs w:val="28"/>
          <w:lang w:eastAsia="ru-RU"/>
        </w:rPr>
        <w:t>регламентке</w:t>
      </w:r>
      <w:proofErr w:type="spellEnd"/>
      <w:r w:rsidRPr="00F86146">
        <w:rPr>
          <w:sz w:val="28"/>
          <w:szCs w:val="28"/>
          <w:lang w:eastAsia="ru-RU"/>
        </w:rPr>
        <w:t xml:space="preserve">, </w:t>
      </w:r>
      <w:proofErr w:type="spellStart"/>
      <w:r w:rsidRPr="00F86146">
        <w:rPr>
          <w:sz w:val="28"/>
          <w:szCs w:val="28"/>
          <w:lang w:eastAsia="ru-RU"/>
        </w:rPr>
        <w:t>мәслихат</w:t>
      </w:r>
      <w:proofErr w:type="spellEnd"/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Pr="00F86146">
        <w:rPr>
          <w:sz w:val="28"/>
          <w:szCs w:val="28"/>
          <w:lang w:eastAsia="ru-RU"/>
        </w:rPr>
        <w:t>шешімдеріне</w:t>
      </w:r>
      <w:proofErr w:type="spellEnd"/>
      <w:r w:rsidR="007804BD">
        <w:rPr>
          <w:sz w:val="28"/>
          <w:szCs w:val="28"/>
          <w:lang w:val="kk-KZ" w:eastAsia="ru-RU"/>
        </w:rPr>
        <w:t>,</w:t>
      </w:r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="007804BD" w:rsidRPr="00F86146">
        <w:rPr>
          <w:sz w:val="28"/>
          <w:szCs w:val="28"/>
          <w:lang w:eastAsia="ru-RU"/>
        </w:rPr>
        <w:t>мәслихат</w:t>
      </w:r>
      <w:proofErr w:type="spellEnd"/>
      <w:r w:rsidR="007804BD" w:rsidRPr="00F86146">
        <w:rPr>
          <w:sz w:val="28"/>
          <w:szCs w:val="28"/>
          <w:lang w:eastAsia="ru-RU"/>
        </w:rPr>
        <w:t xml:space="preserve"> </w:t>
      </w:r>
      <w:r w:rsidR="007804BD">
        <w:rPr>
          <w:sz w:val="28"/>
          <w:szCs w:val="28"/>
          <w:lang w:val="kk-KZ" w:eastAsia="ru-RU"/>
        </w:rPr>
        <w:t>аппаратының өкімдері мен бұйрықтарына</w:t>
      </w:r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Pr="00F86146">
        <w:rPr>
          <w:sz w:val="28"/>
          <w:szCs w:val="28"/>
          <w:lang w:eastAsia="ru-RU"/>
        </w:rPr>
        <w:t>сәйкес</w:t>
      </w:r>
      <w:proofErr w:type="spellEnd"/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Pr="00F86146">
        <w:rPr>
          <w:sz w:val="28"/>
          <w:szCs w:val="28"/>
          <w:lang w:eastAsia="ru-RU"/>
        </w:rPr>
        <w:t>жүзеге</w:t>
      </w:r>
      <w:proofErr w:type="spellEnd"/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Pr="00F86146">
        <w:rPr>
          <w:sz w:val="28"/>
          <w:szCs w:val="28"/>
          <w:lang w:eastAsia="ru-RU"/>
        </w:rPr>
        <w:t>асыруға</w:t>
      </w:r>
      <w:proofErr w:type="spellEnd"/>
      <w:r w:rsidRPr="00F86146">
        <w:rPr>
          <w:sz w:val="28"/>
          <w:szCs w:val="28"/>
          <w:lang w:eastAsia="ru-RU"/>
        </w:rPr>
        <w:t xml:space="preserve"> </w:t>
      </w:r>
      <w:proofErr w:type="spellStart"/>
      <w:r w:rsidRPr="00F86146">
        <w:rPr>
          <w:sz w:val="28"/>
          <w:szCs w:val="28"/>
          <w:lang w:eastAsia="ru-RU"/>
        </w:rPr>
        <w:t>міндетті</w:t>
      </w:r>
      <w:proofErr w:type="spellEnd"/>
      <w:r w:rsidRPr="00F86146">
        <w:rPr>
          <w:sz w:val="28"/>
          <w:szCs w:val="28"/>
          <w:lang w:eastAsia="ru-RU"/>
        </w:rPr>
        <w:t>.</w:t>
      </w:r>
    </w:p>
    <w:p w:rsidR="00310B46" w:rsidRPr="00693B1C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>1</w:t>
      </w:r>
      <w:r w:rsidR="00F51B76" w:rsidRPr="00693B1C">
        <w:rPr>
          <w:sz w:val="28"/>
          <w:szCs w:val="28"/>
        </w:rPr>
        <w:t>5</w:t>
      </w:r>
      <w:r w:rsidRPr="00693B1C">
        <w:rPr>
          <w:sz w:val="28"/>
          <w:szCs w:val="28"/>
        </w:rPr>
        <w:t xml:space="preserve">. </w:t>
      </w:r>
      <w:proofErr w:type="spellStart"/>
      <w:r w:rsidRPr="00693B1C">
        <w:rPr>
          <w:sz w:val="28"/>
          <w:szCs w:val="28"/>
        </w:rPr>
        <w:t>Функци</w:t>
      </w:r>
      <w:proofErr w:type="spellEnd"/>
      <w:r w:rsidR="00407D86">
        <w:rPr>
          <w:sz w:val="28"/>
          <w:szCs w:val="28"/>
          <w:lang w:val="kk-KZ"/>
        </w:rPr>
        <w:t>ялары</w:t>
      </w:r>
      <w:r w:rsidRPr="00693B1C">
        <w:rPr>
          <w:sz w:val="28"/>
          <w:szCs w:val="28"/>
        </w:rPr>
        <w:t>:</w:t>
      </w:r>
    </w:p>
    <w:p w:rsidR="00B03220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1) </w:t>
      </w:r>
      <w:proofErr w:type="spellStart"/>
      <w:r w:rsidR="00B03220" w:rsidRPr="00B03220">
        <w:rPr>
          <w:sz w:val="28"/>
          <w:szCs w:val="28"/>
        </w:rPr>
        <w:t>мәслихаттың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жұмыс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жоспарына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және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регламентіне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сәйкес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сессияларды</w:t>
      </w:r>
      <w:proofErr w:type="spellEnd"/>
      <w:r w:rsidR="00B03220" w:rsidRPr="00B03220">
        <w:rPr>
          <w:sz w:val="28"/>
          <w:szCs w:val="28"/>
        </w:rPr>
        <w:t xml:space="preserve">, </w:t>
      </w:r>
      <w:proofErr w:type="spellStart"/>
      <w:r w:rsidR="00B03220" w:rsidRPr="00B03220">
        <w:rPr>
          <w:sz w:val="28"/>
          <w:szCs w:val="28"/>
        </w:rPr>
        <w:t>тұрақты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комиссиялардың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отырыстарын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өткізуге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дайындық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және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ұйымдастыру</w:t>
      </w:r>
      <w:proofErr w:type="spellEnd"/>
      <w:r w:rsidR="00B03220" w:rsidRPr="00B03220">
        <w:rPr>
          <w:sz w:val="28"/>
          <w:szCs w:val="28"/>
        </w:rPr>
        <w:t xml:space="preserve"> – </w:t>
      </w:r>
      <w:proofErr w:type="spellStart"/>
      <w:r w:rsidR="00B03220" w:rsidRPr="00B03220">
        <w:rPr>
          <w:sz w:val="28"/>
          <w:szCs w:val="28"/>
        </w:rPr>
        <w:t>техникалық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жұмыстарды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жүзеге</w:t>
      </w:r>
      <w:proofErr w:type="spellEnd"/>
      <w:r w:rsidR="00B03220" w:rsidRPr="00B03220">
        <w:rPr>
          <w:sz w:val="28"/>
          <w:szCs w:val="28"/>
        </w:rPr>
        <w:t xml:space="preserve"> </w:t>
      </w:r>
      <w:proofErr w:type="spellStart"/>
      <w:r w:rsidR="00B03220" w:rsidRPr="00B03220">
        <w:rPr>
          <w:sz w:val="28"/>
          <w:szCs w:val="28"/>
        </w:rPr>
        <w:t>асыру</w:t>
      </w:r>
      <w:proofErr w:type="spellEnd"/>
      <w:r w:rsidR="00B03220" w:rsidRPr="00B03220">
        <w:rPr>
          <w:sz w:val="28"/>
          <w:szCs w:val="28"/>
        </w:rPr>
        <w:t>;</w:t>
      </w:r>
    </w:p>
    <w:p w:rsidR="00B401CC" w:rsidRDefault="00842A8A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2)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депутаттық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корпусты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ұйымдастырушылық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құқықтық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материалдық-техникалық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өзге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де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қамтамасыз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етуді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жүзеге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асыру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мәслихат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депутаттарына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өз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өкілеттіктерін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жүзеге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асыруға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жәрдемдесу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консультативтік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әдістемелік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көмек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көрсету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сессиялар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мен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тұрақты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комиссиялардың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отырыстары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барысында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атқарушы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органдардың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,</w:t>
      </w:r>
      <w:r w:rsidR="00E05869">
        <w:rPr>
          <w:color w:val="000000"/>
          <w:sz w:val="28"/>
          <w:szCs w:val="28"/>
          <w:shd w:val="clear" w:color="auto" w:fill="FFFFFF"/>
          <w:lang w:val="kk-KZ" w:eastAsia="ru-RU"/>
        </w:rPr>
        <w:t xml:space="preserve"> кәсіпорындардың</w:t>
      </w:r>
      <w:r w:rsidR="00E763CF">
        <w:rPr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ұйым</w:t>
      </w:r>
      <w:r w:rsidR="00E763CF">
        <w:rPr>
          <w:color w:val="000000"/>
          <w:sz w:val="28"/>
          <w:szCs w:val="28"/>
          <w:shd w:val="clear" w:color="auto" w:fill="FFFFFF"/>
          <w:lang w:eastAsia="ru-RU"/>
        </w:rPr>
        <w:t>дар</w:t>
      </w:r>
      <w:proofErr w:type="spellEnd"/>
      <w:r w:rsidR="00E763CF">
        <w:rPr>
          <w:color w:val="000000"/>
          <w:sz w:val="28"/>
          <w:szCs w:val="28"/>
          <w:shd w:val="clear" w:color="auto" w:fill="FFFFFF"/>
          <w:lang w:eastAsia="ru-RU"/>
        </w:rPr>
        <w:t xml:space="preserve"> мен </w:t>
      </w:r>
      <w:proofErr w:type="spellStart"/>
      <w:r w:rsidR="00E763CF">
        <w:rPr>
          <w:color w:val="000000"/>
          <w:sz w:val="28"/>
          <w:szCs w:val="28"/>
          <w:shd w:val="clear" w:color="auto" w:fill="FFFFFF"/>
          <w:lang w:eastAsia="ru-RU"/>
        </w:rPr>
        <w:t>мекемелердің</w:t>
      </w:r>
      <w:proofErr w:type="spellEnd"/>
      <w:r w:rsidR="00E763CF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E763CF">
        <w:rPr>
          <w:color w:val="000000"/>
          <w:sz w:val="28"/>
          <w:szCs w:val="28"/>
          <w:shd w:val="clear" w:color="auto" w:fill="FFFFFF"/>
          <w:lang w:eastAsia="ru-RU"/>
        </w:rPr>
        <w:t>басшылары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атына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келіп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түскен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олардың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сауалдары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мен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өтініштерінің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уақтылы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қаралуын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бақылау</w:t>
      </w:r>
      <w:proofErr w:type="spellEnd"/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842A8A" w:rsidRPr="00693B1C" w:rsidRDefault="00842A8A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 w:rsidRPr="00693B1C">
        <w:rPr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депутаттардың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өз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өкілеттіктерін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жүзеге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асыру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кезінде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айтқан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lastRenderedPageBreak/>
        <w:t>ұсыныстары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мен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ескертулерін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мониторингілеу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және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қорыту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оларды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іске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асыру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жөніндегі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іс-шаралардың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орындалуын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2785" w:rsidRPr="00312785">
        <w:rPr>
          <w:sz w:val="28"/>
          <w:szCs w:val="28"/>
          <w:shd w:val="clear" w:color="auto" w:fill="FFFFFF"/>
          <w:lang w:eastAsia="ru-RU"/>
        </w:rPr>
        <w:t>бақылау</w:t>
      </w:r>
      <w:proofErr w:type="spellEnd"/>
      <w:r w:rsidR="00312785" w:rsidRPr="00312785">
        <w:rPr>
          <w:sz w:val="28"/>
          <w:szCs w:val="28"/>
          <w:shd w:val="clear" w:color="auto" w:fill="FFFFFF"/>
          <w:lang w:eastAsia="ru-RU"/>
        </w:rPr>
        <w:t>;</w:t>
      </w:r>
    </w:p>
    <w:p w:rsidR="00842A8A" w:rsidRPr="00693B1C" w:rsidRDefault="00842A8A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proofErr w:type="spellStart"/>
      <w:r w:rsidR="00A90C49" w:rsidRPr="00A90C49">
        <w:rPr>
          <w:sz w:val="28"/>
          <w:szCs w:val="28"/>
        </w:rPr>
        <w:t>депутаттарды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сессиялар</w:t>
      </w:r>
      <w:proofErr w:type="spellEnd"/>
      <w:r w:rsidR="00A90C49" w:rsidRPr="00A90C49">
        <w:rPr>
          <w:sz w:val="28"/>
          <w:szCs w:val="28"/>
        </w:rPr>
        <w:t xml:space="preserve"> мен </w:t>
      </w:r>
      <w:proofErr w:type="spellStart"/>
      <w:r w:rsidR="00A90C49" w:rsidRPr="00A90C49">
        <w:rPr>
          <w:sz w:val="28"/>
          <w:szCs w:val="28"/>
        </w:rPr>
        <w:t>тұрақты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комиссиялардың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қарауына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енгізілетін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мәселелер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бойынша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шешімдердің</w:t>
      </w:r>
      <w:proofErr w:type="spellEnd"/>
      <w:r w:rsidR="00A90C49" w:rsidRPr="00A90C49">
        <w:rPr>
          <w:sz w:val="28"/>
          <w:szCs w:val="28"/>
        </w:rPr>
        <w:t xml:space="preserve">, </w:t>
      </w:r>
      <w:proofErr w:type="spellStart"/>
      <w:r w:rsidR="00A90C49" w:rsidRPr="00A90C49">
        <w:rPr>
          <w:sz w:val="28"/>
          <w:szCs w:val="28"/>
        </w:rPr>
        <w:t>қаулылардың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жобаларымен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және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тиісті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материалдармен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қамтамасыз</w:t>
      </w:r>
      <w:proofErr w:type="spellEnd"/>
      <w:r w:rsidR="00A90C49" w:rsidRPr="00A90C49">
        <w:rPr>
          <w:sz w:val="28"/>
          <w:szCs w:val="28"/>
        </w:rPr>
        <w:t xml:space="preserve"> </w:t>
      </w:r>
      <w:proofErr w:type="spellStart"/>
      <w:r w:rsidR="00A90C49" w:rsidRPr="00A90C49">
        <w:rPr>
          <w:sz w:val="28"/>
          <w:szCs w:val="28"/>
        </w:rPr>
        <w:t>ету</w:t>
      </w:r>
      <w:proofErr w:type="spellEnd"/>
      <w:r w:rsidR="00A90C49" w:rsidRPr="00A90C49">
        <w:rPr>
          <w:sz w:val="28"/>
          <w:szCs w:val="28"/>
        </w:rPr>
        <w:t>;</w:t>
      </w:r>
    </w:p>
    <w:p w:rsidR="00B1596D" w:rsidRDefault="00842A8A" w:rsidP="00B1596D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5) </w:t>
      </w:r>
      <w:proofErr w:type="spellStart"/>
      <w:r w:rsidR="00B1596D" w:rsidRPr="00B1596D">
        <w:rPr>
          <w:sz w:val="28"/>
          <w:szCs w:val="28"/>
        </w:rPr>
        <w:t>тұрақты</w:t>
      </w:r>
      <w:proofErr w:type="spellEnd"/>
      <w:r w:rsidR="00B1596D" w:rsidRPr="00B1596D">
        <w:rPr>
          <w:sz w:val="28"/>
          <w:szCs w:val="28"/>
        </w:rPr>
        <w:t xml:space="preserve"> </w:t>
      </w:r>
      <w:proofErr w:type="spellStart"/>
      <w:r w:rsidR="00B1596D" w:rsidRPr="00B1596D">
        <w:rPr>
          <w:sz w:val="28"/>
          <w:szCs w:val="28"/>
        </w:rPr>
        <w:t>комиссиялардың</w:t>
      </w:r>
      <w:proofErr w:type="spellEnd"/>
      <w:r w:rsidR="00B1596D" w:rsidRPr="00B1596D">
        <w:rPr>
          <w:sz w:val="28"/>
          <w:szCs w:val="28"/>
        </w:rPr>
        <w:t xml:space="preserve"> </w:t>
      </w:r>
      <w:proofErr w:type="spellStart"/>
      <w:r w:rsidR="00B1596D" w:rsidRPr="00B1596D">
        <w:rPr>
          <w:sz w:val="28"/>
          <w:szCs w:val="28"/>
        </w:rPr>
        <w:t>ұсыныстары</w:t>
      </w:r>
      <w:proofErr w:type="spellEnd"/>
      <w:r w:rsidR="00B1596D" w:rsidRPr="00B1596D">
        <w:rPr>
          <w:sz w:val="28"/>
          <w:szCs w:val="28"/>
        </w:rPr>
        <w:t xml:space="preserve"> </w:t>
      </w:r>
      <w:proofErr w:type="spellStart"/>
      <w:r w:rsidR="00B1596D" w:rsidRPr="00B1596D">
        <w:rPr>
          <w:sz w:val="28"/>
          <w:szCs w:val="28"/>
        </w:rPr>
        <w:t>негізінде</w:t>
      </w:r>
      <w:proofErr w:type="spellEnd"/>
      <w:r w:rsidR="00B1596D" w:rsidRPr="00B1596D">
        <w:rPr>
          <w:sz w:val="28"/>
          <w:szCs w:val="28"/>
        </w:rPr>
        <w:t xml:space="preserve"> </w:t>
      </w:r>
      <w:proofErr w:type="spellStart"/>
      <w:r w:rsidR="00B1596D" w:rsidRPr="00B1596D">
        <w:rPr>
          <w:sz w:val="28"/>
          <w:szCs w:val="28"/>
        </w:rPr>
        <w:t>мәслихаттың</w:t>
      </w:r>
      <w:proofErr w:type="spellEnd"/>
      <w:r w:rsidR="00B1596D" w:rsidRPr="00B1596D">
        <w:rPr>
          <w:sz w:val="28"/>
          <w:szCs w:val="28"/>
        </w:rPr>
        <w:t xml:space="preserve"> </w:t>
      </w:r>
      <w:proofErr w:type="spellStart"/>
      <w:r w:rsidR="00B1596D" w:rsidRPr="00B1596D">
        <w:rPr>
          <w:sz w:val="28"/>
          <w:szCs w:val="28"/>
        </w:rPr>
        <w:t>және</w:t>
      </w:r>
      <w:proofErr w:type="spellEnd"/>
      <w:r w:rsidR="00B1596D" w:rsidRPr="00B1596D">
        <w:rPr>
          <w:sz w:val="28"/>
          <w:szCs w:val="28"/>
        </w:rPr>
        <w:t xml:space="preserve"> </w:t>
      </w:r>
      <w:proofErr w:type="spellStart"/>
      <w:r w:rsidR="00B1596D" w:rsidRPr="00B1596D">
        <w:rPr>
          <w:sz w:val="28"/>
          <w:szCs w:val="28"/>
        </w:rPr>
        <w:t>тұрақты</w:t>
      </w:r>
      <w:proofErr w:type="spellEnd"/>
      <w:r w:rsidR="00B1596D" w:rsidRPr="00B1596D">
        <w:rPr>
          <w:sz w:val="28"/>
          <w:szCs w:val="28"/>
        </w:rPr>
        <w:t xml:space="preserve"> </w:t>
      </w:r>
      <w:proofErr w:type="spellStart"/>
      <w:r w:rsidR="00B1596D" w:rsidRPr="00B1596D">
        <w:rPr>
          <w:sz w:val="28"/>
          <w:szCs w:val="28"/>
        </w:rPr>
        <w:t>комиссиялардың</w:t>
      </w:r>
      <w:proofErr w:type="spellEnd"/>
      <w:r w:rsidR="00B1596D" w:rsidRPr="00B1596D">
        <w:rPr>
          <w:sz w:val="28"/>
          <w:szCs w:val="28"/>
        </w:rPr>
        <w:t xml:space="preserve"> </w:t>
      </w:r>
      <w:proofErr w:type="spellStart"/>
      <w:r w:rsidR="00B1596D" w:rsidRPr="00B1596D">
        <w:rPr>
          <w:sz w:val="28"/>
          <w:szCs w:val="28"/>
        </w:rPr>
        <w:t>жұмыс</w:t>
      </w:r>
      <w:proofErr w:type="spellEnd"/>
      <w:r w:rsidR="00B1596D" w:rsidRPr="00B1596D">
        <w:rPr>
          <w:sz w:val="28"/>
          <w:szCs w:val="28"/>
        </w:rPr>
        <w:t xml:space="preserve"> </w:t>
      </w:r>
      <w:proofErr w:type="spellStart"/>
      <w:r w:rsidR="00B1596D" w:rsidRPr="00B1596D">
        <w:rPr>
          <w:sz w:val="28"/>
          <w:szCs w:val="28"/>
        </w:rPr>
        <w:t>жоспарларын</w:t>
      </w:r>
      <w:proofErr w:type="spellEnd"/>
      <w:r w:rsidR="00B1596D" w:rsidRPr="00B1596D">
        <w:rPr>
          <w:sz w:val="28"/>
          <w:szCs w:val="28"/>
        </w:rPr>
        <w:t xml:space="preserve"> </w:t>
      </w:r>
      <w:proofErr w:type="spellStart"/>
      <w:r w:rsidR="00B1596D" w:rsidRPr="00B1596D">
        <w:rPr>
          <w:sz w:val="28"/>
          <w:szCs w:val="28"/>
        </w:rPr>
        <w:t>жасау</w:t>
      </w:r>
      <w:proofErr w:type="spellEnd"/>
      <w:r w:rsidR="00B1596D" w:rsidRPr="00B1596D">
        <w:rPr>
          <w:sz w:val="28"/>
          <w:szCs w:val="28"/>
        </w:rPr>
        <w:t>;</w:t>
      </w:r>
    </w:p>
    <w:p w:rsidR="00020537" w:rsidRDefault="006F5D02" w:rsidP="0069155F">
      <w:pPr>
        <w:widowControl w:val="0"/>
        <w:suppressAutoHyphens w:val="0"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6)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тұрақты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комиссиялардың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отырыстарына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қатысу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депутаттарға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шешімдердің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жобаларын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комиссиялардың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қаулылары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мен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мәслихат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шешімдерін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дайындау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мәселелерінде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көмек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020537" w:rsidRPr="00020537">
        <w:rPr>
          <w:sz w:val="28"/>
          <w:szCs w:val="28"/>
          <w:shd w:val="clear" w:color="auto" w:fill="FFFFFF"/>
          <w:lang w:eastAsia="ru-RU"/>
        </w:rPr>
        <w:t>көрсету</w:t>
      </w:r>
      <w:proofErr w:type="spellEnd"/>
      <w:r w:rsidR="00020537" w:rsidRPr="00020537">
        <w:rPr>
          <w:sz w:val="28"/>
          <w:szCs w:val="28"/>
          <w:shd w:val="clear" w:color="auto" w:fill="FFFFFF"/>
          <w:lang w:eastAsia="ru-RU"/>
        </w:rPr>
        <w:t>;</w:t>
      </w:r>
    </w:p>
    <w:p w:rsidR="00842A8A" w:rsidRPr="00693B1C" w:rsidRDefault="006F5D02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7) </w:t>
      </w:r>
      <w:proofErr w:type="spellStart"/>
      <w:r w:rsidR="00CD1873" w:rsidRPr="00CD1873">
        <w:rPr>
          <w:sz w:val="28"/>
          <w:szCs w:val="28"/>
        </w:rPr>
        <w:t>сессиялардың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қарауына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енгізілетін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мәселелерді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алдын</w:t>
      </w:r>
      <w:proofErr w:type="spellEnd"/>
      <w:r w:rsidR="00CD1873" w:rsidRPr="00CD1873">
        <w:rPr>
          <w:sz w:val="28"/>
          <w:szCs w:val="28"/>
        </w:rPr>
        <w:t xml:space="preserve"> ала </w:t>
      </w:r>
      <w:proofErr w:type="spellStart"/>
      <w:r w:rsidR="00CD1873" w:rsidRPr="00CD1873">
        <w:rPr>
          <w:sz w:val="28"/>
          <w:szCs w:val="28"/>
        </w:rPr>
        <w:t>талқылауды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ұйымдастыру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және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депутаттарға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қорытындылардың</w:t>
      </w:r>
      <w:proofErr w:type="spellEnd"/>
      <w:r w:rsidR="00CD1873" w:rsidRPr="00CD1873">
        <w:rPr>
          <w:sz w:val="28"/>
          <w:szCs w:val="28"/>
        </w:rPr>
        <w:t xml:space="preserve">, </w:t>
      </w:r>
      <w:proofErr w:type="spellStart"/>
      <w:r w:rsidR="00CD1873" w:rsidRPr="00CD1873">
        <w:rPr>
          <w:sz w:val="28"/>
          <w:szCs w:val="28"/>
        </w:rPr>
        <w:t>мәслихат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шешімдерінің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және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тұрақты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комиссиялар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қаулыларының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жобаларын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сапалы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дайындау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мәселелерінде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көмек</w:t>
      </w:r>
      <w:proofErr w:type="spellEnd"/>
      <w:r w:rsidR="00CD1873" w:rsidRPr="00CD1873">
        <w:rPr>
          <w:sz w:val="28"/>
          <w:szCs w:val="28"/>
        </w:rPr>
        <w:t xml:space="preserve"> </w:t>
      </w:r>
      <w:proofErr w:type="spellStart"/>
      <w:r w:rsidR="00CD1873" w:rsidRPr="00CD1873">
        <w:rPr>
          <w:sz w:val="28"/>
          <w:szCs w:val="28"/>
        </w:rPr>
        <w:t>көрсету</w:t>
      </w:r>
      <w:proofErr w:type="spellEnd"/>
      <w:r w:rsidR="00CD1873" w:rsidRPr="00CD1873">
        <w:rPr>
          <w:sz w:val="28"/>
          <w:szCs w:val="28"/>
        </w:rPr>
        <w:t>;</w:t>
      </w:r>
    </w:p>
    <w:p w:rsidR="00842A8A" w:rsidRPr="00693B1C" w:rsidRDefault="006F5D02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8) </w:t>
      </w:r>
      <w:proofErr w:type="spellStart"/>
      <w:r w:rsidR="00AB3363" w:rsidRPr="00AB3363">
        <w:rPr>
          <w:sz w:val="28"/>
          <w:szCs w:val="28"/>
        </w:rPr>
        <w:t>мәслихаттың</w:t>
      </w:r>
      <w:proofErr w:type="spellEnd"/>
      <w:r w:rsidR="00AB3363" w:rsidRPr="00AB3363">
        <w:rPr>
          <w:sz w:val="28"/>
          <w:szCs w:val="28"/>
        </w:rPr>
        <w:t xml:space="preserve"> </w:t>
      </w:r>
      <w:proofErr w:type="spellStart"/>
      <w:r w:rsidR="00AB3363" w:rsidRPr="00AB3363">
        <w:rPr>
          <w:sz w:val="28"/>
          <w:szCs w:val="28"/>
        </w:rPr>
        <w:t>тұрақты</w:t>
      </w:r>
      <w:proofErr w:type="spellEnd"/>
      <w:r w:rsidR="00AB3363" w:rsidRPr="00AB3363">
        <w:rPr>
          <w:sz w:val="28"/>
          <w:szCs w:val="28"/>
        </w:rPr>
        <w:t xml:space="preserve"> </w:t>
      </w:r>
      <w:proofErr w:type="spellStart"/>
      <w:r w:rsidR="00AB3363" w:rsidRPr="00AB3363">
        <w:rPr>
          <w:sz w:val="28"/>
          <w:szCs w:val="28"/>
        </w:rPr>
        <w:t>комиссияларының</w:t>
      </w:r>
      <w:proofErr w:type="spellEnd"/>
      <w:r w:rsidR="00AB3363" w:rsidRPr="00AB3363">
        <w:rPr>
          <w:sz w:val="28"/>
          <w:szCs w:val="28"/>
        </w:rPr>
        <w:t xml:space="preserve">, </w:t>
      </w:r>
      <w:proofErr w:type="spellStart"/>
      <w:r w:rsidR="00AB3363" w:rsidRPr="00AB3363">
        <w:rPr>
          <w:sz w:val="28"/>
          <w:szCs w:val="28"/>
        </w:rPr>
        <w:t>депутаттық</w:t>
      </w:r>
      <w:proofErr w:type="spellEnd"/>
      <w:r w:rsidR="00AB3363" w:rsidRPr="00AB3363">
        <w:rPr>
          <w:sz w:val="28"/>
          <w:szCs w:val="28"/>
        </w:rPr>
        <w:t xml:space="preserve"> </w:t>
      </w:r>
      <w:proofErr w:type="spellStart"/>
      <w:r w:rsidR="00AB3363" w:rsidRPr="00AB3363">
        <w:rPr>
          <w:sz w:val="28"/>
          <w:szCs w:val="28"/>
        </w:rPr>
        <w:t>бірлестіктері</w:t>
      </w:r>
      <w:proofErr w:type="spellEnd"/>
      <w:r w:rsidR="00AB3363" w:rsidRPr="00AB3363">
        <w:rPr>
          <w:sz w:val="28"/>
          <w:szCs w:val="28"/>
        </w:rPr>
        <w:t xml:space="preserve"> мен </w:t>
      </w:r>
      <w:proofErr w:type="spellStart"/>
      <w:r w:rsidR="00AB3363" w:rsidRPr="00AB3363">
        <w:rPr>
          <w:sz w:val="28"/>
          <w:szCs w:val="28"/>
        </w:rPr>
        <w:t>өзге</w:t>
      </w:r>
      <w:proofErr w:type="spellEnd"/>
      <w:r w:rsidR="00AB3363" w:rsidRPr="00AB3363">
        <w:rPr>
          <w:sz w:val="28"/>
          <w:szCs w:val="28"/>
        </w:rPr>
        <w:t xml:space="preserve"> де </w:t>
      </w:r>
      <w:proofErr w:type="spellStart"/>
      <w:r w:rsidR="00AB3363" w:rsidRPr="00AB3363">
        <w:rPr>
          <w:sz w:val="28"/>
          <w:szCs w:val="28"/>
        </w:rPr>
        <w:t>органдарының</w:t>
      </w:r>
      <w:proofErr w:type="spellEnd"/>
      <w:r w:rsidR="00AB3363" w:rsidRPr="00AB3363">
        <w:rPr>
          <w:sz w:val="28"/>
          <w:szCs w:val="28"/>
        </w:rPr>
        <w:t xml:space="preserve"> </w:t>
      </w:r>
      <w:proofErr w:type="spellStart"/>
      <w:r w:rsidR="00AB3363" w:rsidRPr="00AB3363">
        <w:rPr>
          <w:sz w:val="28"/>
          <w:szCs w:val="28"/>
        </w:rPr>
        <w:t>қызметін</w:t>
      </w:r>
      <w:proofErr w:type="spellEnd"/>
      <w:r w:rsidR="00AB3363" w:rsidRPr="00AB3363">
        <w:rPr>
          <w:sz w:val="28"/>
          <w:szCs w:val="28"/>
        </w:rPr>
        <w:t xml:space="preserve"> </w:t>
      </w:r>
      <w:proofErr w:type="spellStart"/>
      <w:r w:rsidR="00AB3363" w:rsidRPr="00AB3363">
        <w:rPr>
          <w:sz w:val="28"/>
          <w:szCs w:val="28"/>
        </w:rPr>
        <w:t>үйлестіру</w:t>
      </w:r>
      <w:proofErr w:type="spellEnd"/>
      <w:r w:rsidR="00AB3363" w:rsidRPr="00AB3363">
        <w:rPr>
          <w:sz w:val="28"/>
          <w:szCs w:val="28"/>
        </w:rPr>
        <w:t>;</w:t>
      </w:r>
    </w:p>
    <w:p w:rsidR="006F5D02" w:rsidRPr="00693B1C" w:rsidRDefault="006F5D02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9) </w:t>
      </w:r>
      <w:proofErr w:type="spellStart"/>
      <w:r w:rsidR="00D828AF" w:rsidRPr="00D828AF">
        <w:rPr>
          <w:sz w:val="28"/>
          <w:szCs w:val="28"/>
        </w:rPr>
        <w:t>мәслихаттың</w:t>
      </w:r>
      <w:proofErr w:type="spellEnd"/>
      <w:r w:rsidR="00D828AF" w:rsidRPr="00D828AF">
        <w:rPr>
          <w:sz w:val="28"/>
          <w:szCs w:val="28"/>
        </w:rPr>
        <w:t xml:space="preserve">, </w:t>
      </w:r>
      <w:proofErr w:type="spellStart"/>
      <w:r w:rsidR="00D828AF" w:rsidRPr="00D828AF">
        <w:rPr>
          <w:sz w:val="28"/>
          <w:szCs w:val="28"/>
        </w:rPr>
        <w:t>оның</w:t>
      </w:r>
      <w:proofErr w:type="spellEnd"/>
      <w:r w:rsidR="00D828AF" w:rsidRPr="00D828AF">
        <w:rPr>
          <w:sz w:val="28"/>
          <w:szCs w:val="28"/>
        </w:rPr>
        <w:t xml:space="preserve"> </w:t>
      </w:r>
      <w:proofErr w:type="spellStart"/>
      <w:r w:rsidR="00D828AF" w:rsidRPr="00D828AF">
        <w:rPr>
          <w:sz w:val="28"/>
          <w:szCs w:val="28"/>
        </w:rPr>
        <w:t>органдары</w:t>
      </w:r>
      <w:proofErr w:type="spellEnd"/>
      <w:r w:rsidR="00D828AF" w:rsidRPr="00D828AF">
        <w:rPr>
          <w:sz w:val="28"/>
          <w:szCs w:val="28"/>
        </w:rPr>
        <w:t xml:space="preserve"> мен </w:t>
      </w:r>
      <w:proofErr w:type="spellStart"/>
      <w:r w:rsidR="00D828AF" w:rsidRPr="00D828AF">
        <w:rPr>
          <w:sz w:val="28"/>
          <w:szCs w:val="28"/>
        </w:rPr>
        <w:t>депутаттарының</w:t>
      </w:r>
      <w:proofErr w:type="spellEnd"/>
      <w:r w:rsidR="00D828AF" w:rsidRPr="00D828AF">
        <w:rPr>
          <w:sz w:val="28"/>
          <w:szCs w:val="28"/>
        </w:rPr>
        <w:t xml:space="preserve"> </w:t>
      </w:r>
      <w:proofErr w:type="spellStart"/>
      <w:r w:rsidR="00D828AF" w:rsidRPr="00D828AF">
        <w:rPr>
          <w:sz w:val="28"/>
          <w:szCs w:val="28"/>
        </w:rPr>
        <w:t>қызметі</w:t>
      </w:r>
      <w:proofErr w:type="spellEnd"/>
      <w:r w:rsidR="00D828AF" w:rsidRPr="00D828AF">
        <w:rPr>
          <w:sz w:val="28"/>
          <w:szCs w:val="28"/>
        </w:rPr>
        <w:t xml:space="preserve"> </w:t>
      </w:r>
      <w:proofErr w:type="spellStart"/>
      <w:r w:rsidR="00D828AF" w:rsidRPr="00D828AF">
        <w:rPr>
          <w:sz w:val="28"/>
          <w:szCs w:val="28"/>
        </w:rPr>
        <w:t>туралы</w:t>
      </w:r>
      <w:proofErr w:type="spellEnd"/>
      <w:r w:rsidR="00D828AF" w:rsidRPr="00D828AF">
        <w:rPr>
          <w:sz w:val="28"/>
          <w:szCs w:val="28"/>
        </w:rPr>
        <w:t xml:space="preserve"> </w:t>
      </w:r>
      <w:proofErr w:type="spellStart"/>
      <w:r w:rsidR="00D828AF" w:rsidRPr="00D828AF">
        <w:rPr>
          <w:sz w:val="28"/>
          <w:szCs w:val="28"/>
        </w:rPr>
        <w:t>есептер</w:t>
      </w:r>
      <w:proofErr w:type="spellEnd"/>
      <w:r w:rsidR="00D828AF" w:rsidRPr="00D828AF">
        <w:rPr>
          <w:sz w:val="28"/>
          <w:szCs w:val="28"/>
        </w:rPr>
        <w:t xml:space="preserve"> </w:t>
      </w:r>
      <w:proofErr w:type="spellStart"/>
      <w:r w:rsidR="00D828AF" w:rsidRPr="00D828AF">
        <w:rPr>
          <w:sz w:val="28"/>
          <w:szCs w:val="28"/>
        </w:rPr>
        <w:t>дайындау</w:t>
      </w:r>
      <w:proofErr w:type="spellEnd"/>
      <w:r w:rsidR="00D828AF" w:rsidRPr="00D828AF">
        <w:rPr>
          <w:sz w:val="28"/>
          <w:szCs w:val="28"/>
        </w:rPr>
        <w:t>;</w:t>
      </w:r>
    </w:p>
    <w:p w:rsidR="002F3CD2" w:rsidRDefault="00ED2158" w:rsidP="0069155F">
      <w:pPr>
        <w:widowControl w:val="0"/>
        <w:suppressAutoHyphens w:val="0"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10)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мемлекеттік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және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мемлекеттік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емес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ұйымдардың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ұсыныстарын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талдау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депутаттардың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осы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ұйымдардың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өкілдерімен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және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басқа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да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мүдделі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тұлғалармен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кездесулерін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F3CD2" w:rsidRPr="002F3CD2">
        <w:rPr>
          <w:sz w:val="28"/>
          <w:szCs w:val="28"/>
          <w:shd w:val="clear" w:color="auto" w:fill="FFFFFF"/>
          <w:lang w:eastAsia="ru-RU"/>
        </w:rPr>
        <w:t>ұйымдастыру</w:t>
      </w:r>
      <w:proofErr w:type="spellEnd"/>
      <w:r w:rsidR="002F3CD2" w:rsidRPr="002F3CD2">
        <w:rPr>
          <w:sz w:val="28"/>
          <w:szCs w:val="28"/>
          <w:shd w:val="clear" w:color="auto" w:fill="FFFFFF"/>
          <w:lang w:eastAsia="ru-RU"/>
        </w:rPr>
        <w:t>;</w:t>
      </w:r>
    </w:p>
    <w:p w:rsidR="00BC66FF" w:rsidRPr="00693B1C" w:rsidRDefault="00ED2158" w:rsidP="00D62807">
      <w:pPr>
        <w:widowControl w:val="0"/>
        <w:tabs>
          <w:tab w:val="left" w:pos="1276"/>
        </w:tabs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>11)</w:t>
      </w:r>
      <w:r w:rsidR="00D62807">
        <w:rPr>
          <w:sz w:val="28"/>
          <w:szCs w:val="28"/>
          <w:lang w:val="kk-KZ"/>
        </w:rPr>
        <w:t xml:space="preserve"> </w:t>
      </w:r>
      <w:proofErr w:type="spellStart"/>
      <w:r w:rsidR="00D62807">
        <w:rPr>
          <w:sz w:val="28"/>
          <w:szCs w:val="28"/>
          <w:shd w:val="clear" w:color="auto" w:fill="FFFFFF"/>
          <w:lang w:eastAsia="ru-RU"/>
        </w:rPr>
        <w:t>мәслихат</w:t>
      </w:r>
      <w:proofErr w:type="spellEnd"/>
      <w:r w:rsidR="00D62807">
        <w:rPr>
          <w:sz w:val="28"/>
          <w:szCs w:val="28"/>
          <w:shd w:val="clear" w:color="auto" w:fill="FFFFFF"/>
          <w:lang w:val="kk-KZ"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регламентіне</w:t>
      </w:r>
      <w:proofErr w:type="spellEnd"/>
      <w:r w:rsidR="004B145F" w:rsidRPr="00D62807">
        <w:rPr>
          <w:sz w:val="20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сәйкес</w:t>
      </w:r>
      <w:proofErr w:type="spellEnd"/>
      <w:r w:rsidR="004B145F" w:rsidRPr="00D62807">
        <w:rPr>
          <w:sz w:val="20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сессиялардың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>,</w:t>
      </w:r>
      <w:r w:rsidR="004B145F" w:rsidRPr="00D62807">
        <w:rPr>
          <w:sz w:val="18"/>
          <w:szCs w:val="28"/>
          <w:shd w:val="clear" w:color="auto" w:fill="FFFFFF"/>
          <w:lang w:eastAsia="ru-RU"/>
        </w:rPr>
        <w:t xml:space="preserve"> </w:t>
      </w:r>
      <w:r w:rsidR="004B145F" w:rsidRPr="004B145F">
        <w:rPr>
          <w:sz w:val="28"/>
          <w:szCs w:val="28"/>
          <w:shd w:val="clear" w:color="auto" w:fill="FFFFFF"/>
          <w:lang w:eastAsia="ru-RU"/>
        </w:rPr>
        <w:t>комиссия</w:t>
      </w:r>
      <w:r w:rsidR="004B145F" w:rsidRPr="00D62807">
        <w:rPr>
          <w:sz w:val="20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отырыстарының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хаттамаларын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ресімдеу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>;</w:t>
      </w:r>
    </w:p>
    <w:p w:rsidR="004B145F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  <w:shd w:val="clear" w:color="auto" w:fill="FFFFFF"/>
          <w:lang w:eastAsia="ru-RU"/>
        </w:rPr>
        <w:t xml:space="preserve">12) </w:t>
      </w:r>
      <w:bookmarkStart w:id="4" w:name="z30"/>
      <w:bookmarkEnd w:id="4"/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Қазақстан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Республикасының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заңнамасына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сәйкес</w:t>
      </w:r>
      <w:proofErr w:type="spellEnd"/>
      <w:r w:rsidR="004B145F">
        <w:rPr>
          <w:sz w:val="28"/>
          <w:szCs w:val="28"/>
          <w:shd w:val="clear" w:color="auto" w:fill="FFFFFF"/>
          <w:lang w:val="kk-KZ" w:eastAsia="ru-RU"/>
        </w:rPr>
        <w:t>,</w:t>
      </w:r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нормативтік-құқықтық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сипаттағы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мәслихат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шешімдерін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әділет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органдарына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мемлекеттік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тіркеуге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B145F" w:rsidRPr="004B145F">
        <w:rPr>
          <w:sz w:val="28"/>
          <w:szCs w:val="28"/>
          <w:shd w:val="clear" w:color="auto" w:fill="FFFFFF"/>
          <w:lang w:eastAsia="ru-RU"/>
        </w:rPr>
        <w:t>ұсыну</w:t>
      </w:r>
      <w:proofErr w:type="spellEnd"/>
      <w:r w:rsidR="004B145F" w:rsidRPr="004B145F">
        <w:rPr>
          <w:sz w:val="28"/>
          <w:szCs w:val="28"/>
          <w:shd w:val="clear" w:color="auto" w:fill="FFFFFF"/>
          <w:lang w:eastAsia="ru-RU"/>
        </w:rPr>
        <w:t>;</w:t>
      </w:r>
    </w:p>
    <w:p w:rsidR="006F5D02" w:rsidRPr="00693B1C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13) </w:t>
      </w:r>
      <w:bookmarkStart w:id="5" w:name="z29"/>
      <w:bookmarkEnd w:id="5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 xml:space="preserve">сессия </w:t>
      </w:r>
      <w:proofErr w:type="spellStart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материалдарын</w:t>
      </w:r>
      <w:proofErr w:type="spellEnd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бұқаралық</w:t>
      </w:r>
      <w:proofErr w:type="spellEnd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ақпарат</w:t>
      </w:r>
      <w:proofErr w:type="spellEnd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құралдарында</w:t>
      </w:r>
      <w:proofErr w:type="spellEnd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жариялауға</w:t>
      </w:r>
      <w:proofErr w:type="spellEnd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дайындау</w:t>
      </w:r>
      <w:proofErr w:type="spellEnd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және</w:t>
      </w:r>
      <w:proofErr w:type="spellEnd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олардың</w:t>
      </w:r>
      <w:proofErr w:type="spellEnd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орындалуын</w:t>
      </w:r>
      <w:proofErr w:type="spellEnd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бақылау</w:t>
      </w:r>
      <w:proofErr w:type="spellEnd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51366C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14) </w:t>
      </w:r>
      <w:bookmarkStart w:id="6" w:name="z31"/>
      <w:bookmarkEnd w:id="6"/>
      <w:proofErr w:type="spellStart"/>
      <w:r w:rsidR="0051366C" w:rsidRPr="0051366C">
        <w:rPr>
          <w:sz w:val="28"/>
          <w:szCs w:val="28"/>
        </w:rPr>
        <w:t>әділет</w:t>
      </w:r>
      <w:proofErr w:type="spellEnd"/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органдарында</w:t>
      </w:r>
      <w:proofErr w:type="spellEnd"/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мемлекеттік</w:t>
      </w:r>
      <w:proofErr w:type="spellEnd"/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тіркеуге</w:t>
      </w:r>
      <w:proofErr w:type="spellEnd"/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жататын</w:t>
      </w:r>
      <w:proofErr w:type="spellEnd"/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шешімдердің</w:t>
      </w:r>
      <w:proofErr w:type="spellEnd"/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жобаларын</w:t>
      </w:r>
      <w:proofErr w:type="spellEnd"/>
      <w:r w:rsidR="0051366C" w:rsidRPr="0051366C">
        <w:rPr>
          <w:sz w:val="28"/>
          <w:szCs w:val="28"/>
        </w:rPr>
        <w:t xml:space="preserve">, </w:t>
      </w:r>
      <w:proofErr w:type="spellStart"/>
      <w:r w:rsidR="0051366C" w:rsidRPr="0051366C">
        <w:rPr>
          <w:sz w:val="28"/>
          <w:szCs w:val="28"/>
        </w:rPr>
        <w:t>сондай-ақ</w:t>
      </w:r>
      <w:proofErr w:type="spellEnd"/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мәслихат</w:t>
      </w:r>
      <w:proofErr w:type="spellEnd"/>
      <w:r w:rsidR="005204D9">
        <w:rPr>
          <w:sz w:val="28"/>
          <w:szCs w:val="28"/>
          <w:lang w:val="kk-KZ"/>
        </w:rPr>
        <w:t>т</w:t>
      </w:r>
      <w:r w:rsidR="0051366C" w:rsidRPr="0051366C">
        <w:rPr>
          <w:sz w:val="28"/>
          <w:szCs w:val="28"/>
        </w:rPr>
        <w:t>ы</w:t>
      </w:r>
      <w:r w:rsidR="005204D9">
        <w:rPr>
          <w:sz w:val="28"/>
          <w:szCs w:val="28"/>
          <w:lang w:val="kk-KZ"/>
        </w:rPr>
        <w:t>ң</w:t>
      </w:r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басқа</w:t>
      </w:r>
      <w:proofErr w:type="spellEnd"/>
      <w:r w:rsidR="0051366C" w:rsidRPr="0051366C">
        <w:rPr>
          <w:sz w:val="28"/>
          <w:szCs w:val="28"/>
        </w:rPr>
        <w:t xml:space="preserve"> да </w:t>
      </w:r>
      <w:proofErr w:type="spellStart"/>
      <w:r w:rsidR="0051366C" w:rsidRPr="0051366C">
        <w:rPr>
          <w:sz w:val="28"/>
          <w:szCs w:val="28"/>
        </w:rPr>
        <w:t>материалдарын</w:t>
      </w:r>
      <w:proofErr w:type="spellEnd"/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мәслихат</w:t>
      </w:r>
      <w:proofErr w:type="spellEnd"/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сайтында</w:t>
      </w:r>
      <w:proofErr w:type="spellEnd"/>
      <w:r w:rsidR="0051366C" w:rsidRPr="0051366C">
        <w:rPr>
          <w:sz w:val="28"/>
          <w:szCs w:val="28"/>
        </w:rPr>
        <w:t xml:space="preserve"> </w:t>
      </w:r>
      <w:proofErr w:type="spellStart"/>
      <w:r w:rsidR="0051366C" w:rsidRPr="0051366C">
        <w:rPr>
          <w:sz w:val="28"/>
          <w:szCs w:val="28"/>
        </w:rPr>
        <w:t>орналастыру</w:t>
      </w:r>
      <w:proofErr w:type="spellEnd"/>
      <w:r w:rsidR="0051366C" w:rsidRPr="0051366C">
        <w:rPr>
          <w:sz w:val="28"/>
          <w:szCs w:val="28"/>
        </w:rPr>
        <w:t>;</w:t>
      </w:r>
    </w:p>
    <w:p w:rsidR="006F5D02" w:rsidRPr="00693B1C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15) </w:t>
      </w:r>
      <w:proofErr w:type="spellStart"/>
      <w:r w:rsidR="00B71710" w:rsidRPr="00B71710">
        <w:rPr>
          <w:sz w:val="28"/>
          <w:szCs w:val="28"/>
        </w:rPr>
        <w:t>мәслихат</w:t>
      </w:r>
      <w:proofErr w:type="spellEnd"/>
      <w:r w:rsidR="00B71710" w:rsidRPr="00B71710">
        <w:rPr>
          <w:sz w:val="28"/>
          <w:szCs w:val="28"/>
        </w:rPr>
        <w:t xml:space="preserve"> </w:t>
      </w:r>
      <w:r w:rsidR="00CF26AD">
        <w:rPr>
          <w:sz w:val="28"/>
          <w:szCs w:val="28"/>
          <w:lang w:val="kk-KZ"/>
        </w:rPr>
        <w:t>төрағасының</w:t>
      </w:r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азаматтарды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қабылдауын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ұйымдастыру</w:t>
      </w:r>
      <w:proofErr w:type="spellEnd"/>
      <w:r w:rsidR="00B71710" w:rsidRPr="00B71710">
        <w:rPr>
          <w:sz w:val="28"/>
          <w:szCs w:val="28"/>
        </w:rPr>
        <w:t xml:space="preserve">, </w:t>
      </w:r>
      <w:proofErr w:type="spellStart"/>
      <w:r w:rsidR="00B71710" w:rsidRPr="00B71710">
        <w:rPr>
          <w:sz w:val="28"/>
          <w:szCs w:val="28"/>
        </w:rPr>
        <w:t>олардың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өтініштері</w:t>
      </w:r>
      <w:proofErr w:type="spellEnd"/>
      <w:r w:rsidR="00B71710" w:rsidRPr="00B71710">
        <w:rPr>
          <w:sz w:val="28"/>
          <w:szCs w:val="28"/>
        </w:rPr>
        <w:t xml:space="preserve"> мен </w:t>
      </w:r>
      <w:proofErr w:type="spellStart"/>
      <w:r w:rsidR="00B71710" w:rsidRPr="00B71710">
        <w:rPr>
          <w:sz w:val="28"/>
          <w:szCs w:val="28"/>
        </w:rPr>
        <w:t>арыздарын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қарау</w:t>
      </w:r>
      <w:proofErr w:type="spellEnd"/>
      <w:r w:rsidR="00B71710" w:rsidRPr="00B71710">
        <w:rPr>
          <w:sz w:val="28"/>
          <w:szCs w:val="28"/>
        </w:rPr>
        <w:t>;</w:t>
      </w:r>
    </w:p>
    <w:p w:rsidR="00B71710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16)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іс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қағаздарын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жүргізу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мәслихаттың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шешімдері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мен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басқа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да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құжаттарын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таратуды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жүзеге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асыру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Қазақстан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Республикасы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заңнамасының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талаптарына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сәйкес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ақпарат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алмасуды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қамтамасыз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ету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>;</w:t>
      </w:r>
    </w:p>
    <w:p w:rsidR="00B71710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17)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Қазақстан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Республикасының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Әкімшілік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рәсімдік-процестік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кодексіне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сәйкес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жеке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және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заңды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тұлғалардың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өтініштерін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есепке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алуды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қабылдауды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қарауды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және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тіркеуді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жүзеге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асыру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>;</w:t>
      </w:r>
    </w:p>
    <w:p w:rsidR="00B71710" w:rsidRDefault="000D5724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  <w:shd w:val="clear" w:color="auto" w:fill="FFFFFF"/>
          <w:lang w:eastAsia="ru-RU"/>
        </w:rPr>
        <w:t xml:space="preserve">18)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мәслихаттың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құжаттамалық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қызметін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қамтамасыз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ету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қызметтік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құжаттарды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хаттар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мен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өтініштерді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қарау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азаматтарды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қабылдауды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ұйымдастыру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іс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жүргізудің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мемлекеттік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және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орыс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тілдерінде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жұмыс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істеуін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қамтамасыз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ету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>;</w:t>
      </w:r>
    </w:p>
    <w:p w:rsidR="000D5724" w:rsidRPr="00693B1C" w:rsidRDefault="000D5724" w:rsidP="0069155F">
      <w:pPr>
        <w:widowControl w:val="0"/>
        <w:suppressAutoHyphens w:val="0"/>
        <w:ind w:firstLine="708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 w:rsidRPr="00693B1C">
        <w:rPr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19) </w:t>
      </w:r>
      <w:bookmarkStart w:id="7" w:name="z37"/>
      <w:bookmarkEnd w:id="7"/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мәслихат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аппаратының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қызметшілері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арасында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кадрлық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жұмысты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ұйымдастыру</w:t>
      </w:r>
      <w:proofErr w:type="spellEnd"/>
      <w:r w:rsidR="001579F8" w:rsidRPr="00693B1C">
        <w:rPr>
          <w:sz w:val="28"/>
          <w:szCs w:val="28"/>
          <w:shd w:val="clear" w:color="auto" w:fill="FFFFFF"/>
          <w:lang w:eastAsia="ru-RU"/>
        </w:rPr>
        <w:t>;</w:t>
      </w:r>
    </w:p>
    <w:p w:rsidR="000D5724" w:rsidRPr="00693B1C" w:rsidRDefault="000D5724" w:rsidP="0069155F">
      <w:pPr>
        <w:widowControl w:val="0"/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693B1C">
        <w:rPr>
          <w:color w:val="000000"/>
          <w:sz w:val="28"/>
          <w:szCs w:val="28"/>
          <w:shd w:val="clear" w:color="auto" w:fill="FFFFFF"/>
          <w:lang w:eastAsia="ru-RU"/>
        </w:rPr>
        <w:t xml:space="preserve">20) </w:t>
      </w:r>
      <w:bookmarkStart w:id="8" w:name="z38"/>
      <w:bookmarkEnd w:id="8"/>
      <w:r w:rsidR="00A969AB">
        <w:rPr>
          <w:sz w:val="28"/>
          <w:szCs w:val="28"/>
          <w:shd w:val="clear" w:color="auto" w:fill="FFFFFF"/>
          <w:lang w:val="kk-KZ" w:eastAsia="ru-RU"/>
        </w:rPr>
        <w:t>Целиноград</w:t>
      </w:r>
      <w:r w:rsidR="006B5A25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B5A25">
        <w:rPr>
          <w:sz w:val="28"/>
          <w:szCs w:val="28"/>
          <w:shd w:val="clear" w:color="auto" w:fill="FFFFFF"/>
          <w:lang w:eastAsia="ru-RU"/>
        </w:rPr>
        <w:t>ауданы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сайлау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комиссияларының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құрамын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B71710" w:rsidRPr="00B71710">
        <w:rPr>
          <w:sz w:val="28"/>
          <w:szCs w:val="28"/>
          <w:shd w:val="clear" w:color="auto" w:fill="FFFFFF"/>
          <w:lang w:eastAsia="ru-RU"/>
        </w:rPr>
        <w:t>қалыптастыру</w:t>
      </w:r>
      <w:proofErr w:type="spellEnd"/>
      <w:r w:rsidR="00B71710" w:rsidRPr="00B71710">
        <w:rPr>
          <w:sz w:val="28"/>
          <w:szCs w:val="28"/>
          <w:shd w:val="clear" w:color="auto" w:fill="FFFFFF"/>
          <w:lang w:eastAsia="ru-RU"/>
        </w:rPr>
        <w:t>;</w:t>
      </w:r>
    </w:p>
    <w:p w:rsidR="000D5724" w:rsidRPr="00693B1C" w:rsidRDefault="000D5724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  <w:shd w:val="clear" w:color="auto" w:fill="FFFFFF"/>
          <w:lang w:eastAsia="ru-RU"/>
        </w:rPr>
        <w:t xml:space="preserve">21) </w:t>
      </w:r>
      <w:proofErr w:type="spellStart"/>
      <w:r w:rsidR="00B71710" w:rsidRPr="00B71710">
        <w:rPr>
          <w:sz w:val="28"/>
          <w:szCs w:val="28"/>
        </w:rPr>
        <w:t>Қазақстан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Республикасының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заңнамалық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актілерімен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және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мәслихат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регламентімен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64EB7" w:rsidRPr="00B71710">
        <w:rPr>
          <w:sz w:val="28"/>
          <w:szCs w:val="28"/>
        </w:rPr>
        <w:t>өзіне</w:t>
      </w:r>
      <w:proofErr w:type="spellEnd"/>
      <w:r w:rsidR="00B64EB7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жүктелген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басқа</w:t>
      </w:r>
      <w:proofErr w:type="spellEnd"/>
      <w:r w:rsidR="00B71710" w:rsidRPr="00B71710">
        <w:rPr>
          <w:sz w:val="28"/>
          <w:szCs w:val="28"/>
        </w:rPr>
        <w:t xml:space="preserve"> да </w:t>
      </w:r>
      <w:proofErr w:type="spellStart"/>
      <w:r w:rsidR="00B71710" w:rsidRPr="00B71710">
        <w:rPr>
          <w:sz w:val="28"/>
          <w:szCs w:val="28"/>
        </w:rPr>
        <w:t>функцияларды</w:t>
      </w:r>
      <w:proofErr w:type="spellEnd"/>
      <w:r w:rsidR="00B71710" w:rsidRPr="00B71710">
        <w:rPr>
          <w:sz w:val="28"/>
          <w:szCs w:val="28"/>
        </w:rPr>
        <w:t xml:space="preserve"> </w:t>
      </w:r>
      <w:proofErr w:type="spellStart"/>
      <w:r w:rsidR="00B71710" w:rsidRPr="00B71710">
        <w:rPr>
          <w:sz w:val="28"/>
          <w:szCs w:val="28"/>
        </w:rPr>
        <w:t>орындау</w:t>
      </w:r>
      <w:proofErr w:type="spellEnd"/>
      <w:r w:rsidR="001579F8" w:rsidRPr="00693B1C">
        <w:rPr>
          <w:sz w:val="28"/>
          <w:szCs w:val="28"/>
        </w:rPr>
        <w:t>.</w:t>
      </w:r>
    </w:p>
    <w:p w:rsidR="0078484B" w:rsidRPr="00693B1C" w:rsidRDefault="0078484B" w:rsidP="0069155F">
      <w:pPr>
        <w:widowControl w:val="0"/>
        <w:suppressAutoHyphens w:val="0"/>
        <w:rPr>
          <w:sz w:val="28"/>
          <w:szCs w:val="28"/>
        </w:rPr>
      </w:pPr>
    </w:p>
    <w:p w:rsidR="00310B46" w:rsidRPr="00693B1C" w:rsidRDefault="00310B46" w:rsidP="0069155F">
      <w:pPr>
        <w:widowControl w:val="0"/>
        <w:suppressAutoHyphens w:val="0"/>
        <w:jc w:val="center"/>
        <w:rPr>
          <w:b/>
          <w:sz w:val="28"/>
          <w:szCs w:val="28"/>
        </w:rPr>
      </w:pPr>
      <w:r w:rsidRPr="00693B1C">
        <w:rPr>
          <w:b/>
          <w:sz w:val="28"/>
          <w:szCs w:val="28"/>
        </w:rPr>
        <w:t>3</w:t>
      </w:r>
      <w:r w:rsidR="00B71710">
        <w:rPr>
          <w:b/>
          <w:sz w:val="28"/>
          <w:szCs w:val="28"/>
        </w:rPr>
        <w:t>-тарау</w:t>
      </w:r>
      <w:r w:rsidRPr="00693B1C">
        <w:rPr>
          <w:b/>
          <w:sz w:val="28"/>
          <w:szCs w:val="28"/>
        </w:rPr>
        <w:t xml:space="preserve">. </w:t>
      </w:r>
      <w:proofErr w:type="spellStart"/>
      <w:r w:rsidR="00B71710" w:rsidRPr="00B71710">
        <w:rPr>
          <w:b/>
          <w:sz w:val="28"/>
          <w:szCs w:val="28"/>
        </w:rPr>
        <w:t>Мәслихат</w:t>
      </w:r>
      <w:proofErr w:type="spellEnd"/>
      <w:r w:rsidR="00B71710" w:rsidRPr="00B71710">
        <w:rPr>
          <w:b/>
          <w:sz w:val="28"/>
          <w:szCs w:val="28"/>
        </w:rPr>
        <w:t xml:space="preserve"> </w:t>
      </w:r>
      <w:r w:rsidR="005A0CB5">
        <w:rPr>
          <w:b/>
          <w:sz w:val="28"/>
          <w:szCs w:val="28"/>
          <w:lang w:val="kk-KZ"/>
        </w:rPr>
        <w:t>төрағасының</w:t>
      </w:r>
      <w:r w:rsidR="006B5A25">
        <w:rPr>
          <w:b/>
          <w:sz w:val="28"/>
          <w:szCs w:val="28"/>
        </w:rPr>
        <w:t xml:space="preserve"> </w:t>
      </w:r>
      <w:proofErr w:type="spellStart"/>
      <w:r w:rsidR="006B5A25">
        <w:rPr>
          <w:b/>
          <w:sz w:val="28"/>
          <w:szCs w:val="28"/>
        </w:rPr>
        <w:t>мәртебесі</w:t>
      </w:r>
      <w:proofErr w:type="spellEnd"/>
      <w:r w:rsidR="006B5A25">
        <w:rPr>
          <w:b/>
          <w:sz w:val="28"/>
          <w:szCs w:val="28"/>
        </w:rPr>
        <w:t xml:space="preserve">, </w:t>
      </w:r>
      <w:proofErr w:type="spellStart"/>
      <w:r w:rsidR="006B5A25">
        <w:rPr>
          <w:b/>
          <w:sz w:val="28"/>
          <w:szCs w:val="28"/>
        </w:rPr>
        <w:t>өкілеттіктері</w:t>
      </w:r>
      <w:proofErr w:type="spellEnd"/>
    </w:p>
    <w:p w:rsidR="00310B46" w:rsidRPr="00693B1C" w:rsidRDefault="00310B46" w:rsidP="0069155F">
      <w:pPr>
        <w:widowControl w:val="0"/>
        <w:suppressAutoHyphens w:val="0"/>
        <w:rPr>
          <w:sz w:val="28"/>
          <w:szCs w:val="28"/>
        </w:rPr>
      </w:pPr>
    </w:p>
    <w:p w:rsidR="00B64EB7" w:rsidRDefault="00310B46" w:rsidP="005A0CB5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>1</w:t>
      </w:r>
      <w:r w:rsidR="00EC0237" w:rsidRPr="00693B1C">
        <w:rPr>
          <w:sz w:val="28"/>
          <w:szCs w:val="28"/>
        </w:rPr>
        <w:t>6</w:t>
      </w:r>
      <w:r w:rsidRPr="00693B1C">
        <w:rPr>
          <w:sz w:val="28"/>
          <w:szCs w:val="28"/>
        </w:rPr>
        <w:t xml:space="preserve">. </w:t>
      </w:r>
      <w:proofErr w:type="spellStart"/>
      <w:r w:rsidR="00B64EB7" w:rsidRPr="00B64EB7">
        <w:rPr>
          <w:sz w:val="28"/>
          <w:szCs w:val="28"/>
        </w:rPr>
        <w:t>Мәслихат</w:t>
      </w:r>
      <w:proofErr w:type="spellEnd"/>
      <w:r w:rsidR="00E22EE4">
        <w:rPr>
          <w:sz w:val="28"/>
          <w:szCs w:val="28"/>
          <w:lang w:val="kk-KZ"/>
        </w:rPr>
        <w:t xml:space="preserve"> төрағасы</w:t>
      </w:r>
      <w:r w:rsidR="00B64EB7" w:rsidRPr="00B64EB7">
        <w:rPr>
          <w:sz w:val="28"/>
          <w:szCs w:val="28"/>
        </w:rPr>
        <w:t xml:space="preserve"> </w:t>
      </w:r>
      <w:proofErr w:type="spellStart"/>
      <w:r w:rsidR="00B64EB7" w:rsidRPr="00B64EB7">
        <w:rPr>
          <w:sz w:val="28"/>
          <w:szCs w:val="28"/>
        </w:rPr>
        <w:t>Қазақстан</w:t>
      </w:r>
      <w:proofErr w:type="spellEnd"/>
      <w:r w:rsidR="00B64EB7" w:rsidRPr="00B64EB7">
        <w:rPr>
          <w:sz w:val="28"/>
          <w:szCs w:val="28"/>
        </w:rPr>
        <w:t xml:space="preserve"> </w:t>
      </w:r>
      <w:proofErr w:type="spellStart"/>
      <w:r w:rsidR="00B64EB7" w:rsidRPr="00B64EB7">
        <w:rPr>
          <w:sz w:val="28"/>
          <w:szCs w:val="28"/>
        </w:rPr>
        <w:t>Республикасының</w:t>
      </w:r>
      <w:proofErr w:type="spellEnd"/>
      <w:r w:rsidR="00B64EB7" w:rsidRPr="00B64EB7">
        <w:rPr>
          <w:sz w:val="28"/>
          <w:szCs w:val="28"/>
        </w:rPr>
        <w:t xml:space="preserve"> </w:t>
      </w:r>
      <w:proofErr w:type="spellStart"/>
      <w:r w:rsidR="00B64EB7" w:rsidRPr="00B64EB7">
        <w:rPr>
          <w:sz w:val="28"/>
          <w:szCs w:val="28"/>
        </w:rPr>
        <w:t>заңнамасына</w:t>
      </w:r>
      <w:proofErr w:type="spellEnd"/>
      <w:r w:rsidR="00B64EB7" w:rsidRPr="00B64EB7">
        <w:rPr>
          <w:sz w:val="28"/>
          <w:szCs w:val="28"/>
        </w:rPr>
        <w:t xml:space="preserve"> </w:t>
      </w:r>
      <w:proofErr w:type="spellStart"/>
      <w:r w:rsidR="00B64EB7" w:rsidRPr="00B64EB7">
        <w:rPr>
          <w:sz w:val="28"/>
          <w:szCs w:val="28"/>
        </w:rPr>
        <w:t>сәйкес</w:t>
      </w:r>
      <w:proofErr w:type="spellEnd"/>
      <w:r w:rsidR="00B64EB7" w:rsidRPr="00B64EB7">
        <w:rPr>
          <w:sz w:val="28"/>
          <w:szCs w:val="28"/>
        </w:rPr>
        <w:t xml:space="preserve"> </w:t>
      </w:r>
      <w:r w:rsidR="00DC58E8">
        <w:rPr>
          <w:sz w:val="28"/>
          <w:szCs w:val="28"/>
          <w:lang w:val="kk-KZ"/>
        </w:rPr>
        <w:t>лауазымға</w:t>
      </w:r>
      <w:r w:rsidR="00B64EB7" w:rsidRPr="00B64EB7">
        <w:rPr>
          <w:sz w:val="28"/>
          <w:szCs w:val="28"/>
        </w:rPr>
        <w:t xml:space="preserve"> </w:t>
      </w:r>
      <w:proofErr w:type="spellStart"/>
      <w:r w:rsidR="00B64EB7" w:rsidRPr="00B64EB7">
        <w:rPr>
          <w:sz w:val="28"/>
          <w:szCs w:val="28"/>
        </w:rPr>
        <w:t>сайланады</w:t>
      </w:r>
      <w:proofErr w:type="spellEnd"/>
      <w:r w:rsidR="00B64EB7" w:rsidRPr="00B64EB7">
        <w:rPr>
          <w:sz w:val="28"/>
          <w:szCs w:val="28"/>
        </w:rPr>
        <w:t xml:space="preserve"> </w:t>
      </w:r>
      <w:proofErr w:type="spellStart"/>
      <w:r w:rsidR="00B64EB7" w:rsidRPr="00B64EB7">
        <w:rPr>
          <w:sz w:val="28"/>
          <w:szCs w:val="28"/>
        </w:rPr>
        <w:t>және</w:t>
      </w:r>
      <w:proofErr w:type="spellEnd"/>
      <w:r w:rsidR="00B64EB7" w:rsidRPr="00B64EB7">
        <w:rPr>
          <w:sz w:val="28"/>
          <w:szCs w:val="28"/>
        </w:rPr>
        <w:t xml:space="preserve"> </w:t>
      </w:r>
      <w:r w:rsidR="00DC58E8">
        <w:rPr>
          <w:sz w:val="28"/>
          <w:szCs w:val="28"/>
          <w:lang w:val="kk-KZ"/>
        </w:rPr>
        <w:t xml:space="preserve">лауазымнан </w:t>
      </w:r>
      <w:proofErr w:type="spellStart"/>
      <w:r w:rsidR="00B64EB7" w:rsidRPr="00B64EB7">
        <w:rPr>
          <w:sz w:val="28"/>
          <w:szCs w:val="28"/>
        </w:rPr>
        <w:t>босатылады</w:t>
      </w:r>
      <w:proofErr w:type="spellEnd"/>
      <w:r w:rsidR="00B64EB7" w:rsidRPr="00B64EB7">
        <w:rPr>
          <w:sz w:val="28"/>
          <w:szCs w:val="28"/>
        </w:rPr>
        <w:t>.</w:t>
      </w:r>
    </w:p>
    <w:p w:rsidR="00310B46" w:rsidRPr="00693B1C" w:rsidRDefault="006149FC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>1</w:t>
      </w:r>
      <w:r w:rsidR="00E22EE4">
        <w:rPr>
          <w:sz w:val="28"/>
          <w:szCs w:val="28"/>
          <w:lang w:val="kk-KZ"/>
        </w:rPr>
        <w:t>7</w:t>
      </w:r>
      <w:r w:rsidR="00310B46" w:rsidRPr="00693B1C">
        <w:rPr>
          <w:sz w:val="28"/>
          <w:szCs w:val="28"/>
        </w:rPr>
        <w:t xml:space="preserve">. </w:t>
      </w:r>
      <w:proofErr w:type="spellStart"/>
      <w:r w:rsidR="00B64EB7" w:rsidRPr="00B64EB7">
        <w:rPr>
          <w:sz w:val="28"/>
          <w:szCs w:val="28"/>
        </w:rPr>
        <w:t>Мәслихат</w:t>
      </w:r>
      <w:proofErr w:type="spellEnd"/>
      <w:r w:rsidR="00B64EB7" w:rsidRPr="00B64EB7">
        <w:rPr>
          <w:sz w:val="28"/>
          <w:szCs w:val="28"/>
        </w:rPr>
        <w:t xml:space="preserve"> </w:t>
      </w:r>
      <w:r w:rsidR="00E22EE4">
        <w:rPr>
          <w:sz w:val="28"/>
          <w:szCs w:val="28"/>
          <w:lang w:val="kk-KZ"/>
        </w:rPr>
        <w:t>төрағасының</w:t>
      </w:r>
      <w:r w:rsidR="00B64EB7" w:rsidRPr="00B64EB7">
        <w:rPr>
          <w:sz w:val="28"/>
          <w:szCs w:val="28"/>
        </w:rPr>
        <w:t xml:space="preserve"> </w:t>
      </w:r>
      <w:proofErr w:type="spellStart"/>
      <w:r w:rsidR="00B64EB7" w:rsidRPr="00B64EB7">
        <w:rPr>
          <w:sz w:val="28"/>
          <w:szCs w:val="28"/>
        </w:rPr>
        <w:t>өкілеттіктері</w:t>
      </w:r>
      <w:proofErr w:type="spellEnd"/>
      <w:r w:rsidR="00310B46" w:rsidRPr="00693B1C">
        <w:rPr>
          <w:sz w:val="28"/>
          <w:szCs w:val="28"/>
        </w:rPr>
        <w:t xml:space="preserve">: </w:t>
      </w:r>
    </w:p>
    <w:p w:rsidR="00011606" w:rsidRDefault="00367FB9" w:rsidP="00011606">
      <w:pPr>
        <w:pStyle w:val="a3"/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1) </w:t>
      </w:r>
      <w:proofErr w:type="spellStart"/>
      <w:r w:rsidR="00011606" w:rsidRPr="00011606">
        <w:rPr>
          <w:sz w:val="28"/>
          <w:szCs w:val="28"/>
        </w:rPr>
        <w:t>мәслихат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сессиясын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және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оның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қарауына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енгізілетін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мәселелерді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әзірлеуді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ұйымдастырады</w:t>
      </w:r>
      <w:proofErr w:type="spellEnd"/>
      <w:r w:rsidR="00011606" w:rsidRPr="00011606">
        <w:rPr>
          <w:sz w:val="28"/>
          <w:szCs w:val="28"/>
        </w:rPr>
        <w:t xml:space="preserve">, </w:t>
      </w:r>
      <w:proofErr w:type="spellStart"/>
      <w:r w:rsidR="00011606" w:rsidRPr="00011606">
        <w:rPr>
          <w:sz w:val="28"/>
          <w:szCs w:val="28"/>
        </w:rPr>
        <w:t>сессияның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күн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тәртібін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қалыптастырады</w:t>
      </w:r>
      <w:proofErr w:type="spellEnd"/>
      <w:r w:rsidR="00011606" w:rsidRPr="00011606">
        <w:rPr>
          <w:sz w:val="28"/>
          <w:szCs w:val="28"/>
        </w:rPr>
        <w:t xml:space="preserve">, </w:t>
      </w:r>
      <w:proofErr w:type="spellStart"/>
      <w:r w:rsidR="00011606" w:rsidRPr="00011606">
        <w:rPr>
          <w:sz w:val="28"/>
          <w:szCs w:val="28"/>
        </w:rPr>
        <w:t>хаттама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жасалуын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қамтамасыз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етеді</w:t>
      </w:r>
      <w:proofErr w:type="spellEnd"/>
      <w:r w:rsidR="00011606" w:rsidRPr="00011606">
        <w:rPr>
          <w:sz w:val="28"/>
          <w:szCs w:val="28"/>
        </w:rPr>
        <w:t xml:space="preserve">, </w:t>
      </w:r>
      <w:proofErr w:type="spellStart"/>
      <w:r w:rsidR="00011606" w:rsidRPr="00011606">
        <w:rPr>
          <w:sz w:val="28"/>
          <w:szCs w:val="28"/>
        </w:rPr>
        <w:t>мәслихат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сессиясында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қабылданған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немесе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бекітілген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шешімдерге</w:t>
      </w:r>
      <w:proofErr w:type="spellEnd"/>
      <w:r w:rsidR="00011606" w:rsidRPr="00011606">
        <w:rPr>
          <w:sz w:val="28"/>
          <w:szCs w:val="28"/>
        </w:rPr>
        <w:t xml:space="preserve">, </w:t>
      </w:r>
      <w:proofErr w:type="spellStart"/>
      <w:r w:rsidR="00011606" w:rsidRPr="00011606">
        <w:rPr>
          <w:sz w:val="28"/>
          <w:szCs w:val="28"/>
        </w:rPr>
        <w:t>өзге</w:t>
      </w:r>
      <w:proofErr w:type="spellEnd"/>
      <w:r w:rsidR="00011606" w:rsidRPr="00011606">
        <w:rPr>
          <w:sz w:val="28"/>
          <w:szCs w:val="28"/>
        </w:rPr>
        <w:t xml:space="preserve"> де </w:t>
      </w:r>
      <w:proofErr w:type="spellStart"/>
      <w:r w:rsidR="00011606" w:rsidRPr="00011606">
        <w:rPr>
          <w:sz w:val="28"/>
          <w:szCs w:val="28"/>
        </w:rPr>
        <w:t>құжаттарға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қол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қояды</w:t>
      </w:r>
      <w:proofErr w:type="spellEnd"/>
      <w:r w:rsidR="00011606" w:rsidRPr="00011606">
        <w:rPr>
          <w:sz w:val="28"/>
          <w:szCs w:val="28"/>
        </w:rPr>
        <w:t>;</w:t>
      </w:r>
    </w:p>
    <w:p w:rsidR="00367FB9" w:rsidRPr="00693B1C" w:rsidRDefault="00367FB9" w:rsidP="00011606">
      <w:pPr>
        <w:pStyle w:val="a3"/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2) </w:t>
      </w:r>
      <w:proofErr w:type="spellStart"/>
      <w:r w:rsidR="00011606" w:rsidRPr="00011606">
        <w:rPr>
          <w:sz w:val="28"/>
          <w:szCs w:val="28"/>
        </w:rPr>
        <w:t>мәслихат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сессиясын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шақыру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туралы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шешім</w:t>
      </w:r>
      <w:proofErr w:type="spellEnd"/>
      <w:r w:rsidR="00011606" w:rsidRPr="00011606">
        <w:rPr>
          <w:sz w:val="28"/>
          <w:szCs w:val="28"/>
        </w:rPr>
        <w:t xml:space="preserve"> </w:t>
      </w:r>
      <w:proofErr w:type="spellStart"/>
      <w:r w:rsidR="00011606" w:rsidRPr="00011606">
        <w:rPr>
          <w:sz w:val="28"/>
          <w:szCs w:val="28"/>
        </w:rPr>
        <w:t>қабылдайды</w:t>
      </w:r>
      <w:proofErr w:type="spellEnd"/>
      <w:r w:rsidRPr="00693B1C">
        <w:rPr>
          <w:sz w:val="28"/>
          <w:szCs w:val="28"/>
        </w:rPr>
        <w:t>;</w:t>
      </w:r>
    </w:p>
    <w:p w:rsidR="00367FB9" w:rsidRPr="00011606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011606">
        <w:rPr>
          <w:sz w:val="28"/>
          <w:szCs w:val="28"/>
          <w:lang w:val="kk-KZ"/>
        </w:rPr>
        <w:t xml:space="preserve">3) </w:t>
      </w:r>
      <w:r w:rsidR="00011606" w:rsidRPr="00011606">
        <w:rPr>
          <w:sz w:val="28"/>
          <w:szCs w:val="28"/>
          <w:lang w:val="kk-KZ"/>
        </w:rPr>
        <w:t>мәслихат сессиясының отырыстарын жүргізеді, мәслихат регламентінің сақталуын қамтамасыз етеді;</w:t>
      </w:r>
    </w:p>
    <w:p w:rsidR="00011606" w:rsidRPr="00011606" w:rsidRDefault="00367FB9" w:rsidP="00011606">
      <w:pPr>
        <w:pStyle w:val="a3"/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011606">
        <w:rPr>
          <w:sz w:val="28"/>
          <w:szCs w:val="28"/>
          <w:lang w:val="kk-KZ"/>
        </w:rPr>
        <w:t xml:space="preserve">4) </w:t>
      </w:r>
      <w:r w:rsidR="00011606" w:rsidRPr="00011606">
        <w:rPr>
          <w:sz w:val="28"/>
          <w:szCs w:val="28"/>
          <w:lang w:val="kk-KZ"/>
        </w:rPr>
        <w:t>мәслихат депутаттарының өз өкілеттіктерін жүзеге асыруына жәрдемдеседі, оларды қажетті ақпаратпен қамтамасыз етеді, депутаттарды мәслихат сессияларына, оның тұрақты комиссияларының және өзге де органдарының жұмысына</w:t>
      </w:r>
      <w:r w:rsidR="007F3A9E">
        <w:rPr>
          <w:sz w:val="28"/>
          <w:szCs w:val="28"/>
          <w:lang w:val="kk-KZ"/>
        </w:rPr>
        <w:t xml:space="preserve"> және сайлау округтеріндегі жұмысқа</w:t>
      </w:r>
      <w:r w:rsidR="00011606" w:rsidRPr="00011606">
        <w:rPr>
          <w:sz w:val="28"/>
          <w:szCs w:val="28"/>
          <w:lang w:val="kk-KZ"/>
        </w:rPr>
        <w:t xml:space="preserve"> қатысуы үшін қызметтік міндеттерін орындаудан босатуға байланысты мәселелерді қарайды;</w:t>
      </w:r>
    </w:p>
    <w:p w:rsidR="00367FB9" w:rsidRPr="007C21CC" w:rsidRDefault="00367FB9" w:rsidP="00011606">
      <w:pPr>
        <w:pStyle w:val="a3"/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7C21CC">
        <w:rPr>
          <w:sz w:val="28"/>
          <w:szCs w:val="28"/>
          <w:lang w:val="kk-KZ"/>
        </w:rPr>
        <w:t xml:space="preserve">5) </w:t>
      </w:r>
      <w:r w:rsidR="007C21CC" w:rsidRPr="007C21CC">
        <w:rPr>
          <w:sz w:val="28"/>
          <w:szCs w:val="28"/>
          <w:lang w:val="kk-KZ"/>
        </w:rPr>
        <w:t>депутаттар сауалдарының және депутаттық өтініштердің қаралуын бақылайды;</w:t>
      </w:r>
    </w:p>
    <w:p w:rsidR="00367FB9" w:rsidRPr="007C21CC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7C21CC">
        <w:rPr>
          <w:sz w:val="28"/>
          <w:szCs w:val="28"/>
          <w:lang w:val="kk-KZ"/>
        </w:rPr>
        <w:t xml:space="preserve">6) </w:t>
      </w:r>
      <w:r w:rsidR="00D2122A">
        <w:rPr>
          <w:sz w:val="28"/>
          <w:szCs w:val="28"/>
          <w:lang w:val="kk-KZ"/>
        </w:rPr>
        <w:t>м</w:t>
      </w:r>
      <w:r w:rsidR="000F1BFF">
        <w:rPr>
          <w:sz w:val="28"/>
          <w:szCs w:val="28"/>
          <w:lang w:val="kk-KZ"/>
        </w:rPr>
        <w:t>әслихат аппараты басшысын</w:t>
      </w:r>
      <w:r w:rsidR="007C21CC" w:rsidRPr="007C21CC">
        <w:rPr>
          <w:sz w:val="28"/>
          <w:szCs w:val="28"/>
          <w:lang w:val="kk-KZ"/>
        </w:rPr>
        <w:t xml:space="preserve"> қызметке тағайындайды және </w:t>
      </w:r>
      <w:r w:rsidR="007C21CC">
        <w:rPr>
          <w:sz w:val="28"/>
          <w:szCs w:val="28"/>
          <w:lang w:val="kk-KZ"/>
        </w:rPr>
        <w:t>қызметінен</w:t>
      </w:r>
      <w:r w:rsidR="007C21CC" w:rsidRPr="007C21CC">
        <w:rPr>
          <w:sz w:val="28"/>
          <w:szCs w:val="28"/>
          <w:lang w:val="kk-KZ"/>
        </w:rPr>
        <w:t xml:space="preserve"> босатады</w:t>
      </w:r>
      <w:r w:rsidR="008111E8" w:rsidRPr="007C21CC">
        <w:rPr>
          <w:sz w:val="28"/>
          <w:szCs w:val="28"/>
          <w:lang w:val="kk-KZ"/>
        </w:rPr>
        <w:t>;</w:t>
      </w:r>
    </w:p>
    <w:p w:rsidR="00367FB9" w:rsidRPr="001654E8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1654E8">
        <w:rPr>
          <w:sz w:val="28"/>
          <w:szCs w:val="28"/>
          <w:lang w:val="kk-KZ"/>
        </w:rPr>
        <w:t xml:space="preserve">7) </w:t>
      </w:r>
      <w:r w:rsidR="001654E8" w:rsidRPr="001654E8">
        <w:rPr>
          <w:sz w:val="28"/>
          <w:szCs w:val="28"/>
          <w:lang w:val="kk-KZ"/>
        </w:rPr>
        <w:t>сайлаушылар</w:t>
      </w:r>
      <w:r w:rsidR="001654E8">
        <w:rPr>
          <w:sz w:val="28"/>
          <w:szCs w:val="28"/>
          <w:lang w:val="kk-KZ"/>
        </w:rPr>
        <w:t>дың</w:t>
      </w:r>
      <w:r w:rsidR="001654E8" w:rsidRPr="001654E8">
        <w:rPr>
          <w:sz w:val="28"/>
          <w:szCs w:val="28"/>
          <w:lang w:val="kk-KZ"/>
        </w:rPr>
        <w:t xml:space="preserve"> өтініштері және олар бойынша қабылданған шаралар туралы мәслихатқа </w:t>
      </w:r>
      <w:r w:rsidR="001654E8">
        <w:rPr>
          <w:sz w:val="28"/>
          <w:szCs w:val="28"/>
          <w:lang w:val="kk-KZ"/>
        </w:rPr>
        <w:t>жүйелі түрде</w:t>
      </w:r>
      <w:r w:rsidR="001654E8" w:rsidRPr="001654E8">
        <w:rPr>
          <w:sz w:val="28"/>
          <w:szCs w:val="28"/>
          <w:lang w:val="kk-KZ"/>
        </w:rPr>
        <w:t xml:space="preserve"> ақпарат беріп отырады;</w:t>
      </w:r>
    </w:p>
    <w:p w:rsidR="00367FB9" w:rsidRPr="001654E8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1654E8">
        <w:rPr>
          <w:sz w:val="28"/>
          <w:szCs w:val="28"/>
          <w:lang w:val="kk-KZ"/>
        </w:rPr>
        <w:t xml:space="preserve">8) </w:t>
      </w:r>
      <w:r w:rsidR="001654E8" w:rsidRPr="001654E8">
        <w:rPr>
          <w:sz w:val="28"/>
          <w:szCs w:val="28"/>
          <w:lang w:val="kk-KZ"/>
        </w:rPr>
        <w:t>мәслихаттың өзге де жергілікті өзін-өзі басқару органдарымен өзара іс-қимылын ұйымдастырады;</w:t>
      </w:r>
    </w:p>
    <w:p w:rsidR="001654E8" w:rsidRPr="001654E8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1654E8">
        <w:rPr>
          <w:sz w:val="28"/>
          <w:szCs w:val="28"/>
          <w:lang w:val="kk-KZ"/>
        </w:rPr>
        <w:t>9</w:t>
      </w:r>
      <w:r w:rsidR="001654E8" w:rsidRPr="001654E8">
        <w:rPr>
          <w:sz w:val="28"/>
          <w:szCs w:val="28"/>
          <w:lang w:val="kk-KZ"/>
        </w:rPr>
        <w:t xml:space="preserve">) </w:t>
      </w:r>
      <w:r w:rsidR="001654E8">
        <w:rPr>
          <w:sz w:val="28"/>
          <w:szCs w:val="28"/>
          <w:lang w:val="kk-KZ"/>
        </w:rPr>
        <w:t>«</w:t>
      </w:r>
      <w:r w:rsidR="001654E8" w:rsidRPr="001654E8">
        <w:rPr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1654E8">
        <w:rPr>
          <w:sz w:val="28"/>
          <w:szCs w:val="28"/>
          <w:lang w:val="kk-KZ"/>
        </w:rPr>
        <w:t xml:space="preserve">» </w:t>
      </w:r>
      <w:r w:rsidR="0042649C" w:rsidRPr="001654E8">
        <w:rPr>
          <w:sz w:val="28"/>
          <w:szCs w:val="28"/>
          <w:lang w:val="kk-KZ"/>
        </w:rPr>
        <w:t xml:space="preserve">Қазақстан Республикасы </w:t>
      </w:r>
      <w:r w:rsidR="001654E8" w:rsidRPr="001654E8">
        <w:rPr>
          <w:sz w:val="28"/>
          <w:szCs w:val="28"/>
          <w:lang w:val="kk-KZ"/>
        </w:rPr>
        <w:t>Заңының 24</w:t>
      </w:r>
      <w:r w:rsidR="0042649C">
        <w:rPr>
          <w:sz w:val="28"/>
          <w:szCs w:val="28"/>
          <w:lang w:val="kk-KZ"/>
        </w:rPr>
        <w:t>-</w:t>
      </w:r>
      <w:r w:rsidR="001654E8" w:rsidRPr="001654E8">
        <w:rPr>
          <w:sz w:val="28"/>
          <w:szCs w:val="28"/>
          <w:lang w:val="kk-KZ"/>
        </w:rPr>
        <w:t xml:space="preserve">бабының </w:t>
      </w:r>
      <w:r w:rsidR="0042649C">
        <w:rPr>
          <w:sz w:val="28"/>
          <w:szCs w:val="28"/>
          <w:lang w:val="kk-KZ"/>
        </w:rPr>
        <w:t xml:space="preserve">                        </w:t>
      </w:r>
      <w:r w:rsidR="001654E8" w:rsidRPr="001654E8">
        <w:rPr>
          <w:sz w:val="28"/>
          <w:szCs w:val="28"/>
          <w:lang w:val="kk-KZ"/>
        </w:rPr>
        <w:t>1</w:t>
      </w:r>
      <w:r w:rsidR="0042649C">
        <w:rPr>
          <w:sz w:val="28"/>
          <w:szCs w:val="28"/>
          <w:lang w:val="kk-KZ"/>
        </w:rPr>
        <w:t>-</w:t>
      </w:r>
      <w:r w:rsidR="001654E8" w:rsidRPr="001654E8">
        <w:rPr>
          <w:sz w:val="28"/>
          <w:szCs w:val="28"/>
          <w:lang w:val="kk-KZ"/>
        </w:rPr>
        <w:t>тармағына сәйкес</w:t>
      </w:r>
      <w:r w:rsidR="001654E8">
        <w:rPr>
          <w:sz w:val="28"/>
          <w:szCs w:val="28"/>
          <w:lang w:val="kk-KZ"/>
        </w:rPr>
        <w:t>,</w:t>
      </w:r>
      <w:r w:rsidR="001654E8" w:rsidRPr="001654E8">
        <w:rPr>
          <w:sz w:val="28"/>
          <w:szCs w:val="28"/>
          <w:lang w:val="kk-KZ"/>
        </w:rPr>
        <w:t xml:space="preserve"> әкімге сенімсіздік білдіру туралы мәселеге бастама жасаған мәслихат депутаттарының жиналған қолдарының төлнұсқалығын тексеруді ұйымдастырады;</w:t>
      </w:r>
    </w:p>
    <w:p w:rsidR="00367FB9" w:rsidRPr="001654E8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1654E8">
        <w:rPr>
          <w:sz w:val="28"/>
          <w:szCs w:val="28"/>
          <w:lang w:val="kk-KZ"/>
        </w:rPr>
        <w:t xml:space="preserve">10) </w:t>
      </w:r>
      <w:r w:rsidR="001654E8" w:rsidRPr="001654E8">
        <w:rPr>
          <w:sz w:val="28"/>
          <w:szCs w:val="28"/>
          <w:lang w:val="kk-KZ"/>
        </w:rPr>
        <w:t>өз құзыретіндегі мәселелер бойынша өкімдер шығарады;</w:t>
      </w:r>
    </w:p>
    <w:p w:rsidR="00367FB9" w:rsidRPr="00A33CA5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A33CA5">
        <w:rPr>
          <w:sz w:val="28"/>
          <w:szCs w:val="28"/>
          <w:lang w:val="kk-KZ"/>
        </w:rPr>
        <w:t xml:space="preserve">11) </w:t>
      </w:r>
      <w:r w:rsidR="00A33CA5" w:rsidRPr="00A33CA5">
        <w:rPr>
          <w:sz w:val="28"/>
          <w:szCs w:val="28"/>
          <w:lang w:val="kk-KZ"/>
        </w:rPr>
        <w:t>мәслихаттың тұрақты комиссияларының және өзге де органдарының және депутаттық топтардың қызметін үйлестіреді;</w:t>
      </w:r>
    </w:p>
    <w:p w:rsidR="00367FB9" w:rsidRPr="00DA731D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DA731D">
        <w:rPr>
          <w:sz w:val="28"/>
          <w:szCs w:val="28"/>
          <w:lang w:val="kk-KZ"/>
        </w:rPr>
        <w:t xml:space="preserve">12) </w:t>
      </w:r>
      <w:r w:rsidR="00DA731D" w:rsidRPr="00DA731D">
        <w:rPr>
          <w:sz w:val="28"/>
          <w:szCs w:val="28"/>
          <w:lang w:val="kk-KZ"/>
        </w:rPr>
        <w:t xml:space="preserve">мемлекеттік органдармен, ұйымдармен, жергілікті өзін-өзі басқару органдарымен және қоғамдық бірлестіктермен қарым-қатынастарда мәслихат атынан өкіл </w:t>
      </w:r>
      <w:r w:rsidR="00DA731D">
        <w:rPr>
          <w:sz w:val="28"/>
          <w:szCs w:val="28"/>
          <w:lang w:val="kk-KZ"/>
        </w:rPr>
        <w:t>етеді</w:t>
      </w:r>
      <w:r w:rsidR="008111E8" w:rsidRPr="00DA731D">
        <w:rPr>
          <w:sz w:val="28"/>
          <w:szCs w:val="28"/>
          <w:lang w:val="kk-KZ"/>
        </w:rPr>
        <w:t>;</w:t>
      </w:r>
    </w:p>
    <w:p w:rsidR="000F7F15" w:rsidRDefault="00367FB9" w:rsidP="001C59C5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DA731D">
        <w:rPr>
          <w:sz w:val="28"/>
          <w:szCs w:val="28"/>
          <w:lang w:val="kk-KZ"/>
        </w:rPr>
        <w:t xml:space="preserve">13) </w:t>
      </w:r>
      <w:r w:rsidR="00DA731D" w:rsidRPr="00DA731D">
        <w:rPr>
          <w:sz w:val="28"/>
          <w:szCs w:val="28"/>
          <w:lang w:val="kk-KZ"/>
        </w:rPr>
        <w:t xml:space="preserve">мәслихат шешімдерінің жариялануын қамтамасыз етеді, олардың </w:t>
      </w:r>
      <w:r w:rsidR="00DA731D" w:rsidRPr="00DA731D">
        <w:rPr>
          <w:sz w:val="28"/>
          <w:szCs w:val="28"/>
          <w:lang w:val="kk-KZ"/>
        </w:rPr>
        <w:lastRenderedPageBreak/>
        <w:t>орындалуына бақылау жасау жөніндегі шараларды белгілейді;</w:t>
      </w:r>
    </w:p>
    <w:p w:rsidR="001C59C5" w:rsidRDefault="000F7F15" w:rsidP="000F7F15">
      <w:pPr>
        <w:pStyle w:val="a3"/>
        <w:widowControl w:val="0"/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14) </w:t>
      </w:r>
      <w:r w:rsidR="009E4969" w:rsidRPr="009E4969">
        <w:rPr>
          <w:sz w:val="28"/>
          <w:szCs w:val="28"/>
          <w:lang w:val="kk-KZ"/>
        </w:rPr>
        <w:t>Осы</w:t>
      </w:r>
      <w:r w:rsidR="00A12690" w:rsidRPr="009E4969">
        <w:rPr>
          <w:sz w:val="28"/>
          <w:szCs w:val="28"/>
          <w:lang w:val="kk-KZ"/>
        </w:rPr>
        <w:t xml:space="preserve"> </w:t>
      </w:r>
      <w:r w:rsidR="009E4969" w:rsidRPr="009E4969">
        <w:rPr>
          <w:sz w:val="28"/>
          <w:szCs w:val="28"/>
          <w:lang w:val="kk-KZ"/>
        </w:rPr>
        <w:t>Заң</w:t>
      </w:r>
      <w:r w:rsidR="001C59C5" w:rsidRPr="009E4969">
        <w:rPr>
          <w:sz w:val="28"/>
          <w:szCs w:val="28"/>
          <w:lang w:val="kk-KZ"/>
        </w:rPr>
        <w:t xml:space="preserve">да, </w:t>
      </w:r>
      <w:r w:rsidR="001C59C5" w:rsidRPr="001C59C5">
        <w:rPr>
          <w:sz w:val="28"/>
          <w:szCs w:val="28"/>
          <w:lang w:val="kk-KZ"/>
        </w:rPr>
        <w:t>Қазақстан Республикасының заңнамасында, мәслихаттың регламентінде және шешімдерінде көзделген өзге де өкілеттіктерді орындайды.</w:t>
      </w:r>
      <w:r>
        <w:rPr>
          <w:sz w:val="28"/>
          <w:szCs w:val="28"/>
          <w:lang w:val="kk-KZ"/>
        </w:rPr>
        <w:t xml:space="preserve"> </w:t>
      </w:r>
    </w:p>
    <w:p w:rsidR="00117A9C" w:rsidRPr="00083B09" w:rsidRDefault="00117A9C" w:rsidP="000F7F15">
      <w:pPr>
        <w:pStyle w:val="a3"/>
        <w:widowControl w:val="0"/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18. </w:t>
      </w:r>
      <w:r w:rsidR="00083B09" w:rsidRPr="00083B09">
        <w:rPr>
          <w:sz w:val="28"/>
          <w:szCs w:val="28"/>
          <w:lang w:val="kk-KZ"/>
        </w:rPr>
        <w:t xml:space="preserve">Мәслихат </w:t>
      </w:r>
      <w:r w:rsidR="00083B09" w:rsidRPr="00083B09">
        <w:rPr>
          <w:rStyle w:val="ypks7kbdpwfgdykd3qb9"/>
          <w:sz w:val="28"/>
          <w:szCs w:val="28"/>
          <w:lang w:val="kk-KZ"/>
        </w:rPr>
        <w:t>төрағасының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мәслихаттың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тұрақты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>
        <w:rPr>
          <w:rStyle w:val="ypks7kbdpwfgdykd3qb9"/>
          <w:sz w:val="28"/>
          <w:szCs w:val="28"/>
          <w:lang w:val="kk-KZ"/>
        </w:rPr>
        <w:t>комиссиялары құрамында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болуға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құқығы</w:t>
      </w:r>
      <w:r w:rsidR="00083B09" w:rsidRPr="00083B09">
        <w:rPr>
          <w:sz w:val="28"/>
          <w:szCs w:val="28"/>
          <w:lang w:val="kk-KZ"/>
        </w:rPr>
        <w:t xml:space="preserve"> жоқ</w:t>
      </w:r>
      <w:r w:rsidR="00083B09" w:rsidRPr="00083B09">
        <w:rPr>
          <w:rStyle w:val="ypks7kbdpwfgdykd3qb9"/>
          <w:sz w:val="28"/>
          <w:szCs w:val="28"/>
          <w:lang w:val="kk-KZ"/>
        </w:rPr>
        <w:t>.</w:t>
      </w:r>
    </w:p>
    <w:p w:rsidR="001C59C5" w:rsidRDefault="001C59C5" w:rsidP="001C59C5">
      <w:pPr>
        <w:pStyle w:val="a3"/>
        <w:widowControl w:val="0"/>
        <w:suppressAutoHyphens w:val="0"/>
        <w:ind w:firstLine="708"/>
        <w:jc w:val="both"/>
        <w:rPr>
          <w:sz w:val="28"/>
          <w:szCs w:val="28"/>
          <w:lang w:val="kk-KZ"/>
        </w:rPr>
      </w:pPr>
      <w:r w:rsidRPr="001C59C5">
        <w:rPr>
          <w:sz w:val="28"/>
          <w:szCs w:val="28"/>
          <w:lang w:val="kk-KZ"/>
        </w:rPr>
        <w:t xml:space="preserve">Мәслихаттың </w:t>
      </w:r>
      <w:r w:rsidR="00083B09">
        <w:rPr>
          <w:sz w:val="28"/>
          <w:szCs w:val="28"/>
          <w:lang w:val="kk-KZ"/>
        </w:rPr>
        <w:t>төрағасы</w:t>
      </w:r>
      <w:r w:rsidRPr="001C59C5">
        <w:rPr>
          <w:sz w:val="28"/>
          <w:szCs w:val="28"/>
          <w:lang w:val="kk-KZ"/>
        </w:rPr>
        <w:t xml:space="preserve"> болмаған </w:t>
      </w:r>
      <w:r>
        <w:rPr>
          <w:sz w:val="28"/>
          <w:szCs w:val="28"/>
          <w:lang w:val="kk-KZ"/>
        </w:rPr>
        <w:t>жағдайда</w:t>
      </w:r>
      <w:r w:rsidRPr="001C59C5">
        <w:rPr>
          <w:sz w:val="28"/>
          <w:szCs w:val="28"/>
          <w:lang w:val="kk-KZ"/>
        </w:rPr>
        <w:t xml:space="preserve"> оның өкілеттігін мәслихаттың тұрақты комиссияларының бірінің төрағасы немесе мәслихат депутаты уақытша жүзеге асырады.</w:t>
      </w:r>
    </w:p>
    <w:p w:rsidR="00310B46" w:rsidRDefault="00367FB9" w:rsidP="00843E68">
      <w:pPr>
        <w:pStyle w:val="a3"/>
        <w:widowControl w:val="0"/>
        <w:suppressAutoHyphens w:val="0"/>
        <w:jc w:val="both"/>
        <w:rPr>
          <w:rStyle w:val="ypks7kbdpwfgdykd3qb9"/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843E68">
        <w:rPr>
          <w:color w:val="000000"/>
          <w:sz w:val="28"/>
          <w:szCs w:val="28"/>
          <w:shd w:val="clear" w:color="auto" w:fill="FFFFFF"/>
          <w:lang w:val="kk-KZ" w:eastAsia="ru-RU"/>
        </w:rPr>
        <w:t xml:space="preserve">19. </w:t>
      </w:r>
      <w:r w:rsidR="00083B09" w:rsidRPr="00083B09">
        <w:rPr>
          <w:rStyle w:val="ypks7kbdpwfgdykd3qb9"/>
          <w:sz w:val="28"/>
          <w:szCs w:val="28"/>
          <w:lang w:val="kk-KZ"/>
        </w:rPr>
        <w:t>Егер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мәслихат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сессиясында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дауыс</w:t>
      </w:r>
      <w:r w:rsidR="00083B09" w:rsidRPr="00083B09">
        <w:rPr>
          <w:sz w:val="28"/>
          <w:szCs w:val="28"/>
          <w:lang w:val="kk-KZ"/>
        </w:rPr>
        <w:t xml:space="preserve"> беру </w:t>
      </w:r>
      <w:r w:rsidR="00083B09" w:rsidRPr="00083B09">
        <w:rPr>
          <w:rStyle w:val="ypks7kbdpwfgdykd3qb9"/>
          <w:sz w:val="28"/>
          <w:szCs w:val="28"/>
          <w:lang w:val="kk-KZ"/>
        </w:rPr>
        <w:t>кезінде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мәслихат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депутаттарының</w:t>
      </w:r>
      <w:r w:rsidR="00083B09" w:rsidRPr="00083B09">
        <w:rPr>
          <w:sz w:val="28"/>
          <w:szCs w:val="28"/>
          <w:lang w:val="kk-KZ"/>
        </w:rPr>
        <w:t xml:space="preserve"> дауыстары тең </w:t>
      </w:r>
      <w:r w:rsidR="00083B09" w:rsidRPr="00083B09">
        <w:rPr>
          <w:rStyle w:val="ypks7kbdpwfgdykd3qb9"/>
          <w:sz w:val="28"/>
          <w:szCs w:val="28"/>
          <w:lang w:val="kk-KZ"/>
        </w:rPr>
        <w:t>бөлінген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жағдайда,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мәслихат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төрағасы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шешуші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дауыс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құқығын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пайдаланады.</w:t>
      </w:r>
    </w:p>
    <w:p w:rsidR="00083B09" w:rsidRDefault="00083B09" w:rsidP="00843E68">
      <w:pPr>
        <w:pStyle w:val="a3"/>
        <w:widowControl w:val="0"/>
        <w:suppressAutoHyphens w:val="0"/>
        <w:jc w:val="both"/>
        <w:rPr>
          <w:rStyle w:val="ypks7kbdpwfgdykd3qb9"/>
          <w:sz w:val="28"/>
          <w:szCs w:val="28"/>
          <w:lang w:val="kk-KZ"/>
        </w:rPr>
      </w:pPr>
    </w:p>
    <w:p w:rsidR="00083B09" w:rsidRPr="007943FE" w:rsidRDefault="00083B09" w:rsidP="00083B09">
      <w:pPr>
        <w:widowControl w:val="0"/>
        <w:suppressAutoHyphens w:val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4-тарау</w:t>
      </w:r>
      <w:r w:rsidRPr="002701B0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 xml:space="preserve">Мәслихат аппараты басшысының </w:t>
      </w:r>
      <w:r w:rsidRPr="007943FE">
        <w:rPr>
          <w:b/>
          <w:sz w:val="28"/>
          <w:szCs w:val="28"/>
          <w:lang w:val="kk-KZ"/>
        </w:rPr>
        <w:t>өкілеттіктері</w:t>
      </w:r>
    </w:p>
    <w:p w:rsidR="00083B09" w:rsidRPr="007943FE" w:rsidRDefault="00083B09" w:rsidP="00083B09">
      <w:pPr>
        <w:widowControl w:val="0"/>
        <w:suppressAutoHyphens w:val="0"/>
        <w:rPr>
          <w:b/>
          <w:sz w:val="28"/>
          <w:szCs w:val="28"/>
          <w:lang w:val="kk-KZ"/>
        </w:rPr>
      </w:pPr>
    </w:p>
    <w:p w:rsidR="00083B09" w:rsidRPr="007943FE" w:rsidRDefault="00083B09" w:rsidP="00356B22">
      <w:pPr>
        <w:widowControl w:val="0"/>
        <w:suppressAutoHyphens w:val="0"/>
        <w:jc w:val="both"/>
        <w:rPr>
          <w:rStyle w:val="ypks7kbdpwfgdykd3qb9"/>
          <w:sz w:val="28"/>
          <w:szCs w:val="28"/>
          <w:lang w:val="kk-KZ"/>
        </w:rPr>
      </w:pPr>
      <w:r w:rsidRPr="007943FE">
        <w:rPr>
          <w:b/>
          <w:sz w:val="28"/>
          <w:szCs w:val="28"/>
          <w:lang w:val="kk-KZ"/>
        </w:rPr>
        <w:tab/>
      </w:r>
      <w:r w:rsidR="00356B22">
        <w:rPr>
          <w:sz w:val="28"/>
          <w:szCs w:val="28"/>
          <w:lang w:val="kk-KZ"/>
        </w:rPr>
        <w:t xml:space="preserve">20. </w:t>
      </w:r>
      <w:r w:rsidR="00356B22" w:rsidRPr="007943FE">
        <w:rPr>
          <w:sz w:val="28"/>
          <w:szCs w:val="28"/>
          <w:lang w:val="kk-KZ"/>
        </w:rPr>
        <w:t xml:space="preserve">Мәслихат аппаратын </w:t>
      </w:r>
      <w:r w:rsidR="00356B22" w:rsidRPr="007943FE">
        <w:rPr>
          <w:rStyle w:val="ypks7kbdpwfgdykd3qb9"/>
          <w:sz w:val="28"/>
          <w:szCs w:val="28"/>
          <w:lang w:val="kk-KZ"/>
        </w:rPr>
        <w:t>Қазақстан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Республикасының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қолданыстағы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заңнамасына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сәйкес</w:t>
      </w:r>
      <w:r w:rsidR="00356B22" w:rsidRPr="007943FE">
        <w:rPr>
          <w:sz w:val="28"/>
          <w:szCs w:val="28"/>
          <w:lang w:val="kk-KZ"/>
        </w:rPr>
        <w:t xml:space="preserve"> қызметке </w:t>
      </w:r>
      <w:r w:rsidR="00356B22" w:rsidRPr="007943FE">
        <w:rPr>
          <w:rStyle w:val="ypks7kbdpwfgdykd3qb9"/>
          <w:sz w:val="28"/>
          <w:szCs w:val="28"/>
          <w:lang w:val="kk-KZ"/>
        </w:rPr>
        <w:t>тағайындалатын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және</w:t>
      </w:r>
      <w:r w:rsidR="00356B22" w:rsidRPr="007943FE">
        <w:rPr>
          <w:sz w:val="28"/>
          <w:szCs w:val="28"/>
          <w:lang w:val="kk-KZ"/>
        </w:rPr>
        <w:t xml:space="preserve"> қызметтен </w:t>
      </w:r>
      <w:r w:rsidR="00356B22" w:rsidRPr="007943FE">
        <w:rPr>
          <w:rStyle w:val="ypks7kbdpwfgdykd3qb9"/>
          <w:sz w:val="28"/>
          <w:szCs w:val="28"/>
          <w:lang w:val="kk-KZ"/>
        </w:rPr>
        <w:t>босатылатын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мәслихат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аппаратының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басшысы</w:t>
      </w:r>
      <w:r w:rsidR="00356B22" w:rsidRPr="007943FE">
        <w:rPr>
          <w:sz w:val="28"/>
          <w:szCs w:val="28"/>
          <w:lang w:val="kk-KZ"/>
        </w:rPr>
        <w:t xml:space="preserve"> басқарады</w:t>
      </w:r>
      <w:r w:rsidR="00356B22" w:rsidRPr="007943FE">
        <w:rPr>
          <w:rStyle w:val="ypks7kbdpwfgdykd3qb9"/>
          <w:sz w:val="28"/>
          <w:szCs w:val="28"/>
          <w:lang w:val="kk-KZ"/>
        </w:rPr>
        <w:t>.</w:t>
      </w:r>
    </w:p>
    <w:p w:rsidR="001C4A0F" w:rsidRDefault="005B0D7C" w:rsidP="005B0D7C">
      <w:pPr>
        <w:widowControl w:val="0"/>
        <w:suppressAutoHyphens w:val="0"/>
        <w:ind w:firstLine="708"/>
        <w:jc w:val="both"/>
        <w:rPr>
          <w:rStyle w:val="ypks7kbdpwfgdykd3qb9"/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 xml:space="preserve">21. </w:t>
      </w:r>
      <w:r w:rsidR="00E2601D">
        <w:rPr>
          <w:rStyle w:val="ypks7kbdpwfgdykd3qb9"/>
          <w:sz w:val="28"/>
          <w:szCs w:val="28"/>
          <w:lang w:val="kk-KZ"/>
        </w:rPr>
        <w:t>Мәслихат аппаратының басшысы:</w:t>
      </w:r>
    </w:p>
    <w:p w:rsidR="00E2601D" w:rsidRPr="007943FE" w:rsidRDefault="00E2601D" w:rsidP="005B0D7C">
      <w:pPr>
        <w:widowControl w:val="0"/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 xml:space="preserve">1) </w:t>
      </w:r>
      <w:r w:rsidR="00367404" w:rsidRPr="007943FE">
        <w:rPr>
          <w:rStyle w:val="ypks7kbdpwfgdykd3qb9"/>
          <w:sz w:val="28"/>
          <w:szCs w:val="28"/>
          <w:lang w:val="kk-KZ"/>
        </w:rPr>
        <w:t>мәслихат</w:t>
      </w:r>
      <w:r w:rsidR="00367404" w:rsidRPr="007943FE">
        <w:rPr>
          <w:sz w:val="28"/>
          <w:szCs w:val="28"/>
          <w:lang w:val="kk-KZ"/>
        </w:rPr>
        <w:t xml:space="preserve"> </w:t>
      </w:r>
      <w:r w:rsidR="00367404" w:rsidRPr="007943FE">
        <w:rPr>
          <w:rStyle w:val="ypks7kbdpwfgdykd3qb9"/>
          <w:sz w:val="28"/>
          <w:szCs w:val="28"/>
          <w:lang w:val="kk-KZ"/>
        </w:rPr>
        <w:t>аппаратының</w:t>
      </w:r>
      <w:r w:rsidR="00367404" w:rsidRPr="007943FE">
        <w:rPr>
          <w:sz w:val="28"/>
          <w:szCs w:val="28"/>
          <w:lang w:val="kk-KZ"/>
        </w:rPr>
        <w:t xml:space="preserve"> </w:t>
      </w:r>
      <w:r w:rsidR="00367404" w:rsidRPr="007943FE">
        <w:rPr>
          <w:rStyle w:val="ypks7kbdpwfgdykd3qb9"/>
          <w:sz w:val="28"/>
          <w:szCs w:val="28"/>
          <w:lang w:val="kk-KZ"/>
        </w:rPr>
        <w:t>қызметіне</w:t>
      </w:r>
      <w:r w:rsidR="00367404" w:rsidRPr="007943FE">
        <w:rPr>
          <w:sz w:val="28"/>
          <w:szCs w:val="28"/>
          <w:lang w:val="kk-KZ"/>
        </w:rPr>
        <w:t xml:space="preserve"> </w:t>
      </w:r>
      <w:r w:rsidR="00367404" w:rsidRPr="007943FE">
        <w:rPr>
          <w:rStyle w:val="ypks7kbdpwfgdykd3qb9"/>
          <w:sz w:val="28"/>
          <w:szCs w:val="28"/>
          <w:lang w:val="kk-KZ"/>
        </w:rPr>
        <w:t>басшылық</w:t>
      </w:r>
      <w:r w:rsidR="00367404" w:rsidRPr="007943FE">
        <w:rPr>
          <w:sz w:val="28"/>
          <w:szCs w:val="28"/>
          <w:lang w:val="kk-KZ"/>
        </w:rPr>
        <w:t xml:space="preserve"> жасайды;</w:t>
      </w:r>
    </w:p>
    <w:p w:rsidR="00B024CB" w:rsidRPr="00B024CB" w:rsidRDefault="00B024CB" w:rsidP="005B0D7C">
      <w:pPr>
        <w:widowControl w:val="0"/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>
        <w:rPr>
          <w:rStyle w:val="ypks7kbdpwfgdykd3qb9"/>
          <w:sz w:val="28"/>
          <w:szCs w:val="28"/>
          <w:lang w:val="kk-KZ"/>
        </w:rPr>
        <w:t xml:space="preserve">) </w:t>
      </w:r>
      <w:r w:rsidR="00991F63" w:rsidRPr="007943FE">
        <w:rPr>
          <w:rStyle w:val="ypks7kbdpwfgdykd3qb9"/>
          <w:sz w:val="28"/>
          <w:szCs w:val="28"/>
          <w:lang w:val="kk-KZ"/>
        </w:rPr>
        <w:t>өз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құзыреті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шегінде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мәслихат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аппаратының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қызметін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ұйымдастырады,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үйлестіреді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және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бақылайды</w:t>
      </w:r>
      <w:r w:rsidR="00991F63" w:rsidRPr="007943FE">
        <w:rPr>
          <w:sz w:val="28"/>
          <w:szCs w:val="28"/>
          <w:lang w:val="kk-KZ"/>
        </w:rPr>
        <w:t>;</w:t>
      </w:r>
    </w:p>
    <w:p w:rsidR="00083B09" w:rsidRDefault="00991F63" w:rsidP="00843E68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3) </w:t>
      </w:r>
      <w:r w:rsidR="00112526" w:rsidRPr="00112526">
        <w:rPr>
          <w:rStyle w:val="ypks7kbdpwfgdykd3qb9"/>
          <w:sz w:val="28"/>
          <w:szCs w:val="28"/>
          <w:lang w:val="kk-KZ"/>
        </w:rPr>
        <w:t>мәслихат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аппаратының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>
        <w:rPr>
          <w:rStyle w:val="ypks7kbdpwfgdykd3qb9"/>
          <w:sz w:val="28"/>
          <w:szCs w:val="28"/>
          <w:lang w:val="kk-KZ"/>
        </w:rPr>
        <w:t>«</w:t>
      </w:r>
      <w:r w:rsidR="00112526" w:rsidRPr="00112526">
        <w:rPr>
          <w:rStyle w:val="ypks7kbdpwfgdykd3qb9"/>
          <w:sz w:val="28"/>
          <w:szCs w:val="28"/>
          <w:lang w:val="kk-KZ"/>
        </w:rPr>
        <w:t>Б</w:t>
      </w:r>
      <w:r w:rsidR="00112526">
        <w:rPr>
          <w:rStyle w:val="ypks7kbdpwfgdykd3qb9"/>
          <w:sz w:val="28"/>
          <w:szCs w:val="28"/>
          <w:lang w:val="kk-KZ"/>
        </w:rPr>
        <w:t>»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корпусының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мемлекеттік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әкімшілік</w:t>
      </w:r>
      <w:r w:rsidR="00112526" w:rsidRPr="00112526">
        <w:rPr>
          <w:sz w:val="28"/>
          <w:szCs w:val="28"/>
          <w:lang w:val="kk-KZ"/>
        </w:rPr>
        <w:t xml:space="preserve"> қызметшілерін мемлекеттік лауазымдарға </w:t>
      </w:r>
      <w:r w:rsidR="00112526" w:rsidRPr="00112526">
        <w:rPr>
          <w:rStyle w:val="ypks7kbdpwfgdykd3qb9"/>
          <w:sz w:val="28"/>
          <w:szCs w:val="28"/>
          <w:lang w:val="kk-KZ"/>
        </w:rPr>
        <w:t>тағайындайды</w:t>
      </w:r>
      <w:r w:rsidR="00112526" w:rsidRPr="00112526">
        <w:rPr>
          <w:sz w:val="28"/>
          <w:szCs w:val="28"/>
          <w:lang w:val="kk-KZ"/>
        </w:rPr>
        <w:t xml:space="preserve"> және </w:t>
      </w:r>
      <w:r w:rsidR="00112526" w:rsidRPr="00112526">
        <w:rPr>
          <w:rStyle w:val="ypks7kbdpwfgdykd3qb9"/>
          <w:sz w:val="28"/>
          <w:szCs w:val="28"/>
          <w:lang w:val="kk-KZ"/>
        </w:rPr>
        <w:t>мемлекеттік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лауазымдардан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босатады</w:t>
      </w:r>
      <w:r w:rsidR="00112526" w:rsidRPr="00112526">
        <w:rPr>
          <w:sz w:val="28"/>
          <w:szCs w:val="28"/>
          <w:lang w:val="kk-KZ"/>
        </w:rPr>
        <w:t>;</w:t>
      </w:r>
    </w:p>
    <w:p w:rsidR="001F5A7A" w:rsidRDefault="001F5A7A" w:rsidP="001F5A7A">
      <w:pPr>
        <w:pStyle w:val="a3"/>
        <w:widowControl w:val="0"/>
        <w:tabs>
          <w:tab w:val="left" w:pos="1134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sz w:val="28"/>
          <w:szCs w:val="28"/>
          <w:lang w:val="kk-KZ"/>
        </w:rPr>
        <w:tab/>
      </w:r>
      <w:r w:rsidRPr="001F5A7A">
        <w:rPr>
          <w:rStyle w:val="ypks7kbdpwfgdykd3qb9"/>
          <w:sz w:val="28"/>
          <w:szCs w:val="28"/>
          <w:lang w:val="kk-KZ"/>
        </w:rPr>
        <w:t>мәслихат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аппаратының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тәртіптік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және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конкурстық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комиссияларының</w:t>
      </w:r>
      <w:r w:rsidRPr="001F5A7A">
        <w:rPr>
          <w:sz w:val="28"/>
          <w:szCs w:val="28"/>
          <w:lang w:val="kk-KZ"/>
        </w:rPr>
        <w:t xml:space="preserve"> қызметіне </w:t>
      </w:r>
      <w:r w:rsidRPr="001F5A7A">
        <w:rPr>
          <w:rStyle w:val="ypks7kbdpwfgdykd3qb9"/>
          <w:sz w:val="28"/>
          <w:szCs w:val="28"/>
          <w:lang w:val="kk-KZ"/>
        </w:rPr>
        <w:t>жалпы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басшылықты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жүзеге</w:t>
      </w:r>
      <w:r w:rsidRPr="001F5A7A">
        <w:rPr>
          <w:sz w:val="28"/>
          <w:szCs w:val="28"/>
          <w:lang w:val="kk-KZ"/>
        </w:rPr>
        <w:t xml:space="preserve"> асырады;</w:t>
      </w:r>
    </w:p>
    <w:p w:rsidR="001F5A7A" w:rsidRDefault="00AA1874" w:rsidP="001F5A7A">
      <w:pPr>
        <w:pStyle w:val="a3"/>
        <w:widowControl w:val="0"/>
        <w:tabs>
          <w:tab w:val="left" w:pos="1134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</w:t>
      </w:r>
      <w:r w:rsidR="005E3978" w:rsidRPr="005E3978">
        <w:rPr>
          <w:rStyle w:val="ypks7kbdpwfgdykd3qb9"/>
          <w:sz w:val="28"/>
          <w:szCs w:val="28"/>
          <w:lang w:val="kk-KZ"/>
        </w:rPr>
        <w:t>қызметтік</w:t>
      </w:r>
      <w:r w:rsidR="005E3978" w:rsidRPr="005E3978">
        <w:rPr>
          <w:sz w:val="28"/>
          <w:szCs w:val="28"/>
          <w:lang w:val="kk-KZ"/>
        </w:rPr>
        <w:t xml:space="preserve"> </w:t>
      </w:r>
      <w:r w:rsidR="005E3978" w:rsidRPr="005E3978">
        <w:rPr>
          <w:rStyle w:val="ypks7kbdpwfgdykd3qb9"/>
          <w:sz w:val="28"/>
          <w:szCs w:val="28"/>
          <w:lang w:val="kk-KZ"/>
        </w:rPr>
        <w:t>тәртіптің</w:t>
      </w:r>
      <w:r w:rsidR="005E3978" w:rsidRPr="005E3978">
        <w:rPr>
          <w:sz w:val="28"/>
          <w:szCs w:val="28"/>
          <w:lang w:val="kk-KZ"/>
        </w:rPr>
        <w:t xml:space="preserve"> </w:t>
      </w:r>
      <w:r w:rsidR="005E3978" w:rsidRPr="005E3978">
        <w:rPr>
          <w:rStyle w:val="ypks7kbdpwfgdykd3qb9"/>
          <w:sz w:val="28"/>
          <w:szCs w:val="28"/>
          <w:lang w:val="kk-KZ"/>
        </w:rPr>
        <w:t>сақталуын</w:t>
      </w:r>
      <w:r w:rsidR="005E3978" w:rsidRPr="005E3978">
        <w:rPr>
          <w:sz w:val="28"/>
          <w:szCs w:val="28"/>
          <w:lang w:val="kk-KZ"/>
        </w:rPr>
        <w:t xml:space="preserve"> </w:t>
      </w:r>
      <w:r w:rsidR="005E3978" w:rsidRPr="005E3978">
        <w:rPr>
          <w:rStyle w:val="ypks7kbdpwfgdykd3qb9"/>
          <w:sz w:val="28"/>
          <w:szCs w:val="28"/>
          <w:lang w:val="kk-KZ"/>
        </w:rPr>
        <w:t>бақылауды</w:t>
      </w:r>
      <w:r w:rsidR="005E3978" w:rsidRPr="005E3978">
        <w:rPr>
          <w:sz w:val="28"/>
          <w:szCs w:val="28"/>
          <w:lang w:val="kk-KZ"/>
        </w:rPr>
        <w:t xml:space="preserve"> </w:t>
      </w:r>
      <w:r w:rsidR="005E3978" w:rsidRPr="005E3978">
        <w:rPr>
          <w:rStyle w:val="ypks7kbdpwfgdykd3qb9"/>
          <w:sz w:val="28"/>
          <w:szCs w:val="28"/>
          <w:lang w:val="kk-KZ"/>
        </w:rPr>
        <w:t>жүзеге</w:t>
      </w:r>
      <w:r w:rsidR="005E3978" w:rsidRPr="005E3978">
        <w:rPr>
          <w:sz w:val="28"/>
          <w:szCs w:val="28"/>
          <w:lang w:val="kk-KZ"/>
        </w:rPr>
        <w:t xml:space="preserve"> асырады;</w:t>
      </w:r>
    </w:p>
    <w:p w:rsidR="005E3978" w:rsidRDefault="005E3978" w:rsidP="001F5A7A">
      <w:pPr>
        <w:pStyle w:val="a3"/>
        <w:widowControl w:val="0"/>
        <w:tabs>
          <w:tab w:val="left" w:pos="1134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="005574AB" w:rsidRPr="005574AB">
        <w:rPr>
          <w:rStyle w:val="ypks7kbdpwfgdykd3qb9"/>
          <w:sz w:val="28"/>
          <w:szCs w:val="28"/>
          <w:lang w:val="kk-KZ"/>
        </w:rPr>
        <w:t>мәслихат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аппаратының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мемлекеттік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қызметшілерін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іссапарға</w:t>
      </w:r>
      <w:r w:rsidR="005574AB" w:rsidRPr="005574AB">
        <w:rPr>
          <w:sz w:val="28"/>
          <w:szCs w:val="28"/>
          <w:lang w:val="kk-KZ"/>
        </w:rPr>
        <w:t xml:space="preserve"> жіберу, </w:t>
      </w:r>
      <w:r w:rsidR="005574AB" w:rsidRPr="005574AB">
        <w:rPr>
          <w:rStyle w:val="ypks7kbdpwfgdykd3qb9"/>
          <w:sz w:val="28"/>
          <w:szCs w:val="28"/>
          <w:lang w:val="kk-KZ"/>
        </w:rPr>
        <w:t>демалыс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беру</w:t>
      </w:r>
      <w:r w:rsidR="005574AB" w:rsidRPr="005574AB">
        <w:rPr>
          <w:sz w:val="28"/>
          <w:szCs w:val="28"/>
          <w:lang w:val="kk-KZ"/>
        </w:rPr>
        <w:t xml:space="preserve">, </w:t>
      </w:r>
      <w:r w:rsidR="005574AB" w:rsidRPr="005574AB">
        <w:rPr>
          <w:rStyle w:val="ypks7kbdpwfgdykd3qb9"/>
          <w:sz w:val="28"/>
          <w:szCs w:val="28"/>
          <w:lang w:val="kk-KZ"/>
        </w:rPr>
        <w:t>материалдық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көмек</w:t>
      </w:r>
      <w:r w:rsidR="005574AB" w:rsidRPr="005574AB">
        <w:rPr>
          <w:sz w:val="28"/>
          <w:szCs w:val="28"/>
          <w:lang w:val="kk-KZ"/>
        </w:rPr>
        <w:t xml:space="preserve"> көрсету</w:t>
      </w:r>
      <w:r w:rsidR="005574AB" w:rsidRPr="005574AB">
        <w:rPr>
          <w:rStyle w:val="ypks7kbdpwfgdykd3qb9"/>
          <w:sz w:val="28"/>
          <w:szCs w:val="28"/>
          <w:lang w:val="kk-KZ"/>
        </w:rPr>
        <w:t>,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даярлау,</w:t>
      </w:r>
      <w:r w:rsidR="005574AB" w:rsidRPr="005574AB">
        <w:rPr>
          <w:sz w:val="28"/>
          <w:szCs w:val="28"/>
          <w:lang w:val="kk-KZ"/>
        </w:rPr>
        <w:t xml:space="preserve"> қайта </w:t>
      </w:r>
      <w:r w:rsidR="005574AB" w:rsidRPr="005574AB">
        <w:rPr>
          <w:rStyle w:val="ypks7kbdpwfgdykd3qb9"/>
          <w:sz w:val="28"/>
          <w:szCs w:val="28"/>
          <w:lang w:val="kk-KZ"/>
        </w:rPr>
        <w:t>даярлау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және</w:t>
      </w:r>
      <w:r w:rsidR="005574AB" w:rsidRPr="005574AB">
        <w:rPr>
          <w:sz w:val="28"/>
          <w:szCs w:val="28"/>
          <w:lang w:val="kk-KZ"/>
        </w:rPr>
        <w:t xml:space="preserve"> біліктілігін </w:t>
      </w:r>
      <w:r w:rsidR="005574AB" w:rsidRPr="005574AB">
        <w:rPr>
          <w:rStyle w:val="ypks7kbdpwfgdykd3qb9"/>
          <w:sz w:val="28"/>
          <w:szCs w:val="28"/>
          <w:lang w:val="kk-KZ"/>
        </w:rPr>
        <w:t>арттыру,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көтермелеу,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үстемеақылар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белгілеу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мәселелерін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шешеді</w:t>
      </w:r>
      <w:r w:rsidR="005574AB" w:rsidRPr="005574AB">
        <w:rPr>
          <w:sz w:val="28"/>
          <w:szCs w:val="28"/>
          <w:lang w:val="kk-KZ"/>
        </w:rPr>
        <w:t>;</w:t>
      </w:r>
    </w:p>
    <w:p w:rsidR="005574AB" w:rsidRDefault="005574AB" w:rsidP="006578B0">
      <w:pPr>
        <w:pStyle w:val="a3"/>
        <w:widowControl w:val="0"/>
        <w:tabs>
          <w:tab w:val="left" w:pos="993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="00944EEE" w:rsidRPr="00944EEE">
        <w:rPr>
          <w:rStyle w:val="ypks7kbdpwfgdykd3qb9"/>
          <w:sz w:val="28"/>
          <w:szCs w:val="28"/>
          <w:lang w:val="kk-KZ"/>
        </w:rPr>
        <w:t>мәслихат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аппараты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мемлекеттік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қызметшілерінің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тәртіптік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жауапкершілігі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мәселелерін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шешеді</w:t>
      </w:r>
      <w:r w:rsidR="00944EEE" w:rsidRPr="00944EEE">
        <w:rPr>
          <w:sz w:val="28"/>
          <w:szCs w:val="28"/>
          <w:lang w:val="kk-KZ"/>
        </w:rPr>
        <w:t>;</w:t>
      </w:r>
    </w:p>
    <w:p w:rsidR="006578B0" w:rsidRDefault="006578B0" w:rsidP="006578B0">
      <w:pPr>
        <w:pStyle w:val="a3"/>
        <w:widowControl w:val="0"/>
        <w:tabs>
          <w:tab w:val="left" w:pos="993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8) </w:t>
      </w:r>
      <w:r w:rsidR="000F0E5E" w:rsidRPr="000F0E5E">
        <w:rPr>
          <w:rStyle w:val="ypks7kbdpwfgdykd3qb9"/>
          <w:sz w:val="28"/>
          <w:szCs w:val="28"/>
          <w:lang w:val="kk-KZ"/>
        </w:rPr>
        <w:t>өз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құзыреті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шегінде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Қазақстан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Республикасының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Сыбайлас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жемқорлыққа</w:t>
      </w:r>
      <w:r w:rsidR="000F0E5E" w:rsidRPr="000F0E5E">
        <w:rPr>
          <w:sz w:val="28"/>
          <w:szCs w:val="28"/>
          <w:lang w:val="kk-KZ"/>
        </w:rPr>
        <w:t xml:space="preserve"> қарсы іс-қимыл туралы </w:t>
      </w:r>
      <w:r w:rsidR="000F0E5E" w:rsidRPr="000F0E5E">
        <w:rPr>
          <w:rStyle w:val="ypks7kbdpwfgdykd3qb9"/>
          <w:sz w:val="28"/>
          <w:szCs w:val="28"/>
          <w:lang w:val="kk-KZ"/>
        </w:rPr>
        <w:t>заңнамасы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талаптарының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орындалуын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қамтамасыз</w:t>
      </w:r>
      <w:r w:rsidR="000F0E5E" w:rsidRPr="000F0E5E">
        <w:rPr>
          <w:sz w:val="28"/>
          <w:szCs w:val="28"/>
          <w:lang w:val="kk-KZ"/>
        </w:rPr>
        <w:t xml:space="preserve"> етеді;</w:t>
      </w:r>
    </w:p>
    <w:p w:rsidR="000F0E5E" w:rsidRPr="007818A0" w:rsidRDefault="000F0E5E" w:rsidP="006578B0">
      <w:pPr>
        <w:pStyle w:val="a3"/>
        <w:widowControl w:val="0"/>
        <w:tabs>
          <w:tab w:val="left" w:pos="993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9)</w:t>
      </w:r>
      <w:r w:rsidR="00D74AF7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мәслихаттың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сессияларын</w:t>
      </w:r>
      <w:r w:rsidR="007818A0" w:rsidRPr="007818A0">
        <w:rPr>
          <w:sz w:val="28"/>
          <w:szCs w:val="28"/>
          <w:lang w:val="kk-KZ"/>
        </w:rPr>
        <w:t xml:space="preserve">, мәслихаттың </w:t>
      </w:r>
      <w:r w:rsidR="007818A0" w:rsidRPr="007818A0">
        <w:rPr>
          <w:rStyle w:val="ypks7kbdpwfgdykd3qb9"/>
          <w:sz w:val="28"/>
          <w:szCs w:val="28"/>
          <w:lang w:val="kk-KZ"/>
        </w:rPr>
        <w:t>тұрақты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және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уақытша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комиссияларының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отырыстарын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ұйымдастырады</w:t>
      </w:r>
      <w:r w:rsidR="007818A0" w:rsidRPr="007818A0">
        <w:rPr>
          <w:sz w:val="28"/>
          <w:szCs w:val="28"/>
          <w:lang w:val="kk-KZ"/>
        </w:rPr>
        <w:t>;</w:t>
      </w:r>
    </w:p>
    <w:p w:rsidR="00090296" w:rsidRPr="00090296" w:rsidRDefault="00D74AF7" w:rsidP="00960F75">
      <w:pPr>
        <w:pStyle w:val="a3"/>
        <w:widowControl w:val="0"/>
        <w:tabs>
          <w:tab w:val="left" w:pos="851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10) </w:t>
      </w:r>
      <w:r w:rsidR="00090296" w:rsidRPr="00090296">
        <w:rPr>
          <w:rStyle w:val="ypks7kbdpwfgdykd3qb9"/>
          <w:sz w:val="28"/>
          <w:szCs w:val="28"/>
          <w:lang w:val="kk-KZ"/>
        </w:rPr>
        <w:t>мәслихат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шешімдерінің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жобаларын</w:t>
      </w:r>
      <w:r w:rsidR="00090296" w:rsidRPr="00090296">
        <w:rPr>
          <w:sz w:val="28"/>
          <w:szCs w:val="28"/>
          <w:lang w:val="kk-KZ"/>
        </w:rPr>
        <w:t xml:space="preserve">, </w:t>
      </w:r>
      <w:r w:rsidR="00090296" w:rsidRPr="00090296">
        <w:rPr>
          <w:rStyle w:val="ypks7kbdpwfgdykd3qb9"/>
          <w:sz w:val="28"/>
          <w:szCs w:val="28"/>
          <w:lang w:val="kk-KZ"/>
        </w:rPr>
        <w:t>мәслихат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депутаттарын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іссапарға</w:t>
      </w:r>
      <w:r w:rsidR="00090296" w:rsidRPr="00090296">
        <w:rPr>
          <w:sz w:val="28"/>
          <w:szCs w:val="28"/>
          <w:lang w:val="kk-KZ"/>
        </w:rPr>
        <w:t xml:space="preserve"> жіберу </w:t>
      </w:r>
      <w:r w:rsidR="00090296" w:rsidRPr="00090296">
        <w:rPr>
          <w:rStyle w:val="ypks7kbdpwfgdykd3qb9"/>
          <w:sz w:val="28"/>
          <w:szCs w:val="28"/>
          <w:lang w:val="kk-KZ"/>
        </w:rPr>
        <w:t>және</w:t>
      </w:r>
      <w:r w:rsidR="00090296" w:rsidRPr="00090296">
        <w:rPr>
          <w:sz w:val="28"/>
          <w:szCs w:val="28"/>
          <w:lang w:val="kk-KZ"/>
        </w:rPr>
        <w:t xml:space="preserve"> мәслихат </w:t>
      </w:r>
      <w:r w:rsidR="00090296" w:rsidRPr="00090296">
        <w:rPr>
          <w:rStyle w:val="ypks7kbdpwfgdykd3qb9"/>
          <w:sz w:val="28"/>
          <w:szCs w:val="28"/>
          <w:lang w:val="kk-KZ"/>
        </w:rPr>
        <w:t>төрағасы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немесе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мәслихаттың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тұрақты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комиссиясының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төрағасы</w:t>
      </w:r>
      <w:r w:rsidR="00090296" w:rsidRPr="00090296">
        <w:rPr>
          <w:sz w:val="28"/>
          <w:szCs w:val="28"/>
          <w:lang w:val="kk-KZ"/>
        </w:rPr>
        <w:t xml:space="preserve"> болмаған </w:t>
      </w:r>
      <w:r w:rsidR="00090296" w:rsidRPr="00090296">
        <w:rPr>
          <w:rStyle w:val="ypks7kbdpwfgdykd3qb9"/>
          <w:sz w:val="28"/>
          <w:szCs w:val="28"/>
          <w:lang w:val="kk-KZ"/>
        </w:rPr>
        <w:t>жағдайда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міндеттерді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жүктеу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жөніндегі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бұйрықтарды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дайындайды</w:t>
      </w:r>
      <w:r w:rsidR="00090296" w:rsidRPr="00090296">
        <w:rPr>
          <w:sz w:val="28"/>
          <w:szCs w:val="28"/>
          <w:lang w:val="kk-KZ"/>
        </w:rPr>
        <w:t>;</w:t>
      </w:r>
    </w:p>
    <w:p w:rsidR="00D74AF7" w:rsidRDefault="00090296" w:rsidP="00960F75">
      <w:pPr>
        <w:pStyle w:val="a3"/>
        <w:widowControl w:val="0"/>
        <w:tabs>
          <w:tab w:val="left" w:pos="851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11) </w:t>
      </w:r>
      <w:r w:rsidR="00960F75" w:rsidRPr="00960F75">
        <w:rPr>
          <w:rStyle w:val="ypks7kbdpwfgdykd3qb9"/>
          <w:sz w:val="28"/>
          <w:szCs w:val="28"/>
          <w:lang w:val="kk-KZ"/>
        </w:rPr>
        <w:t>депутаттардың</w:t>
      </w:r>
      <w:r w:rsidR="00960F75" w:rsidRPr="00960F75">
        <w:rPr>
          <w:sz w:val="28"/>
          <w:szCs w:val="28"/>
          <w:lang w:val="kk-KZ"/>
        </w:rPr>
        <w:t xml:space="preserve"> </w:t>
      </w:r>
      <w:r w:rsidR="00960F75" w:rsidRPr="00960F75">
        <w:rPr>
          <w:rStyle w:val="ypks7kbdpwfgdykd3qb9"/>
          <w:sz w:val="28"/>
          <w:szCs w:val="28"/>
          <w:lang w:val="kk-KZ"/>
        </w:rPr>
        <w:t>біліктілігін</w:t>
      </w:r>
      <w:r w:rsidR="00960F75" w:rsidRPr="00960F75">
        <w:rPr>
          <w:sz w:val="28"/>
          <w:szCs w:val="28"/>
          <w:lang w:val="kk-KZ"/>
        </w:rPr>
        <w:t xml:space="preserve"> </w:t>
      </w:r>
      <w:r w:rsidR="00960F75" w:rsidRPr="00960F75">
        <w:rPr>
          <w:rStyle w:val="ypks7kbdpwfgdykd3qb9"/>
          <w:sz w:val="28"/>
          <w:szCs w:val="28"/>
          <w:lang w:val="kk-KZ"/>
        </w:rPr>
        <w:t>арттыру</w:t>
      </w:r>
      <w:r w:rsidR="00960F75" w:rsidRPr="00960F75">
        <w:rPr>
          <w:sz w:val="28"/>
          <w:szCs w:val="28"/>
          <w:lang w:val="kk-KZ"/>
        </w:rPr>
        <w:t xml:space="preserve"> </w:t>
      </w:r>
      <w:r w:rsidR="00960F75" w:rsidRPr="00960F75">
        <w:rPr>
          <w:rStyle w:val="ypks7kbdpwfgdykd3qb9"/>
          <w:sz w:val="28"/>
          <w:szCs w:val="28"/>
          <w:lang w:val="kk-KZ"/>
        </w:rPr>
        <w:t>жөніндегі</w:t>
      </w:r>
      <w:r w:rsidR="00960F75" w:rsidRPr="00960F75">
        <w:rPr>
          <w:sz w:val="28"/>
          <w:szCs w:val="28"/>
          <w:lang w:val="kk-KZ"/>
        </w:rPr>
        <w:t xml:space="preserve"> іс-</w:t>
      </w:r>
      <w:r w:rsidR="00960F75" w:rsidRPr="00960F75">
        <w:rPr>
          <w:rStyle w:val="ypks7kbdpwfgdykd3qb9"/>
          <w:sz w:val="28"/>
          <w:szCs w:val="28"/>
          <w:lang w:val="kk-KZ"/>
        </w:rPr>
        <w:t>шараларды</w:t>
      </w:r>
      <w:r w:rsidR="00960F75" w:rsidRPr="00960F75">
        <w:rPr>
          <w:sz w:val="28"/>
          <w:szCs w:val="28"/>
          <w:lang w:val="kk-KZ"/>
        </w:rPr>
        <w:t xml:space="preserve"> </w:t>
      </w:r>
      <w:r w:rsidR="00960F75" w:rsidRPr="00960F75">
        <w:rPr>
          <w:rStyle w:val="ypks7kbdpwfgdykd3qb9"/>
          <w:sz w:val="28"/>
          <w:szCs w:val="28"/>
          <w:lang w:val="kk-KZ"/>
        </w:rPr>
        <w:t>ұйымдастырады</w:t>
      </w:r>
      <w:r w:rsidR="00960F75" w:rsidRPr="00960F75">
        <w:rPr>
          <w:sz w:val="28"/>
          <w:szCs w:val="28"/>
          <w:lang w:val="kk-KZ"/>
        </w:rPr>
        <w:t>;</w:t>
      </w:r>
    </w:p>
    <w:p w:rsidR="004670AF" w:rsidRPr="008E6712" w:rsidRDefault="004670AF" w:rsidP="00960F75">
      <w:pPr>
        <w:pStyle w:val="a3"/>
        <w:widowControl w:val="0"/>
        <w:tabs>
          <w:tab w:val="left" w:pos="851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12) </w:t>
      </w:r>
      <w:r w:rsidR="008E6712" w:rsidRPr="008E6712">
        <w:rPr>
          <w:rStyle w:val="ypks7kbdpwfgdykd3qb9"/>
          <w:sz w:val="28"/>
          <w:szCs w:val="28"/>
          <w:lang w:val="kk-KZ"/>
        </w:rPr>
        <w:t>аппарат</w:t>
      </w:r>
      <w:r w:rsidR="008E6712" w:rsidRPr="008E6712">
        <w:rPr>
          <w:sz w:val="28"/>
          <w:szCs w:val="28"/>
          <w:lang w:val="kk-KZ"/>
        </w:rPr>
        <w:t xml:space="preserve"> </w:t>
      </w:r>
      <w:r w:rsidR="008E6712" w:rsidRPr="008E6712">
        <w:rPr>
          <w:rStyle w:val="ypks7kbdpwfgdykd3qb9"/>
          <w:sz w:val="28"/>
          <w:szCs w:val="28"/>
          <w:lang w:val="kk-KZ"/>
        </w:rPr>
        <w:t>басшысына</w:t>
      </w:r>
      <w:r w:rsidR="008E6712" w:rsidRPr="008E6712">
        <w:rPr>
          <w:sz w:val="28"/>
          <w:szCs w:val="28"/>
          <w:lang w:val="kk-KZ"/>
        </w:rPr>
        <w:t xml:space="preserve"> жүктелген </w:t>
      </w:r>
      <w:r w:rsidR="008E6712" w:rsidRPr="008E6712">
        <w:rPr>
          <w:rStyle w:val="ypks7kbdpwfgdykd3qb9"/>
          <w:sz w:val="28"/>
          <w:szCs w:val="28"/>
          <w:lang w:val="kk-KZ"/>
        </w:rPr>
        <w:t>өзге</w:t>
      </w:r>
      <w:r w:rsidR="008E6712" w:rsidRPr="008E6712">
        <w:rPr>
          <w:sz w:val="28"/>
          <w:szCs w:val="28"/>
          <w:lang w:val="kk-KZ"/>
        </w:rPr>
        <w:t xml:space="preserve"> </w:t>
      </w:r>
      <w:r w:rsidR="008E6712" w:rsidRPr="008E6712">
        <w:rPr>
          <w:rStyle w:val="ypks7kbdpwfgdykd3qb9"/>
          <w:sz w:val="28"/>
          <w:szCs w:val="28"/>
          <w:lang w:val="kk-KZ"/>
        </w:rPr>
        <w:t>де</w:t>
      </w:r>
      <w:r w:rsidR="008E6712" w:rsidRPr="008E6712">
        <w:rPr>
          <w:sz w:val="28"/>
          <w:szCs w:val="28"/>
          <w:lang w:val="kk-KZ"/>
        </w:rPr>
        <w:t xml:space="preserve"> </w:t>
      </w:r>
      <w:r w:rsidR="008E6712" w:rsidRPr="008E6712">
        <w:rPr>
          <w:rStyle w:val="ypks7kbdpwfgdykd3qb9"/>
          <w:sz w:val="28"/>
          <w:szCs w:val="28"/>
          <w:lang w:val="kk-KZ"/>
        </w:rPr>
        <w:t>өкілеттіктерді</w:t>
      </w:r>
      <w:r w:rsidR="008E6712" w:rsidRPr="008E6712">
        <w:rPr>
          <w:sz w:val="28"/>
          <w:szCs w:val="28"/>
          <w:lang w:val="kk-KZ"/>
        </w:rPr>
        <w:t xml:space="preserve"> </w:t>
      </w:r>
      <w:r w:rsidR="008E6712" w:rsidRPr="008E6712">
        <w:rPr>
          <w:rStyle w:val="ypks7kbdpwfgdykd3qb9"/>
          <w:sz w:val="28"/>
          <w:szCs w:val="28"/>
          <w:lang w:val="kk-KZ"/>
        </w:rPr>
        <w:t>жүзеге</w:t>
      </w:r>
      <w:r w:rsidR="008E6712" w:rsidRPr="008E6712">
        <w:rPr>
          <w:sz w:val="28"/>
          <w:szCs w:val="28"/>
          <w:lang w:val="kk-KZ"/>
        </w:rPr>
        <w:t xml:space="preserve"> асырады</w:t>
      </w:r>
      <w:r w:rsidR="008E6712" w:rsidRPr="008E6712">
        <w:rPr>
          <w:rStyle w:val="ypks7kbdpwfgdykd3qb9"/>
          <w:sz w:val="28"/>
          <w:szCs w:val="28"/>
          <w:lang w:val="kk-KZ"/>
        </w:rPr>
        <w:t>.</w:t>
      </w:r>
    </w:p>
    <w:p w:rsidR="00316511" w:rsidRDefault="00316511" w:rsidP="0069155F">
      <w:pPr>
        <w:widowControl w:val="0"/>
        <w:suppressAutoHyphens w:val="0"/>
        <w:rPr>
          <w:sz w:val="28"/>
          <w:szCs w:val="28"/>
          <w:lang w:val="kk-KZ"/>
        </w:rPr>
      </w:pPr>
    </w:p>
    <w:p w:rsidR="00083B09" w:rsidRPr="00693B1C" w:rsidRDefault="00083B09" w:rsidP="0069155F">
      <w:pPr>
        <w:widowControl w:val="0"/>
        <w:suppressAutoHyphens w:val="0"/>
        <w:rPr>
          <w:sz w:val="28"/>
          <w:szCs w:val="28"/>
          <w:lang w:val="kk-KZ"/>
        </w:rPr>
      </w:pPr>
    </w:p>
    <w:p w:rsidR="00310B46" w:rsidRPr="002701B0" w:rsidRDefault="00083B09" w:rsidP="0069155F">
      <w:pPr>
        <w:widowControl w:val="0"/>
        <w:suppressAutoHyphens w:val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5</w:t>
      </w:r>
      <w:r w:rsidR="00843E68">
        <w:rPr>
          <w:b/>
          <w:sz w:val="28"/>
          <w:szCs w:val="28"/>
          <w:lang w:val="kk-KZ"/>
        </w:rPr>
        <w:t>-тарау</w:t>
      </w:r>
      <w:r w:rsidR="00310B46" w:rsidRPr="002701B0">
        <w:rPr>
          <w:b/>
          <w:sz w:val="28"/>
          <w:szCs w:val="28"/>
          <w:lang w:val="kk-KZ"/>
        </w:rPr>
        <w:t xml:space="preserve">. </w:t>
      </w:r>
      <w:r w:rsidR="00843E68" w:rsidRPr="002701B0">
        <w:rPr>
          <w:b/>
          <w:sz w:val="28"/>
          <w:szCs w:val="28"/>
          <w:lang w:val="kk-KZ"/>
        </w:rPr>
        <w:t>Мәслихат аппаратының мүлкі</w:t>
      </w:r>
    </w:p>
    <w:p w:rsidR="00310B46" w:rsidRPr="002701B0" w:rsidRDefault="00310B46" w:rsidP="0069155F">
      <w:pPr>
        <w:widowControl w:val="0"/>
        <w:suppressAutoHyphens w:val="0"/>
        <w:rPr>
          <w:sz w:val="28"/>
          <w:szCs w:val="28"/>
          <w:lang w:val="kk-KZ"/>
        </w:rPr>
      </w:pPr>
    </w:p>
    <w:p w:rsidR="00465A07" w:rsidRPr="002701B0" w:rsidRDefault="00367FB9" w:rsidP="0069155F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2</w:t>
      </w:r>
      <w:r w:rsidR="00950FB0">
        <w:rPr>
          <w:sz w:val="28"/>
          <w:szCs w:val="28"/>
          <w:lang w:val="kk-KZ"/>
        </w:rPr>
        <w:t>2</w:t>
      </w:r>
      <w:r w:rsidR="00310B46" w:rsidRPr="002701B0">
        <w:rPr>
          <w:sz w:val="28"/>
          <w:szCs w:val="28"/>
          <w:lang w:val="kk-KZ"/>
        </w:rPr>
        <w:t xml:space="preserve">. </w:t>
      </w:r>
      <w:r w:rsidR="00465A07" w:rsidRPr="002701B0">
        <w:rPr>
          <w:sz w:val="28"/>
          <w:szCs w:val="28"/>
          <w:lang w:val="kk-KZ"/>
        </w:rPr>
        <w:t xml:space="preserve">Мәслихат аппаратының заңнамада көзделген жағдайларда жедел басқару құқығында оқшауланған мүлкі болу </w:t>
      </w:r>
      <w:r w:rsidR="00465A07">
        <w:rPr>
          <w:sz w:val="28"/>
          <w:szCs w:val="28"/>
          <w:lang w:val="kk-KZ"/>
        </w:rPr>
        <w:t>құқығы бар</w:t>
      </w:r>
      <w:r w:rsidR="00465A07" w:rsidRPr="002701B0">
        <w:rPr>
          <w:sz w:val="28"/>
          <w:szCs w:val="28"/>
          <w:lang w:val="kk-KZ"/>
        </w:rPr>
        <w:t>.</w:t>
      </w:r>
    </w:p>
    <w:p w:rsidR="00336361" w:rsidRPr="002701B0" w:rsidRDefault="00336361" w:rsidP="0069155F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Мәслихат аппаратының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7E1C24" w:rsidRPr="002701B0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2</w:t>
      </w:r>
      <w:r w:rsidR="00041E0D">
        <w:rPr>
          <w:sz w:val="28"/>
          <w:szCs w:val="28"/>
          <w:lang w:val="kk-KZ"/>
        </w:rPr>
        <w:t>3</w:t>
      </w:r>
      <w:r w:rsidRPr="002701B0">
        <w:rPr>
          <w:sz w:val="28"/>
          <w:szCs w:val="28"/>
          <w:lang w:val="kk-KZ"/>
        </w:rPr>
        <w:t xml:space="preserve">. </w:t>
      </w:r>
      <w:r w:rsidR="007E1C24" w:rsidRPr="002701B0">
        <w:rPr>
          <w:sz w:val="28"/>
          <w:szCs w:val="28"/>
          <w:lang w:val="kk-KZ"/>
        </w:rPr>
        <w:t xml:space="preserve">Мәслихат аппаратына бекітілген мүлік </w:t>
      </w:r>
      <w:r w:rsidR="00A52B34">
        <w:rPr>
          <w:sz w:val="28"/>
          <w:szCs w:val="28"/>
          <w:lang w:val="kk-KZ"/>
        </w:rPr>
        <w:t>Целиноград</w:t>
      </w:r>
      <w:r w:rsidR="007E1C24" w:rsidRPr="002701B0">
        <w:rPr>
          <w:sz w:val="28"/>
          <w:szCs w:val="28"/>
          <w:lang w:val="kk-KZ"/>
        </w:rPr>
        <w:t xml:space="preserve"> ауданының коммуналдық меншігіне жатады.</w:t>
      </w:r>
    </w:p>
    <w:p w:rsidR="00310B46" w:rsidRPr="002701B0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2</w:t>
      </w:r>
      <w:r w:rsidR="00041E0D">
        <w:rPr>
          <w:sz w:val="28"/>
          <w:szCs w:val="28"/>
          <w:lang w:val="kk-KZ"/>
        </w:rPr>
        <w:t>4</w:t>
      </w:r>
      <w:r w:rsidRPr="002701B0">
        <w:rPr>
          <w:sz w:val="28"/>
          <w:szCs w:val="28"/>
          <w:lang w:val="kk-KZ"/>
        </w:rPr>
        <w:t xml:space="preserve">. </w:t>
      </w:r>
      <w:r w:rsidR="007E1C24" w:rsidRPr="002701B0">
        <w:rPr>
          <w:sz w:val="28"/>
          <w:szCs w:val="28"/>
          <w:lang w:val="kk-KZ"/>
        </w:rPr>
        <w:t xml:space="preserve">Егер заңнамада өзгеше көзделмесе, </w:t>
      </w:r>
      <w:r w:rsidR="007E1C24">
        <w:rPr>
          <w:sz w:val="28"/>
          <w:szCs w:val="28"/>
          <w:lang w:val="kk-KZ"/>
        </w:rPr>
        <w:t>м</w:t>
      </w:r>
      <w:r w:rsidR="007E1C24" w:rsidRPr="002701B0">
        <w:rPr>
          <w:sz w:val="28"/>
          <w:szCs w:val="28"/>
          <w:lang w:val="kk-KZ"/>
        </w:rPr>
        <w:t>әслихат аппаратының өзіне бекітілген,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жоқ.</w:t>
      </w:r>
    </w:p>
    <w:p w:rsidR="0078484B" w:rsidRPr="00693B1C" w:rsidRDefault="0078484B" w:rsidP="0069155F">
      <w:pPr>
        <w:widowControl w:val="0"/>
        <w:suppressAutoHyphens w:val="0"/>
        <w:rPr>
          <w:sz w:val="28"/>
          <w:szCs w:val="28"/>
          <w:lang w:val="kk-KZ"/>
        </w:rPr>
      </w:pPr>
    </w:p>
    <w:p w:rsidR="00310B46" w:rsidRPr="007E1C24" w:rsidRDefault="00041E0D" w:rsidP="0069155F">
      <w:pPr>
        <w:widowControl w:val="0"/>
        <w:suppressAutoHyphens w:val="0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6</w:t>
      </w:r>
      <w:r w:rsidR="007E1C24">
        <w:rPr>
          <w:b/>
          <w:sz w:val="28"/>
          <w:szCs w:val="28"/>
          <w:lang w:val="kk-KZ"/>
        </w:rPr>
        <w:t>-тарау</w:t>
      </w:r>
      <w:r w:rsidR="00310B46" w:rsidRPr="007E1C24">
        <w:rPr>
          <w:b/>
          <w:sz w:val="28"/>
          <w:szCs w:val="28"/>
          <w:lang w:val="kk-KZ"/>
        </w:rPr>
        <w:t xml:space="preserve">. </w:t>
      </w:r>
      <w:r w:rsidR="007E1C24" w:rsidRPr="007E1C24">
        <w:rPr>
          <w:b/>
          <w:sz w:val="28"/>
          <w:szCs w:val="28"/>
          <w:lang w:val="kk-KZ"/>
        </w:rPr>
        <w:t>Мәслихат аппаратын қайта ұйымдастыру және тарату</w:t>
      </w:r>
    </w:p>
    <w:p w:rsidR="00310B46" w:rsidRPr="007E1C24" w:rsidRDefault="00310B46" w:rsidP="0069155F">
      <w:pPr>
        <w:widowControl w:val="0"/>
        <w:suppressAutoHyphens w:val="0"/>
        <w:rPr>
          <w:sz w:val="28"/>
          <w:szCs w:val="28"/>
          <w:lang w:val="kk-KZ"/>
        </w:rPr>
      </w:pPr>
    </w:p>
    <w:p w:rsidR="007E1C24" w:rsidRPr="002701B0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2</w:t>
      </w:r>
      <w:r w:rsidR="00041E0D">
        <w:rPr>
          <w:sz w:val="28"/>
          <w:szCs w:val="28"/>
          <w:lang w:val="kk-KZ"/>
        </w:rPr>
        <w:t>5</w:t>
      </w:r>
      <w:r w:rsidRPr="002701B0">
        <w:rPr>
          <w:sz w:val="28"/>
          <w:szCs w:val="28"/>
          <w:lang w:val="kk-KZ"/>
        </w:rPr>
        <w:t xml:space="preserve">. </w:t>
      </w:r>
      <w:r w:rsidR="007E1C24" w:rsidRPr="002701B0">
        <w:rPr>
          <w:sz w:val="28"/>
          <w:szCs w:val="28"/>
          <w:lang w:val="kk-KZ"/>
        </w:rPr>
        <w:t>Мәслихат аппаратын қайта ұйымдастыру және тарату Қазақстан Республикасының заңнамасына сәйкес жүзеге асырылады.</w:t>
      </w:r>
    </w:p>
    <w:p w:rsidR="00310B46" w:rsidRPr="002701B0" w:rsidRDefault="007E1C24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Мәслихат аппаратының қарамағындағы ұйымдар жоқ.</w:t>
      </w:r>
    </w:p>
    <w:p w:rsidR="00D461ED" w:rsidRDefault="00D461E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AC0168" w:rsidRPr="002701B0" w:rsidRDefault="00AC0168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bookmarkStart w:id="9" w:name="_GoBack"/>
      <w:bookmarkEnd w:id="9"/>
    </w:p>
    <w:sectPr w:rsidR="00AC0168" w:rsidRPr="002701B0" w:rsidSect="00757BDB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730" w:rsidRDefault="00816730" w:rsidP="00D11378">
      <w:r>
        <w:separator/>
      </w:r>
    </w:p>
  </w:endnote>
  <w:endnote w:type="continuationSeparator" w:id="0">
    <w:p w:rsidR="00816730" w:rsidRDefault="00816730" w:rsidP="00D11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730" w:rsidRDefault="00816730" w:rsidP="00D11378">
      <w:r>
        <w:separator/>
      </w:r>
    </w:p>
  </w:footnote>
  <w:footnote w:type="continuationSeparator" w:id="0">
    <w:p w:rsidR="00816730" w:rsidRDefault="00816730" w:rsidP="00D113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6419338"/>
      <w:docPartObj>
        <w:docPartGallery w:val="Page Numbers (Top of Page)"/>
        <w:docPartUnique/>
      </w:docPartObj>
    </w:sdtPr>
    <w:sdtEndPr/>
    <w:sdtContent>
      <w:p w:rsidR="00DE4C63" w:rsidRDefault="00DE4C6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132">
          <w:rPr>
            <w:noProof/>
          </w:rPr>
          <w:t>7</w:t>
        </w:r>
        <w:r>
          <w:fldChar w:fldCharType="end"/>
        </w:r>
      </w:p>
    </w:sdtContent>
  </w:sdt>
  <w:p w:rsidR="00DE4C63" w:rsidRPr="00052395" w:rsidRDefault="00052395" w:rsidP="00052395">
    <w:pPr>
      <w:pStyle w:val="a8"/>
      <w:tabs>
        <w:tab w:val="clear" w:pos="4677"/>
        <w:tab w:val="clear" w:pos="9355"/>
        <w:tab w:val="left" w:pos="8605"/>
      </w:tabs>
      <w:jc w:val="right"/>
      <w:rPr>
        <w:b/>
        <w:i/>
        <w:sz w:val="28"/>
        <w:szCs w:val="28"/>
      </w:rPr>
    </w:pPr>
    <w:r w:rsidRPr="00052395">
      <w:rPr>
        <w:b/>
        <w:i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62B7F"/>
    <w:multiLevelType w:val="hybridMultilevel"/>
    <w:tmpl w:val="82F0B370"/>
    <w:lvl w:ilvl="0" w:tplc="3ABEE2B2">
      <w:start w:val="1"/>
      <w:numFmt w:val="decimal"/>
      <w:suff w:val="space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FD0E99"/>
    <w:multiLevelType w:val="hybridMultilevel"/>
    <w:tmpl w:val="19541238"/>
    <w:lvl w:ilvl="0" w:tplc="535A11BE">
      <w:start w:val="1"/>
      <w:numFmt w:val="decimal"/>
      <w:suff w:val="space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49E44A6"/>
    <w:multiLevelType w:val="hybridMultilevel"/>
    <w:tmpl w:val="334A1DB0"/>
    <w:lvl w:ilvl="0" w:tplc="40ECFE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7A3D05"/>
    <w:multiLevelType w:val="hybridMultilevel"/>
    <w:tmpl w:val="4D089B70"/>
    <w:lvl w:ilvl="0" w:tplc="A726F804">
      <w:start w:val="1"/>
      <w:numFmt w:val="decimal"/>
      <w:suff w:val="space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522D5CE7"/>
    <w:multiLevelType w:val="hybridMultilevel"/>
    <w:tmpl w:val="5762C7E2"/>
    <w:lvl w:ilvl="0" w:tplc="ADA896A0">
      <w:start w:val="16"/>
      <w:numFmt w:val="decimal"/>
      <w:lvlText w:val="%1."/>
      <w:lvlJc w:val="left"/>
      <w:pPr>
        <w:ind w:left="1083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0B36D3C"/>
    <w:multiLevelType w:val="hybridMultilevel"/>
    <w:tmpl w:val="3D649BEE"/>
    <w:lvl w:ilvl="0" w:tplc="0FA46196">
      <w:start w:val="1"/>
      <w:numFmt w:val="decimal"/>
      <w:lvlText w:val="%1."/>
      <w:lvlJc w:val="left"/>
      <w:pPr>
        <w:tabs>
          <w:tab w:val="num" w:pos="3525"/>
        </w:tabs>
        <w:ind w:left="3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45"/>
        </w:tabs>
        <w:ind w:left="42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65"/>
        </w:tabs>
        <w:ind w:left="49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85"/>
        </w:tabs>
        <w:ind w:left="56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05"/>
        </w:tabs>
        <w:ind w:left="64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25"/>
        </w:tabs>
        <w:ind w:left="71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45"/>
        </w:tabs>
        <w:ind w:left="78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65"/>
        </w:tabs>
        <w:ind w:left="85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85"/>
        </w:tabs>
        <w:ind w:left="9285" w:hanging="180"/>
      </w:pPr>
    </w:lvl>
  </w:abstractNum>
  <w:abstractNum w:abstractNumId="6" w15:restartNumberingAfterBreak="0">
    <w:nsid w:val="686404AF"/>
    <w:multiLevelType w:val="hybridMultilevel"/>
    <w:tmpl w:val="943EB478"/>
    <w:lvl w:ilvl="0" w:tplc="93B0498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7110457D"/>
    <w:multiLevelType w:val="hybridMultilevel"/>
    <w:tmpl w:val="939C651A"/>
    <w:lvl w:ilvl="0" w:tplc="60EA6EC2">
      <w:start w:val="14"/>
      <w:numFmt w:val="decimal"/>
      <w:suff w:val="space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78215EC0"/>
    <w:multiLevelType w:val="hybridMultilevel"/>
    <w:tmpl w:val="A832393A"/>
    <w:lvl w:ilvl="0" w:tplc="15A47456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DA8"/>
    <w:rsid w:val="00003F4B"/>
    <w:rsid w:val="00010F6B"/>
    <w:rsid w:val="00011606"/>
    <w:rsid w:val="00020537"/>
    <w:rsid w:val="000349EE"/>
    <w:rsid w:val="00041E0D"/>
    <w:rsid w:val="00051100"/>
    <w:rsid w:val="00052395"/>
    <w:rsid w:val="0006427D"/>
    <w:rsid w:val="00083B09"/>
    <w:rsid w:val="0008525A"/>
    <w:rsid w:val="000854F1"/>
    <w:rsid w:val="00090296"/>
    <w:rsid w:val="00090C66"/>
    <w:rsid w:val="00092430"/>
    <w:rsid w:val="000D323F"/>
    <w:rsid w:val="000D33D3"/>
    <w:rsid w:val="000D5724"/>
    <w:rsid w:val="000F0E5E"/>
    <w:rsid w:val="000F1BFF"/>
    <w:rsid w:val="000F1F7C"/>
    <w:rsid w:val="000F7F15"/>
    <w:rsid w:val="001075DE"/>
    <w:rsid w:val="00112526"/>
    <w:rsid w:val="00114277"/>
    <w:rsid w:val="00117A9C"/>
    <w:rsid w:val="0013009B"/>
    <w:rsid w:val="00130B9E"/>
    <w:rsid w:val="00131DDC"/>
    <w:rsid w:val="00132AF8"/>
    <w:rsid w:val="00142AAB"/>
    <w:rsid w:val="0014357C"/>
    <w:rsid w:val="0014455D"/>
    <w:rsid w:val="001579F8"/>
    <w:rsid w:val="001600E8"/>
    <w:rsid w:val="001632BE"/>
    <w:rsid w:val="001654E8"/>
    <w:rsid w:val="00173BE7"/>
    <w:rsid w:val="001749CF"/>
    <w:rsid w:val="00197E42"/>
    <w:rsid w:val="001A1B32"/>
    <w:rsid w:val="001B5EA2"/>
    <w:rsid w:val="001C2F9B"/>
    <w:rsid w:val="001C41D6"/>
    <w:rsid w:val="001C4A0F"/>
    <w:rsid w:val="001C59C5"/>
    <w:rsid w:val="001D0AEB"/>
    <w:rsid w:val="001F5A7A"/>
    <w:rsid w:val="001F625A"/>
    <w:rsid w:val="002011B0"/>
    <w:rsid w:val="002156A4"/>
    <w:rsid w:val="002428B9"/>
    <w:rsid w:val="00264462"/>
    <w:rsid w:val="00266368"/>
    <w:rsid w:val="002701B0"/>
    <w:rsid w:val="00284809"/>
    <w:rsid w:val="002906AA"/>
    <w:rsid w:val="00291934"/>
    <w:rsid w:val="002F3CD2"/>
    <w:rsid w:val="00310B46"/>
    <w:rsid w:val="00312785"/>
    <w:rsid w:val="00312C66"/>
    <w:rsid w:val="00316511"/>
    <w:rsid w:val="0031783A"/>
    <w:rsid w:val="00320F5B"/>
    <w:rsid w:val="00336361"/>
    <w:rsid w:val="00356B22"/>
    <w:rsid w:val="0036057A"/>
    <w:rsid w:val="00361FFA"/>
    <w:rsid w:val="00362AD6"/>
    <w:rsid w:val="003643DD"/>
    <w:rsid w:val="00367404"/>
    <w:rsid w:val="00367FB9"/>
    <w:rsid w:val="003A0CCF"/>
    <w:rsid w:val="003C4E3E"/>
    <w:rsid w:val="003E1C21"/>
    <w:rsid w:val="003F6F78"/>
    <w:rsid w:val="00403E9D"/>
    <w:rsid w:val="00407D86"/>
    <w:rsid w:val="004155A7"/>
    <w:rsid w:val="0042181A"/>
    <w:rsid w:val="00425344"/>
    <w:rsid w:val="0042649C"/>
    <w:rsid w:val="004271FB"/>
    <w:rsid w:val="00446209"/>
    <w:rsid w:val="00465A07"/>
    <w:rsid w:val="004670AF"/>
    <w:rsid w:val="004725A4"/>
    <w:rsid w:val="00487E59"/>
    <w:rsid w:val="004B145F"/>
    <w:rsid w:val="004B1C08"/>
    <w:rsid w:val="004C52E3"/>
    <w:rsid w:val="004C6629"/>
    <w:rsid w:val="004E5A9C"/>
    <w:rsid w:val="00502539"/>
    <w:rsid w:val="00513265"/>
    <w:rsid w:val="0051366C"/>
    <w:rsid w:val="00514F6C"/>
    <w:rsid w:val="00514FAF"/>
    <w:rsid w:val="005204D9"/>
    <w:rsid w:val="00524763"/>
    <w:rsid w:val="005463D1"/>
    <w:rsid w:val="00555786"/>
    <w:rsid w:val="005574AB"/>
    <w:rsid w:val="005667A8"/>
    <w:rsid w:val="00577B18"/>
    <w:rsid w:val="0059570E"/>
    <w:rsid w:val="005A0CB5"/>
    <w:rsid w:val="005B0D7C"/>
    <w:rsid w:val="005B2D56"/>
    <w:rsid w:val="005B5D5F"/>
    <w:rsid w:val="005C1F63"/>
    <w:rsid w:val="005C5EC9"/>
    <w:rsid w:val="005D7DE3"/>
    <w:rsid w:val="005E3978"/>
    <w:rsid w:val="005F28EB"/>
    <w:rsid w:val="006149FC"/>
    <w:rsid w:val="00622091"/>
    <w:rsid w:val="00645CD7"/>
    <w:rsid w:val="006578B0"/>
    <w:rsid w:val="006628A2"/>
    <w:rsid w:val="006751F0"/>
    <w:rsid w:val="00690DCD"/>
    <w:rsid w:val="0069155F"/>
    <w:rsid w:val="00693B1C"/>
    <w:rsid w:val="006979D4"/>
    <w:rsid w:val="006A65DE"/>
    <w:rsid w:val="006B5A25"/>
    <w:rsid w:val="006D2F1D"/>
    <w:rsid w:val="006E2B17"/>
    <w:rsid w:val="006F379A"/>
    <w:rsid w:val="006F4315"/>
    <w:rsid w:val="006F5D02"/>
    <w:rsid w:val="00714DB9"/>
    <w:rsid w:val="00754C8B"/>
    <w:rsid w:val="007560F9"/>
    <w:rsid w:val="00756F3C"/>
    <w:rsid w:val="00757BDB"/>
    <w:rsid w:val="007800E8"/>
    <w:rsid w:val="007804BD"/>
    <w:rsid w:val="00780F09"/>
    <w:rsid w:val="007818A0"/>
    <w:rsid w:val="0078484B"/>
    <w:rsid w:val="00784FE1"/>
    <w:rsid w:val="00786E76"/>
    <w:rsid w:val="007943FE"/>
    <w:rsid w:val="007A4B58"/>
    <w:rsid w:val="007A56EF"/>
    <w:rsid w:val="007B3493"/>
    <w:rsid w:val="007B56D0"/>
    <w:rsid w:val="007B6742"/>
    <w:rsid w:val="007C21CC"/>
    <w:rsid w:val="007C5AB4"/>
    <w:rsid w:val="007D4A67"/>
    <w:rsid w:val="007E1C24"/>
    <w:rsid w:val="007F0ECC"/>
    <w:rsid w:val="007F3A9E"/>
    <w:rsid w:val="00800018"/>
    <w:rsid w:val="00810D68"/>
    <w:rsid w:val="008111E8"/>
    <w:rsid w:val="00816730"/>
    <w:rsid w:val="00825278"/>
    <w:rsid w:val="00832112"/>
    <w:rsid w:val="00842A8A"/>
    <w:rsid w:val="00843E68"/>
    <w:rsid w:val="00846C08"/>
    <w:rsid w:val="00855314"/>
    <w:rsid w:val="00867E8A"/>
    <w:rsid w:val="008876B1"/>
    <w:rsid w:val="0089322F"/>
    <w:rsid w:val="008945F7"/>
    <w:rsid w:val="00896FFC"/>
    <w:rsid w:val="008C3342"/>
    <w:rsid w:val="008C38F5"/>
    <w:rsid w:val="008D7198"/>
    <w:rsid w:val="008E162B"/>
    <w:rsid w:val="008E6712"/>
    <w:rsid w:val="00900E35"/>
    <w:rsid w:val="009305A3"/>
    <w:rsid w:val="00944EEE"/>
    <w:rsid w:val="009475AE"/>
    <w:rsid w:val="009509EE"/>
    <w:rsid w:val="00950FB0"/>
    <w:rsid w:val="00951117"/>
    <w:rsid w:val="009572DB"/>
    <w:rsid w:val="00960F75"/>
    <w:rsid w:val="00961B04"/>
    <w:rsid w:val="009769F3"/>
    <w:rsid w:val="00982345"/>
    <w:rsid w:val="009870DD"/>
    <w:rsid w:val="00991F63"/>
    <w:rsid w:val="00992595"/>
    <w:rsid w:val="009C0DD4"/>
    <w:rsid w:val="009C6D57"/>
    <w:rsid w:val="009D7321"/>
    <w:rsid w:val="009E4969"/>
    <w:rsid w:val="009F21DA"/>
    <w:rsid w:val="009F7B23"/>
    <w:rsid w:val="00A12690"/>
    <w:rsid w:val="00A13B93"/>
    <w:rsid w:val="00A33CA5"/>
    <w:rsid w:val="00A342E5"/>
    <w:rsid w:val="00A40525"/>
    <w:rsid w:val="00A52B34"/>
    <w:rsid w:val="00A6724E"/>
    <w:rsid w:val="00A67E47"/>
    <w:rsid w:val="00A777AF"/>
    <w:rsid w:val="00A81BD6"/>
    <w:rsid w:val="00A85A8A"/>
    <w:rsid w:val="00A90C49"/>
    <w:rsid w:val="00A969AB"/>
    <w:rsid w:val="00AA1874"/>
    <w:rsid w:val="00AA1B40"/>
    <w:rsid w:val="00AB0068"/>
    <w:rsid w:val="00AB02B9"/>
    <w:rsid w:val="00AB3363"/>
    <w:rsid w:val="00AC0168"/>
    <w:rsid w:val="00AC4319"/>
    <w:rsid w:val="00AD36DC"/>
    <w:rsid w:val="00AD58A2"/>
    <w:rsid w:val="00AF3612"/>
    <w:rsid w:val="00B024CB"/>
    <w:rsid w:val="00B03220"/>
    <w:rsid w:val="00B1596D"/>
    <w:rsid w:val="00B232D9"/>
    <w:rsid w:val="00B26BB0"/>
    <w:rsid w:val="00B35132"/>
    <w:rsid w:val="00B401CC"/>
    <w:rsid w:val="00B416A6"/>
    <w:rsid w:val="00B54D24"/>
    <w:rsid w:val="00B64EB7"/>
    <w:rsid w:val="00B71710"/>
    <w:rsid w:val="00B73CFF"/>
    <w:rsid w:val="00B77236"/>
    <w:rsid w:val="00B82D09"/>
    <w:rsid w:val="00BC66FF"/>
    <w:rsid w:val="00BE39BB"/>
    <w:rsid w:val="00BE7464"/>
    <w:rsid w:val="00BF45D3"/>
    <w:rsid w:val="00BF504B"/>
    <w:rsid w:val="00C024C3"/>
    <w:rsid w:val="00C20815"/>
    <w:rsid w:val="00C27CA0"/>
    <w:rsid w:val="00C33053"/>
    <w:rsid w:val="00C341B3"/>
    <w:rsid w:val="00C35DDC"/>
    <w:rsid w:val="00C36059"/>
    <w:rsid w:val="00C4573F"/>
    <w:rsid w:val="00C80155"/>
    <w:rsid w:val="00C97A1F"/>
    <w:rsid w:val="00CA37CE"/>
    <w:rsid w:val="00CB12C3"/>
    <w:rsid w:val="00CB4C51"/>
    <w:rsid w:val="00CC1816"/>
    <w:rsid w:val="00CC4BE9"/>
    <w:rsid w:val="00CD1873"/>
    <w:rsid w:val="00CD40E8"/>
    <w:rsid w:val="00CF244C"/>
    <w:rsid w:val="00CF26AD"/>
    <w:rsid w:val="00D02246"/>
    <w:rsid w:val="00D11378"/>
    <w:rsid w:val="00D2122A"/>
    <w:rsid w:val="00D24189"/>
    <w:rsid w:val="00D35208"/>
    <w:rsid w:val="00D36E64"/>
    <w:rsid w:val="00D42447"/>
    <w:rsid w:val="00D461ED"/>
    <w:rsid w:val="00D50653"/>
    <w:rsid w:val="00D62807"/>
    <w:rsid w:val="00D74AF7"/>
    <w:rsid w:val="00D828AF"/>
    <w:rsid w:val="00D8625E"/>
    <w:rsid w:val="00DA731D"/>
    <w:rsid w:val="00DB48B7"/>
    <w:rsid w:val="00DC1281"/>
    <w:rsid w:val="00DC58E8"/>
    <w:rsid w:val="00DE3EB3"/>
    <w:rsid w:val="00DE4C63"/>
    <w:rsid w:val="00E040F4"/>
    <w:rsid w:val="00E05869"/>
    <w:rsid w:val="00E0702F"/>
    <w:rsid w:val="00E22EE4"/>
    <w:rsid w:val="00E2601D"/>
    <w:rsid w:val="00E264DE"/>
    <w:rsid w:val="00E356A5"/>
    <w:rsid w:val="00E621C8"/>
    <w:rsid w:val="00E763CF"/>
    <w:rsid w:val="00E8548C"/>
    <w:rsid w:val="00E92F28"/>
    <w:rsid w:val="00E9519A"/>
    <w:rsid w:val="00EA39C6"/>
    <w:rsid w:val="00EB7384"/>
    <w:rsid w:val="00EC0237"/>
    <w:rsid w:val="00ED2158"/>
    <w:rsid w:val="00ED2B61"/>
    <w:rsid w:val="00F16715"/>
    <w:rsid w:val="00F40C50"/>
    <w:rsid w:val="00F51B76"/>
    <w:rsid w:val="00F56DA8"/>
    <w:rsid w:val="00F64135"/>
    <w:rsid w:val="00F80CC6"/>
    <w:rsid w:val="00F86146"/>
    <w:rsid w:val="00F95275"/>
    <w:rsid w:val="00FA12AF"/>
    <w:rsid w:val="00FA17E3"/>
    <w:rsid w:val="00FB2AC3"/>
    <w:rsid w:val="00FB4026"/>
    <w:rsid w:val="00FC04AF"/>
    <w:rsid w:val="00FC1125"/>
    <w:rsid w:val="00FC530D"/>
    <w:rsid w:val="00FD3144"/>
    <w:rsid w:val="00FE49F1"/>
    <w:rsid w:val="00FE4DDD"/>
    <w:rsid w:val="00FF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AAFCA0-15D7-48F7-80E0-D59EA4B5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B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9D732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B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310B46"/>
  </w:style>
  <w:style w:type="character" w:customStyle="1" w:styleId="a4">
    <w:name w:val="Обычный (веб) Знак"/>
    <w:basedOn w:val="a0"/>
    <w:link w:val="a3"/>
    <w:rsid w:val="00310B4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6E2B1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9D73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D73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F51B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F51B7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D113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113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D113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113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7D4A6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D4A67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ypks7kbdpwfgdykd3qb9">
    <w:name w:val="ypks7kbdpwfgdykd3qb9"/>
    <w:basedOn w:val="a0"/>
    <w:rsid w:val="00083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7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7</Pages>
  <Words>1404</Words>
  <Characters>11136</Characters>
  <Application>Microsoft Office Word</Application>
  <DocSecurity>0</DocSecurity>
  <Lines>271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Maslikhat1991</cp:lastModifiedBy>
  <cp:revision>91</cp:revision>
  <cp:lastPrinted>2026-08-07T06:04:00Z</cp:lastPrinted>
  <dcterms:created xsi:type="dcterms:W3CDTF">2026-08-04T03:29:00Z</dcterms:created>
  <dcterms:modified xsi:type="dcterms:W3CDTF">2026-08-18T05:05:00Z</dcterms:modified>
</cp:coreProperties>
</file>