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image/png" PartName="/word/media/document_image_rId3.png"/>
  <Override ContentType="application/vnd.openxmlformats-officedocument.wordprocessingml.numbering+xml" PartName="/word/numbering.xml"/>
  <Override ContentType="application/vnd.openxmlformats-officedocument.wordprocessingml.styles+xml" PartName="/word/styles.xml"/>
</Types>
</file>

<file path=_rels/.rels><?xml version="1.0" encoding="UTF-8" standalone="yes"?><Relationships xmlns="http://schemas.openxmlformats.org/package/2006/relationships"><Relationship Target="word/document.xml" Type="http://schemas.openxmlformats.org/officeDocument/2006/relationships/officeDocument" Id="rId1"/><Relationship Target="docProps/core.xml" Type="http://schemas.openxmlformats.org/package/2006/relationships/metadata/core-properties" Id="rId2"/><Relationship Target="docProps/app.xml" Type="http://schemas.openxmlformats.org/officeDocument/2006/relationships/extended-properties" Id="rId3"/></Relationships>
</file>

<file path=word/document.xml><?xml version="1.0" encoding="utf-8"?>
<w:document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paraId="67e8307" w14:textId="67e8307">
      <w:pPr>
        <w:spacing w:after="0"/>
        <w:ind w:left="0"/>
        <w:jc w:val="left"/>
        <w15:collapsed w:val="false"/>
      </w:pPr>
      <w:r>
        <w:rPr>
          <w:rFonts w:ascii="Times New Roman"/>
          <w:b w:val="false"/>
          <w:i w:val="false"/>
          <w:color w:val="000000"/>
          <w:sz w:val="28"/>
        </w:rPr>
        <w:t>
				</w:t>
      </w:r>
      <w:r>
        <w:drawing>
          <wp:inline distT="0" distB="0" distL="0" distR="0">
            <wp:extent cx="2057400" cy="571500"/>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3"/>
                    <a:stretch>
                      <a:fillRect/>
                    </a:stretch>
                  </pic:blipFill>
                  <pic:spPr>
                    <a:xfrm>
                      <a:off x="0" y="0"/>
                      <a:ext cx="2057400" cy="571500"/>
                    </a:xfrm>
                    <a:prstGeom prst="rect">
                      <a:avLst/>
                    </a:prstGeom>
                  </pic:spPr>
                </pic:pic>
              </a:graphicData>
            </a:graphic>
          </wp:inline>
        </w:drawing>
      </w:r>
      <w:r>
        <w:rPr>
          <w:rFonts w:ascii="Times New Roman"/>
          <w:b w:val="false"/>
          <w:i w:val="false"/>
          <w:color w:val="000000"/>
          <w:sz w:val="28"/>
        </w:rPr>
        <w:t>
					</w:t>
      </w:r>
    </w:p>
    <w:p>
      <w:pPr>
        <w:spacing w:after="0"/>
        <w:ind w:left="0"/>
        <w:jc w:val="left"/>
      </w:pPr>
      <w:r>
        <w:rPr>
          <w:rFonts w:ascii="Times New Roman"/>
          <w:b/>
          <w:i w:val="false"/>
          <w:color w:val="000000"/>
          <w:sz w:val="28"/>
        </w:rPr>
        <w:t>Мемлекеттік білім беру ұйымдарының бірінші басшылары мен педагогтерін лауазымға тағайындау, лауазымнан босату қағидаларын бекіту туралы</w:t>
      </w:r>
    </w:p>
    <w:p>
      <w:pPr>
        <w:spacing w:after="0"/>
        <w:ind w:left="0"/>
        <w:jc w:val="both"/>
      </w:pPr>
      <w:r>
        <w:rPr>
          <w:rFonts w:ascii="Times New Roman"/>
          <w:b w:val="false"/>
          <w:i w:val="false"/>
          <w:color w:val="000000"/>
          <w:sz w:val="28"/>
        </w:rPr>
        <w:t>Қазақстан Республикасы Оқу-ағарту министрінің 2025 жылғы 31 наурыздағы № 57 және Қазақстан Республикасы Еңбек және халықты әлеуметтік қорғау министрінің 2025 жылғы 31 наурыздағы № 96 бірлескен бұйрығы. Қазақстан Республикасының Әділет министрлігінде 2025 жылғы 31 наурызда № 35900 болып тіркелді</w:t>
      </w:r>
    </w:p>
    <w:p>
      <w:pPr>
        <w:spacing w:after="0"/>
        <w:ind w:left="0"/>
        <w:jc w:val="both"/>
      </w:pPr>
      <w:bookmarkStart w:name="z1" w:id="0"/>
      <w:r>
        <w:rPr>
          <w:rFonts w:ascii="Times New Roman"/>
          <w:b w:val="false"/>
          <w:i w:val="false"/>
          <w:color w:val="000000"/>
          <w:sz w:val="28"/>
        </w:rPr>
        <w:t xml:space="preserve">
      "Білім туралы" Қазақстан Республикасы Заңының </w:t>
      </w:r>
      <w:r>
        <w:rPr>
          <w:rFonts w:ascii="Times New Roman"/>
          <w:b w:val="false"/>
          <w:i w:val="false"/>
          <w:color w:val="000000"/>
          <w:sz w:val="28"/>
        </w:rPr>
        <w:t>5-бабының</w:t>
      </w:r>
      <w:r>
        <w:rPr>
          <w:rFonts w:ascii="Times New Roman"/>
          <w:b w:val="false"/>
          <w:i w:val="false"/>
          <w:color w:val="000000"/>
          <w:sz w:val="28"/>
        </w:rPr>
        <w:t xml:space="preserve"> 79) тармақшасына, "Мемлекеттік көрсетілетін қызметтер туралы" Қазақстан Республикасы Заңының </w:t>
      </w:r>
      <w:r>
        <w:rPr>
          <w:rFonts w:ascii="Times New Roman"/>
          <w:b w:val="false"/>
          <w:i w:val="false"/>
          <w:color w:val="000000"/>
          <w:sz w:val="28"/>
        </w:rPr>
        <w:t>10-бабының</w:t>
      </w:r>
      <w:r>
        <w:rPr>
          <w:rFonts w:ascii="Times New Roman"/>
          <w:b w:val="false"/>
          <w:i w:val="false"/>
          <w:color w:val="000000"/>
          <w:sz w:val="28"/>
        </w:rPr>
        <w:t xml:space="preserve"> 1) тармақшасына сәйкес БҰЙЫРАМЫЗ:</w:t>
      </w:r>
    </w:p>
    <w:bookmarkEnd w:id="0"/>
    <w:bookmarkStart w:name="z2" w:id="1"/>
    <w:p>
      <w:pPr>
        <w:spacing w:after="0"/>
        <w:ind w:left="0"/>
        <w:jc w:val="both"/>
      </w:pPr>
      <w:r>
        <w:rPr>
          <w:rFonts w:ascii="Times New Roman"/>
          <w:b w:val="false"/>
          <w:i w:val="false"/>
          <w:color w:val="000000"/>
          <w:sz w:val="28"/>
        </w:rPr>
        <w:t xml:space="preserve">
      1. Осы бірлескен бұйрыққа </w:t>
      </w:r>
      <w:r>
        <w:rPr>
          <w:rFonts w:ascii="Times New Roman"/>
          <w:b w:val="false"/>
          <w:i w:val="false"/>
          <w:color w:val="000000"/>
          <w:sz w:val="28"/>
        </w:rPr>
        <w:t>1-қосымшаға</w:t>
      </w:r>
      <w:r>
        <w:rPr>
          <w:rFonts w:ascii="Times New Roman"/>
          <w:b w:val="false"/>
          <w:i w:val="false"/>
          <w:color w:val="000000"/>
          <w:sz w:val="28"/>
        </w:rPr>
        <w:t xml:space="preserve"> сәйкес Мемлекеттік білім беру ұйымдарының бірінші басшылары мен педагогтерін лауазымға тағайындау, лауазымнан босату қағидалары бекітілсін.</w:t>
      </w:r>
    </w:p>
    <w:bookmarkEnd w:id="1"/>
    <w:bookmarkStart w:name="z3" w:id="2"/>
    <w:p>
      <w:pPr>
        <w:spacing w:after="0"/>
        <w:ind w:left="0"/>
        <w:jc w:val="both"/>
      </w:pPr>
      <w:r>
        <w:rPr>
          <w:rFonts w:ascii="Times New Roman"/>
          <w:b w:val="false"/>
          <w:i w:val="false"/>
          <w:color w:val="000000"/>
          <w:sz w:val="28"/>
        </w:rPr>
        <w:t xml:space="preserve">
      2. Осы бірлескен бұйрыққа </w:t>
      </w:r>
      <w:r>
        <w:rPr>
          <w:rFonts w:ascii="Times New Roman"/>
          <w:b w:val="false"/>
          <w:i w:val="false"/>
          <w:color w:val="000000"/>
          <w:sz w:val="28"/>
        </w:rPr>
        <w:t>2-қосымшаға</w:t>
      </w:r>
      <w:r>
        <w:rPr>
          <w:rFonts w:ascii="Times New Roman"/>
          <w:b w:val="false"/>
          <w:i w:val="false"/>
          <w:color w:val="000000"/>
          <w:sz w:val="28"/>
        </w:rPr>
        <w:t xml:space="preserve"> сәйкес кейбір бұйрықтардың күші жойылсын деп танылсын.</w:t>
      </w:r>
    </w:p>
    <w:bookmarkEnd w:id="2"/>
    <w:bookmarkStart w:name="z4" w:id="3"/>
    <w:p>
      <w:pPr>
        <w:spacing w:after="0"/>
        <w:ind w:left="0"/>
        <w:jc w:val="both"/>
      </w:pPr>
      <w:r>
        <w:rPr>
          <w:rFonts w:ascii="Times New Roman"/>
          <w:b w:val="false"/>
          <w:i w:val="false"/>
          <w:color w:val="000000"/>
          <w:sz w:val="28"/>
        </w:rPr>
        <w:t>
      3. Қазақстан Республикасы Оқу-ағарту министрлігінің Орта білім беру комитеті Қазақстан Республикасының заңнамасында белгіленген тәртіппен:</w:t>
      </w:r>
    </w:p>
    <w:bookmarkEnd w:id="3"/>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1) осы бірлескен бұйрықтың Қазақстан Республикасы Әділет министрлігінде мемлекеттік тіркелуін;</w:t>
      </w:r>
    </w:p>
    <w:bookmarkStart w:name="z6" w:id="4"/>
    <w:p>
      <w:pPr>
        <w:spacing w:after="0"/>
        <w:ind w:left="0"/>
        <w:jc w:val="both"/>
      </w:pPr>
      <w:r>
        <w:rPr>
          <w:rFonts w:ascii="Times New Roman"/>
          <w:b w:val="false"/>
          <w:i w:val="false"/>
          <w:color w:val="000000"/>
          <w:sz w:val="28"/>
        </w:rPr>
        <w:t>
      2) осы бірлескен бұйрық ресми жарияланғаннан кейін Қазақстан Республикасы Оқу-ағарту министрлігінің интернет-ресурсында орналастырылуын;</w:t>
      </w:r>
    </w:p>
    <w:bookmarkEnd w:id="4"/>
    <w:bookmarkStart w:name="z7" w:id="5"/>
    <w:p>
      <w:pPr>
        <w:spacing w:after="0"/>
        <w:ind w:left="0"/>
        <w:jc w:val="both"/>
      </w:pPr>
      <w:r>
        <w:rPr>
          <w:rFonts w:ascii="Times New Roman"/>
          <w:b w:val="false"/>
          <w:i w:val="false"/>
          <w:color w:val="000000"/>
          <w:sz w:val="28"/>
        </w:rPr>
        <w:t xml:space="preserve">
      3) осы бірлескен бұйрық тіркеуден өткеннен кейін он жұмыс күні ішінде Қазақстан Республикасы Оқу-ағарту министрлігінің Заң департаментіне осы тармақтың </w:t>
      </w:r>
      <w:r>
        <w:rPr>
          <w:rFonts w:ascii="Times New Roman"/>
          <w:b w:val="false"/>
          <w:i w:val="false"/>
          <w:color w:val="000000"/>
          <w:sz w:val="28"/>
        </w:rPr>
        <w:t>1)</w:t>
      </w:r>
      <w:r>
        <w:rPr>
          <w:rFonts w:ascii="Times New Roman"/>
          <w:b w:val="false"/>
          <w:i w:val="false"/>
          <w:color w:val="000000"/>
          <w:sz w:val="28"/>
        </w:rPr>
        <w:t xml:space="preserve"> және </w:t>
      </w:r>
      <w:r>
        <w:rPr>
          <w:rFonts w:ascii="Times New Roman"/>
          <w:b w:val="false"/>
          <w:i w:val="false"/>
          <w:color w:val="000000"/>
          <w:sz w:val="28"/>
        </w:rPr>
        <w:t>2) тармақшаларында</w:t>
      </w:r>
      <w:r>
        <w:rPr>
          <w:rFonts w:ascii="Times New Roman"/>
          <w:b w:val="false"/>
          <w:i w:val="false"/>
          <w:color w:val="000000"/>
          <w:sz w:val="28"/>
        </w:rPr>
        <w:t xml:space="preserve"> көзделген іс-шаралардың орындалуы туралы мәліметтерді ұсынуды қамтамасыз етсін.</w:t>
      </w:r>
    </w:p>
    <w:bookmarkEnd w:id="5"/>
    <w:bookmarkStart w:name="z8" w:id="6"/>
    <w:p>
      <w:pPr>
        <w:spacing w:after="0"/>
        <w:ind w:left="0"/>
        <w:jc w:val="both"/>
      </w:pPr>
      <w:r>
        <w:rPr>
          <w:rFonts w:ascii="Times New Roman"/>
          <w:b w:val="false"/>
          <w:i w:val="false"/>
          <w:color w:val="000000"/>
          <w:sz w:val="28"/>
        </w:rPr>
        <w:t>
      4. Осы бірлескен бұйрықтың орындалуын бақылау жетекшілік ететін Қазақстан Республикасының Оқу-ағарту вице-министріне жүктелсін.</w:t>
      </w:r>
    </w:p>
    <w:bookmarkEnd w:id="6"/>
    <w:bookmarkStart w:name="z9" w:id="7"/>
    <w:p>
      <w:pPr>
        <w:spacing w:after="0"/>
        <w:ind w:left="0"/>
        <w:jc w:val="both"/>
      </w:pPr>
      <w:r>
        <w:rPr>
          <w:rFonts w:ascii="Times New Roman"/>
          <w:b w:val="false"/>
          <w:i w:val="false"/>
          <w:color w:val="000000"/>
          <w:sz w:val="28"/>
        </w:rPr>
        <w:t>
      5. Осы бірлескен бұйрық алғашқы ресми жарияланған күнінен кейін күнтізбелік он күн өткен соң қолданысқа енгізіледі.</w:t>
      </w:r>
    </w:p>
    <w:bookmarkEnd w:id="7"/>
    <w:tbl>
      <w:tblPr>
        <w:tblW w:w="0" w:type="auto"/>
        <w:tblCellSpacing w:w="0" w:type="auto"/>
        <w:tblBorders>
          <w:top w:val="none"/>
          <w:left w:val="none"/>
          <w:bottom w:val="none"/>
          <w:right w:val="none"/>
          <w:insideH w:val="none"/>
          <w:insideV w:val="none"/>
        </w:tblBorders>
        <w:tblLayout w:type="fixed"/>
      </w:tblPr>
      <w:tblGrid>
        <w:gridCol w:w="8040"/>
        <w:gridCol w:w="4340"/>
      </w:tblGrid>
      <w:tr>
        <w:trPr>
          <w:trHeight w:val="30" w:hRule="atLeast"/>
        </w:trPr>
        <w:tc>
          <w:tcPr>
            <w:tcW w:w="8040" w:type="dxa"/>
            <w:tcBorders/>
            <w:tcMar>
              <w:top w:w="15" w:type="dxa"/>
              <w:left w:w="15" w:type="dxa"/>
              <w:bottom w:w="15" w:type="dxa"/>
              <w:right w:w="15" w:type="dxa"/>
            </w:tcMar>
            <w:vAlign w:val="center"/>
          </w:tcPr>
          <w:p>
            <w:pPr>
              <w:spacing w:after="0"/>
              <w:ind w:left="0"/>
              <w:jc w:val="left"/>
            </w:pPr>
            <w:r>
              <w:rPr>
                <w:rFonts w:ascii="Times New Roman"/>
                <w:b w:val="false"/>
                <w:i w:val="false"/>
                <w:color w:val="000000"/>
                <w:sz w:val="20"/>
              </w:rPr>
              <w:t>
</w:t>
            </w:r>
            <w:r>
              <w:rPr>
                <w:rFonts w:ascii="Times New Roman"/>
                <w:b w:val="false"/>
                <w:i/>
                <w:color w:val="000000"/>
                <w:sz w:val="20"/>
              </w:rPr>
              <w:t xml:space="preserve">      Қазақстан Республикасы </w:t>
            </w:r>
          </w:p>
          <w:p>
            <w:pPr>
              <w:spacing w:after="20"/>
              <w:ind w:left="20"/>
              <w:jc w:val="both"/>
            </w:pPr>
          </w:p>
          <w:p>
            <w:pPr>
              <w:spacing w:after="20"/>
              <w:ind w:left="20"/>
              <w:jc w:val="both"/>
            </w:pPr>
            <w:r>
              <w:rPr>
                <w:rFonts w:ascii="Times New Roman"/>
                <w:b w:val="false"/>
                <w:i/>
                <w:color w:val="000000"/>
                <w:sz w:val="20"/>
              </w:rPr>
              <w:t xml:space="preserve">Еңбек және халықты </w:t>
            </w:r>
          </w:p>
          <w:p>
            <w:pPr>
              <w:spacing w:after="20"/>
              <w:ind w:left="20"/>
              <w:jc w:val="both"/>
            </w:pPr>
            <w:r>
              <w:rPr>
                <w:rFonts w:ascii="Times New Roman"/>
                <w:b w:val="false"/>
                <w:i/>
                <w:color w:val="000000"/>
                <w:sz w:val="20"/>
              </w:rPr>
              <w:t xml:space="preserve">әлеуметтік қорғау министрі </w:t>
            </w:r>
            <w:r>
              <w:rPr>
                <w:rFonts w:ascii="Times New Roman"/>
                <w:b w:val="false"/>
                <w:i w:val="false"/>
                <w:color w:val="000000"/>
                <w:sz w:val="20"/>
              </w:rPr>
              <w:t>
</w:t>
            </w:r>
          </w:p>
        </w:tc>
        <w:tc>
          <w:tcPr>
            <w:tcW w:w="4340" w:type="dxa"/>
            <w:tcBorders/>
            <w:tcMar>
              <w:top w:w="15" w:type="dxa"/>
              <w:left w:w="15" w:type="dxa"/>
              <w:bottom w:w="15" w:type="dxa"/>
              <w:right w:w="15" w:type="dxa"/>
            </w:tcMar>
            <w:vAlign w:val="center"/>
          </w:tcPr>
          <w:p>
            <w:pPr>
              <w:spacing w:after="0"/>
              <w:ind w:left="0"/>
              <w:jc w:val="left"/>
            </w:pPr>
            <w:r>
              <w:rPr>
                <w:rFonts w:ascii="Times New Roman"/>
                <w:b w:val="false"/>
                <w:i w:val="false"/>
                <w:color w:val="000000"/>
                <w:sz w:val="20"/>
              </w:rPr>
              <w:t>
</w:t>
            </w:r>
            <w:r>
              <w:rPr>
                <w:rFonts w:ascii="Times New Roman"/>
                <w:b w:val="false"/>
                <w:i/>
                <w:color w:val="000000"/>
                <w:sz w:val="20"/>
              </w:rPr>
              <w:t>С. Жакупова</w:t>
            </w:r>
            <w:r>
              <w:rPr>
                <w:rFonts w:ascii="Times New Roman"/>
                <w:b w:val="false"/>
                <w:i w:val="false"/>
                <w:color w:val="000000"/>
                <w:sz w:val="20"/>
              </w:rPr>
              <w:t>
</w:t>
            </w:r>
          </w:p>
        </w:tc>
      </w:tr>
      <w:tr>
        <w:trPr>
          <w:trHeight w:val="30" w:hRule="atLeast"/>
        </w:trPr>
        <w:tc>
          <w:tcPr>
            <w:tcW w:w="8040" w:type="dxa"/>
            <w:tcBorders/>
            <w:tcMar>
              <w:top w:w="15" w:type="dxa"/>
              <w:left w:w="15" w:type="dxa"/>
              <w:bottom w:w="15" w:type="dxa"/>
              <w:right w:w="15" w:type="dxa"/>
            </w:tcMar>
            <w:vAlign w:val="center"/>
          </w:tcPr>
          <w:p>
            <w:pPr>
              <w:spacing w:after="0"/>
              <w:ind w:left="0"/>
              <w:jc w:val="left"/>
            </w:pPr>
            <w:r>
              <w:rPr>
                <w:rFonts w:ascii="Times New Roman"/>
                <w:b w:val="false"/>
                <w:i w:val="false"/>
                <w:color w:val="000000"/>
                <w:sz w:val="20"/>
              </w:rPr>
              <w:t>
</w:t>
            </w:r>
          </w:p>
        </w:tc>
      </w:tr>
      <w:tr>
        <w:trPr>
          <w:trHeight w:val="30" w:hRule="atLeast"/>
        </w:trPr>
        <w:tc>
          <w:tcPr>
            <w:tcW w:w="8040" w:type="dxa"/>
            <w:tcBorders/>
            <w:tcMar>
              <w:top w:w="15" w:type="dxa"/>
              <w:left w:w="15" w:type="dxa"/>
              <w:bottom w:w="15" w:type="dxa"/>
              <w:right w:w="15" w:type="dxa"/>
            </w:tcMar>
            <w:vAlign w:val="center"/>
          </w:tcPr>
          <w:p>
            <w:pPr>
              <w:spacing w:after="0"/>
              <w:ind w:left="0"/>
              <w:jc w:val="left"/>
            </w:pPr>
            <w:r>
              <w:rPr>
                <w:rFonts w:ascii="Times New Roman"/>
                <w:b w:val="false"/>
                <w:i w:val="false"/>
                <w:color w:val="000000"/>
                <w:sz w:val="20"/>
              </w:rPr>
              <w:t>
</w:t>
            </w:r>
            <w:r>
              <w:rPr>
                <w:rFonts w:ascii="Times New Roman"/>
                <w:b w:val="false"/>
                <w:i/>
                <w:color w:val="000000"/>
                <w:sz w:val="20"/>
              </w:rPr>
              <w:t xml:space="preserve">      Қазақстан Республикасы </w:t>
            </w:r>
          </w:p>
          <w:p>
            <w:pPr>
              <w:spacing w:after="20"/>
              <w:ind w:left="20"/>
              <w:jc w:val="both"/>
            </w:pPr>
          </w:p>
          <w:p>
            <w:pPr>
              <w:spacing w:after="20"/>
              <w:ind w:left="20"/>
              <w:jc w:val="both"/>
            </w:pPr>
            <w:r>
              <w:rPr>
                <w:rFonts w:ascii="Times New Roman"/>
                <w:b w:val="false"/>
                <w:i/>
                <w:color w:val="000000"/>
                <w:sz w:val="20"/>
              </w:rPr>
              <w:t xml:space="preserve">Оқу-ағарту министрі </w:t>
            </w:r>
            <w:r>
              <w:rPr>
                <w:rFonts w:ascii="Times New Roman"/>
                <w:b w:val="false"/>
                <w:i w:val="false"/>
                <w:color w:val="000000"/>
                <w:sz w:val="20"/>
              </w:rPr>
              <w:t>
</w:t>
            </w:r>
          </w:p>
        </w:tc>
        <w:tc>
          <w:tcPr>
            <w:tcW w:w="4340" w:type="dxa"/>
            <w:tcBorders/>
            <w:tcMar>
              <w:top w:w="15" w:type="dxa"/>
              <w:left w:w="15" w:type="dxa"/>
              <w:bottom w:w="15" w:type="dxa"/>
              <w:right w:w="15" w:type="dxa"/>
            </w:tcMar>
            <w:vAlign w:val="center"/>
          </w:tcPr>
          <w:p>
            <w:pPr>
              <w:spacing w:after="0"/>
              <w:ind w:left="0"/>
              <w:jc w:val="left"/>
            </w:pPr>
            <w:r>
              <w:rPr>
                <w:rFonts w:ascii="Times New Roman"/>
                <w:b w:val="false"/>
                <w:i w:val="false"/>
                <w:color w:val="000000"/>
                <w:sz w:val="20"/>
              </w:rPr>
              <w:t>
</w:t>
            </w:r>
            <w:r>
              <w:rPr>
                <w:rFonts w:ascii="Times New Roman"/>
                <w:b w:val="false"/>
                <w:i/>
                <w:color w:val="000000"/>
                <w:sz w:val="20"/>
              </w:rPr>
              <w:t>Г. Бейсембаев</w:t>
            </w:r>
            <w:r>
              <w:rPr>
                <w:rFonts w:ascii="Times New Roman"/>
                <w:b w:val="false"/>
                <w:i w:val="false"/>
                <w:color w:val="000000"/>
                <w:sz w:val="20"/>
              </w:rPr>
              <w:t>
</w:t>
            </w:r>
          </w:p>
        </w:tc>
      </w:tr>
    </w:tbl>
    <w:p>
      <w:pPr>
        <w:spacing w:after="0"/>
        <w:ind w:left="0"/>
        <w:jc w:val="both"/>
      </w:pPr>
      <w:r>
        <w:rPr>
          <w:rFonts w:ascii="Times New Roman"/>
          <w:b w:val="false"/>
          <w:i w:val="false"/>
          <w:color w:val="000000"/>
          <w:sz w:val="28"/>
        </w:rPr>
        <w:t>
       "КЕЛІСІЛДІ"</w:t>
      </w:r>
    </w:p>
    <w:p>
      <w:pPr>
        <w:spacing w:after="0"/>
        <w:ind w:left="0"/>
        <w:jc w:val="both"/>
      </w:pPr>
      <w:r>
        <w:rPr>
          <w:rFonts w:ascii="Times New Roman"/>
          <w:b w:val="false"/>
          <w:i w:val="false"/>
          <w:color w:val="000000"/>
          <w:sz w:val="28"/>
        </w:rPr>
        <w:t>
      Қазақстан Республикасының</w:t>
      </w:r>
    </w:p>
    <w:p>
      <w:pPr>
        <w:spacing w:after="0"/>
        <w:ind w:left="0"/>
        <w:jc w:val="both"/>
      </w:pPr>
      <w:r>
        <w:rPr>
          <w:rFonts w:ascii="Times New Roman"/>
          <w:b w:val="false"/>
          <w:i w:val="false"/>
          <w:color w:val="000000"/>
          <w:sz w:val="28"/>
        </w:rPr>
        <w:t>
      Цифрлық даму, инновациялар және</w:t>
      </w:r>
    </w:p>
    <w:p>
      <w:pPr>
        <w:spacing w:after="0"/>
        <w:ind w:left="0"/>
        <w:jc w:val="both"/>
      </w:pPr>
      <w:r>
        <w:rPr>
          <w:rFonts w:ascii="Times New Roman"/>
          <w:b w:val="false"/>
          <w:i w:val="false"/>
          <w:color w:val="000000"/>
          <w:sz w:val="28"/>
        </w:rPr>
        <w:t>
      аэроғарыш өнеркәсібі министрлігі</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Қазақстан Республикасы</w:t>
            </w:r>
            <w:r>
              <w:br/>
            </w:r>
            <w:r>
              <w:rPr>
                <w:rFonts w:ascii="Times New Roman"/>
                <w:b w:val="false"/>
                <w:i w:val="false"/>
                <w:color w:val="000000"/>
                <w:sz w:val="20"/>
              </w:rPr>
              <w:t>Еңбек және халықтыәлеуметтік</w:t>
            </w:r>
            <w:r>
              <w:br/>
            </w:r>
            <w:r>
              <w:rPr>
                <w:rFonts w:ascii="Times New Roman"/>
                <w:b w:val="false"/>
                <w:i w:val="false"/>
                <w:color w:val="000000"/>
                <w:sz w:val="20"/>
              </w:rPr>
              <w:t xml:space="preserve">қорғау министрі </w:t>
            </w:r>
            <w:r>
              <w:br/>
            </w:r>
            <w:r>
              <w:rPr>
                <w:rFonts w:ascii="Times New Roman"/>
                <w:b w:val="false"/>
                <w:i w:val="false"/>
                <w:color w:val="000000"/>
                <w:sz w:val="20"/>
              </w:rPr>
              <w:t xml:space="preserve">2025 жылғы 31 наурыздағы </w:t>
            </w:r>
            <w:r>
              <w:br/>
            </w:r>
            <w:r>
              <w:rPr>
                <w:rFonts w:ascii="Times New Roman"/>
                <w:b w:val="false"/>
                <w:i w:val="false"/>
                <w:color w:val="000000"/>
                <w:sz w:val="20"/>
              </w:rPr>
              <w:t>№ 96 мен</w:t>
            </w:r>
            <w:r>
              <w:br/>
            </w:r>
            <w:r>
              <w:rPr>
                <w:rFonts w:ascii="Times New Roman"/>
                <w:b w:val="false"/>
                <w:i w:val="false"/>
                <w:color w:val="000000"/>
                <w:sz w:val="20"/>
              </w:rPr>
              <w:t>Қазақстан Республикасы</w:t>
            </w:r>
            <w:r>
              <w:br/>
            </w:r>
            <w:r>
              <w:rPr>
                <w:rFonts w:ascii="Times New Roman"/>
                <w:b w:val="false"/>
                <w:i w:val="false"/>
                <w:color w:val="000000"/>
                <w:sz w:val="20"/>
              </w:rPr>
              <w:t>Оқу-ағарту министрі</w:t>
            </w:r>
            <w:r>
              <w:br/>
            </w:r>
            <w:r>
              <w:rPr>
                <w:rFonts w:ascii="Times New Roman"/>
                <w:b w:val="false"/>
                <w:i w:val="false"/>
                <w:color w:val="000000"/>
                <w:sz w:val="20"/>
              </w:rPr>
              <w:t>2025 жылғы 31 наурыздағы</w:t>
            </w:r>
            <w:r>
              <w:br/>
            </w:r>
            <w:r>
              <w:rPr>
                <w:rFonts w:ascii="Times New Roman"/>
                <w:b w:val="false"/>
                <w:i w:val="false"/>
                <w:color w:val="000000"/>
                <w:sz w:val="20"/>
              </w:rPr>
              <w:t>№ 57 Бірлескен бұйрыққа</w:t>
            </w:r>
            <w:r>
              <w:br/>
            </w:r>
            <w:r>
              <w:rPr>
                <w:rFonts w:ascii="Times New Roman"/>
                <w:b w:val="false"/>
                <w:i w:val="false"/>
                <w:color w:val="000000"/>
                <w:sz w:val="20"/>
              </w:rPr>
              <w:t>1-қосымша</w:t>
            </w:r>
          </w:p>
        </w:tc>
      </w:tr>
    </w:tbl>
    <w:p>
      <w:pPr>
        <w:spacing w:after="0"/>
        <w:ind w:left="0"/>
        <w:jc w:val="left"/>
      </w:pPr>
      <w:r>
        <w:rPr>
          <w:rFonts w:ascii="Times New Roman"/>
          <w:b w:val="false"/>
          <w:i w:val="false"/>
          <w:color w:val="000000"/>
          <w:sz w:val="28"/>
        </w:rPr>
        <w:t>
</w:t>
      </w:r>
    </w:p>
    <w:p>
      <w:pPr>
        <w:spacing w:after="0"/>
        <w:ind w:left="0"/>
        <w:jc w:val="left"/>
      </w:pPr>
      <w:r>
        <w:rPr>
          <w:rFonts w:ascii="Times New Roman"/>
          <w:b/>
          <w:i w:val="false"/>
          <w:color w:val="000000"/>
        </w:rPr>
        <w:t xml:space="preserve"> Мемлекеттік білім беру ұйымдарының бірінші басшылары мен педагогтерін лауазымға тағайындау, лауазымнан босату қағидалары</w:t>
      </w:r>
    </w:p>
    <w:bookmarkStart w:name="z12" w:id="8"/>
    <w:p>
      <w:pPr>
        <w:spacing w:after="0"/>
        <w:ind w:left="0"/>
        <w:jc w:val="left"/>
      </w:pPr>
      <w:r>
        <w:rPr>
          <w:rFonts w:ascii="Times New Roman"/>
          <w:b/>
          <w:i w:val="false"/>
          <w:color w:val="000000"/>
        </w:rPr>
        <w:t xml:space="preserve"> 1-тарау. Жалпы ережелер</w:t>
      </w:r>
    </w:p>
    <w:bookmarkEnd w:id="8"/>
    <w:bookmarkStart w:name="z13" w:id="9"/>
    <w:p>
      <w:pPr>
        <w:spacing w:after="0"/>
        <w:ind w:left="0"/>
        <w:jc w:val="both"/>
      </w:pPr>
      <w:r>
        <w:rPr>
          <w:rFonts w:ascii="Times New Roman"/>
          <w:b w:val="false"/>
          <w:i w:val="false"/>
          <w:color w:val="000000"/>
          <w:sz w:val="28"/>
        </w:rPr>
        <w:t xml:space="preserve">
      1. Осы мемлекеттік білім беру ұйымдарының бірінші басшылары мен педагогтерін лауазымға тағайындау, лауазымнан босату </w:t>
      </w:r>
      <w:r>
        <w:rPr>
          <w:rFonts w:ascii="Times New Roman"/>
          <w:b w:val="false"/>
          <w:i w:val="false"/>
          <w:color w:val="000000"/>
          <w:sz w:val="28"/>
        </w:rPr>
        <w:t>қағидалары</w:t>
      </w:r>
      <w:r>
        <w:rPr>
          <w:rFonts w:ascii="Times New Roman"/>
          <w:b w:val="false"/>
          <w:i w:val="false"/>
          <w:color w:val="000000"/>
          <w:sz w:val="28"/>
        </w:rPr>
        <w:t xml:space="preserve"> (бұдан әрі – Қағидалар) "Білім туралы" Қазақстан Республикасы Заңының </w:t>
      </w:r>
      <w:r>
        <w:rPr>
          <w:rFonts w:ascii="Times New Roman"/>
          <w:b w:val="false"/>
          <w:i w:val="false"/>
          <w:color w:val="000000"/>
          <w:sz w:val="28"/>
        </w:rPr>
        <w:t>5–тармағының</w:t>
      </w:r>
      <w:r>
        <w:rPr>
          <w:rFonts w:ascii="Times New Roman"/>
          <w:b w:val="false"/>
          <w:i w:val="false"/>
          <w:color w:val="000000"/>
          <w:sz w:val="28"/>
        </w:rPr>
        <w:t xml:space="preserve"> 79) тармақшасына, "Мемлекеттік көрсетілетін қызметтер туралы" Қазақстан Республикасы Заңының </w:t>
      </w:r>
      <w:r>
        <w:rPr>
          <w:rFonts w:ascii="Times New Roman"/>
          <w:b w:val="false"/>
          <w:i w:val="false"/>
          <w:color w:val="000000"/>
          <w:sz w:val="28"/>
        </w:rPr>
        <w:t>10-бабының</w:t>
      </w:r>
      <w:r>
        <w:rPr>
          <w:rFonts w:ascii="Times New Roman"/>
          <w:b w:val="false"/>
          <w:i w:val="false"/>
          <w:color w:val="000000"/>
          <w:sz w:val="28"/>
        </w:rPr>
        <w:t xml:space="preserve"> 1) тармақшасына (бұдан әрі - Заң) сәйкес әзірленді, мемлекеттік білім беру ұйымдарына мемлекеттік білім беру ұйымдарының бірінші басшылары мен педагогтерін лауазымдарынан босату тәртібін айқындайды.</w:t>
      </w:r>
    </w:p>
    <w:bookmarkEnd w:id="9"/>
    <w:bookmarkStart w:name="z14" w:id="10"/>
    <w:p>
      <w:pPr>
        <w:spacing w:after="0"/>
        <w:ind w:left="0"/>
        <w:jc w:val="both"/>
      </w:pPr>
      <w:r>
        <w:rPr>
          <w:rFonts w:ascii="Times New Roman"/>
          <w:b w:val="false"/>
          <w:i w:val="false"/>
          <w:color w:val="000000"/>
          <w:sz w:val="28"/>
        </w:rPr>
        <w:t xml:space="preserve">
      2. Білім беру саласындағы уәкілетті органның қарамағындағы мемлекеттік білім беру ұйымының бірінші басшысы лауазымына орналасу Қазақстан Республикасы Еңбек кодексінің (бұдан әрі – Кодекс) 139-бабының </w:t>
      </w:r>
      <w:r>
        <w:rPr>
          <w:rFonts w:ascii="Times New Roman"/>
          <w:b w:val="false"/>
          <w:i w:val="false"/>
          <w:color w:val="000000"/>
          <w:sz w:val="28"/>
        </w:rPr>
        <w:t>1-тармағына</w:t>
      </w:r>
      <w:r>
        <w:rPr>
          <w:rFonts w:ascii="Times New Roman"/>
          <w:b w:val="false"/>
          <w:i w:val="false"/>
          <w:color w:val="000000"/>
          <w:sz w:val="28"/>
        </w:rPr>
        <w:t xml:space="preserve"> сәйкес тағайындау тәртібімен немесе конкурс бойынша жұмыс берушінің шешіміне сәйкес жүзеге асырылады.</w:t>
      </w:r>
    </w:p>
    <w:bookmarkEnd w:id="10"/>
    <w:bookmarkStart w:name="z15" w:id="11"/>
    <w:p>
      <w:pPr>
        <w:spacing w:after="0"/>
        <w:ind w:left="0"/>
        <w:jc w:val="both"/>
      </w:pPr>
      <w:r>
        <w:rPr>
          <w:rFonts w:ascii="Times New Roman"/>
          <w:b w:val="false"/>
          <w:i w:val="false"/>
          <w:color w:val="000000"/>
          <w:sz w:val="28"/>
        </w:rPr>
        <w:t>
      3. Білім беру саласындағы уәкілетті органның қарамағындағы мемлекеттік білім беру ұйымының бірінші басшысын жұмысқа қабылдау еңбек шартын жасасу және жұмыс берушінің актісін шығару арқылы жүзеге асырылады.</w:t>
      </w:r>
    </w:p>
    <w:bookmarkEnd w:id="11"/>
    <w:p>
      <w:pPr>
        <w:spacing w:after="0"/>
        <w:ind w:left="0"/>
        <w:jc w:val="both"/>
      </w:pPr>
      <w:r>
        <w:rPr>
          <w:rFonts w:ascii="Times New Roman"/>
          <w:b w:val="false"/>
          <w:i w:val="false"/>
          <w:color w:val="000000"/>
          <w:sz w:val="28"/>
        </w:rPr>
        <w:t>
      Білім беру саласындағы уәкілетті органның қарамағындағы мемлекеттік білім беру ұйымының бірінші басшысын конкурс бойынша қабылдауға конкурстық комиссияның оң қорытындысы негіз болып табылады.</w:t>
      </w:r>
    </w:p>
    <w:p>
      <w:pPr>
        <w:spacing w:after="0"/>
        <w:ind w:left="0"/>
        <w:jc w:val="both"/>
      </w:pPr>
      <w:r>
        <w:rPr>
          <w:rFonts w:ascii="Times New Roman"/>
          <w:b w:val="false"/>
          <w:i w:val="false"/>
          <w:color w:val="000000"/>
          <w:sz w:val="28"/>
        </w:rPr>
        <w:t xml:space="preserve">
      Білім беру саласындағы уәкілетті органның қарамағындағы мемлекеттік білім беру ұйымының бірінші басшысын лауазымға тағайындау үшін кандидат ұйымға Кодекстің 32-бабының </w:t>
      </w:r>
      <w:r>
        <w:rPr>
          <w:rFonts w:ascii="Times New Roman"/>
          <w:b w:val="false"/>
          <w:i w:val="false"/>
          <w:color w:val="000000"/>
          <w:sz w:val="28"/>
        </w:rPr>
        <w:t>1</w:t>
      </w:r>
      <w:r>
        <w:rPr>
          <w:rFonts w:ascii="Times New Roman"/>
          <w:b w:val="false"/>
          <w:i w:val="false"/>
          <w:color w:val="000000"/>
          <w:sz w:val="28"/>
        </w:rPr>
        <w:t xml:space="preserve">, </w:t>
      </w:r>
      <w:r>
        <w:rPr>
          <w:rFonts w:ascii="Times New Roman"/>
          <w:b w:val="false"/>
          <w:i w:val="false"/>
          <w:color w:val="000000"/>
          <w:sz w:val="28"/>
        </w:rPr>
        <w:t>2</w:t>
      </w:r>
      <w:r>
        <w:rPr>
          <w:rFonts w:ascii="Times New Roman"/>
          <w:b w:val="false"/>
          <w:i w:val="false"/>
          <w:color w:val="000000"/>
          <w:sz w:val="28"/>
        </w:rPr>
        <w:t xml:space="preserve">, </w:t>
      </w:r>
      <w:r>
        <w:rPr>
          <w:rFonts w:ascii="Times New Roman"/>
          <w:b w:val="false"/>
          <w:i w:val="false"/>
          <w:color w:val="000000"/>
          <w:sz w:val="28"/>
        </w:rPr>
        <w:t>3-тармақтарында</w:t>
      </w:r>
      <w:r>
        <w:rPr>
          <w:rFonts w:ascii="Times New Roman"/>
          <w:b w:val="false"/>
          <w:i w:val="false"/>
          <w:color w:val="000000"/>
          <w:sz w:val="28"/>
        </w:rPr>
        <w:t xml:space="preserve"> көрсетілген құжаттарды ұсынады.</w:t>
      </w:r>
    </w:p>
    <w:bookmarkStart w:name="z16" w:id="12"/>
    <w:p>
      <w:pPr>
        <w:spacing w:after="0"/>
        <w:ind w:left="0"/>
        <w:jc w:val="both"/>
      </w:pPr>
      <w:r>
        <w:rPr>
          <w:rFonts w:ascii="Times New Roman"/>
          <w:b w:val="false"/>
          <w:i w:val="false"/>
          <w:color w:val="000000"/>
          <w:sz w:val="28"/>
        </w:rPr>
        <w:t xml:space="preserve">
      4. Азаматтық қызметке конкурстық негізде кіру бос немесе уақытша бос лауазымдарға "Педагог лауазымдарының тізбесін бекіту туралы" Қазақстан Республикасы Білім және ғылым министрінің 2020 жылғы 15 сәуірдегі № 145 </w:t>
      </w:r>
      <w:r>
        <w:rPr>
          <w:rFonts w:ascii="Times New Roman"/>
          <w:b w:val="false"/>
          <w:i w:val="false"/>
          <w:color w:val="000000"/>
          <w:sz w:val="28"/>
        </w:rPr>
        <w:t>бұйрығына</w:t>
      </w:r>
      <w:r>
        <w:rPr>
          <w:rFonts w:ascii="Times New Roman"/>
          <w:b w:val="false"/>
          <w:i w:val="false"/>
          <w:color w:val="000000"/>
          <w:sz w:val="28"/>
        </w:rPr>
        <w:t xml:space="preserve"> (Нормативтік құқықтық актілерді мемлекеттік тіркеу тізілімінде № 20400 болып тіркелген) сәйкес жүзеге асырылады.</w:t>
      </w:r>
    </w:p>
    <w:bookmarkEnd w:id="12"/>
    <w:p>
      <w:pPr>
        <w:spacing w:after="0"/>
        <w:ind w:left="0"/>
        <w:jc w:val="both"/>
      </w:pPr>
      <w:r>
        <w:rPr>
          <w:rFonts w:ascii="Times New Roman"/>
          <w:b w:val="false"/>
          <w:i w:val="false"/>
          <w:color w:val="000000"/>
          <w:sz w:val="28"/>
        </w:rPr>
        <w:t xml:space="preserve">
      Білім беру саласындағы уәкілетті органның қарамағындағы білім беру ұйымының бірінші басшысын лауазымға тағайындау ол тиісті бос лауазымға қойылатын "Педагог лауазымдарының үлгілік біліктілік сипаттамаларын бекіту туралы" Қазақстан Республикасы Білім және ғылым министрінің 2009 жылғы 13 шілдедегі № 338 </w:t>
      </w:r>
      <w:r>
        <w:rPr>
          <w:rFonts w:ascii="Times New Roman"/>
          <w:b w:val="false"/>
          <w:i w:val="false"/>
          <w:color w:val="000000"/>
          <w:sz w:val="28"/>
        </w:rPr>
        <w:t>бұйрығымен</w:t>
      </w:r>
      <w:r>
        <w:rPr>
          <w:rFonts w:ascii="Times New Roman"/>
          <w:b w:val="false"/>
          <w:i w:val="false"/>
          <w:color w:val="000000"/>
          <w:sz w:val="28"/>
        </w:rPr>
        <w:t xml:space="preserve"> (бұдан әрі – Үлгілік біліктілік сипаттамалары) (Нормативтік құқықтық актілерді мемлекеттік тіркеу тізілімінде № 5750 болып тіркелген) бекітілген біліктілік талаптарына сәйкес келген жағдайда жүзеге асырылады.</w:t>
      </w:r>
    </w:p>
    <w:bookmarkStart w:name="z17" w:id="13"/>
    <w:p>
      <w:pPr>
        <w:spacing w:after="0"/>
        <w:ind w:left="0"/>
        <w:jc w:val="left"/>
      </w:pPr>
      <w:r>
        <w:rPr>
          <w:rFonts w:ascii="Times New Roman"/>
          <w:b/>
          <w:i w:val="false"/>
          <w:color w:val="000000"/>
        </w:rPr>
        <w:t xml:space="preserve"> 2-тарау. Мемлекеттік білім беру ұйымдарының бірінші басшыларын лауазымға тағайындау және лауазымнан босату тәртібі</w:t>
      </w:r>
    </w:p>
    <w:bookmarkEnd w:id="13"/>
    <w:bookmarkStart w:name="z18" w:id="14"/>
    <w:p>
      <w:pPr>
        <w:spacing w:after="0"/>
        <w:ind w:left="0"/>
        <w:jc w:val="both"/>
      </w:pPr>
      <w:r>
        <w:rPr>
          <w:rFonts w:ascii="Times New Roman"/>
          <w:b w:val="false"/>
          <w:i w:val="false"/>
          <w:color w:val="000000"/>
          <w:sz w:val="28"/>
        </w:rPr>
        <w:t>
      5. Ауданның (облыстық маңызы бар қаланың) білім бөлімі мемлекеттік білім беру ұйымының бірінші басшысының (бұдан әрі – бірінші басшы) бос немесе уақытша бос лауазымы пайда болған күннен бастап 5 (бес) жұмыс күні ішінде облыстың, республикалық маңызы бар қаланың және астананың Білім басқармасына конкурс өткізу туралы жазбаша өтініш хат жібереді.</w:t>
      </w:r>
    </w:p>
    <w:bookmarkEnd w:id="14"/>
    <w:bookmarkStart w:name="z19" w:id="15"/>
    <w:p>
      <w:pPr>
        <w:spacing w:after="0"/>
        <w:ind w:left="0"/>
        <w:jc w:val="both"/>
      </w:pPr>
      <w:r>
        <w:rPr>
          <w:rFonts w:ascii="Times New Roman"/>
          <w:b w:val="false"/>
          <w:i w:val="false"/>
          <w:color w:val="000000"/>
          <w:sz w:val="28"/>
        </w:rPr>
        <w:t>
      6. Жергілікті атқарушы органның орта білім беру ұйымын құру туралы актісінің негізінде конкурс қорытындылары бойынша бірінші басшыны тағайындауға жол беріледі.</w:t>
      </w:r>
    </w:p>
    <w:bookmarkEnd w:id="15"/>
    <w:bookmarkStart w:name="z20" w:id="16"/>
    <w:p>
      <w:pPr>
        <w:spacing w:after="0"/>
        <w:ind w:left="0"/>
        <w:jc w:val="both"/>
      </w:pPr>
      <w:r>
        <w:rPr>
          <w:rFonts w:ascii="Times New Roman"/>
          <w:b w:val="false"/>
          <w:i w:val="false"/>
          <w:color w:val="000000"/>
          <w:sz w:val="28"/>
        </w:rPr>
        <w:t xml:space="preserve">
      7. Бірінші басшының бос немесе уақытша бос лауазымының міндеттерін орындау осы білім беру ұйымындағы басшы орынбасарына немесе педагогке конкурстық рәсімдер аяқталғанға дейін алты айдан аспайтын мерзімге осы Қағидалардың </w:t>
      </w:r>
      <w:r>
        <w:rPr>
          <w:rFonts w:ascii="Times New Roman"/>
          <w:b w:val="false"/>
          <w:i w:val="false"/>
          <w:color w:val="000000"/>
          <w:sz w:val="28"/>
        </w:rPr>
        <w:t>71-тармағының</w:t>
      </w:r>
      <w:r>
        <w:rPr>
          <w:rFonts w:ascii="Times New Roman"/>
          <w:b w:val="false"/>
          <w:i w:val="false"/>
          <w:color w:val="000000"/>
          <w:sz w:val="28"/>
        </w:rPr>
        <w:t xml:space="preserve"> талабы негізінде жүктеледі.</w:t>
      </w:r>
    </w:p>
    <w:bookmarkEnd w:id="16"/>
    <w:bookmarkStart w:name="z21" w:id="17"/>
    <w:p>
      <w:pPr>
        <w:spacing w:after="0"/>
        <w:ind w:left="0"/>
        <w:jc w:val="left"/>
      </w:pPr>
      <w:r>
        <w:rPr>
          <w:rFonts w:ascii="Times New Roman"/>
          <w:b/>
          <w:i w:val="false"/>
          <w:color w:val="000000"/>
        </w:rPr>
        <w:t xml:space="preserve"> 1-параграф. Бiрiншi басшының лауазымына конкурс өткiзу тәртiбi</w:t>
      </w:r>
    </w:p>
    <w:bookmarkEnd w:id="17"/>
    <w:bookmarkStart w:name="z22" w:id="18"/>
    <w:p>
      <w:pPr>
        <w:spacing w:after="0"/>
        <w:ind w:left="0"/>
        <w:jc w:val="both"/>
      </w:pPr>
      <w:r>
        <w:rPr>
          <w:rFonts w:ascii="Times New Roman"/>
          <w:b w:val="false"/>
          <w:i w:val="false"/>
          <w:color w:val="000000"/>
          <w:sz w:val="28"/>
        </w:rPr>
        <w:t>
      8. Бірінші басшының лауазымына арналған конкурсты Қазақстан Республикасы Оқу-ағарту министрлігінің (бұдан әрі – Министрлік) жеке құрылымдық бөлімшесі немесе ведомстволық бағыныстылығына қарай облыстың, республикалық маңызы бар қаланың және астананың білім басқармасы жариялайды.</w:t>
      </w:r>
    </w:p>
    <w:bookmarkEnd w:id="18"/>
    <w:bookmarkStart w:name="z23" w:id="19"/>
    <w:p>
      <w:pPr>
        <w:spacing w:after="0"/>
        <w:ind w:left="0"/>
        <w:jc w:val="both"/>
      </w:pPr>
      <w:r>
        <w:rPr>
          <w:rFonts w:ascii="Times New Roman"/>
          <w:b w:val="false"/>
          <w:i w:val="false"/>
          <w:color w:val="000000"/>
          <w:sz w:val="28"/>
        </w:rPr>
        <w:t>
      9. Конкурс бірқатар кезеңдерді қамтиды:</w:t>
      </w:r>
    </w:p>
    <w:bookmarkEnd w:id="19"/>
    <w:bookmarkStart w:name="z24" w:id="20"/>
    <w:p>
      <w:pPr>
        <w:spacing w:after="0"/>
        <w:ind w:left="0"/>
        <w:jc w:val="both"/>
      </w:pPr>
      <w:r>
        <w:rPr>
          <w:rFonts w:ascii="Times New Roman"/>
          <w:b w:val="false"/>
          <w:i w:val="false"/>
          <w:color w:val="000000"/>
          <w:sz w:val="28"/>
        </w:rPr>
        <w:t>
      1) бірінші басшының бос немесе уақытша бос лауазымы пайда болған күннен бастап 20 (жиырма) жұмыс күнінен кешіктірмей, конкурс өткізу туралы хабарландыруды конкурсты жариялаған мемлекеттік органның ресми интернет-ресурсында, ресми әлеуметтік желі аккаунттарында жариялау;</w:t>
      </w:r>
    </w:p>
    <w:bookmarkEnd w:id="20"/>
    <w:bookmarkStart w:name="z25" w:id="21"/>
    <w:p>
      <w:pPr>
        <w:spacing w:after="0"/>
        <w:ind w:left="0"/>
        <w:jc w:val="both"/>
      </w:pPr>
      <w:r>
        <w:rPr>
          <w:rFonts w:ascii="Times New Roman"/>
          <w:b w:val="false"/>
          <w:i w:val="false"/>
          <w:color w:val="000000"/>
          <w:sz w:val="28"/>
        </w:rPr>
        <w:t>
      2) конкурсқа қатысуға кандидаттардан құжаттарды қабылдау;</w:t>
      </w:r>
    </w:p>
    <w:bookmarkEnd w:id="21"/>
    <w:bookmarkStart w:name="z26" w:id="22"/>
    <w:p>
      <w:pPr>
        <w:spacing w:after="0"/>
        <w:ind w:left="0"/>
        <w:jc w:val="both"/>
      </w:pPr>
      <w:r>
        <w:rPr>
          <w:rFonts w:ascii="Times New Roman"/>
          <w:b w:val="false"/>
          <w:i w:val="false"/>
          <w:color w:val="000000"/>
          <w:sz w:val="28"/>
        </w:rPr>
        <w:t>
      3) кандидаттар құжаттарының Үлгілік біліктілік сипаттамаларының біліктілік талаптарына (бұдан әрі – Үлгілік біліктілік сипаттамалары) сәйкестігін қарау;</w:t>
      </w:r>
    </w:p>
    <w:bookmarkEnd w:id="22"/>
    <w:bookmarkStart w:name="z27" w:id="23"/>
    <w:p>
      <w:pPr>
        <w:spacing w:after="0"/>
        <w:ind w:left="0"/>
        <w:jc w:val="both"/>
      </w:pPr>
      <w:r>
        <w:rPr>
          <w:rFonts w:ascii="Times New Roman"/>
          <w:b w:val="false"/>
          <w:i w:val="false"/>
          <w:color w:val="000000"/>
          <w:sz w:val="28"/>
        </w:rPr>
        <w:t>
      4) мемлекеттік органның конкурстық комиссиясы өткізетін конкурсқа қатысушылармен әңгімелесу.</w:t>
      </w:r>
    </w:p>
    <w:bookmarkEnd w:id="23"/>
    <w:bookmarkStart w:name="z28" w:id="24"/>
    <w:p>
      <w:pPr>
        <w:spacing w:after="0"/>
        <w:ind w:left="0"/>
        <w:jc w:val="both"/>
      </w:pPr>
      <w:r>
        <w:rPr>
          <w:rFonts w:ascii="Times New Roman"/>
          <w:b w:val="false"/>
          <w:i w:val="false"/>
          <w:color w:val="000000"/>
          <w:sz w:val="28"/>
        </w:rPr>
        <w:t xml:space="preserve">
      10. Президенттік кадр резервіндегі адамдар, Назарбаев университетінің түлектері, Қазақстан Республикасы Президентінің "Болашақ" халықаралық стипендиясы бойынша оқудан өткен шетелдік жоғары және жоғары оқу орнынан кейінгі білім беру ұйымдарының түлектері немесе Quacquarelli Symonds World University Rankings, Times Higher Education (THE) университеттерінің әлемдік рейтингтері, әлемдік университеттердің Academic Ranking of World universities Шанхай рейтингі бойынша әлемнің үздік 100 университетінде оқыған түлектер сертификаттаудан босатылады, кандидат тиісті бейін бойынша жоғары (жоғары оқу орнынан кейінгі) педагогикалық немесе өзге де кәсіптік білімі немесе педагогикалық қайта даярлаудан өткенін растайтын құжаты, сондай-ақ осы Қағидалардың </w:t>
      </w:r>
      <w:r>
        <w:rPr>
          <w:rFonts w:ascii="Times New Roman"/>
          <w:b w:val="false"/>
          <w:i w:val="false"/>
          <w:color w:val="000000"/>
          <w:sz w:val="28"/>
        </w:rPr>
        <w:t>1-қосымшасының</w:t>
      </w:r>
      <w:r>
        <w:rPr>
          <w:rFonts w:ascii="Times New Roman"/>
          <w:b w:val="false"/>
          <w:i w:val="false"/>
          <w:color w:val="000000"/>
          <w:sz w:val="28"/>
        </w:rPr>
        <w:t xml:space="preserve"> 8-тармағының 6), 7), 8) тармақшаларында көрсетілген құжаттары болған, Үлгілік біліктілік сипаттамаларына сәйкес келген жағдайда әңгімелесуге жіберіледі.</w:t>
      </w:r>
    </w:p>
    <w:bookmarkEnd w:id="24"/>
    <w:bookmarkStart w:name="z29" w:id="25"/>
    <w:p>
      <w:pPr>
        <w:spacing w:after="0"/>
        <w:ind w:left="0"/>
        <w:jc w:val="both"/>
      </w:pPr>
      <w:r>
        <w:rPr>
          <w:rFonts w:ascii="Times New Roman"/>
          <w:b w:val="false"/>
          <w:i w:val="false"/>
          <w:color w:val="000000"/>
          <w:sz w:val="28"/>
        </w:rPr>
        <w:t>
      11. Конкурсты өткізу туралы хабарландырудың мәтіні мынадай ақпаратты қамтиды:</w:t>
      </w:r>
    </w:p>
    <w:bookmarkEnd w:id="25"/>
    <w:bookmarkStart w:name="z30" w:id="26"/>
    <w:p>
      <w:pPr>
        <w:spacing w:after="0"/>
        <w:ind w:left="0"/>
        <w:jc w:val="both"/>
      </w:pPr>
      <w:r>
        <w:rPr>
          <w:rFonts w:ascii="Times New Roman"/>
          <w:b w:val="false"/>
          <w:i w:val="false"/>
          <w:color w:val="000000"/>
          <w:sz w:val="28"/>
        </w:rPr>
        <w:t>
      1) ведомствосында және қарамағында мемлекеттік білім беру ұйымы бар мемлекеттік органның атауы;</w:t>
      </w:r>
    </w:p>
    <w:bookmarkEnd w:id="26"/>
    <w:bookmarkStart w:name="z31" w:id="27"/>
    <w:p>
      <w:pPr>
        <w:spacing w:after="0"/>
        <w:ind w:left="0"/>
        <w:jc w:val="both"/>
      </w:pPr>
      <w:r>
        <w:rPr>
          <w:rFonts w:ascii="Times New Roman"/>
          <w:b w:val="false"/>
          <w:i w:val="false"/>
          <w:color w:val="000000"/>
          <w:sz w:val="28"/>
        </w:rPr>
        <w:t>
      2) конкурс жарияланған лауазымның атауы;</w:t>
      </w:r>
    </w:p>
    <w:bookmarkEnd w:id="27"/>
    <w:bookmarkStart w:name="z32" w:id="28"/>
    <w:p>
      <w:pPr>
        <w:spacing w:after="0"/>
        <w:ind w:left="0"/>
        <w:jc w:val="both"/>
      </w:pPr>
      <w:r>
        <w:rPr>
          <w:rFonts w:ascii="Times New Roman"/>
          <w:b w:val="false"/>
          <w:i w:val="false"/>
          <w:color w:val="000000"/>
          <w:sz w:val="28"/>
        </w:rPr>
        <w:t>
      3) орналасқан жері, қызметінің қысқаша сипаттамасы көрсетілген мемлекеттік білім беру ұйымының толық атауы;</w:t>
      </w:r>
    </w:p>
    <w:bookmarkEnd w:id="28"/>
    <w:bookmarkStart w:name="z33" w:id="29"/>
    <w:p>
      <w:pPr>
        <w:spacing w:after="0"/>
        <w:ind w:left="0"/>
        <w:jc w:val="both"/>
      </w:pPr>
      <w:r>
        <w:rPr>
          <w:rFonts w:ascii="Times New Roman"/>
          <w:b w:val="false"/>
          <w:i w:val="false"/>
          <w:color w:val="000000"/>
          <w:sz w:val="28"/>
        </w:rPr>
        <w:t>
      4) Үлгілік біліктілік сипаттамаларымен бекітілген бірінші басшының лауазымына кандидатқа қойылатын біліктілік талаптары;</w:t>
      </w:r>
    </w:p>
    <w:bookmarkEnd w:id="29"/>
    <w:bookmarkStart w:name="z34" w:id="30"/>
    <w:p>
      <w:pPr>
        <w:spacing w:after="0"/>
        <w:ind w:left="0"/>
        <w:jc w:val="both"/>
      </w:pPr>
      <w:r>
        <w:rPr>
          <w:rFonts w:ascii="Times New Roman"/>
          <w:b w:val="false"/>
          <w:i w:val="false"/>
          <w:color w:val="000000"/>
          <w:sz w:val="28"/>
        </w:rPr>
        <w:t>
      5) бірінші басшының лауазымдық міндеттері;</w:t>
      </w:r>
    </w:p>
    <w:bookmarkEnd w:id="30"/>
    <w:bookmarkStart w:name="z35" w:id="31"/>
    <w:p>
      <w:pPr>
        <w:spacing w:after="0"/>
        <w:ind w:left="0"/>
        <w:jc w:val="both"/>
      </w:pPr>
      <w:r>
        <w:rPr>
          <w:rFonts w:ascii="Times New Roman"/>
          <w:b w:val="false"/>
          <w:i w:val="false"/>
          <w:color w:val="000000"/>
          <w:sz w:val="28"/>
        </w:rPr>
        <w:t>
      6) лауазымдық жалақының мөлшері;</w:t>
      </w:r>
    </w:p>
    <w:bookmarkEnd w:id="31"/>
    <w:bookmarkStart w:name="z36" w:id="32"/>
    <w:p>
      <w:pPr>
        <w:spacing w:after="0"/>
        <w:ind w:left="0"/>
        <w:jc w:val="both"/>
      </w:pPr>
      <w:r>
        <w:rPr>
          <w:rFonts w:ascii="Times New Roman"/>
          <w:b w:val="false"/>
          <w:i w:val="false"/>
          <w:color w:val="000000"/>
          <w:sz w:val="28"/>
        </w:rPr>
        <w:t>
      7) конкурсты өткізу мерзімі мен орны;</w:t>
      </w:r>
    </w:p>
    <w:bookmarkEnd w:id="32"/>
    <w:bookmarkStart w:name="z37" w:id="33"/>
    <w:p>
      <w:pPr>
        <w:spacing w:after="0"/>
        <w:ind w:left="0"/>
        <w:jc w:val="both"/>
      </w:pPr>
      <w:r>
        <w:rPr>
          <w:rFonts w:ascii="Times New Roman"/>
          <w:b w:val="false"/>
          <w:i w:val="false"/>
          <w:color w:val="000000"/>
          <w:sz w:val="28"/>
        </w:rPr>
        <w:t>
      8) конкурсқа қатысуға өтінімдерді беру мерзімі және қабылдау орны;</w:t>
      </w:r>
    </w:p>
    <w:bookmarkEnd w:id="33"/>
    <w:bookmarkStart w:name="z38" w:id="34"/>
    <w:p>
      <w:pPr>
        <w:spacing w:after="0"/>
        <w:ind w:left="0"/>
        <w:jc w:val="both"/>
      </w:pPr>
      <w:r>
        <w:rPr>
          <w:rFonts w:ascii="Times New Roman"/>
          <w:b w:val="false"/>
          <w:i w:val="false"/>
          <w:color w:val="000000"/>
          <w:sz w:val="28"/>
        </w:rPr>
        <w:t xml:space="preserve">
      9) осы Қағидалардың </w:t>
      </w:r>
      <w:r>
        <w:rPr>
          <w:rFonts w:ascii="Times New Roman"/>
          <w:b w:val="false"/>
          <w:i w:val="false"/>
          <w:color w:val="000000"/>
          <w:sz w:val="28"/>
        </w:rPr>
        <w:t>1-қосымшасының</w:t>
      </w:r>
      <w:r>
        <w:rPr>
          <w:rFonts w:ascii="Times New Roman"/>
          <w:b w:val="false"/>
          <w:i w:val="false"/>
          <w:color w:val="000000"/>
          <w:sz w:val="28"/>
        </w:rPr>
        <w:t xml:space="preserve"> 8-тармағына сәйкес конкурсқа қатысу үшін қажетті құжаттардың тізбесі;</w:t>
      </w:r>
    </w:p>
    <w:bookmarkEnd w:id="34"/>
    <w:bookmarkStart w:name="z39" w:id="35"/>
    <w:p>
      <w:pPr>
        <w:spacing w:after="0"/>
        <w:ind w:left="0"/>
        <w:jc w:val="both"/>
      </w:pPr>
      <w:r>
        <w:rPr>
          <w:rFonts w:ascii="Times New Roman"/>
          <w:b w:val="false"/>
          <w:i w:val="false"/>
          <w:color w:val="000000"/>
          <w:sz w:val="28"/>
        </w:rPr>
        <w:t>
      10) конкурстық комиссияның отырысына байқаушының қатысуы туралы ақпарат;</w:t>
      </w:r>
    </w:p>
    <w:bookmarkEnd w:id="35"/>
    <w:bookmarkStart w:name="z40" w:id="36"/>
    <w:p>
      <w:pPr>
        <w:spacing w:after="0"/>
        <w:ind w:left="0"/>
        <w:jc w:val="both"/>
      </w:pPr>
      <w:r>
        <w:rPr>
          <w:rFonts w:ascii="Times New Roman"/>
          <w:b w:val="false"/>
          <w:i w:val="false"/>
          <w:color w:val="000000"/>
          <w:sz w:val="28"/>
        </w:rPr>
        <w:t>
      11) ақпаратты нақтылау үшін байланыс телефондары, электрондық мекенжайлары;</w:t>
      </w:r>
    </w:p>
    <w:bookmarkEnd w:id="36"/>
    <w:bookmarkStart w:name="z41" w:id="37"/>
    <w:p>
      <w:pPr>
        <w:spacing w:after="0"/>
        <w:ind w:left="0"/>
        <w:jc w:val="both"/>
      </w:pPr>
      <w:r>
        <w:rPr>
          <w:rFonts w:ascii="Times New Roman"/>
          <w:b w:val="false"/>
          <w:i w:val="false"/>
          <w:color w:val="000000"/>
          <w:sz w:val="28"/>
        </w:rPr>
        <w:t>
      12) уақытша бос лауазымға конкурс өткізген жағдайда, бірінші басшының уақытша бос лауазымының мерзімі.</w:t>
      </w:r>
    </w:p>
    <w:bookmarkEnd w:id="37"/>
    <w:bookmarkStart w:name="z42" w:id="38"/>
    <w:p>
      <w:pPr>
        <w:spacing w:after="0"/>
        <w:ind w:left="0"/>
        <w:jc w:val="both"/>
      </w:pPr>
      <w:r>
        <w:rPr>
          <w:rFonts w:ascii="Times New Roman"/>
          <w:b w:val="false"/>
          <w:i w:val="false"/>
          <w:color w:val="000000"/>
          <w:sz w:val="28"/>
        </w:rPr>
        <w:t>
      12. Бірінші басшы лауазымына кандидат құжаттарды конкурсқа қатысуға жібергенге дейін заңнаманы білуге арналған сертификаттаудан және мемлекеттік тілді орта деңгейден (В1) төмен емес деңгейде білуге арналған тестілеуден (ҚАЗТЕСТ, QAZAQ RESMI TEST) өз бетінше өтеді.</w:t>
      </w:r>
    </w:p>
    <w:bookmarkEnd w:id="38"/>
    <w:bookmarkStart w:name="z43" w:id="39"/>
    <w:p>
      <w:pPr>
        <w:spacing w:after="0"/>
        <w:ind w:left="0"/>
        <w:jc w:val="both"/>
      </w:pPr>
      <w:r>
        <w:rPr>
          <w:rFonts w:ascii="Times New Roman"/>
          <w:b w:val="false"/>
          <w:i w:val="false"/>
          <w:color w:val="000000"/>
          <w:sz w:val="28"/>
        </w:rPr>
        <w:t>
      13. Конкурс жариялаған мемлекеттік орган бос лауазымға орналасуға кандидаттарды іріктеу үшін конкурстық комиссия құру туралы бұйрық шығарады.</w:t>
      </w:r>
    </w:p>
    <w:bookmarkEnd w:id="39"/>
    <w:bookmarkStart w:name="z44" w:id="40"/>
    <w:p>
      <w:pPr>
        <w:spacing w:after="0"/>
        <w:ind w:left="0"/>
        <w:jc w:val="both"/>
      </w:pPr>
      <w:r>
        <w:rPr>
          <w:rFonts w:ascii="Times New Roman"/>
          <w:b w:val="false"/>
          <w:i w:val="false"/>
          <w:color w:val="000000"/>
          <w:sz w:val="28"/>
        </w:rPr>
        <w:t>
      14. Облыстың, республикалық маңызы бар қаланың және астананың білім басқармаларының конкурстық комиссиясының құрамы 7 (жеті) адамнан кем емес, оның ішінде комиссия мүшелерінің арасынан сайланған төрағадан тұрады. Конкурстық комиссияның құрамына облыстардың, республикалық маңызы бар қалалардың және астананың білім басқармаларының, аудандық/қалалық білім бөлімдерінің өкілдері, мемлекеттік білім беру ұйымдарынының және әдістемелік кабинеттердің (орталықтардың) басшылар, басшылардың орынбасарлары, "педагог-сарапшы" немесе "педагог-зерттеуші" немесе "педагог-шебер" біліктілік санаты бар әдіскерлері, үкіметтік емес ұйымдары, қоғамдық бірлестіктер, кәсіподақтар, ардагерлер кеңесі, бұқаралық ақпарат құралдары өкілдерінің арасынан азаматтық қоғамның өкілі мен тәуелсіз сарапшы енгізіледі.</w:t>
      </w:r>
    </w:p>
    <w:bookmarkEnd w:id="40"/>
    <w:bookmarkStart w:name="z45" w:id="41"/>
    <w:p>
      <w:pPr>
        <w:spacing w:after="0"/>
        <w:ind w:left="0"/>
        <w:jc w:val="both"/>
      </w:pPr>
      <w:r>
        <w:rPr>
          <w:rFonts w:ascii="Times New Roman"/>
          <w:b w:val="false"/>
          <w:i w:val="false"/>
          <w:color w:val="000000"/>
          <w:sz w:val="28"/>
        </w:rPr>
        <w:t>
      15. Министрліктің конкурстық комиссиясының құрамы бес адамнан, оның ішінде комиссия мүшелерінің арасынан сайланған төрағадан тұрады. Конкурстық комиссияның құрамына уәкілетті органның, ведомствоның құрылымдық бөлімшелеріне, ведомстволық бағынысты ұйымдарына жетекшілік ететін өкілдер, білім беру саласындағы азаматтық қоғамның өкілі, тәуелсіз сарапшы енгізіледі.</w:t>
      </w:r>
    </w:p>
    <w:bookmarkEnd w:id="41"/>
    <w:bookmarkStart w:name="z46" w:id="42"/>
    <w:p>
      <w:pPr>
        <w:spacing w:after="0"/>
        <w:ind w:left="0"/>
        <w:jc w:val="both"/>
      </w:pPr>
      <w:r>
        <w:rPr>
          <w:rFonts w:ascii="Times New Roman"/>
          <w:b w:val="false"/>
          <w:i w:val="false"/>
          <w:color w:val="000000"/>
          <w:sz w:val="28"/>
        </w:rPr>
        <w:t>
      16. Конкурстық комиссия жұмысының ашықтығы мен объективтілігін қамтамасыз ету үшін оның отырысына депутаттық корпус, үкіметтік емес ұйымдары, қоғамдық бірлестіктері, кәсіподақтар, ардагерлер кеңесі өкілдерінің арасынан байқаушы шақырылады.</w:t>
      </w:r>
    </w:p>
    <w:bookmarkEnd w:id="42"/>
    <w:bookmarkStart w:name="z47" w:id="43"/>
    <w:p>
      <w:pPr>
        <w:spacing w:after="0"/>
        <w:ind w:left="0"/>
        <w:jc w:val="both"/>
      </w:pPr>
      <w:r>
        <w:rPr>
          <w:rFonts w:ascii="Times New Roman"/>
          <w:b w:val="false"/>
          <w:i w:val="false"/>
          <w:color w:val="000000"/>
          <w:sz w:val="28"/>
        </w:rPr>
        <w:t>
      17. Байқаушы кандидаттарға сұрақтар қоймайды, конкурстық комиссияның жұмысына кедергі келтіретін іс-әрекеттер жасамайды, кандидаттардың жеке деректеріне, конкурстық рәсімдерге қатысты мәліметтерді жарияламайды, техникалық жазба құралдарын пайдаланбайды.</w:t>
      </w:r>
    </w:p>
    <w:bookmarkEnd w:id="43"/>
    <w:bookmarkStart w:name="z48" w:id="44"/>
    <w:p>
      <w:pPr>
        <w:spacing w:after="0"/>
        <w:ind w:left="0"/>
        <w:jc w:val="both"/>
      </w:pPr>
      <w:r>
        <w:rPr>
          <w:rFonts w:ascii="Times New Roman"/>
          <w:b w:val="false"/>
          <w:i w:val="false"/>
          <w:color w:val="000000"/>
          <w:sz w:val="28"/>
        </w:rPr>
        <w:t xml:space="preserve">
      18. Конкурстық комиссияның хатшысы байқаушыны әңгімелесу басталғанға дейін осы Қағидаларға </w:t>
      </w:r>
      <w:r>
        <w:rPr>
          <w:rFonts w:ascii="Times New Roman"/>
          <w:b w:val="false"/>
          <w:i w:val="false"/>
          <w:color w:val="000000"/>
          <w:sz w:val="28"/>
        </w:rPr>
        <w:t>2-қосымшаға</w:t>
      </w:r>
      <w:r>
        <w:rPr>
          <w:rFonts w:ascii="Times New Roman"/>
          <w:b w:val="false"/>
          <w:i w:val="false"/>
          <w:color w:val="000000"/>
          <w:sz w:val="28"/>
        </w:rPr>
        <w:t xml:space="preserve"> сәйкес жадынамамен таныстырады.</w:t>
      </w:r>
    </w:p>
    <w:bookmarkEnd w:id="44"/>
    <w:bookmarkStart w:name="z49" w:id="45"/>
    <w:p>
      <w:pPr>
        <w:spacing w:after="0"/>
        <w:ind w:left="0"/>
        <w:jc w:val="both"/>
      </w:pPr>
      <w:r>
        <w:rPr>
          <w:rFonts w:ascii="Times New Roman"/>
          <w:b w:val="false"/>
          <w:i w:val="false"/>
          <w:color w:val="000000"/>
          <w:sz w:val="28"/>
        </w:rPr>
        <w:t>
      19. Байқаушы мемлекеттік органның басшысына конкурстық комиссияның жұмысы туралы өз пікірін жазбаша нысанда ұсынады.</w:t>
      </w:r>
    </w:p>
    <w:bookmarkEnd w:id="45"/>
    <w:bookmarkStart w:name="z50" w:id="46"/>
    <w:p>
      <w:pPr>
        <w:spacing w:after="0"/>
        <w:ind w:left="0"/>
        <w:jc w:val="both"/>
      </w:pPr>
      <w:r>
        <w:rPr>
          <w:rFonts w:ascii="Times New Roman"/>
          <w:b w:val="false"/>
          <w:i w:val="false"/>
          <w:color w:val="000000"/>
          <w:sz w:val="28"/>
        </w:rPr>
        <w:t>
      20. Конкурстық комиссияның хатшысы конкурстық комиссияның отырысын ұйымдастырады, оның мүшесі болып табылмайды.</w:t>
      </w:r>
    </w:p>
    <w:bookmarkEnd w:id="46"/>
    <w:bookmarkStart w:name="z51" w:id="47"/>
    <w:p>
      <w:pPr>
        <w:spacing w:after="0"/>
        <w:ind w:left="0"/>
        <w:jc w:val="both"/>
      </w:pPr>
      <w:r>
        <w:rPr>
          <w:rFonts w:ascii="Times New Roman"/>
          <w:b w:val="false"/>
          <w:i w:val="false"/>
          <w:color w:val="000000"/>
          <w:sz w:val="28"/>
        </w:rPr>
        <w:t>
      21. Конкурстық комиссияның қатыспаған мүшелерін алмастыруға жол берілмейді.</w:t>
      </w:r>
    </w:p>
    <w:bookmarkEnd w:id="47"/>
    <w:bookmarkStart w:name="z52" w:id="48"/>
    <w:p>
      <w:pPr>
        <w:spacing w:after="0"/>
        <w:ind w:left="0"/>
        <w:jc w:val="both"/>
      </w:pPr>
      <w:r>
        <w:rPr>
          <w:rFonts w:ascii="Times New Roman"/>
          <w:b w:val="false"/>
          <w:i w:val="false"/>
          <w:color w:val="000000"/>
          <w:sz w:val="28"/>
        </w:rPr>
        <w:t>
      22. Мүдделер қақтығысы туындаған жағдайда, конкурстық комиссияның құрамы қайта қаралады.</w:t>
      </w:r>
    </w:p>
    <w:bookmarkEnd w:id="48"/>
    <w:bookmarkStart w:name="z53" w:id="49"/>
    <w:p>
      <w:pPr>
        <w:spacing w:after="0"/>
        <w:ind w:left="0"/>
        <w:jc w:val="both"/>
      </w:pPr>
      <w:r>
        <w:rPr>
          <w:rFonts w:ascii="Times New Roman"/>
          <w:b w:val="false"/>
          <w:i w:val="false"/>
          <w:color w:val="000000"/>
          <w:sz w:val="28"/>
        </w:rPr>
        <w:t>
      23. Конкурстық комиссияның отырысы төраға, отырысқа қатысқан комиссия мүшелері және хатшы қол қойған хаттамамен ресімделеді.</w:t>
      </w:r>
    </w:p>
    <w:bookmarkEnd w:id="49"/>
    <w:bookmarkStart w:name="z54" w:id="50"/>
    <w:p>
      <w:pPr>
        <w:spacing w:after="0"/>
        <w:ind w:left="0"/>
        <w:jc w:val="both"/>
      </w:pPr>
      <w:r>
        <w:rPr>
          <w:rFonts w:ascii="Times New Roman"/>
          <w:b w:val="false"/>
          <w:i w:val="false"/>
          <w:color w:val="000000"/>
          <w:sz w:val="28"/>
        </w:rPr>
        <w:t>
      24. Комиссияның отырысы, егер оған конкурстық комиссияның жалпы құрамының кемінде үштен екісі қатысса, өтті деп, ал оның шешімі заңды деп есептеледі.</w:t>
      </w:r>
    </w:p>
    <w:bookmarkEnd w:id="50"/>
    <w:bookmarkStart w:name="z55" w:id="51"/>
    <w:p>
      <w:pPr>
        <w:spacing w:after="0"/>
        <w:ind w:left="0"/>
        <w:jc w:val="both"/>
      </w:pPr>
      <w:r>
        <w:rPr>
          <w:rFonts w:ascii="Times New Roman"/>
          <w:b w:val="false"/>
          <w:i w:val="false"/>
          <w:color w:val="000000"/>
          <w:sz w:val="28"/>
        </w:rPr>
        <w:t>
      25. Конкурстық комиссияның шешімі ашық дауыс беру жолымен көпшілік дауыспен қабылданады. Дауыстар тең болған жағдайда, комиссия төрағасының дауысы шешуші болып табылады.</w:t>
      </w:r>
    </w:p>
    <w:bookmarkEnd w:id="51"/>
    <w:bookmarkStart w:name="z56" w:id="52"/>
    <w:p>
      <w:pPr>
        <w:spacing w:after="0"/>
        <w:ind w:left="0"/>
        <w:jc w:val="both"/>
      </w:pPr>
      <w:r>
        <w:rPr>
          <w:rFonts w:ascii="Times New Roman"/>
          <w:b w:val="false"/>
          <w:i w:val="false"/>
          <w:color w:val="000000"/>
          <w:sz w:val="28"/>
        </w:rPr>
        <w:t>
      26. Конкурстық комиссияның отырысы аудио-бейне жазбамен сүйемелденеді. Аудио-бейнежазбалар конкурстық комиссияның бірінші отырысы өткізілген күннен бастап 1 (бір) жыл бойы білім беру ұйымдарында сақталады.</w:t>
      </w:r>
    </w:p>
    <w:bookmarkEnd w:id="52"/>
    <w:bookmarkStart w:name="z57" w:id="53"/>
    <w:p>
      <w:pPr>
        <w:spacing w:after="0"/>
        <w:ind w:left="0"/>
        <w:jc w:val="both"/>
      </w:pPr>
      <w:r>
        <w:rPr>
          <w:rFonts w:ascii="Times New Roman"/>
          <w:b w:val="false"/>
          <w:i w:val="false"/>
          <w:color w:val="000000"/>
          <w:sz w:val="28"/>
        </w:rPr>
        <w:t xml:space="preserve">
      27. Соттылығы бар немесе болған, қылмыстық қудалауға ұшыраған немесе ұшыраушы (Қазақстан Республикасының Қылмыстық-процестік кодексінің </w:t>
      </w:r>
      <w:r>
        <w:rPr>
          <w:rFonts w:ascii="Times New Roman"/>
          <w:b w:val="false"/>
          <w:i w:val="false"/>
          <w:color w:val="000000"/>
          <w:sz w:val="28"/>
        </w:rPr>
        <w:t>35-бабы</w:t>
      </w:r>
      <w:r>
        <w:rPr>
          <w:rFonts w:ascii="Times New Roman"/>
          <w:b w:val="false"/>
          <w:i w:val="false"/>
          <w:color w:val="000000"/>
          <w:sz w:val="28"/>
        </w:rPr>
        <w:t xml:space="preserve"> 1) және 2) тармақшаларының негізінде қылмыстық қудалаушылығы тоқтатылған тұлғалардан басқа), бұрын сыбайлас жемқорлық сипатында қылмыстар және/немесе адам өлтіру, денсаулыққа қасақана зиян келтіру, халықтың денсаулығына және имандылыққа, жыныстық қолсұғылмаушылыққа қарсы, экстремистік немесе террористік қылмыстар, адам саудасы сияқты қылмыстық құқық бұзушылықтар жасаған тұлғаларды жұмысқа қабылдауды болдырмау мақсатында білім беруді басқару органының, тиісті саладағы уәкілетті органның кадр қызметі кандидаттың құжаттарын қабылдағаннан кейін 3 (үш) жұмыс күні ішінде құқықтық статистика және арнайы есепке алу жөніндегі уәкілетті органға немесе оның аумақтық бөлімшелеріне сыбайлас жемқорлық сипатындағы қылмыс және/немесе құқық бұзушылық жасағаны туралы мәліметтердің болуы не болмауы туралы қосымша сұрау жолдайды.</w:t>
      </w:r>
    </w:p>
    <w:bookmarkEnd w:id="53"/>
    <w:bookmarkStart w:name="z58" w:id="54"/>
    <w:p>
      <w:pPr>
        <w:spacing w:after="0"/>
        <w:ind w:left="0"/>
        <w:jc w:val="both"/>
      </w:pPr>
      <w:r>
        <w:rPr>
          <w:rFonts w:ascii="Times New Roman"/>
          <w:b w:val="false"/>
          <w:i w:val="false"/>
          <w:color w:val="000000"/>
          <w:sz w:val="28"/>
        </w:rPr>
        <w:t>
      28. Сыбайлас жемқорлық сипатындағы қылмыс немесе қылмыстық құқық бұзушылық жасағаны туралы мәліметтер анықталған жағдайда, кандидат конкурсқа қатысудан шеттетіледі.</w:t>
      </w:r>
    </w:p>
    <w:bookmarkEnd w:id="54"/>
    <w:bookmarkStart w:name="z59" w:id="55"/>
    <w:p>
      <w:pPr>
        <w:spacing w:after="0"/>
        <w:ind w:left="0"/>
        <w:jc w:val="both"/>
      </w:pPr>
      <w:r>
        <w:rPr>
          <w:rFonts w:ascii="Times New Roman"/>
          <w:b w:val="false"/>
          <w:i w:val="false"/>
          <w:color w:val="000000"/>
          <w:sz w:val="28"/>
        </w:rPr>
        <w:t>
      29. Кандидаттар құжаттарының Үлгілік біліктілік сипаттамаларына сәйкестігін қарауды конкурс жариялаған мемлекеттік органның персоналды басқару қызметі (кадр қызметі) құжаттарды қабылдау аяқталған күннен бастап 3 (үш) жұмыс күні ішінде жүзеге асырады.</w:t>
      </w:r>
    </w:p>
    <w:bookmarkEnd w:id="55"/>
    <w:bookmarkStart w:name="z60" w:id="56"/>
    <w:p>
      <w:pPr>
        <w:spacing w:after="0"/>
        <w:ind w:left="0"/>
        <w:jc w:val="left"/>
      </w:pPr>
      <w:r>
        <w:rPr>
          <w:rFonts w:ascii="Times New Roman"/>
          <w:b/>
          <w:i w:val="false"/>
          <w:color w:val="000000"/>
        </w:rPr>
        <w:t xml:space="preserve"> 2-параграф. Мемлекеттік қызмет көрсету тәртібі</w:t>
      </w:r>
    </w:p>
    <w:bookmarkEnd w:id="56"/>
    <w:bookmarkStart w:name="z61" w:id="57"/>
    <w:p>
      <w:pPr>
        <w:spacing w:after="0"/>
        <w:ind w:left="0"/>
        <w:jc w:val="both"/>
      </w:pPr>
      <w:r>
        <w:rPr>
          <w:rFonts w:ascii="Times New Roman"/>
          <w:b w:val="false"/>
          <w:i w:val="false"/>
          <w:color w:val="000000"/>
          <w:sz w:val="28"/>
        </w:rPr>
        <w:t xml:space="preserve">
      30. "Мемлекеттік білім беру ұйымдарының бірінші басшыларын тағайындау конкурсына қатысу үшін құжаттар қабылдау" мемлекеттік көрсетілетін қызметін Министрлік және (немесе) облыстардың, Астана, Алматы, Шымкент қалаларының білім басқармалары, аудандардың (облыстық маңызы бар қалалардың) білім бөлімдері (бұдан әрі – көрсетілетін қызметті берушілер) осы Қағидаларға </w:t>
      </w:r>
      <w:r>
        <w:rPr>
          <w:rFonts w:ascii="Times New Roman"/>
          <w:b w:val="false"/>
          <w:i w:val="false"/>
          <w:color w:val="000000"/>
          <w:sz w:val="28"/>
        </w:rPr>
        <w:t>1-қосымшаға</w:t>
      </w:r>
      <w:r>
        <w:rPr>
          <w:rFonts w:ascii="Times New Roman"/>
          <w:b w:val="false"/>
          <w:i w:val="false"/>
          <w:color w:val="000000"/>
          <w:sz w:val="28"/>
        </w:rPr>
        <w:t xml:space="preserve"> сәйкес мемлекеттік қызмет көрсетуге қойылатын негізгі талаптардың тізбесі (бұдан әрі – Тізбе) бойынша көрсетеді.</w:t>
      </w:r>
    </w:p>
    <w:bookmarkEnd w:id="57"/>
    <w:bookmarkStart w:name="z62" w:id="58"/>
    <w:p>
      <w:pPr>
        <w:spacing w:after="0"/>
        <w:ind w:left="0"/>
        <w:jc w:val="both"/>
      </w:pPr>
      <w:r>
        <w:rPr>
          <w:rFonts w:ascii="Times New Roman"/>
          <w:b w:val="false"/>
          <w:i w:val="false"/>
          <w:color w:val="000000"/>
          <w:sz w:val="28"/>
        </w:rPr>
        <w:t>
      31. Көрсетілетін қызметті берушілер құжаттарды хабарландыру жарияланған күннен бастап 7 (жеті) жұмыс күні ішінде қабылдайды.</w:t>
      </w:r>
    </w:p>
    <w:bookmarkEnd w:id="58"/>
    <w:bookmarkStart w:name="z63" w:id="59"/>
    <w:p>
      <w:pPr>
        <w:spacing w:after="0"/>
        <w:ind w:left="0"/>
        <w:jc w:val="both"/>
      </w:pPr>
      <w:r>
        <w:rPr>
          <w:rFonts w:ascii="Times New Roman"/>
          <w:b w:val="false"/>
          <w:i w:val="false"/>
          <w:color w:val="000000"/>
          <w:sz w:val="28"/>
        </w:rPr>
        <w:t xml:space="preserve">
      32. Бірінші басшы лауазымына орналасуға үміткер жеке тұлғалар (бұдан әрі – кандидаттар) хабарландыруда көрсетілген құжаттарды қабылдау мерзімінде осы Қағидаларға </w:t>
      </w:r>
      <w:r>
        <w:rPr>
          <w:rFonts w:ascii="Times New Roman"/>
          <w:b w:val="false"/>
          <w:i w:val="false"/>
          <w:color w:val="000000"/>
          <w:sz w:val="28"/>
        </w:rPr>
        <w:t>3-қосымшаға</w:t>
      </w:r>
      <w:r>
        <w:rPr>
          <w:rFonts w:ascii="Times New Roman"/>
          <w:b w:val="false"/>
          <w:i w:val="false"/>
          <w:color w:val="000000"/>
          <w:sz w:val="28"/>
        </w:rPr>
        <w:t xml:space="preserve"> сәйкес нысан бойынша өтінішті және </w:t>
      </w:r>
      <w:r>
        <w:rPr>
          <w:rFonts w:ascii="Times New Roman"/>
          <w:b w:val="false"/>
          <w:i w:val="false"/>
          <w:color w:val="000000"/>
          <w:sz w:val="28"/>
        </w:rPr>
        <w:t>1-қосымшаның</w:t>
      </w:r>
      <w:r>
        <w:rPr>
          <w:rFonts w:ascii="Times New Roman"/>
          <w:b w:val="false"/>
          <w:i w:val="false"/>
          <w:color w:val="000000"/>
          <w:sz w:val="28"/>
        </w:rPr>
        <w:t xml:space="preserve"> 8-тармағына сәйкес электрондық немесе қағаз түріндегі құжаттарды "Азаматтарға арналған үкімет" Мемлекеттік корпорациясы" коммерциялық емес акционерлік қоғамына (бұдан әрі – Мемлекеттік корпорация) немесе көрсетілетін қызметті берушінің кеңсесіне немесе "электрондық үкімет" веб-порталына (бұдан әрі – портал) жолдайды.</w:t>
      </w:r>
    </w:p>
    <w:bookmarkEnd w:id="59"/>
    <w:bookmarkStart w:name="z64" w:id="60"/>
    <w:p>
      <w:pPr>
        <w:spacing w:after="0"/>
        <w:ind w:left="0"/>
        <w:jc w:val="both"/>
      </w:pPr>
      <w:r>
        <w:rPr>
          <w:rFonts w:ascii="Times New Roman"/>
          <w:b w:val="false"/>
          <w:i w:val="false"/>
          <w:color w:val="000000"/>
          <w:sz w:val="28"/>
        </w:rPr>
        <w:t>
      33. Мемлекеттік қызметті көрсетуден бас тарту туралы дәлелді жауап өтініш қабылданған күннен бастап 1 (бір) жұмыс күні ішінде ұсынылады.</w:t>
      </w:r>
    </w:p>
    <w:bookmarkEnd w:id="60"/>
    <w:bookmarkStart w:name="z65" w:id="61"/>
    <w:p>
      <w:pPr>
        <w:spacing w:after="0"/>
        <w:ind w:left="0"/>
        <w:jc w:val="both"/>
      </w:pPr>
      <w:r>
        <w:rPr>
          <w:rFonts w:ascii="Times New Roman"/>
          <w:b w:val="false"/>
          <w:i w:val="false"/>
          <w:color w:val="000000"/>
          <w:sz w:val="28"/>
        </w:rPr>
        <w:t>
      34. Портал арқылы жүгінген кезде көрсетілетін қызметті алушының "жеке кабинетіне" бір жұмыс күні ішінде көрсетілетін қызметті берушінің уәкілетті тұлғасының электрондық цифрлық қолтаңбасы (бұдан әрі – ЭЦҚ) қойылған электрондық құжат нысанындағы құжаттардың қабылданғаны туралы хабарлама не өтінішті одан әрі қараудан бас тарту туралы дәлелді жауап келіп түседі.</w:t>
      </w:r>
    </w:p>
    <w:bookmarkEnd w:id="61"/>
    <w:bookmarkStart w:name="z66" w:id="62"/>
    <w:p>
      <w:pPr>
        <w:spacing w:after="0"/>
        <w:ind w:left="0"/>
        <w:jc w:val="both"/>
      </w:pPr>
      <w:r>
        <w:rPr>
          <w:rFonts w:ascii="Times New Roman"/>
          <w:b w:val="false"/>
          <w:i w:val="false"/>
          <w:color w:val="000000"/>
          <w:sz w:val="28"/>
        </w:rPr>
        <w:t xml:space="preserve">
      35. Мемлекеттік қызметті алуға құжаттарды қабылдау кезінде көрсетілетін қызметті беруші осы Қағидаларға </w:t>
      </w:r>
      <w:r>
        <w:rPr>
          <w:rFonts w:ascii="Times New Roman"/>
          <w:b w:val="false"/>
          <w:i w:val="false"/>
          <w:color w:val="000000"/>
          <w:sz w:val="28"/>
        </w:rPr>
        <w:t>4-қосымшаға</w:t>
      </w:r>
      <w:r>
        <w:rPr>
          <w:rFonts w:ascii="Times New Roman"/>
          <w:b w:val="false"/>
          <w:i w:val="false"/>
          <w:color w:val="000000"/>
          <w:sz w:val="28"/>
        </w:rPr>
        <w:t xml:space="preserve"> сәйкес нысан бойынша құжаттарды қабылдағаны туралы қолхат немесе осы Қағидаларға </w:t>
      </w:r>
      <w:r>
        <w:rPr>
          <w:rFonts w:ascii="Times New Roman"/>
          <w:b w:val="false"/>
          <w:i w:val="false"/>
          <w:color w:val="000000"/>
          <w:sz w:val="28"/>
        </w:rPr>
        <w:t>5-қосымшаға</w:t>
      </w:r>
      <w:r>
        <w:rPr>
          <w:rFonts w:ascii="Times New Roman"/>
          <w:b w:val="false"/>
          <w:i w:val="false"/>
          <w:color w:val="000000"/>
          <w:sz w:val="28"/>
        </w:rPr>
        <w:t xml:space="preserve"> сәйкес нысан бойынша құжаттарды қабылдаудан бас тарту туралы қолхат беріледі.</w:t>
      </w:r>
    </w:p>
    <w:bookmarkEnd w:id="62"/>
    <w:bookmarkStart w:name="z67" w:id="63"/>
    <w:p>
      <w:pPr>
        <w:spacing w:after="0"/>
        <w:ind w:left="0"/>
        <w:jc w:val="both"/>
      </w:pPr>
      <w:r>
        <w:rPr>
          <w:rFonts w:ascii="Times New Roman"/>
          <w:b w:val="false"/>
          <w:i w:val="false"/>
          <w:color w:val="000000"/>
          <w:sz w:val="28"/>
        </w:rPr>
        <w:t>
      36. Мемлекеттік корпорация арқылы жүгінген кезде көрсетілетін қызметті алушыға құжаттардың қабылданғаны туралы қолхат беріледі.</w:t>
      </w:r>
    </w:p>
    <w:bookmarkEnd w:id="63"/>
    <w:bookmarkStart w:name="z68" w:id="64"/>
    <w:p>
      <w:pPr>
        <w:spacing w:after="0"/>
        <w:ind w:left="0"/>
        <w:jc w:val="both"/>
      </w:pPr>
      <w:r>
        <w:rPr>
          <w:rFonts w:ascii="Times New Roman"/>
          <w:b w:val="false"/>
          <w:i w:val="false"/>
          <w:color w:val="000000"/>
          <w:sz w:val="28"/>
        </w:rPr>
        <w:t>
      37. Қалыптастырылған өтініштерді (құжаттар топтамасымен бірге) Мемлекеттік корпорация көрсетілетін қызметті алушыдан құжаттарды алған күннен бастап 1 (бір) жұмыс күні ішінде көрсетілетін қызметті берушіге жібереді.</w:t>
      </w:r>
    </w:p>
    <w:bookmarkEnd w:id="64"/>
    <w:bookmarkStart w:name="z69" w:id="65"/>
    <w:p>
      <w:pPr>
        <w:spacing w:after="0"/>
        <w:ind w:left="0"/>
        <w:jc w:val="both"/>
      </w:pPr>
      <w:r>
        <w:rPr>
          <w:rFonts w:ascii="Times New Roman"/>
          <w:b w:val="false"/>
          <w:i w:val="false"/>
          <w:color w:val="000000"/>
          <w:sz w:val="28"/>
        </w:rPr>
        <w:t xml:space="preserve">
      38. Тізбеде көрсетілген құжаттардың толық топтамасы ұсынылмаған және (немесе) қолданылу мерзімі өткен құжаттар ұсынылған жағдайда, Мемлекеттік корпорация қызметкері осы Қағидаларға </w:t>
      </w:r>
      <w:r>
        <w:rPr>
          <w:rFonts w:ascii="Times New Roman"/>
          <w:b w:val="false"/>
          <w:i w:val="false"/>
          <w:color w:val="000000"/>
          <w:sz w:val="28"/>
        </w:rPr>
        <w:t>5-қосымшаға</w:t>
      </w:r>
      <w:r>
        <w:rPr>
          <w:rFonts w:ascii="Times New Roman"/>
          <w:b w:val="false"/>
          <w:i w:val="false"/>
          <w:color w:val="000000"/>
          <w:sz w:val="28"/>
        </w:rPr>
        <w:t xml:space="preserve"> сәйкес нысан бойынша құжаттарды қабылдаудан бас тарту туралы қолхат береді.</w:t>
      </w:r>
    </w:p>
    <w:bookmarkEnd w:id="65"/>
    <w:bookmarkStart w:name="z70" w:id="66"/>
    <w:p>
      <w:pPr>
        <w:spacing w:after="0"/>
        <w:ind w:left="0"/>
        <w:jc w:val="both"/>
      </w:pPr>
      <w:r>
        <w:rPr>
          <w:rFonts w:ascii="Times New Roman"/>
          <w:b w:val="false"/>
          <w:i w:val="false"/>
          <w:color w:val="000000"/>
          <w:sz w:val="28"/>
        </w:rPr>
        <w:t>
      39. Мемлекеттік корпорацияға жүгінген кезде құжаттарды қабылдау күні мемлекеттік қызмет көрсету мерзіміне кірмейді. Бұл ретте көрсетілетін қызметті беруші мемлекеттік көрсетілетін қызметтің нәтижесін Мемлекеттік корпорацияға мемлекеттік көрсетілетін қызметтің мерзімі аяқталғанға дейін бір күн бұрын ұсынады.</w:t>
      </w:r>
    </w:p>
    <w:bookmarkEnd w:id="66"/>
    <w:bookmarkStart w:name="z71" w:id="67"/>
    <w:p>
      <w:pPr>
        <w:spacing w:after="0"/>
        <w:ind w:left="0"/>
        <w:jc w:val="both"/>
      </w:pPr>
      <w:r>
        <w:rPr>
          <w:rFonts w:ascii="Times New Roman"/>
          <w:b w:val="false"/>
          <w:i w:val="false"/>
          <w:color w:val="000000"/>
          <w:sz w:val="28"/>
        </w:rPr>
        <w:t xml:space="preserve">
      40. Көрсетілетін қызметті беруші Заңның 5-бабы </w:t>
      </w:r>
      <w:r>
        <w:rPr>
          <w:rFonts w:ascii="Times New Roman"/>
          <w:b w:val="false"/>
          <w:i w:val="false"/>
          <w:color w:val="000000"/>
          <w:sz w:val="28"/>
        </w:rPr>
        <w:t>2-тармағының</w:t>
      </w:r>
      <w:r>
        <w:rPr>
          <w:rFonts w:ascii="Times New Roman"/>
          <w:b w:val="false"/>
          <w:i w:val="false"/>
          <w:color w:val="000000"/>
          <w:sz w:val="28"/>
        </w:rPr>
        <w:t xml:space="preserve"> 11) тармақшасында белгіленген тәртіппен мемлекеттік қызмет көрсету сатысы туралы мәліметтерді мемлекеттік қызметтер көрсету мониторингінің ақпараттық жүйесіне енгізуді қамтамасыз етеді.</w:t>
      </w:r>
    </w:p>
    <w:bookmarkEnd w:id="67"/>
    <w:bookmarkStart w:name="z72" w:id="68"/>
    <w:p>
      <w:pPr>
        <w:spacing w:after="0"/>
        <w:ind w:left="0"/>
        <w:jc w:val="both"/>
      </w:pPr>
      <w:r>
        <w:rPr>
          <w:rFonts w:ascii="Times New Roman"/>
          <w:b w:val="false"/>
          <w:i w:val="false"/>
          <w:color w:val="000000"/>
          <w:sz w:val="28"/>
        </w:rPr>
        <w:t>
      41. Қазақстан Республикасының білім беру саласындағы уәкілетті органы 3 (үш) жұмыс күні ішінде көрсетілетін қызмет берушілерге, Мемлекеттік корпорацияға, "электрондық үкіметтің" ақпараттық-коммуникациялық инфрақұрылымының операторына, сондай-ақ Бірыңғай байланыс орталығына осы Қағидаларға енгізілген өзгерістер мен толықтырулар туралы хабарлайды.</w:t>
      </w:r>
    </w:p>
    <w:bookmarkEnd w:id="68"/>
    <w:bookmarkStart w:name="z73" w:id="69"/>
    <w:p>
      <w:pPr>
        <w:spacing w:after="0"/>
        <w:ind w:left="0"/>
        <w:jc w:val="both"/>
      </w:pPr>
      <w:r>
        <w:rPr>
          <w:rFonts w:ascii="Times New Roman"/>
          <w:b w:val="false"/>
          <w:i w:val="false"/>
          <w:color w:val="000000"/>
          <w:sz w:val="28"/>
        </w:rPr>
        <w:t>
      42. Мемлекеттік қызмет көрсету мәселелері жөніндегі шағымды жоғары тұрған әкімшілік орган, лауазымды тұлға, мемлекеттік көрсетілетін қызмет сапасын бағалау және бақылау жөніндегі уәкілетті орган (бұдан әрі – шағымды қарайтын орган) қарайды.</w:t>
      </w:r>
    </w:p>
    <w:bookmarkEnd w:id="69"/>
    <w:bookmarkStart w:name="z74" w:id="70"/>
    <w:p>
      <w:pPr>
        <w:spacing w:after="0"/>
        <w:ind w:left="0"/>
        <w:jc w:val="both"/>
      </w:pPr>
      <w:r>
        <w:rPr>
          <w:rFonts w:ascii="Times New Roman"/>
          <w:b w:val="false"/>
          <w:i w:val="false"/>
          <w:color w:val="000000"/>
          <w:sz w:val="28"/>
        </w:rPr>
        <w:t>
      43. Шағым көрсетілетін қызметті берушіге және (немесе) шешіміне, әрекетіне (әрекетсіздігіне) шағым жасалатын лауазымды тұлғаға беріледі.</w:t>
      </w:r>
    </w:p>
    <w:bookmarkEnd w:id="70"/>
    <w:bookmarkStart w:name="z75" w:id="71"/>
    <w:p>
      <w:pPr>
        <w:spacing w:after="0"/>
        <w:ind w:left="0"/>
        <w:jc w:val="both"/>
      </w:pPr>
      <w:r>
        <w:rPr>
          <w:rFonts w:ascii="Times New Roman"/>
          <w:b w:val="false"/>
          <w:i w:val="false"/>
          <w:color w:val="000000"/>
          <w:sz w:val="28"/>
        </w:rPr>
        <w:t>
      44. Көрсетілетін қызметті беруші, шешіміне, әрекетіне (әрекетсіздігіне) шағым жасалатын лауазымды тұлға шағым келіп түскен күннен бастап 3 (үш) жұмыс күнінен кешіктірмей, оны және әкімшілік істі шағымды қарайтын органға жібереді.</w:t>
      </w:r>
    </w:p>
    <w:bookmarkEnd w:id="71"/>
    <w:bookmarkStart w:name="z76" w:id="72"/>
    <w:p>
      <w:pPr>
        <w:spacing w:after="0"/>
        <w:ind w:left="0"/>
        <w:jc w:val="both"/>
      </w:pPr>
      <w:r>
        <w:rPr>
          <w:rFonts w:ascii="Times New Roman"/>
          <w:b w:val="false"/>
          <w:i w:val="false"/>
          <w:color w:val="000000"/>
          <w:sz w:val="28"/>
        </w:rPr>
        <w:t xml:space="preserve">
      45. Бұл ретте көрсетілетін қызметті беруші, шешіміне, әрекетіне (әрекетсіздігіне) шағым жасалатын лауазымды тұлға, егер ол 3 (үш) жұмыс күні ішінде шағымда көрсетілген талаптарды толық қанағаттандыратын шешім не өзге де әкімшілік шара қабылдаса, шағымды қарайтын органға шағымды жібермейді. </w:t>
      </w:r>
    </w:p>
    <w:bookmarkEnd w:id="72"/>
    <w:bookmarkStart w:name="z77" w:id="73"/>
    <w:p>
      <w:pPr>
        <w:spacing w:after="0"/>
        <w:ind w:left="0"/>
        <w:jc w:val="both"/>
      </w:pPr>
      <w:r>
        <w:rPr>
          <w:rFonts w:ascii="Times New Roman"/>
          <w:b w:val="false"/>
          <w:i w:val="false"/>
          <w:color w:val="000000"/>
          <w:sz w:val="28"/>
        </w:rPr>
        <w:t xml:space="preserve">
      46. Көрсетілетін қызметті берушінің атына келіп түскен көрсетілетін қызметті алушының шағымы Заңның 25-бабының </w:t>
      </w:r>
      <w:r>
        <w:rPr>
          <w:rFonts w:ascii="Times New Roman"/>
          <w:b w:val="false"/>
          <w:i w:val="false"/>
          <w:color w:val="000000"/>
          <w:sz w:val="28"/>
        </w:rPr>
        <w:t>2-тармағына</w:t>
      </w:r>
      <w:r>
        <w:rPr>
          <w:rFonts w:ascii="Times New Roman"/>
          <w:b w:val="false"/>
          <w:i w:val="false"/>
          <w:color w:val="000000"/>
          <w:sz w:val="28"/>
        </w:rPr>
        <w:t xml:space="preserve"> сәйкес тіркелген күнінен бастап 5 (бес) жұмыс күні ішінде қаралуға жатады.</w:t>
      </w:r>
    </w:p>
    <w:bookmarkEnd w:id="73"/>
    <w:bookmarkStart w:name="z78" w:id="74"/>
    <w:p>
      <w:pPr>
        <w:spacing w:after="0"/>
        <w:ind w:left="0"/>
        <w:jc w:val="both"/>
      </w:pPr>
      <w:r>
        <w:rPr>
          <w:rFonts w:ascii="Times New Roman"/>
          <w:b w:val="false"/>
          <w:i w:val="false"/>
          <w:color w:val="000000"/>
          <w:sz w:val="28"/>
        </w:rPr>
        <w:t>
      47. Мемлекеттік көрсетілетін қызмет сапасын бағалау және бақылау жөніндегі уәкілетті органға келіп түскен көрсетілетін қызметті алушының шағымы тіркелген күнінен бастап 15 (он бес) жұмыс күні ішінде қаралуға жатады.</w:t>
      </w:r>
    </w:p>
    <w:bookmarkEnd w:id="74"/>
    <w:bookmarkStart w:name="z79" w:id="75"/>
    <w:p>
      <w:pPr>
        <w:spacing w:after="0"/>
        <w:ind w:left="0"/>
        <w:jc w:val="both"/>
      </w:pPr>
      <w:r>
        <w:rPr>
          <w:rFonts w:ascii="Times New Roman"/>
          <w:b w:val="false"/>
          <w:i w:val="false"/>
          <w:color w:val="000000"/>
          <w:sz w:val="28"/>
        </w:rPr>
        <w:t xml:space="preserve">
      48. Егер Қазақстан Республикасының заңдарында өзгеше көзделмесе, Қазақстан Республикасының Әкімшілік рәсімдік-процестік кодексінің (бұдан әрі – Әкімшілік рәсімдік-процестік кодекс) 91-бабының </w:t>
      </w:r>
      <w:r>
        <w:rPr>
          <w:rFonts w:ascii="Times New Roman"/>
          <w:b w:val="false"/>
          <w:i w:val="false"/>
          <w:color w:val="000000"/>
          <w:sz w:val="28"/>
        </w:rPr>
        <w:t>5-тармағына</w:t>
      </w:r>
      <w:r>
        <w:rPr>
          <w:rFonts w:ascii="Times New Roman"/>
          <w:b w:val="false"/>
          <w:i w:val="false"/>
          <w:color w:val="000000"/>
          <w:sz w:val="28"/>
        </w:rPr>
        <w:t xml:space="preserve"> сәйкес әкімшілік (сотқа дейінгі) тәртіппен шағымданғаннан кейін сотқа шағымдануға рұқсат етіледі.</w:t>
      </w:r>
    </w:p>
    <w:bookmarkEnd w:id="75"/>
    <w:bookmarkStart w:name="z80" w:id="76"/>
    <w:p>
      <w:pPr>
        <w:spacing w:after="0"/>
        <w:ind w:left="0"/>
        <w:jc w:val="left"/>
      </w:pPr>
      <w:r>
        <w:rPr>
          <w:rFonts w:ascii="Times New Roman"/>
          <w:b/>
          <w:i w:val="false"/>
          <w:color w:val="000000"/>
        </w:rPr>
        <w:t xml:space="preserve"> 3-параграф. Бірінші басшы лауазымына сертификаттаудан өту тәртібі</w:t>
      </w:r>
    </w:p>
    <w:bookmarkEnd w:id="76"/>
    <w:bookmarkStart w:name="z81" w:id="77"/>
    <w:p>
      <w:pPr>
        <w:spacing w:after="0"/>
        <w:ind w:left="0"/>
        <w:jc w:val="both"/>
      </w:pPr>
      <w:r>
        <w:rPr>
          <w:rFonts w:ascii="Times New Roman"/>
          <w:b w:val="false"/>
          <w:i w:val="false"/>
          <w:color w:val="000000"/>
          <w:sz w:val="28"/>
        </w:rPr>
        <w:t>
      49. Кандидаттарды сертификаттауды білім беру саласындағы уәкілетті орган айқындайтын ұйым (бұдан әрі – Ұйым) конкурс жариялаған мемлекеттік орган өкілдерінің және тартылған тұлғалардың қатысуынсыз ақылы негізде жүзеге асырады.</w:t>
      </w:r>
    </w:p>
    <w:bookmarkEnd w:id="77"/>
    <w:bookmarkStart w:name="z82" w:id="78"/>
    <w:p>
      <w:pPr>
        <w:spacing w:after="0"/>
        <w:ind w:left="0"/>
        <w:jc w:val="both"/>
      </w:pPr>
      <w:r>
        <w:rPr>
          <w:rFonts w:ascii="Times New Roman"/>
          <w:b w:val="false"/>
          <w:i w:val="false"/>
          <w:color w:val="000000"/>
          <w:sz w:val="28"/>
        </w:rPr>
        <w:t xml:space="preserve">
      50. Кандидат сертификаттаудан өту үшін осы Қағидаларға </w:t>
      </w:r>
      <w:r>
        <w:rPr>
          <w:rFonts w:ascii="Times New Roman"/>
          <w:b w:val="false"/>
          <w:i w:val="false"/>
          <w:color w:val="000000"/>
          <w:sz w:val="28"/>
        </w:rPr>
        <w:t>6-қосымшаға</w:t>
      </w:r>
      <w:r>
        <w:rPr>
          <w:rFonts w:ascii="Times New Roman"/>
          <w:b w:val="false"/>
          <w:i w:val="false"/>
          <w:color w:val="000000"/>
          <w:sz w:val="28"/>
        </w:rPr>
        <w:t xml:space="preserve"> сәйкес нысан бойынша Ұйымға өтініш береді.</w:t>
      </w:r>
    </w:p>
    <w:bookmarkEnd w:id="78"/>
    <w:bookmarkStart w:name="z83" w:id="79"/>
    <w:p>
      <w:pPr>
        <w:spacing w:after="0"/>
        <w:ind w:left="0"/>
        <w:jc w:val="both"/>
      </w:pPr>
      <w:r>
        <w:rPr>
          <w:rFonts w:ascii="Times New Roman"/>
          <w:b w:val="false"/>
          <w:i w:val="false"/>
          <w:color w:val="000000"/>
          <w:sz w:val="28"/>
        </w:rPr>
        <w:t>
      51. Сертификаттаудан өткізу кезінде қоғамдық ұйымдардың, білім беру саласындағы уәкілетті органның аумақтық білім беру саласындағы сапаны қамтамасыз ету департаментінің өкілдері қатарынан тәуелсіз байқаушы тартылады.</w:t>
      </w:r>
    </w:p>
    <w:bookmarkEnd w:id="79"/>
    <w:bookmarkStart w:name="z84" w:id="80"/>
    <w:p>
      <w:pPr>
        <w:spacing w:after="0"/>
        <w:ind w:left="0"/>
        <w:jc w:val="both"/>
      </w:pPr>
      <w:r>
        <w:rPr>
          <w:rFonts w:ascii="Times New Roman"/>
          <w:b w:val="false"/>
          <w:i w:val="false"/>
          <w:color w:val="000000"/>
          <w:sz w:val="28"/>
        </w:rPr>
        <w:t>
      52. Сертификаттау электронды форматта жүргізіледі.</w:t>
      </w:r>
    </w:p>
    <w:bookmarkEnd w:id="80"/>
    <w:bookmarkStart w:name="z85" w:id="81"/>
    <w:p>
      <w:pPr>
        <w:spacing w:after="0"/>
        <w:ind w:left="0"/>
        <w:jc w:val="both"/>
      </w:pPr>
      <w:r>
        <w:rPr>
          <w:rFonts w:ascii="Times New Roman"/>
          <w:b w:val="false"/>
          <w:i w:val="false"/>
          <w:color w:val="000000"/>
          <w:sz w:val="28"/>
        </w:rPr>
        <w:t>
      53. Кандидат сертификаттаудан өткізу пунктіне кірер кезде жеке басын куәландыратын құжатымен сәйкестендіріледі.</w:t>
      </w:r>
    </w:p>
    <w:bookmarkEnd w:id="81"/>
    <w:bookmarkStart w:name="z86" w:id="82"/>
    <w:p>
      <w:pPr>
        <w:spacing w:after="0"/>
        <w:ind w:left="0"/>
        <w:jc w:val="both"/>
      </w:pPr>
      <w:r>
        <w:rPr>
          <w:rFonts w:ascii="Times New Roman"/>
          <w:b w:val="false"/>
          <w:i w:val="false"/>
          <w:color w:val="000000"/>
          <w:sz w:val="28"/>
        </w:rPr>
        <w:t xml:space="preserve">
      54. Кандидаттар </w:t>
      </w:r>
      <w:r>
        <w:rPr>
          <w:rFonts w:ascii="Times New Roman"/>
          <w:b w:val="false"/>
          <w:i w:val="false"/>
          <w:color w:val="000000"/>
          <w:sz w:val="28"/>
        </w:rPr>
        <w:t>Кодексті</w:t>
      </w:r>
      <w:r>
        <w:rPr>
          <w:rFonts w:ascii="Times New Roman"/>
          <w:b w:val="false"/>
          <w:i w:val="false"/>
          <w:color w:val="000000"/>
          <w:sz w:val="28"/>
        </w:rPr>
        <w:t>, "</w:t>
      </w:r>
      <w:r>
        <w:rPr>
          <w:rFonts w:ascii="Times New Roman"/>
          <w:b w:val="false"/>
          <w:i w:val="false"/>
          <w:color w:val="000000"/>
          <w:sz w:val="28"/>
        </w:rPr>
        <w:t>Білім туралы</w:t>
      </w:r>
      <w:r>
        <w:rPr>
          <w:rFonts w:ascii="Times New Roman"/>
          <w:b w:val="false"/>
          <w:i w:val="false"/>
          <w:color w:val="000000"/>
          <w:sz w:val="28"/>
        </w:rPr>
        <w:t>" "</w:t>
      </w:r>
      <w:r>
        <w:rPr>
          <w:rFonts w:ascii="Times New Roman"/>
          <w:b w:val="false"/>
          <w:i w:val="false"/>
          <w:color w:val="000000"/>
          <w:sz w:val="28"/>
        </w:rPr>
        <w:t>Сыбайлас жемқорлыққа қарсы іс-қимыл туралы</w:t>
      </w:r>
      <w:r>
        <w:rPr>
          <w:rFonts w:ascii="Times New Roman"/>
          <w:b w:val="false"/>
          <w:i w:val="false"/>
          <w:color w:val="000000"/>
          <w:sz w:val="28"/>
        </w:rPr>
        <w:t>" "</w:t>
      </w:r>
      <w:r>
        <w:rPr>
          <w:rFonts w:ascii="Times New Roman"/>
          <w:b w:val="false"/>
          <w:i w:val="false"/>
          <w:color w:val="000000"/>
          <w:sz w:val="28"/>
        </w:rPr>
        <w:t>Педагог мәртебесі туралы</w:t>
      </w:r>
      <w:r>
        <w:rPr>
          <w:rFonts w:ascii="Times New Roman"/>
          <w:b w:val="false"/>
          <w:i w:val="false"/>
          <w:color w:val="000000"/>
          <w:sz w:val="28"/>
        </w:rPr>
        <w:t xml:space="preserve">" Қазақстан Республикасының Заңдарын, Қазақстан Республикасы Оқу-ағарту министрінің "Мектепке дейінгі тәрбие мен оқытудың, бастауыш, негізгі орта, жалпы орта, техникалық және кәсіптік, орта білімнен кейінгі білім берудің мемлекеттік жалпыға міндетті стандарттарын бекіту туралы" 2022 жылғы 3 тамыздағы № </w:t>
      </w:r>
      <w:r>
        <w:rPr>
          <w:rFonts w:ascii="Times New Roman"/>
          <w:b w:val="false"/>
          <w:i w:val="false"/>
          <w:color w:val="000000"/>
          <w:sz w:val="28"/>
        </w:rPr>
        <w:t>348</w:t>
      </w:r>
      <w:r>
        <w:rPr>
          <w:rFonts w:ascii="Times New Roman"/>
          <w:b w:val="false"/>
          <w:i w:val="false"/>
          <w:color w:val="000000"/>
          <w:sz w:val="28"/>
        </w:rPr>
        <w:t xml:space="preserve"> (Нормативтік құқықтық актілерді мемлекеттік тіркеу тізілімінде № 29031 болып тіркелген), "Тиісті типтердегі және түрлердегі мектепке дейінгі, орта, техникалық және кәсіптік, орта білімнен кейінгі, қосымша білім беру ұйымдары қызметінің үлгілік қағидаларын бекіту туралы" 2022 жылғы 31 тамыздағы № </w:t>
      </w:r>
      <w:r>
        <w:rPr>
          <w:rFonts w:ascii="Times New Roman"/>
          <w:b w:val="false"/>
          <w:i w:val="false"/>
          <w:color w:val="000000"/>
          <w:sz w:val="28"/>
        </w:rPr>
        <w:t>385</w:t>
      </w:r>
      <w:r>
        <w:rPr>
          <w:rFonts w:ascii="Times New Roman"/>
          <w:b w:val="false"/>
          <w:i w:val="false"/>
          <w:color w:val="000000"/>
          <w:sz w:val="28"/>
        </w:rPr>
        <w:t xml:space="preserve"> (Нормативтік құқықтық актілерді мемлекеттік тіркеу тізілімінде № 29329 болып тіркелген) бұйрықтарын білуге сертификаттаудан өтеді.</w:t>
      </w:r>
    </w:p>
    <w:bookmarkEnd w:id="82"/>
    <w:bookmarkStart w:name="z87" w:id="83"/>
    <w:p>
      <w:pPr>
        <w:spacing w:after="0"/>
        <w:ind w:left="0"/>
        <w:jc w:val="both"/>
      </w:pPr>
      <w:r>
        <w:rPr>
          <w:rFonts w:ascii="Times New Roman"/>
          <w:b w:val="false"/>
          <w:i w:val="false"/>
          <w:color w:val="000000"/>
          <w:sz w:val="28"/>
        </w:rPr>
        <w:t>
      55. Тест тапсырмалары 48 (қырық сегіз) сұрақтан тұрады.</w:t>
      </w:r>
    </w:p>
    <w:bookmarkEnd w:id="83"/>
    <w:bookmarkStart w:name="z88" w:id="84"/>
    <w:p>
      <w:pPr>
        <w:spacing w:after="0"/>
        <w:ind w:left="0"/>
        <w:jc w:val="both"/>
      </w:pPr>
      <w:r>
        <w:rPr>
          <w:rFonts w:ascii="Times New Roman"/>
          <w:b w:val="false"/>
          <w:i w:val="false"/>
          <w:color w:val="000000"/>
          <w:sz w:val="28"/>
        </w:rPr>
        <w:t>
      56. Сертификаттаудан өту үшін шекті деңгей әрбір заңнаманы және нормативтік құқықтық актілерді білудің 50%-ын құрайды.</w:t>
      </w:r>
    </w:p>
    <w:bookmarkEnd w:id="84"/>
    <w:bookmarkStart w:name="z89" w:id="85"/>
    <w:p>
      <w:pPr>
        <w:spacing w:after="0"/>
        <w:ind w:left="0"/>
        <w:jc w:val="both"/>
      </w:pPr>
      <w:r>
        <w:rPr>
          <w:rFonts w:ascii="Times New Roman"/>
          <w:b w:val="false"/>
          <w:i w:val="false"/>
          <w:color w:val="000000"/>
          <w:sz w:val="28"/>
        </w:rPr>
        <w:t>
      57. Сертификаттауға 180 минут беріледі, уақыт аяқталғаннан кейін бағдарламалық қамтамасыз ету автоматты түрде жабылады.</w:t>
      </w:r>
    </w:p>
    <w:bookmarkEnd w:id="85"/>
    <w:bookmarkStart w:name="z90" w:id="86"/>
    <w:p>
      <w:pPr>
        <w:spacing w:after="0"/>
        <w:ind w:left="0"/>
        <w:jc w:val="both"/>
      </w:pPr>
      <w:r>
        <w:rPr>
          <w:rFonts w:ascii="Times New Roman"/>
          <w:b w:val="false"/>
          <w:i w:val="false"/>
          <w:color w:val="000000"/>
          <w:sz w:val="28"/>
        </w:rPr>
        <w:t xml:space="preserve">
      58. Ұйым кандидаттың жеке кабинетіне осы Қағидалардың </w:t>
      </w:r>
      <w:r>
        <w:rPr>
          <w:rFonts w:ascii="Times New Roman"/>
          <w:b w:val="false"/>
          <w:i w:val="false"/>
          <w:color w:val="000000"/>
          <w:sz w:val="28"/>
        </w:rPr>
        <w:t>7-қосымшасына</w:t>
      </w:r>
      <w:r>
        <w:rPr>
          <w:rFonts w:ascii="Times New Roman"/>
          <w:b w:val="false"/>
          <w:i w:val="false"/>
          <w:color w:val="000000"/>
          <w:sz w:val="28"/>
        </w:rPr>
        <w:t xml:space="preserve"> сәйкес нысан бойынша сертификаттаудан өткені туралы сертификаттау нәтижесін жібереді.</w:t>
      </w:r>
    </w:p>
    <w:bookmarkEnd w:id="86"/>
    <w:bookmarkStart w:name="z91" w:id="87"/>
    <w:p>
      <w:pPr>
        <w:spacing w:after="0"/>
        <w:ind w:left="0"/>
        <w:jc w:val="both"/>
      </w:pPr>
      <w:r>
        <w:rPr>
          <w:rFonts w:ascii="Times New Roman"/>
          <w:b w:val="false"/>
          <w:i w:val="false"/>
          <w:color w:val="000000"/>
          <w:sz w:val="28"/>
        </w:rPr>
        <w:t>
      59. Сертификаттаудан өткені туралы сертификат сертификаттаудан өткен күннен бастап 1 (бір) жыл бойы қолданыста болады.</w:t>
      </w:r>
    </w:p>
    <w:bookmarkEnd w:id="87"/>
    <w:bookmarkStart w:name="z92" w:id="88"/>
    <w:p>
      <w:pPr>
        <w:spacing w:after="0"/>
        <w:ind w:left="0"/>
        <w:jc w:val="both"/>
      </w:pPr>
      <w:r>
        <w:rPr>
          <w:rFonts w:ascii="Times New Roman"/>
          <w:b w:val="false"/>
          <w:i w:val="false"/>
          <w:color w:val="000000"/>
          <w:sz w:val="28"/>
        </w:rPr>
        <w:t>
      60. Білім беру ұйымының басшысы лауазымына үміткер, бірақ шекті деңгейге жетпеген кандидаттар қайта сертификаттаудан өтуге құқылы.</w:t>
      </w:r>
    </w:p>
    <w:bookmarkEnd w:id="88"/>
    <w:bookmarkStart w:name="z93" w:id="89"/>
    <w:p>
      <w:pPr>
        <w:spacing w:after="0"/>
        <w:ind w:left="0"/>
        <w:jc w:val="both"/>
      </w:pPr>
      <w:r>
        <w:rPr>
          <w:rFonts w:ascii="Times New Roman"/>
          <w:b w:val="false"/>
          <w:i w:val="false"/>
          <w:color w:val="000000"/>
          <w:sz w:val="28"/>
        </w:rPr>
        <w:t>
      61. "Білім-инновация" лицейінің бірінші басшысы бос лауазымына орналасуға үміткер кандидаттар сертификаттаудан өтуден босатылады, құжаттардың Үлгілік біліктілік сипаттамаларына сәйкестігі қаралғаннан кейін 3 (үш) жұмыс күні ішінде "Білім-инновация" халықаралық қоғамдық қорымен әңгімелесу нысанында келісуден өтеді, конкурс жариялаған мемлекеттік органның конкурстық комиссиясының отырысында әңгімелесуден өтеді.</w:t>
      </w:r>
    </w:p>
    <w:bookmarkEnd w:id="89"/>
    <w:bookmarkStart w:name="z94" w:id="90"/>
    <w:p>
      <w:pPr>
        <w:spacing w:after="0"/>
        <w:ind w:left="0"/>
        <w:jc w:val="left"/>
      </w:pPr>
      <w:r>
        <w:rPr>
          <w:rFonts w:ascii="Times New Roman"/>
          <w:b/>
          <w:i w:val="false"/>
          <w:color w:val="000000"/>
        </w:rPr>
        <w:t xml:space="preserve"> 4-параграф. Әңгімелесуден өту тәртібі</w:t>
      </w:r>
    </w:p>
    <w:bookmarkEnd w:id="90"/>
    <w:bookmarkStart w:name="z95" w:id="91"/>
    <w:p>
      <w:pPr>
        <w:spacing w:after="0"/>
        <w:ind w:left="0"/>
        <w:jc w:val="both"/>
      </w:pPr>
      <w:r>
        <w:rPr>
          <w:rFonts w:ascii="Times New Roman"/>
          <w:b w:val="false"/>
          <w:i w:val="false"/>
          <w:color w:val="000000"/>
          <w:sz w:val="28"/>
        </w:rPr>
        <w:t xml:space="preserve">
      62. Әңгімелесуден өту кезінде конкурстық комиссияның мүшелері осы Қағидаларға </w:t>
      </w:r>
      <w:r>
        <w:rPr>
          <w:rFonts w:ascii="Times New Roman"/>
          <w:b w:val="false"/>
          <w:i w:val="false"/>
          <w:color w:val="000000"/>
          <w:sz w:val="28"/>
        </w:rPr>
        <w:t>8-қосымшаға</w:t>
      </w:r>
      <w:r>
        <w:rPr>
          <w:rFonts w:ascii="Times New Roman"/>
          <w:b w:val="false"/>
          <w:i w:val="false"/>
          <w:color w:val="000000"/>
          <w:sz w:val="28"/>
        </w:rPr>
        <w:t xml:space="preserve"> сәйкес мемлекеттік білім беру ұйымы басшысының бос лауазымына кандидатпен әңгімелесуге арналған тақырыптық бағыттар бойынша сұрақтар қалыптастырады.</w:t>
      </w:r>
    </w:p>
    <w:bookmarkEnd w:id="91"/>
    <w:p>
      <w:pPr>
        <w:spacing w:after="0"/>
        <w:ind w:left="0"/>
        <w:jc w:val="both"/>
      </w:pPr>
      <w:r>
        <w:rPr>
          <w:rFonts w:ascii="Times New Roman"/>
          <w:b w:val="false"/>
          <w:i w:val="false"/>
          <w:color w:val="000000"/>
          <w:sz w:val="28"/>
        </w:rPr>
        <w:t xml:space="preserve">
      Әрбір кандидатқа осы Қағидаларға </w:t>
      </w:r>
      <w:r>
        <w:rPr>
          <w:rFonts w:ascii="Times New Roman"/>
          <w:b w:val="false"/>
          <w:i w:val="false"/>
          <w:color w:val="000000"/>
          <w:sz w:val="28"/>
        </w:rPr>
        <w:t>9-қосымшаға</w:t>
      </w:r>
      <w:r>
        <w:rPr>
          <w:rFonts w:ascii="Times New Roman"/>
          <w:b w:val="false"/>
          <w:i w:val="false"/>
          <w:color w:val="000000"/>
          <w:sz w:val="28"/>
        </w:rPr>
        <w:t xml:space="preserve"> сәйкес нысан бойынша "Мемлекеттік білім беру ұйымының бірінші басшысы лауазымына кандидатты бағалау парағы" толтырылады.</w:t>
      </w:r>
    </w:p>
    <w:bookmarkStart w:name="z96" w:id="92"/>
    <w:p>
      <w:pPr>
        <w:spacing w:after="0"/>
        <w:ind w:left="0"/>
        <w:jc w:val="both"/>
      </w:pPr>
      <w:r>
        <w:rPr>
          <w:rFonts w:ascii="Times New Roman"/>
          <w:b w:val="false"/>
          <w:i w:val="false"/>
          <w:color w:val="000000"/>
          <w:sz w:val="28"/>
        </w:rPr>
        <w:t>
      63. Әңгімелесуді өткізу тәртібін конкурстық комиссия дербес айқындайды.</w:t>
      </w:r>
    </w:p>
    <w:bookmarkEnd w:id="92"/>
    <w:bookmarkStart w:name="z97" w:id="93"/>
    <w:p>
      <w:pPr>
        <w:spacing w:after="0"/>
        <w:ind w:left="0"/>
        <w:jc w:val="both"/>
      </w:pPr>
      <w:r>
        <w:rPr>
          <w:rFonts w:ascii="Times New Roman"/>
          <w:b w:val="false"/>
          <w:i w:val="false"/>
          <w:color w:val="000000"/>
          <w:sz w:val="28"/>
        </w:rPr>
        <w:t>
      64. Конкурс жариялаған мемлекеттік орган конкурсқа қатысқан кандидаттарды 3 (үш) жұмыс күні ішінде конкурстың қорытындылары туралы жазбаша хабардар етеді.</w:t>
      </w:r>
    </w:p>
    <w:bookmarkEnd w:id="93"/>
    <w:bookmarkStart w:name="z98" w:id="94"/>
    <w:p>
      <w:pPr>
        <w:spacing w:after="0"/>
        <w:ind w:left="0"/>
        <w:jc w:val="both"/>
      </w:pPr>
      <w:r>
        <w:rPr>
          <w:rFonts w:ascii="Times New Roman"/>
          <w:b w:val="false"/>
          <w:i w:val="false"/>
          <w:color w:val="000000"/>
          <w:sz w:val="28"/>
        </w:rPr>
        <w:t xml:space="preserve">
      65. Мемлекеттік немесе оларға теңестірілген функцияларды орындауға байланысты лауазымға орналасатын тұлғалар және олардың жұбайлары Қазақстан Республикасының салық заңнамасында белгіленген тәртіппен және "Сыбайлас жемқорлыққа қарсы іс-қимыл туралы" Қазақстан Республикасының </w:t>
      </w:r>
      <w:r>
        <w:rPr>
          <w:rFonts w:ascii="Times New Roman"/>
          <w:b w:val="false"/>
          <w:i w:val="false"/>
          <w:color w:val="000000"/>
          <w:sz w:val="28"/>
        </w:rPr>
        <w:t>Заңында</w:t>
      </w:r>
      <w:r>
        <w:rPr>
          <w:rFonts w:ascii="Times New Roman"/>
          <w:b w:val="false"/>
          <w:i w:val="false"/>
          <w:color w:val="000000"/>
          <w:sz w:val="28"/>
        </w:rPr>
        <w:t xml:space="preserve"> белгіленген мерзімдерде активтері мен міндеттемелері туралы декларацияны мемлекеттік кіріс органдарына тапсырады.</w:t>
      </w:r>
    </w:p>
    <w:bookmarkEnd w:id="94"/>
    <w:bookmarkStart w:name="z99" w:id="95"/>
    <w:p>
      <w:pPr>
        <w:spacing w:after="0"/>
        <w:ind w:left="0"/>
        <w:jc w:val="both"/>
      </w:pPr>
      <w:r>
        <w:rPr>
          <w:rFonts w:ascii="Times New Roman"/>
          <w:b w:val="false"/>
          <w:i w:val="false"/>
          <w:color w:val="000000"/>
          <w:sz w:val="28"/>
        </w:rPr>
        <w:t>
      66. Мемлекеттік немесе оларға теңестірілген функцияларды орындауға байланысты лауазымға орналасқан тұлғалар және олардың жұбайлары Қазақстан Республикасының салық заңнамасында белгіленген тәртіппен және мерзімдерде жеке тұлғалардың декларацияларын мемлекеттік кіріс органдарына тапсырады.</w:t>
      </w:r>
    </w:p>
    <w:bookmarkEnd w:id="95"/>
    <w:bookmarkStart w:name="z100" w:id="96"/>
    <w:p>
      <w:pPr>
        <w:spacing w:after="0"/>
        <w:ind w:left="0"/>
        <w:jc w:val="both"/>
      </w:pPr>
      <w:r>
        <w:rPr>
          <w:rFonts w:ascii="Times New Roman"/>
          <w:b w:val="false"/>
          <w:i w:val="false"/>
          <w:color w:val="000000"/>
          <w:sz w:val="28"/>
        </w:rPr>
        <w:t>
      67. Конкурс қорытындысы бойынша Министрлік, облыстардың, республикалық маңызы бар қалалардың және астананың білім басқармалары, аудандардың (облыстық маңызы бар қалалардың) білім бөлімдері конкурстық комиссияның оң шешімін алған кандидатпен еңбек шартын жасасады және Конкурстық комиссия шешім қабылдаған күннен бастап 5 (бес) жұмыс күні ішінде тағайындау туралы бұйрық шығарады.</w:t>
      </w:r>
    </w:p>
    <w:bookmarkEnd w:id="96"/>
    <w:bookmarkStart w:name="z101" w:id="97"/>
    <w:p>
      <w:pPr>
        <w:spacing w:after="0"/>
        <w:ind w:left="0"/>
        <w:jc w:val="both"/>
      </w:pPr>
      <w:r>
        <w:rPr>
          <w:rFonts w:ascii="Times New Roman"/>
          <w:b w:val="false"/>
          <w:i w:val="false"/>
          <w:color w:val="000000"/>
          <w:sz w:val="28"/>
        </w:rPr>
        <w:t>
      68. Мемлекеттік білім беру ұйымының бірінші басшысымен жасалған еңбек шартында аттестаттаудан, ротациядан өту шарттары мен тәртібі, сондай-ақ қызметтің негізгі көрсеткіштері көзделеді.</w:t>
      </w:r>
    </w:p>
    <w:bookmarkEnd w:id="97"/>
    <w:p>
      <w:pPr>
        <w:spacing w:after="0"/>
        <w:ind w:left="0"/>
        <w:jc w:val="both"/>
      </w:pPr>
      <w:r>
        <w:rPr>
          <w:rFonts w:ascii="Times New Roman"/>
          <w:b w:val="false"/>
          <w:i w:val="false"/>
          <w:color w:val="000000"/>
          <w:sz w:val="28"/>
        </w:rPr>
        <w:t xml:space="preserve">
      Кодекстің 52-бабы 1-тармағының </w:t>
      </w:r>
      <w:r>
        <w:rPr>
          <w:rFonts w:ascii="Times New Roman"/>
          <w:b w:val="false"/>
          <w:i w:val="false"/>
          <w:color w:val="000000"/>
          <w:sz w:val="28"/>
        </w:rPr>
        <w:t>4) тармақшасында</w:t>
      </w:r>
      <w:r>
        <w:rPr>
          <w:rFonts w:ascii="Times New Roman"/>
          <w:b w:val="false"/>
          <w:i w:val="false"/>
          <w:color w:val="000000"/>
          <w:sz w:val="28"/>
        </w:rPr>
        <w:t xml:space="preserve"> көзделген жағдайларда еңбек шарты жұмыскердің аттестаттау нәтижелерімен расталған біліктілігінің жеткіліксіздігі салдарынан атқаратын лауазымына немесе орындайтын жұмысына сәйкес келмегені үшін, сондай-ақ мемлекеттік білім беру ұйымдарының бірінші басшылары үшін ротациялау қағидаларында айқындалған жағдайларда жұмыс берушінің бастамасы бойынша бұзылады.</w:t>
      </w:r>
    </w:p>
    <w:bookmarkStart w:name="z102" w:id="98"/>
    <w:p>
      <w:pPr>
        <w:spacing w:after="0"/>
        <w:ind w:left="0"/>
        <w:jc w:val="both"/>
      </w:pPr>
      <w:r>
        <w:rPr>
          <w:rFonts w:ascii="Times New Roman"/>
          <w:b w:val="false"/>
          <w:i w:val="false"/>
          <w:color w:val="000000"/>
          <w:sz w:val="28"/>
        </w:rPr>
        <w:t>
      69. Конкурс қорытындысы бойынша бірінші басшы лауазымға 5 (бес) жыл мерзімге тағайындалады.</w:t>
      </w:r>
    </w:p>
    <w:bookmarkEnd w:id="98"/>
    <w:bookmarkStart w:name="z103" w:id="99"/>
    <w:p>
      <w:pPr>
        <w:spacing w:after="0"/>
        <w:ind w:left="0"/>
        <w:jc w:val="both"/>
      </w:pPr>
      <w:r>
        <w:rPr>
          <w:rFonts w:ascii="Times New Roman"/>
          <w:b w:val="false"/>
          <w:i w:val="false"/>
          <w:color w:val="000000"/>
          <w:sz w:val="28"/>
        </w:rPr>
        <w:t xml:space="preserve">
      70. Бірінші басшының және білім беруді басқару органының келісімімен еңбек шартының қолданылу мерзімі өткеннен кейін бірінші басшы осы Қағидалардың </w:t>
      </w:r>
      <w:r>
        <w:rPr>
          <w:rFonts w:ascii="Times New Roman"/>
          <w:b w:val="false"/>
          <w:i w:val="false"/>
          <w:color w:val="000000"/>
          <w:sz w:val="28"/>
        </w:rPr>
        <w:t>7-тармағына</w:t>
      </w:r>
      <w:r>
        <w:rPr>
          <w:rFonts w:ascii="Times New Roman"/>
          <w:b w:val="false"/>
          <w:i w:val="false"/>
          <w:color w:val="000000"/>
          <w:sz w:val="28"/>
        </w:rPr>
        <w:t xml:space="preserve"> сәйкес конкурстық рәсімдер аяқталғанға дейін алты айдан аспайтын мерзімге осы білім беру ұйымының бірінші басшысының міндетін атқарушы болып тағайындалады. Бірінші басшының міндеттерін орындау еңбек шартына қосымша келісім жасаумен және тиісті бұйрық шығарумен ресімделеді. Жоғарыда көрсетілген қолданылу мерзімі өткеннен кейін еңбек шарты Кодекстің 49-бабы </w:t>
      </w:r>
      <w:r>
        <w:rPr>
          <w:rFonts w:ascii="Times New Roman"/>
          <w:b w:val="false"/>
          <w:i w:val="false"/>
          <w:color w:val="000000"/>
          <w:sz w:val="28"/>
        </w:rPr>
        <w:t>2) тармақшасының</w:t>
      </w:r>
      <w:r>
        <w:rPr>
          <w:rFonts w:ascii="Times New Roman"/>
          <w:b w:val="false"/>
          <w:i w:val="false"/>
          <w:color w:val="000000"/>
          <w:sz w:val="28"/>
        </w:rPr>
        <w:t xml:space="preserve"> негізінде бұзылуға жатады. Еңбек шартын бұзу туралы хабарламаның болмауы еңбек шартын белгіленбеген мерзімге ұзарту үшін негіз болып табылмайды.</w:t>
      </w:r>
    </w:p>
    <w:bookmarkEnd w:id="99"/>
    <w:bookmarkStart w:name="z104" w:id="100"/>
    <w:p>
      <w:pPr>
        <w:spacing w:after="0"/>
        <w:ind w:left="0"/>
        <w:jc w:val="both"/>
      </w:pPr>
      <w:r>
        <w:rPr>
          <w:rFonts w:ascii="Times New Roman"/>
          <w:b w:val="false"/>
          <w:i w:val="false"/>
          <w:color w:val="000000"/>
          <w:sz w:val="28"/>
        </w:rPr>
        <w:t>
      71. Мемлекеттік білім беру ұйымының бірінші басшысы лауазымын бір білім беру ұйымында 5 (бес) жылдан екі мерзім немесе 10 (он) жылдан астам уақыт атқарған тұлға осы білім беру ұйымындағы бірінші басшының бос немесе уақытша бос лауазымына орналасуға үміткер бола алмайды және конкурсқа қатыса алмайды.</w:t>
      </w:r>
    </w:p>
    <w:bookmarkEnd w:id="100"/>
    <w:bookmarkStart w:name="z105" w:id="101"/>
    <w:p>
      <w:pPr>
        <w:spacing w:after="0"/>
        <w:ind w:left="0"/>
        <w:jc w:val="both"/>
      </w:pPr>
      <w:r>
        <w:rPr>
          <w:rFonts w:ascii="Times New Roman"/>
          <w:b w:val="false"/>
          <w:i w:val="false"/>
          <w:color w:val="000000"/>
          <w:sz w:val="28"/>
        </w:rPr>
        <w:t>
      72. Кандидаттар конкурстық құжаттармен және комиссияның шешімімен 3 (үш) жұмыс күні ішінде танысады.</w:t>
      </w:r>
    </w:p>
    <w:bookmarkEnd w:id="101"/>
    <w:bookmarkStart w:name="z106" w:id="102"/>
    <w:p>
      <w:pPr>
        <w:spacing w:after="0"/>
        <w:ind w:left="0"/>
        <w:jc w:val="both"/>
      </w:pPr>
      <w:r>
        <w:rPr>
          <w:rFonts w:ascii="Times New Roman"/>
          <w:b w:val="false"/>
          <w:i w:val="false"/>
          <w:color w:val="000000"/>
          <w:sz w:val="28"/>
        </w:rPr>
        <w:t>
      73. Конкурстан өтпеген кандидаттардың құжаттары конкурс жариялаған мемлекеттік органның персоналды басқару қызметінде (кадр қызметінде) 1 (бір) жыл бойы сақталады.</w:t>
      </w:r>
    </w:p>
    <w:bookmarkEnd w:id="102"/>
    <w:bookmarkStart w:name="z107" w:id="103"/>
    <w:p>
      <w:pPr>
        <w:spacing w:after="0"/>
        <w:ind w:left="0"/>
        <w:jc w:val="both"/>
      </w:pPr>
      <w:r>
        <w:rPr>
          <w:rFonts w:ascii="Times New Roman"/>
          <w:b w:val="false"/>
          <w:i w:val="false"/>
          <w:color w:val="000000"/>
          <w:sz w:val="28"/>
        </w:rPr>
        <w:t>
      74. Бірінші басшының бос лауазымына кандидат анықталмаған жағдайда, конкурстық комиссияның шешімімен конкурс өтпеді деп танылады.</w:t>
      </w:r>
    </w:p>
    <w:bookmarkEnd w:id="103"/>
    <w:bookmarkStart w:name="z108" w:id="104"/>
    <w:p>
      <w:pPr>
        <w:spacing w:after="0"/>
        <w:ind w:left="0"/>
        <w:jc w:val="both"/>
      </w:pPr>
      <w:r>
        <w:rPr>
          <w:rFonts w:ascii="Times New Roman"/>
          <w:b w:val="false"/>
          <w:i w:val="false"/>
          <w:color w:val="000000"/>
          <w:sz w:val="28"/>
        </w:rPr>
        <w:t xml:space="preserve">
      75. Конкурс нәтижелерімен келіспеген жағдайда, қатысушы осы Қағидаларға </w:t>
      </w:r>
      <w:r>
        <w:rPr>
          <w:rFonts w:ascii="Times New Roman"/>
          <w:b w:val="false"/>
          <w:i w:val="false"/>
          <w:color w:val="000000"/>
          <w:sz w:val="28"/>
        </w:rPr>
        <w:t>10-қосымшаға</w:t>
      </w:r>
      <w:r>
        <w:rPr>
          <w:rFonts w:ascii="Times New Roman"/>
          <w:b w:val="false"/>
          <w:i w:val="false"/>
          <w:color w:val="000000"/>
          <w:sz w:val="28"/>
        </w:rPr>
        <w:t xml:space="preserve"> сәйкес нысан бойынша конкурс жариялаған мемлекеттік органның апелляциялық комиссиясына 3 (үш) жұмыс күні ішінде өтінішпен шағымданады.</w:t>
      </w:r>
    </w:p>
    <w:bookmarkEnd w:id="104"/>
    <w:bookmarkStart w:name="z109" w:id="105"/>
    <w:p>
      <w:pPr>
        <w:spacing w:after="0"/>
        <w:ind w:left="0"/>
        <w:jc w:val="both"/>
      </w:pPr>
      <w:r>
        <w:rPr>
          <w:rFonts w:ascii="Times New Roman"/>
          <w:b w:val="false"/>
          <w:i w:val="false"/>
          <w:color w:val="000000"/>
          <w:sz w:val="28"/>
        </w:rPr>
        <w:t>
      76. Конкурс жариялаған мемлекеттік орган Апелляциялық комиссияның төрағасы мен құрамын айқындайды және бекітеді. Апелляциялық комиссияның құрамы бес адамнан тұрады.</w:t>
      </w:r>
    </w:p>
    <w:bookmarkEnd w:id="105"/>
    <w:bookmarkStart w:name="z110" w:id="106"/>
    <w:p>
      <w:pPr>
        <w:spacing w:after="0"/>
        <w:ind w:left="0"/>
        <w:jc w:val="both"/>
      </w:pPr>
      <w:r>
        <w:rPr>
          <w:rFonts w:ascii="Times New Roman"/>
          <w:b w:val="false"/>
          <w:i w:val="false"/>
          <w:color w:val="000000"/>
          <w:sz w:val="28"/>
        </w:rPr>
        <w:t>
      77. Апелляциялық комиссияның төрағасы басшылық жасайды, хатшы апелляциялық комиссияның отырысын ұйымдастырады, хаттаманы ресімдейді, оның мүшесі болып табылмайды және дауыс беруге құқығы жоқ.</w:t>
      </w:r>
    </w:p>
    <w:bookmarkEnd w:id="106"/>
    <w:bookmarkStart w:name="z111" w:id="107"/>
    <w:p>
      <w:pPr>
        <w:spacing w:after="0"/>
        <w:ind w:left="0"/>
        <w:jc w:val="both"/>
      </w:pPr>
      <w:r>
        <w:rPr>
          <w:rFonts w:ascii="Times New Roman"/>
          <w:b w:val="false"/>
          <w:i w:val="false"/>
          <w:color w:val="000000"/>
          <w:sz w:val="28"/>
        </w:rPr>
        <w:t>
      78. Апелляциялық комиссияның шешімі апелляциялық комиссия мүшелерінің жалпы санының көпшілік даусымен қабылданады.</w:t>
      </w:r>
    </w:p>
    <w:bookmarkEnd w:id="107"/>
    <w:bookmarkStart w:name="z112" w:id="108"/>
    <w:p>
      <w:pPr>
        <w:spacing w:after="0"/>
        <w:ind w:left="0"/>
        <w:jc w:val="both"/>
      </w:pPr>
      <w:r>
        <w:rPr>
          <w:rFonts w:ascii="Times New Roman"/>
          <w:b w:val="false"/>
          <w:i w:val="false"/>
          <w:color w:val="000000"/>
          <w:sz w:val="28"/>
        </w:rPr>
        <w:t xml:space="preserve">
      79. Дауыстар тең болған жағдайда апелляциялық комиссия төрағасының дауысы шешуші болып табылады. Апелляциялық комиссияның шешімі осы Қағидаларға </w:t>
      </w:r>
      <w:r>
        <w:rPr>
          <w:rFonts w:ascii="Times New Roman"/>
          <w:b w:val="false"/>
          <w:i w:val="false"/>
          <w:color w:val="000000"/>
          <w:sz w:val="28"/>
        </w:rPr>
        <w:t>11-қосымшаға</w:t>
      </w:r>
      <w:r>
        <w:rPr>
          <w:rFonts w:ascii="Times New Roman"/>
          <w:b w:val="false"/>
          <w:i w:val="false"/>
          <w:color w:val="000000"/>
          <w:sz w:val="28"/>
        </w:rPr>
        <w:t xml:space="preserve"> сәйкес нысан бойынша тағайындауға арналған конкурс нәтижелерін қайта қарау жөніндегі апелляциялық комиссия отырысының хаттамасымен ресімделеді, оған апелляциялық комиссияның төрағасы және барлық мүшелері қол қояды. Шағым қарау мерзімі 15 (он бес) жұмыс күнін құрайды.</w:t>
      </w:r>
    </w:p>
    <w:bookmarkEnd w:id="108"/>
    <w:bookmarkStart w:name="z113" w:id="109"/>
    <w:p>
      <w:pPr>
        <w:spacing w:after="0"/>
        <w:ind w:left="0"/>
        <w:jc w:val="both"/>
      </w:pPr>
      <w:r>
        <w:rPr>
          <w:rFonts w:ascii="Times New Roman"/>
          <w:b w:val="false"/>
          <w:i w:val="false"/>
          <w:color w:val="000000"/>
          <w:sz w:val="28"/>
        </w:rPr>
        <w:t xml:space="preserve">
      80. Апелляциялық комиссияның шешіміне Әкімшілік рәсімдік-процестік </w:t>
      </w:r>
      <w:r>
        <w:rPr>
          <w:rFonts w:ascii="Times New Roman"/>
          <w:b w:val="false"/>
          <w:i w:val="false"/>
          <w:color w:val="000000"/>
          <w:sz w:val="28"/>
        </w:rPr>
        <w:t>кодексінде</w:t>
      </w:r>
      <w:r>
        <w:rPr>
          <w:rFonts w:ascii="Times New Roman"/>
          <w:b w:val="false"/>
          <w:i w:val="false"/>
          <w:color w:val="000000"/>
          <w:sz w:val="28"/>
        </w:rPr>
        <w:t xml:space="preserve"> айқындалған тәртіппен шағым жасалады.</w:t>
      </w:r>
    </w:p>
    <w:bookmarkEnd w:id="109"/>
    <w:bookmarkStart w:name="z114" w:id="110"/>
    <w:p>
      <w:pPr>
        <w:spacing w:after="0"/>
        <w:ind w:left="0"/>
        <w:jc w:val="both"/>
      </w:pPr>
      <w:r>
        <w:rPr>
          <w:rFonts w:ascii="Times New Roman"/>
          <w:b w:val="false"/>
          <w:i w:val="false"/>
          <w:color w:val="000000"/>
          <w:sz w:val="28"/>
        </w:rPr>
        <w:t>
      81. Мемлекеттік ұйымның бірінші басшысын қызметтен босату Қазақстан Республикасының еңбек және осы Қағидалар негізінде жүзеге асырылады.</w:t>
      </w:r>
    </w:p>
    <w:bookmarkEnd w:id="110"/>
    <w:bookmarkStart w:name="z115" w:id="111"/>
    <w:p>
      <w:pPr>
        <w:spacing w:after="0"/>
        <w:ind w:left="0"/>
        <w:jc w:val="both"/>
      </w:pPr>
      <w:r>
        <w:rPr>
          <w:rFonts w:ascii="Times New Roman"/>
          <w:b w:val="false"/>
          <w:i w:val="false"/>
          <w:color w:val="000000"/>
          <w:sz w:val="28"/>
        </w:rPr>
        <w:t>
      82. Егер елді мекенде тиісті типтегі және түрдегі бір ғана білім беру ұйымы болса, осы білім беру ұйымының бірінші басшысы лауазымында 5 (бес) және одан да көп жыл отырған басшы келісімі бойынша ауыстыру тәртібімен басқа елді мекенге білім беру ұйымына тағайындалады.</w:t>
      </w:r>
    </w:p>
    <w:bookmarkEnd w:id="111"/>
    <w:bookmarkStart w:name="z116" w:id="112"/>
    <w:p>
      <w:pPr>
        <w:spacing w:after="0"/>
        <w:ind w:left="0"/>
        <w:jc w:val="both"/>
      </w:pPr>
      <w:r>
        <w:rPr>
          <w:rFonts w:ascii="Times New Roman"/>
          <w:b w:val="false"/>
          <w:i w:val="false"/>
          <w:color w:val="000000"/>
          <w:sz w:val="28"/>
        </w:rPr>
        <w:t>
      83. Республикалық Кадр резервіне (бұдан әрі – Кадр резерві) қабылданған басшының орынбасары мемлекеттік білім беру ұйымының басшысы лауазымына конкурстық рәсімдерден өтпей, еңбек шартын және жұмыс берушінің актісін жасау жолымен жұмыс берушінің шешіміне сәйкес тағайындалады.</w:t>
      </w:r>
    </w:p>
    <w:bookmarkEnd w:id="112"/>
    <w:bookmarkStart w:name="z117" w:id="113"/>
    <w:p>
      <w:pPr>
        <w:spacing w:after="0"/>
        <w:ind w:left="0"/>
        <w:jc w:val="both"/>
      </w:pPr>
      <w:r>
        <w:rPr>
          <w:rFonts w:ascii="Times New Roman"/>
          <w:b w:val="false"/>
          <w:i w:val="false"/>
          <w:color w:val="000000"/>
          <w:sz w:val="28"/>
        </w:rPr>
        <w:t>
      84. Кадр резервіне алынған педагог мемлекеттік білім беру ұйымы басшысының орынбасары лауазымына конкурстық рәсімдерден өтпей және Үлгілік біліктілік сипаттамаларында айқындалған осы лауазымға қойылатын біліктілік талаптарына сәйкестігі белгіленбей, еңбек шартын және жұмыс берушінің актісін жасау жолымен жұмыс берушінің шешіміне сәйкес тағайындалады.</w:t>
      </w:r>
    </w:p>
    <w:bookmarkEnd w:id="113"/>
    <w:bookmarkStart w:name="z118" w:id="114"/>
    <w:p>
      <w:pPr>
        <w:spacing w:after="0"/>
        <w:ind w:left="0"/>
        <w:jc w:val="both"/>
      </w:pPr>
      <w:r>
        <w:rPr>
          <w:rFonts w:ascii="Times New Roman"/>
          <w:b w:val="false"/>
          <w:i w:val="false"/>
          <w:color w:val="000000"/>
          <w:sz w:val="28"/>
        </w:rPr>
        <w:t xml:space="preserve">
      85. Білім басқармаларының қарауы бойынша Кадр резервіне алынған педагог шалғайдағы ауылдық жерде орналасқан мемлекеттік білім беру ұйымының, шағын жинақты мектептің басшысы лауазымына олардың келісімі бойынша осы Қағидалардың </w:t>
      </w:r>
      <w:r>
        <w:rPr>
          <w:rFonts w:ascii="Times New Roman"/>
          <w:b w:val="false"/>
          <w:i w:val="false"/>
          <w:color w:val="000000"/>
          <w:sz w:val="28"/>
        </w:rPr>
        <w:t>9-тармағында</w:t>
      </w:r>
      <w:r>
        <w:rPr>
          <w:rFonts w:ascii="Times New Roman"/>
          <w:b w:val="false"/>
          <w:i w:val="false"/>
          <w:color w:val="000000"/>
          <w:sz w:val="28"/>
        </w:rPr>
        <w:t xml:space="preserve"> көрсетілген конкурстық рәсімдерден өтпей және Үлгілік біліктілік сипаттамаларында айқындалған осы лауазымға қойылатын біліктілік талаптарына сәйкестігі белгіленбей, еңбек шартын және жұмыс берушінің актісін жасау жолымен жұмыс берушінің шешіміне сәйкес тағайындалады.</w:t>
      </w:r>
    </w:p>
    <w:bookmarkEnd w:id="114"/>
    <w:bookmarkStart w:name="z119" w:id="115"/>
    <w:p>
      <w:pPr>
        <w:spacing w:after="0"/>
        <w:ind w:left="0"/>
        <w:jc w:val="both"/>
      </w:pPr>
      <w:r>
        <w:rPr>
          <w:rFonts w:ascii="Times New Roman"/>
          <w:b w:val="false"/>
          <w:i w:val="false"/>
          <w:color w:val="000000"/>
          <w:sz w:val="28"/>
        </w:rPr>
        <w:t xml:space="preserve">
      86. Кадр резервіне алынған, осы Қағидалардың </w:t>
      </w:r>
      <w:r>
        <w:rPr>
          <w:rFonts w:ascii="Times New Roman"/>
          <w:b w:val="false"/>
          <w:i w:val="false"/>
          <w:color w:val="000000"/>
          <w:sz w:val="28"/>
        </w:rPr>
        <w:t>83</w:t>
      </w:r>
      <w:r>
        <w:rPr>
          <w:rFonts w:ascii="Times New Roman"/>
          <w:b w:val="false"/>
          <w:i w:val="false"/>
          <w:color w:val="000000"/>
          <w:sz w:val="28"/>
        </w:rPr>
        <w:t xml:space="preserve">, </w:t>
      </w:r>
      <w:r>
        <w:rPr>
          <w:rFonts w:ascii="Times New Roman"/>
          <w:b w:val="false"/>
          <w:i w:val="false"/>
          <w:color w:val="000000"/>
          <w:sz w:val="28"/>
        </w:rPr>
        <w:t>84</w:t>
      </w:r>
      <w:r>
        <w:rPr>
          <w:rFonts w:ascii="Times New Roman"/>
          <w:b w:val="false"/>
          <w:i w:val="false"/>
          <w:color w:val="000000"/>
          <w:sz w:val="28"/>
        </w:rPr>
        <w:t xml:space="preserve">, </w:t>
      </w:r>
      <w:r>
        <w:rPr>
          <w:rFonts w:ascii="Times New Roman"/>
          <w:b w:val="false"/>
          <w:i w:val="false"/>
          <w:color w:val="000000"/>
          <w:sz w:val="28"/>
        </w:rPr>
        <w:t>85-тармақтарына</w:t>
      </w:r>
      <w:r>
        <w:rPr>
          <w:rFonts w:ascii="Times New Roman"/>
          <w:b w:val="false"/>
          <w:i w:val="false"/>
          <w:color w:val="000000"/>
          <w:sz w:val="28"/>
        </w:rPr>
        <w:t xml:space="preserve"> сәйкес тиісті лауазымдарға тағайындалған педагог, басшының орынбасары осы Қағидаларда көзделген тәртіппен лауазымдардан босатылады.</w:t>
      </w:r>
    </w:p>
    <w:bookmarkEnd w:id="115"/>
    <w:bookmarkStart w:name="z120" w:id="116"/>
    <w:p>
      <w:pPr>
        <w:spacing w:after="0"/>
        <w:ind w:left="0"/>
        <w:jc w:val="both"/>
      </w:pPr>
      <w:r>
        <w:rPr>
          <w:rFonts w:ascii="Times New Roman"/>
          <w:b w:val="false"/>
          <w:i w:val="false"/>
          <w:color w:val="000000"/>
          <w:sz w:val="28"/>
        </w:rPr>
        <w:t>
      87. Кадр резервіне қабылданған педагог, басшының орынбасары бірінші кезектегі тәртіппен "Жайлы мектеп" ұлттық жобасы шеңберінде салынған мектептерге тиісінше басшының орынбасары, басшы болып тағайындалады.</w:t>
      </w:r>
    </w:p>
    <w:bookmarkEnd w:id="116"/>
    <w:bookmarkStart w:name="z121" w:id="117"/>
    <w:p>
      <w:pPr>
        <w:spacing w:after="0"/>
        <w:ind w:left="0"/>
        <w:jc w:val="both"/>
      </w:pPr>
      <w:r>
        <w:rPr>
          <w:rFonts w:ascii="Times New Roman"/>
          <w:b w:val="false"/>
          <w:i w:val="false"/>
          <w:color w:val="000000"/>
          <w:sz w:val="28"/>
        </w:rPr>
        <w:t>
      88. Егер мемлекеттік білім беру ұйымы басшысының, басшы орынбасарының бір бос лауазымына Кадр резервіне қабылданған екі және одан да көп педагог үміткер болған жағдайда, таңдау сертификаттың жоғары қорытынды балына сәйкес жүзеге асырылады.</w:t>
      </w:r>
    </w:p>
    <w:bookmarkEnd w:id="117"/>
    <w:bookmarkStart w:name="z122" w:id="118"/>
    <w:p>
      <w:pPr>
        <w:spacing w:after="0"/>
        <w:ind w:left="0"/>
        <w:jc w:val="left"/>
      </w:pPr>
      <w:r>
        <w:rPr>
          <w:rFonts w:ascii="Times New Roman"/>
          <w:b/>
          <w:i w:val="false"/>
          <w:color w:val="000000"/>
        </w:rPr>
        <w:t xml:space="preserve"> 3-тарау. Мемлекеттік білім беру ұйымдарының педагогтерін лауазымға тағайындау, лауазымнан босату тәртібі</w:t>
      </w:r>
    </w:p>
    <w:bookmarkEnd w:id="118"/>
    <w:bookmarkStart w:name="z123" w:id="119"/>
    <w:p>
      <w:pPr>
        <w:spacing w:after="0"/>
        <w:ind w:left="0"/>
        <w:jc w:val="both"/>
      </w:pPr>
      <w:r>
        <w:rPr>
          <w:rFonts w:ascii="Times New Roman"/>
          <w:b w:val="false"/>
          <w:i w:val="false"/>
          <w:color w:val="000000"/>
          <w:sz w:val="28"/>
        </w:rPr>
        <w:t>
      89. Педагогтерді орта білім беру ұйымдарына лауазымдарға тағайындау конкурсы "Педагогті жұмысқа қабылдау" модулінде (бұдан әрі - Модуль) (https://hr-nobd.edu.kz/) жүзеге асырылады.</w:t>
      </w:r>
    </w:p>
    <w:bookmarkEnd w:id="119"/>
    <w:bookmarkStart w:name="z124" w:id="120"/>
    <w:p>
      <w:pPr>
        <w:spacing w:after="0"/>
        <w:ind w:left="0"/>
        <w:jc w:val="both"/>
      </w:pPr>
      <w:r>
        <w:rPr>
          <w:rFonts w:ascii="Times New Roman"/>
          <w:b w:val="false"/>
          <w:i w:val="false"/>
          <w:color w:val="000000"/>
          <w:sz w:val="28"/>
        </w:rPr>
        <w:t>
      90. Модуль іске қосылғанға дейін мектепке дейінгі, қосымша, арнайы, техникалық және кәсіптік, орта білімнен кейінгі ұйымдардың педагогтерін лауазымдарға тағайындау конкурсы қағаз форматта жүзеге асырылады.</w:t>
      </w:r>
    </w:p>
    <w:bookmarkEnd w:id="120"/>
    <w:bookmarkStart w:name="z125" w:id="121"/>
    <w:p>
      <w:pPr>
        <w:spacing w:after="0"/>
        <w:ind w:left="0"/>
        <w:jc w:val="both"/>
      </w:pPr>
      <w:r>
        <w:rPr>
          <w:rFonts w:ascii="Times New Roman"/>
          <w:b w:val="false"/>
          <w:i w:val="false"/>
          <w:color w:val="000000"/>
          <w:sz w:val="28"/>
        </w:rPr>
        <w:t>
      91. Модуль жүйесінде техникалық ақау және ақау болған жағдайда білім беру саласындағы уәкілетті органның хаты негізінде орта білім беру ұйымдарына педагогтерді лауазымдарға тағайындау конкурсын қағаз форматта жүзеге асыруға жол беріледі.</w:t>
      </w:r>
    </w:p>
    <w:bookmarkEnd w:id="121"/>
    <w:bookmarkStart w:name="z126" w:id="122"/>
    <w:p>
      <w:pPr>
        <w:spacing w:after="0"/>
        <w:ind w:left="0"/>
        <w:jc w:val="both"/>
      </w:pPr>
      <w:r>
        <w:rPr>
          <w:rFonts w:ascii="Times New Roman"/>
          <w:b w:val="false"/>
          <w:i w:val="false"/>
          <w:color w:val="000000"/>
          <w:sz w:val="28"/>
        </w:rPr>
        <w:t>
      92. Республикалық мемлекеттік орта білім беру ұйымдары педагогінің бос немесе уақытша бос лауазымына орналасуға арналған конкурсты тиісінше республикалық мемлекеттік орта білім беру ұйымы ұйымдастырады.</w:t>
      </w:r>
    </w:p>
    <w:bookmarkEnd w:id="122"/>
    <w:bookmarkStart w:name="z127" w:id="123"/>
    <w:p>
      <w:pPr>
        <w:spacing w:after="0"/>
        <w:ind w:left="0"/>
        <w:jc w:val="both"/>
      </w:pPr>
      <w:r>
        <w:rPr>
          <w:rFonts w:ascii="Times New Roman"/>
          <w:b w:val="false"/>
          <w:i w:val="false"/>
          <w:color w:val="000000"/>
          <w:sz w:val="28"/>
        </w:rPr>
        <w:t>
      93. Мемлекеттік білім беру ұйымы педагогінің бос немесе уақытша бос лауазымына орналасуға арналған конкурсты облыстардың, республикалық маңызы бар қалалардың және астананың жергілікті атқарушы органдарының қарамағындағы мемлекеттік білім беру ұйымы ұйымдастырады.</w:t>
      </w:r>
    </w:p>
    <w:bookmarkEnd w:id="123"/>
    <w:bookmarkStart w:name="z128" w:id="124"/>
    <w:p>
      <w:pPr>
        <w:spacing w:after="0"/>
        <w:ind w:left="0"/>
        <w:jc w:val="both"/>
      </w:pPr>
      <w:r>
        <w:rPr>
          <w:rFonts w:ascii="Times New Roman"/>
          <w:b w:val="false"/>
          <w:i w:val="false"/>
          <w:color w:val="000000"/>
          <w:sz w:val="28"/>
        </w:rPr>
        <w:t xml:space="preserve">
      94. Шағын жинақты мектептерді, "Білім-инновация" лицей-интернаттарын қоспағанда, педагогтердің бос немесе уақытша бос лауазымдарына мемлекеттік білім беру ұйымы осы Қағидалардың </w:t>
      </w:r>
      <w:r>
        <w:rPr>
          <w:rFonts w:ascii="Times New Roman"/>
          <w:b w:val="false"/>
          <w:i w:val="false"/>
          <w:color w:val="000000"/>
          <w:sz w:val="28"/>
        </w:rPr>
        <w:t>99-тармағына</w:t>
      </w:r>
      <w:r>
        <w:rPr>
          <w:rFonts w:ascii="Times New Roman"/>
          <w:b w:val="false"/>
          <w:i w:val="false"/>
          <w:color w:val="000000"/>
          <w:sz w:val="28"/>
        </w:rPr>
        <w:t xml:space="preserve"> сәйкес болған жағдайда конкурс өткізеді.</w:t>
      </w:r>
    </w:p>
    <w:bookmarkEnd w:id="124"/>
    <w:bookmarkStart w:name="z129" w:id="125"/>
    <w:p>
      <w:pPr>
        <w:spacing w:after="0"/>
        <w:ind w:left="0"/>
        <w:jc w:val="both"/>
      </w:pPr>
      <w:r>
        <w:rPr>
          <w:rFonts w:ascii="Times New Roman"/>
          <w:b w:val="false"/>
          <w:i w:val="false"/>
          <w:color w:val="000000"/>
          <w:sz w:val="28"/>
        </w:rPr>
        <w:t>
      95. Егер шағын жинақты мектептің бос лауазымына екі және одан да көп кандидат үміткер болған жағдайда, қабылдау конкурстық негізде жүзеге асырылады.</w:t>
      </w:r>
    </w:p>
    <w:bookmarkEnd w:id="125"/>
    <w:bookmarkStart w:name="z130" w:id="126"/>
    <w:p>
      <w:pPr>
        <w:spacing w:after="0"/>
        <w:ind w:left="0"/>
        <w:jc w:val="both"/>
      </w:pPr>
      <w:r>
        <w:rPr>
          <w:rFonts w:ascii="Times New Roman"/>
          <w:b w:val="false"/>
          <w:i w:val="false"/>
          <w:color w:val="000000"/>
          <w:sz w:val="28"/>
        </w:rPr>
        <w:t>
      96. Жаңа білім беру ұйымы ашылған, сондай-ақ оқушылардың белгілі бір контингенті жаңа білім беру ұйымына ауысуынан оқушы орындары тапшы болған жағдайларда, осы сыныптарда сабақ берген және сынып жетекшілігін жүзеге асырған педагогтерді жұмысқа орналастыру конкурстық рәсім өткізілмей-ақ ауыстыру тәртібімен жүргізіледі.</w:t>
      </w:r>
    </w:p>
    <w:bookmarkEnd w:id="126"/>
    <w:bookmarkStart w:name="z131" w:id="127"/>
    <w:p>
      <w:pPr>
        <w:spacing w:after="0"/>
        <w:ind w:left="0"/>
        <w:jc w:val="both"/>
      </w:pPr>
      <w:r>
        <w:rPr>
          <w:rFonts w:ascii="Times New Roman"/>
          <w:b w:val="false"/>
          <w:i w:val="false"/>
          <w:color w:val="000000"/>
          <w:sz w:val="28"/>
        </w:rPr>
        <w:t xml:space="preserve">
      97. Үлгілік біліктілік сипаттамаларына сәйкес болған жағдайда, Кодекстің </w:t>
      </w:r>
      <w:r>
        <w:rPr>
          <w:rFonts w:ascii="Times New Roman"/>
          <w:b w:val="false"/>
          <w:i w:val="false"/>
          <w:color w:val="000000"/>
          <w:sz w:val="28"/>
        </w:rPr>
        <w:t>38-бабына</w:t>
      </w:r>
      <w:r>
        <w:rPr>
          <w:rFonts w:ascii="Times New Roman"/>
          <w:b w:val="false"/>
          <w:i w:val="false"/>
          <w:color w:val="000000"/>
          <w:sz w:val="28"/>
        </w:rPr>
        <w:t xml:space="preserve"> сәйкес жұмыс берушінің тиісті актісін шығару жолымен педагогті (бірінші басшының орныбасарын қоспағанда) бір білім беру ұйымының ішінде бір лауазымнан екінші лауазымға ішкі ауыстыруға жол беріледі.</w:t>
      </w:r>
    </w:p>
    <w:bookmarkEnd w:id="127"/>
    <w:bookmarkStart w:name="z132" w:id="128"/>
    <w:p>
      <w:pPr>
        <w:spacing w:after="0"/>
        <w:ind w:left="0"/>
        <w:jc w:val="both"/>
      </w:pPr>
      <w:r>
        <w:rPr>
          <w:rFonts w:ascii="Times New Roman"/>
          <w:b w:val="false"/>
          <w:i w:val="false"/>
          <w:color w:val="000000"/>
          <w:sz w:val="28"/>
        </w:rPr>
        <w:t>
      98. Жоғары және жоғары оқу орнынан кейінгі білім беру ұйымдарын мемлекеттік білім беру тапсырысы және жергілікті атқарушы органдардың мемлекеттік тапсырысы бойынша GPA 3,33 балдан төмен емес оқу нәтижесімен бітірген тұлғалар сертификаттаудан өткені туралы құжаты болған жағдайда, конкурстық рәсімдерден өтпей жұмысқа қабылданады. Егер педагогтің бір бос лауазымына аталған санаттағы екі немесе одан да көп тұлға үміткер болған жағдайда, таңдау GPA ең жоғары балы бойынша жүзеге асырылады.</w:t>
      </w:r>
    </w:p>
    <w:bookmarkEnd w:id="128"/>
    <w:bookmarkStart w:name="z133" w:id="129"/>
    <w:p>
      <w:pPr>
        <w:spacing w:after="0"/>
        <w:ind w:left="0"/>
        <w:jc w:val="both"/>
      </w:pPr>
      <w:r>
        <w:rPr>
          <w:rFonts w:ascii="Times New Roman"/>
          <w:b w:val="false"/>
          <w:i w:val="false"/>
          <w:color w:val="000000"/>
          <w:sz w:val="28"/>
        </w:rPr>
        <w:t xml:space="preserve">
      99. Конкурсқа Үлгілік біліктілік сипаттамаларына сәйкес келетін және осы Қағидалардың </w:t>
      </w:r>
      <w:r>
        <w:rPr>
          <w:rFonts w:ascii="Times New Roman"/>
          <w:b w:val="false"/>
          <w:i w:val="false"/>
          <w:color w:val="000000"/>
          <w:sz w:val="28"/>
        </w:rPr>
        <w:t>113-тармағында</w:t>
      </w:r>
      <w:r>
        <w:rPr>
          <w:rFonts w:ascii="Times New Roman"/>
          <w:b w:val="false"/>
          <w:i w:val="false"/>
          <w:color w:val="000000"/>
          <w:sz w:val="28"/>
        </w:rPr>
        <w:t xml:space="preserve"> көрсетілген тізбеге сәйкес құжаттар ұсынған педагогтер қатысады.</w:t>
      </w:r>
    </w:p>
    <w:bookmarkEnd w:id="129"/>
    <w:bookmarkStart w:name="z134" w:id="130"/>
    <w:p>
      <w:pPr>
        <w:spacing w:after="0"/>
        <w:ind w:left="0"/>
        <w:jc w:val="both"/>
      </w:pPr>
      <w:r>
        <w:rPr>
          <w:rFonts w:ascii="Times New Roman"/>
          <w:b w:val="false"/>
          <w:i w:val="false"/>
          <w:color w:val="000000"/>
          <w:sz w:val="28"/>
        </w:rPr>
        <w:t xml:space="preserve">
      100. Педагогтің бос немесе уақытша бос лауазымына конкурс "Педагог мәртебесі туралы" Қазақстан Республикасының </w:t>
      </w:r>
      <w:r>
        <w:rPr>
          <w:rFonts w:ascii="Times New Roman"/>
          <w:b w:val="false"/>
          <w:i w:val="false"/>
          <w:color w:val="000000"/>
          <w:sz w:val="28"/>
        </w:rPr>
        <w:t>Заңына</w:t>
      </w:r>
      <w:r>
        <w:rPr>
          <w:rFonts w:ascii="Times New Roman"/>
          <w:b w:val="false"/>
          <w:i w:val="false"/>
          <w:color w:val="000000"/>
          <w:sz w:val="28"/>
        </w:rPr>
        <w:t xml:space="preserve"> сәйкес педагогтер үшін айқындалған нормативтік оқу жүктемесінің 50%-дан астамының есебін негізге ала отырып, білім беру ұйымында сағат болған жағдайда өткізіледі.</w:t>
      </w:r>
    </w:p>
    <w:bookmarkEnd w:id="130"/>
    <w:bookmarkStart w:name="z135" w:id="131"/>
    <w:p>
      <w:pPr>
        <w:spacing w:after="0"/>
        <w:ind w:left="0"/>
        <w:jc w:val="both"/>
      </w:pPr>
      <w:r>
        <w:rPr>
          <w:rFonts w:ascii="Times New Roman"/>
          <w:b w:val="false"/>
          <w:i w:val="false"/>
          <w:color w:val="000000"/>
          <w:sz w:val="28"/>
        </w:rPr>
        <w:t>
      101. Конкурсты ұйымдастыру тәртібі мынадай кезеңдерді қамтиды:</w:t>
      </w:r>
    </w:p>
    <w:bookmarkEnd w:id="131"/>
    <w:bookmarkStart w:name="z136" w:id="132"/>
    <w:p>
      <w:pPr>
        <w:spacing w:after="0"/>
        <w:ind w:left="0"/>
        <w:jc w:val="both"/>
      </w:pPr>
      <w:r>
        <w:rPr>
          <w:rFonts w:ascii="Times New Roman"/>
          <w:b w:val="false"/>
          <w:i w:val="false"/>
          <w:color w:val="000000"/>
          <w:sz w:val="28"/>
        </w:rPr>
        <w:t>
      1) конкурс өткізу туралы хабарландыруды білім беру ұйымының, тиісті деңгейдегі білім беруді басқару органының интернет-ресурсында, әлеуметтік желілерінің ресми аккаунттарында, мемлекеттік органның ақпараттық жүйесі арқылы жариялау;</w:t>
      </w:r>
    </w:p>
    <w:bookmarkEnd w:id="132"/>
    <w:bookmarkStart w:name="z137" w:id="133"/>
    <w:p>
      <w:pPr>
        <w:spacing w:after="0"/>
        <w:ind w:left="0"/>
        <w:jc w:val="both"/>
      </w:pPr>
      <w:r>
        <w:rPr>
          <w:rFonts w:ascii="Times New Roman"/>
          <w:b w:val="false"/>
          <w:i w:val="false"/>
          <w:color w:val="000000"/>
          <w:sz w:val="28"/>
        </w:rPr>
        <w:t>
      2) конкурсты өткізу күнін айқындау және конкурстық комиссияны қалыптастыру;</w:t>
      </w:r>
    </w:p>
    <w:bookmarkEnd w:id="133"/>
    <w:bookmarkStart w:name="z138" w:id="134"/>
    <w:p>
      <w:pPr>
        <w:spacing w:after="0"/>
        <w:ind w:left="0"/>
        <w:jc w:val="both"/>
      </w:pPr>
      <w:r>
        <w:rPr>
          <w:rFonts w:ascii="Times New Roman"/>
          <w:b w:val="false"/>
          <w:i w:val="false"/>
          <w:color w:val="000000"/>
          <w:sz w:val="28"/>
        </w:rPr>
        <w:t>
      3) конкурсқа қатысуға ниет білдірген кандидаттардан құжаттар қабылдау;</w:t>
      </w:r>
    </w:p>
    <w:bookmarkEnd w:id="134"/>
    <w:bookmarkStart w:name="z139" w:id="135"/>
    <w:p>
      <w:pPr>
        <w:spacing w:after="0"/>
        <w:ind w:left="0"/>
        <w:jc w:val="both"/>
      </w:pPr>
      <w:r>
        <w:rPr>
          <w:rFonts w:ascii="Times New Roman"/>
          <w:b w:val="false"/>
          <w:i w:val="false"/>
          <w:color w:val="000000"/>
          <w:sz w:val="28"/>
        </w:rPr>
        <w:t>
      4) кандидаттар құжаттарының Үлгілік біліктілік сипаттамаларымен бекітілген біліктілік талаптарына сәйкестігін қарау;</w:t>
      </w:r>
    </w:p>
    <w:bookmarkEnd w:id="135"/>
    <w:bookmarkStart w:name="z140" w:id="136"/>
    <w:p>
      <w:pPr>
        <w:spacing w:after="0"/>
        <w:ind w:left="0"/>
        <w:jc w:val="both"/>
      </w:pPr>
      <w:r>
        <w:rPr>
          <w:rFonts w:ascii="Times New Roman"/>
          <w:b w:val="false"/>
          <w:i w:val="false"/>
          <w:color w:val="000000"/>
          <w:sz w:val="28"/>
        </w:rPr>
        <w:t>
      5) конкурстық комиссияның қорытынды отырысы.</w:t>
      </w:r>
    </w:p>
    <w:bookmarkEnd w:id="136"/>
    <w:bookmarkStart w:name="z141" w:id="137"/>
    <w:p>
      <w:pPr>
        <w:spacing w:after="0"/>
        <w:ind w:left="0"/>
        <w:jc w:val="both"/>
      </w:pPr>
      <w:r>
        <w:rPr>
          <w:rFonts w:ascii="Times New Roman"/>
          <w:b w:val="false"/>
          <w:i w:val="false"/>
          <w:color w:val="000000"/>
          <w:sz w:val="28"/>
        </w:rPr>
        <w:t>
      102. Конкурс өткізу туралы хабарландыру мынадай мәліметтерді қамтиды:</w:t>
      </w:r>
    </w:p>
    <w:bookmarkEnd w:id="137"/>
    <w:bookmarkStart w:name="z142" w:id="138"/>
    <w:p>
      <w:pPr>
        <w:spacing w:after="0"/>
        <w:ind w:left="0"/>
        <w:jc w:val="both"/>
      </w:pPr>
      <w:r>
        <w:rPr>
          <w:rFonts w:ascii="Times New Roman"/>
          <w:b w:val="false"/>
          <w:i w:val="false"/>
          <w:color w:val="000000"/>
          <w:sz w:val="28"/>
        </w:rPr>
        <w:t>
      1) орналасқан жері, пошталық мекенжайы, телефон нөмірлері, электрондық пошта мекенжайы көрсетілген бос немесе уақытша бос лауазымы бар білім беру ұйымының атауы;</w:t>
      </w:r>
    </w:p>
    <w:bookmarkEnd w:id="138"/>
    <w:bookmarkStart w:name="z143" w:id="139"/>
    <w:p>
      <w:pPr>
        <w:spacing w:after="0"/>
        <w:ind w:left="0"/>
        <w:jc w:val="both"/>
      </w:pPr>
      <w:r>
        <w:rPr>
          <w:rFonts w:ascii="Times New Roman"/>
          <w:b w:val="false"/>
          <w:i w:val="false"/>
          <w:color w:val="000000"/>
          <w:sz w:val="28"/>
        </w:rPr>
        <w:t>
      2) негізгі функционалдық міндеттері, еңбекке ақы төлеу мөлшері мен шарттары белгіленген бос немесе уақытша бос лауазымның атауы;</w:t>
      </w:r>
    </w:p>
    <w:bookmarkEnd w:id="139"/>
    <w:bookmarkStart w:name="z144" w:id="140"/>
    <w:p>
      <w:pPr>
        <w:spacing w:after="0"/>
        <w:ind w:left="0"/>
        <w:jc w:val="both"/>
      </w:pPr>
      <w:r>
        <w:rPr>
          <w:rFonts w:ascii="Times New Roman"/>
          <w:b w:val="false"/>
          <w:i w:val="false"/>
          <w:color w:val="000000"/>
          <w:sz w:val="28"/>
        </w:rPr>
        <w:t>
      3) Үлгілік біліктілік сипаттамаларымен бекітілген кандидатқа қойылатын біліктілік талаптары;</w:t>
      </w:r>
    </w:p>
    <w:bookmarkEnd w:id="140"/>
    <w:bookmarkStart w:name="z145" w:id="141"/>
    <w:p>
      <w:pPr>
        <w:spacing w:after="0"/>
        <w:ind w:left="0"/>
        <w:jc w:val="both"/>
      </w:pPr>
      <w:r>
        <w:rPr>
          <w:rFonts w:ascii="Times New Roman"/>
          <w:b w:val="false"/>
          <w:i w:val="false"/>
          <w:color w:val="000000"/>
          <w:sz w:val="28"/>
        </w:rPr>
        <w:t>
      4) конкурс өткізу туралы соңғы жарияланған хабарландырудан кейін келесі жұмыс күнінен бастап есептелетін құжаттарды қабылдау мерзімі;</w:t>
      </w:r>
    </w:p>
    <w:bookmarkEnd w:id="141"/>
    <w:bookmarkStart w:name="z146" w:id="142"/>
    <w:p>
      <w:pPr>
        <w:spacing w:after="0"/>
        <w:ind w:left="0"/>
        <w:jc w:val="both"/>
      </w:pPr>
      <w:r>
        <w:rPr>
          <w:rFonts w:ascii="Times New Roman"/>
          <w:b w:val="false"/>
          <w:i w:val="false"/>
          <w:color w:val="000000"/>
          <w:sz w:val="28"/>
        </w:rPr>
        <w:t xml:space="preserve">
      5) осы Қағидалардың </w:t>
      </w:r>
      <w:r>
        <w:rPr>
          <w:rFonts w:ascii="Times New Roman"/>
          <w:b w:val="false"/>
          <w:i w:val="false"/>
          <w:color w:val="000000"/>
          <w:sz w:val="28"/>
        </w:rPr>
        <w:t>113-тармағында</w:t>
      </w:r>
      <w:r>
        <w:rPr>
          <w:rFonts w:ascii="Times New Roman"/>
          <w:b w:val="false"/>
          <w:i w:val="false"/>
          <w:color w:val="000000"/>
          <w:sz w:val="28"/>
        </w:rPr>
        <w:t xml:space="preserve"> көрсетілген құжаттар тізбесі;</w:t>
      </w:r>
    </w:p>
    <w:bookmarkEnd w:id="142"/>
    <w:bookmarkStart w:name="z147" w:id="143"/>
    <w:p>
      <w:pPr>
        <w:spacing w:after="0"/>
        <w:ind w:left="0"/>
        <w:jc w:val="both"/>
      </w:pPr>
      <w:r>
        <w:rPr>
          <w:rFonts w:ascii="Times New Roman"/>
          <w:b w:val="false"/>
          <w:i w:val="false"/>
          <w:color w:val="000000"/>
          <w:sz w:val="28"/>
        </w:rPr>
        <w:t>
      6) уақытша бос лауазымға конкурс өткізу кезінде педагогтің уақытша бос лауазымының мерзімі.</w:t>
      </w:r>
    </w:p>
    <w:bookmarkEnd w:id="143"/>
    <w:bookmarkStart w:name="z148" w:id="144"/>
    <w:p>
      <w:pPr>
        <w:spacing w:after="0"/>
        <w:ind w:left="0"/>
        <w:jc w:val="both"/>
      </w:pPr>
      <w:r>
        <w:rPr>
          <w:rFonts w:ascii="Times New Roman"/>
          <w:b w:val="false"/>
          <w:i w:val="false"/>
          <w:color w:val="000000"/>
          <w:sz w:val="28"/>
        </w:rPr>
        <w:t>
      103. Конкурстық комиссияның құрамы мемлекеттік білім беру ұйымының бұйрығымен айқындалады.</w:t>
      </w:r>
    </w:p>
    <w:bookmarkEnd w:id="144"/>
    <w:bookmarkStart w:name="z149" w:id="145"/>
    <w:p>
      <w:pPr>
        <w:spacing w:after="0"/>
        <w:ind w:left="0"/>
        <w:jc w:val="both"/>
      </w:pPr>
      <w:r>
        <w:rPr>
          <w:rFonts w:ascii="Times New Roman"/>
          <w:b w:val="false"/>
          <w:i w:val="false"/>
          <w:color w:val="000000"/>
          <w:sz w:val="28"/>
        </w:rPr>
        <w:t>
      104. Конкурстық комиссия кемінде комиссияның бес мүшесінен, оның ішінде комиссия мүшелерінің арасынан сайланатын төрағадан тұратын алқалы орган болып табылады. Конкурстық комиссияның құрамына білім беру ұйымы әкімшілігінің (бірінші басшыны қоспағанда) өкілдері, тиісті деңгейдегі әдістемелік кабинеттердің (орталықтардың) немесе білім беру ұйымының әдіскерлері, білім беру саласындағы азаматтық қоғам өкілі, аудандық (қалалық) білім бөлімінің мамандары, педагогтер кіреді.</w:t>
      </w:r>
    </w:p>
    <w:bookmarkEnd w:id="145"/>
    <w:bookmarkStart w:name="z150" w:id="146"/>
    <w:p>
      <w:pPr>
        <w:spacing w:after="0"/>
        <w:ind w:left="0"/>
        <w:jc w:val="both"/>
      </w:pPr>
      <w:r>
        <w:rPr>
          <w:rFonts w:ascii="Times New Roman"/>
          <w:b w:val="false"/>
          <w:i w:val="false"/>
          <w:color w:val="000000"/>
          <w:sz w:val="28"/>
        </w:rPr>
        <w:t>
      105. Конкурстық комиссияның құрамына келісім бойынша басқа білім беру ұйымдарының өкілдерін (басшының орынбасарлары, педагог-сарапшы біліктілік санатынан төмен емес пән мұғалімдері) енгізуге жол беріледі.</w:t>
      </w:r>
    </w:p>
    <w:bookmarkEnd w:id="146"/>
    <w:bookmarkStart w:name="z151" w:id="147"/>
    <w:p>
      <w:pPr>
        <w:spacing w:after="0"/>
        <w:ind w:left="0"/>
        <w:jc w:val="both"/>
      </w:pPr>
      <w:r>
        <w:rPr>
          <w:rFonts w:ascii="Times New Roman"/>
          <w:b w:val="false"/>
          <w:i w:val="false"/>
          <w:color w:val="000000"/>
          <w:sz w:val="28"/>
        </w:rPr>
        <w:t>
      106. Конкурстық комиссияның хатшысы конкурстық комиссияның отырысын ұйымдастырады және оның мүшесі болып табылмайды.</w:t>
      </w:r>
    </w:p>
    <w:bookmarkEnd w:id="147"/>
    <w:bookmarkStart w:name="z152" w:id="148"/>
    <w:p>
      <w:pPr>
        <w:spacing w:after="0"/>
        <w:ind w:left="0"/>
        <w:jc w:val="both"/>
      </w:pPr>
      <w:r>
        <w:rPr>
          <w:rFonts w:ascii="Times New Roman"/>
          <w:b w:val="false"/>
          <w:i w:val="false"/>
          <w:color w:val="000000"/>
          <w:sz w:val="28"/>
        </w:rPr>
        <w:t>
      107. Конкурстық комиссияның қатыспаған мүшелерін алмастыруға жол берілмейді.</w:t>
      </w:r>
    </w:p>
    <w:bookmarkEnd w:id="148"/>
    <w:bookmarkStart w:name="z153" w:id="149"/>
    <w:p>
      <w:pPr>
        <w:spacing w:after="0"/>
        <w:ind w:left="0"/>
        <w:jc w:val="both"/>
      </w:pPr>
      <w:r>
        <w:rPr>
          <w:rFonts w:ascii="Times New Roman"/>
          <w:b w:val="false"/>
          <w:i w:val="false"/>
          <w:color w:val="000000"/>
          <w:sz w:val="28"/>
        </w:rPr>
        <w:t>
      108. Конкурстық комиссияның қызметінде мүдделер қақтығысы туындаған жағдайда, конкурстық комиссияның құрамы қайта қаралады.</w:t>
      </w:r>
    </w:p>
    <w:bookmarkEnd w:id="149"/>
    <w:bookmarkStart w:name="z154" w:id="150"/>
    <w:p>
      <w:pPr>
        <w:spacing w:after="0"/>
        <w:ind w:left="0"/>
        <w:jc w:val="both"/>
      </w:pPr>
      <w:r>
        <w:rPr>
          <w:rFonts w:ascii="Times New Roman"/>
          <w:b w:val="false"/>
          <w:i w:val="false"/>
          <w:color w:val="000000"/>
          <w:sz w:val="28"/>
        </w:rPr>
        <w:t>
      109. Конкурстық комиссияның құрамын өзгерту білім беру ұйымы басшысының шешімі бойынша жұмыс берушінің тиісті актісіне өзгерістер енгізу арқылы жүзеге асырылады.</w:t>
      </w:r>
    </w:p>
    <w:bookmarkEnd w:id="150"/>
    <w:bookmarkStart w:name="z155" w:id="151"/>
    <w:p>
      <w:pPr>
        <w:spacing w:after="0"/>
        <w:ind w:left="0"/>
        <w:jc w:val="both"/>
      </w:pPr>
      <w:r>
        <w:rPr>
          <w:rFonts w:ascii="Times New Roman"/>
          <w:b w:val="false"/>
          <w:i w:val="false"/>
          <w:color w:val="000000"/>
          <w:sz w:val="28"/>
        </w:rPr>
        <w:t>
      110. Конкурстық комиссияның отырысы аудио- бейнежазбамен сүйемелденеді. Аудио- бейнежазбалар конкурс жариялаған білім беру ұйымдарында отырыс өткізілген күннен бастап 1 (бір) жыл бойы сақталады.</w:t>
      </w:r>
    </w:p>
    <w:bookmarkEnd w:id="151"/>
    <w:bookmarkStart w:name="z156" w:id="152"/>
    <w:p>
      <w:pPr>
        <w:spacing w:after="0"/>
        <w:ind w:left="0"/>
        <w:jc w:val="both"/>
      </w:pPr>
      <w:r>
        <w:rPr>
          <w:rFonts w:ascii="Times New Roman"/>
          <w:b w:val="false"/>
          <w:i w:val="false"/>
          <w:color w:val="000000"/>
          <w:sz w:val="28"/>
        </w:rPr>
        <w:t>
      111. Конкурстық комиссияның отырысы, егер оған комиссияның жалпы құрамының кемінде үштен екісі қатысса, өтті деп, ал оның шешімі заңды деп есептеледі.</w:t>
      </w:r>
    </w:p>
    <w:bookmarkEnd w:id="152"/>
    <w:bookmarkStart w:name="z157" w:id="153"/>
    <w:p>
      <w:pPr>
        <w:spacing w:after="0"/>
        <w:ind w:left="0"/>
        <w:jc w:val="both"/>
      </w:pPr>
      <w:r>
        <w:rPr>
          <w:rFonts w:ascii="Times New Roman"/>
          <w:b w:val="false"/>
          <w:i w:val="false"/>
          <w:color w:val="000000"/>
          <w:sz w:val="28"/>
        </w:rPr>
        <w:t>
      112. Конкурсқа қатысуға құжаттарды қабылдау конкурс өткізу туралы хабарландыру жарияланған соңғы күннен бастап 7 (жеті) жұмыс күні ішінде жүргізіледі.</w:t>
      </w:r>
    </w:p>
    <w:bookmarkEnd w:id="153"/>
    <w:bookmarkStart w:name="z158" w:id="154"/>
    <w:p>
      <w:pPr>
        <w:spacing w:after="0"/>
        <w:ind w:left="0"/>
        <w:jc w:val="both"/>
      </w:pPr>
      <w:r>
        <w:rPr>
          <w:rFonts w:ascii="Times New Roman"/>
          <w:b w:val="false"/>
          <w:i w:val="false"/>
          <w:color w:val="000000"/>
          <w:sz w:val="28"/>
        </w:rPr>
        <w:t>
      113. Конкурсқа қатысуға ниет білдірген тұлға хабарландыруда көрсетілген құжаттарды қабылдау мерзімінде мынадай құжаттарды электрондық немесе қағаз түрінде жолдайды:</w:t>
      </w:r>
    </w:p>
    <w:bookmarkEnd w:id="154"/>
    <w:bookmarkStart w:name="z159" w:id="155"/>
    <w:p>
      <w:pPr>
        <w:spacing w:after="0"/>
        <w:ind w:left="0"/>
        <w:jc w:val="both"/>
      </w:pPr>
      <w:r>
        <w:rPr>
          <w:rFonts w:ascii="Times New Roman"/>
          <w:b w:val="false"/>
          <w:i w:val="false"/>
          <w:color w:val="000000"/>
          <w:sz w:val="28"/>
        </w:rPr>
        <w:t xml:space="preserve">
      1) осы Қағидаларға </w:t>
      </w:r>
      <w:r>
        <w:rPr>
          <w:rFonts w:ascii="Times New Roman"/>
          <w:b w:val="false"/>
          <w:i w:val="false"/>
          <w:color w:val="000000"/>
          <w:sz w:val="28"/>
        </w:rPr>
        <w:t>3-қосымшаға</w:t>
      </w:r>
      <w:r>
        <w:rPr>
          <w:rFonts w:ascii="Times New Roman"/>
          <w:b w:val="false"/>
          <w:i w:val="false"/>
          <w:color w:val="000000"/>
          <w:sz w:val="28"/>
        </w:rPr>
        <w:t xml:space="preserve"> сәйкес нысан бойынша қоса берілетін құжаттардың тізбесін көрсете отырып, конкурсқа қатысу туралы өтініш;</w:t>
      </w:r>
    </w:p>
    <w:bookmarkEnd w:id="155"/>
    <w:bookmarkStart w:name="z160" w:id="156"/>
    <w:p>
      <w:pPr>
        <w:spacing w:after="0"/>
        <w:ind w:left="0"/>
        <w:jc w:val="both"/>
      </w:pPr>
      <w:r>
        <w:rPr>
          <w:rFonts w:ascii="Times New Roman"/>
          <w:b w:val="false"/>
          <w:i w:val="false"/>
          <w:color w:val="000000"/>
          <w:sz w:val="28"/>
        </w:rPr>
        <w:t>
      2) жеке басын куәландыратын құжат не цифрлық құжаттар сервисінен алынған электрондық құжат (сәйкестендіру үшін);</w:t>
      </w:r>
    </w:p>
    <w:bookmarkEnd w:id="156"/>
    <w:bookmarkStart w:name="z161" w:id="157"/>
    <w:p>
      <w:pPr>
        <w:spacing w:after="0"/>
        <w:ind w:left="0"/>
        <w:jc w:val="both"/>
      </w:pPr>
      <w:r>
        <w:rPr>
          <w:rFonts w:ascii="Times New Roman"/>
          <w:b w:val="false"/>
          <w:i w:val="false"/>
          <w:color w:val="000000"/>
          <w:sz w:val="28"/>
        </w:rPr>
        <w:t>
      3) кадрларды есепке алу бойынша толтырылған жеке іс парағы (нақты тұрғылықты мекенжайы мен байланыс телефондары көрсетілген – бар болса);</w:t>
      </w:r>
    </w:p>
    <w:bookmarkEnd w:id="157"/>
    <w:bookmarkStart w:name="z162" w:id="158"/>
    <w:p>
      <w:pPr>
        <w:spacing w:after="0"/>
        <w:ind w:left="0"/>
        <w:jc w:val="both"/>
      </w:pPr>
      <w:r>
        <w:rPr>
          <w:rFonts w:ascii="Times New Roman"/>
          <w:b w:val="false"/>
          <w:i w:val="false"/>
          <w:color w:val="000000"/>
          <w:sz w:val="28"/>
        </w:rPr>
        <w:t>
      4) Үлгілік біліктілік сипаттамаларымен бекітілген лауазымға қойылатын біліктілік талаптарына сәйкес білімі туралы құжаттардың көшірмелері;</w:t>
      </w:r>
    </w:p>
    <w:bookmarkEnd w:id="158"/>
    <w:bookmarkStart w:name="z163" w:id="159"/>
    <w:p>
      <w:pPr>
        <w:spacing w:after="0"/>
        <w:ind w:left="0"/>
        <w:jc w:val="both"/>
      </w:pPr>
      <w:r>
        <w:rPr>
          <w:rFonts w:ascii="Times New Roman"/>
          <w:b w:val="false"/>
          <w:i w:val="false"/>
          <w:color w:val="000000"/>
          <w:sz w:val="28"/>
        </w:rPr>
        <w:t>
      5) еңбек қызметін растайтын құжаттың көшірмесі (бар болса);</w:t>
      </w:r>
    </w:p>
    <w:bookmarkEnd w:id="159"/>
    <w:bookmarkStart w:name="z164" w:id="160"/>
    <w:p>
      <w:pPr>
        <w:spacing w:after="0"/>
        <w:ind w:left="0"/>
        <w:jc w:val="both"/>
      </w:pPr>
      <w:r>
        <w:rPr>
          <w:rFonts w:ascii="Times New Roman"/>
          <w:b w:val="false"/>
          <w:i w:val="false"/>
          <w:color w:val="000000"/>
          <w:sz w:val="28"/>
        </w:rPr>
        <w:t xml:space="preserve">
      6) "Денсаулық сақтау саласындағы есепке алу құжаттамасының нысандарын, сондай-ақ оларды толтыру жөніндегі нұсқаулықтарды бекіту туралы" Қазақстан Республикасы Денсаулық сақтау министрінің міндетін атқарушының 2020 жылғы 30 қазандағы № ҚР ДСМ-175/2020 </w:t>
      </w:r>
      <w:r>
        <w:rPr>
          <w:rFonts w:ascii="Times New Roman"/>
          <w:b w:val="false"/>
          <w:i w:val="false"/>
          <w:color w:val="000000"/>
          <w:sz w:val="28"/>
        </w:rPr>
        <w:t>бұйрығымен</w:t>
      </w:r>
      <w:r>
        <w:rPr>
          <w:rFonts w:ascii="Times New Roman"/>
          <w:b w:val="false"/>
          <w:i w:val="false"/>
          <w:color w:val="000000"/>
          <w:sz w:val="28"/>
        </w:rPr>
        <w:t xml:space="preserve"> (Нормативтік құқықтық актілерді мемлекеттік тіркеу( тізілімінде № 21579 болып тіркелген) бекітілген 075/у нысаны бойынша денсаулық жағдайы туралы анықтама;</w:t>
      </w:r>
    </w:p>
    <w:bookmarkEnd w:id="160"/>
    <w:bookmarkStart w:name="z165" w:id="161"/>
    <w:p>
      <w:pPr>
        <w:spacing w:after="0"/>
        <w:ind w:left="0"/>
        <w:jc w:val="both"/>
      </w:pPr>
      <w:r>
        <w:rPr>
          <w:rFonts w:ascii="Times New Roman"/>
          <w:b w:val="false"/>
          <w:i w:val="false"/>
          <w:color w:val="000000"/>
          <w:sz w:val="28"/>
        </w:rPr>
        <w:t>
      7) психикалық, мінез-құлықтық бұзылушылықтары бар аурудың динамикалық бақылауда жоқтығы туралы анықтама;</w:t>
      </w:r>
    </w:p>
    <w:bookmarkEnd w:id="161"/>
    <w:bookmarkStart w:name="z166" w:id="162"/>
    <w:p>
      <w:pPr>
        <w:spacing w:after="0"/>
        <w:ind w:left="0"/>
        <w:jc w:val="both"/>
      </w:pPr>
      <w:r>
        <w:rPr>
          <w:rFonts w:ascii="Times New Roman"/>
          <w:b w:val="false"/>
          <w:i w:val="false"/>
          <w:color w:val="000000"/>
          <w:sz w:val="28"/>
        </w:rPr>
        <w:t>
      8) наркологиялық аурудың динамикалық бақылауда жоқтығы туралы анықтама;</w:t>
      </w:r>
    </w:p>
    <w:bookmarkEnd w:id="162"/>
    <w:bookmarkStart w:name="z167" w:id="163"/>
    <w:p>
      <w:pPr>
        <w:spacing w:after="0"/>
        <w:ind w:left="0"/>
        <w:jc w:val="both"/>
      </w:pPr>
      <w:r>
        <w:rPr>
          <w:rFonts w:ascii="Times New Roman"/>
          <w:b w:val="false"/>
          <w:i w:val="false"/>
          <w:color w:val="000000"/>
          <w:sz w:val="28"/>
        </w:rPr>
        <w:t>
      9) сертификаттаудан өту нәтижелері туралы сертификат немесе қолданыстағы біліктілік санатының болуы туралы куәлік (бар болса);</w:t>
      </w:r>
    </w:p>
    <w:bookmarkEnd w:id="163"/>
    <w:bookmarkStart w:name="z168" w:id="164"/>
    <w:p>
      <w:pPr>
        <w:spacing w:after="0"/>
        <w:ind w:left="0"/>
        <w:jc w:val="both"/>
      </w:pPr>
      <w:r>
        <w:rPr>
          <w:rFonts w:ascii="Times New Roman"/>
          <w:b w:val="false"/>
          <w:i w:val="false"/>
          <w:color w:val="000000"/>
          <w:sz w:val="28"/>
        </w:rPr>
        <w:t>
      10) ағылшын тілі педагогтері лауазымына орналасуға кандидаттар үшін пән бойынша сертификаттау нәтижелері туралы сертификат немесе педагог-модератор немесе педагог-сарапшы немесе педагог-зерттеуші немесе педагог-шебер біліктілік санатының болуы туралы куәлікті (бар болса) немесе CELTA (Certificate in English Language Teaching to Adults. Cambridge) PASS A; DELTA (Diploma in English Language Teaching to Adults) Pass and above немесе IELTS (IELTS - айелтс) – 6,5 балл; немесе тойфл TOEFL (іnternet Based Test (іBT)) – 60-65 балл көрсеткіші бар сертификат;</w:t>
      </w:r>
    </w:p>
    <w:bookmarkEnd w:id="164"/>
    <w:bookmarkStart w:name="z169" w:id="165"/>
    <w:p>
      <w:pPr>
        <w:spacing w:after="0"/>
        <w:ind w:left="0"/>
        <w:jc w:val="both"/>
      </w:pPr>
      <w:r>
        <w:rPr>
          <w:rFonts w:ascii="Times New Roman"/>
          <w:b w:val="false"/>
          <w:i w:val="false"/>
          <w:color w:val="000000"/>
          <w:sz w:val="28"/>
        </w:rPr>
        <w:t xml:space="preserve">
      11) осы Қағидаларға </w:t>
      </w:r>
      <w:r>
        <w:rPr>
          <w:rFonts w:ascii="Times New Roman"/>
          <w:b w:val="false"/>
          <w:i w:val="false"/>
          <w:color w:val="000000"/>
          <w:sz w:val="28"/>
        </w:rPr>
        <w:t>12</w:t>
      </w:r>
      <w:r>
        <w:rPr>
          <w:rFonts w:ascii="Times New Roman"/>
          <w:b w:val="false"/>
          <w:i w:val="false"/>
          <w:color w:val="000000"/>
          <w:sz w:val="28"/>
        </w:rPr>
        <w:t xml:space="preserve">, </w:t>
      </w:r>
      <w:r>
        <w:rPr>
          <w:rFonts w:ascii="Times New Roman"/>
          <w:b w:val="false"/>
          <w:i w:val="false"/>
          <w:color w:val="000000"/>
          <w:sz w:val="28"/>
        </w:rPr>
        <w:t>13-қосымшаларға</w:t>
      </w:r>
      <w:r>
        <w:rPr>
          <w:rFonts w:ascii="Times New Roman"/>
          <w:b w:val="false"/>
          <w:i w:val="false"/>
          <w:color w:val="000000"/>
          <w:sz w:val="28"/>
        </w:rPr>
        <w:t xml:space="preserve"> сәйкес нысан бойынша педагогтің бос немесе уақытша бос лауазымына кандидаттың толтырылған бағалау парағы;</w:t>
      </w:r>
    </w:p>
    <w:bookmarkEnd w:id="165"/>
    <w:bookmarkStart w:name="z170" w:id="166"/>
    <w:p>
      <w:pPr>
        <w:spacing w:after="0"/>
        <w:ind w:left="0"/>
        <w:jc w:val="both"/>
      </w:pPr>
      <w:r>
        <w:rPr>
          <w:rFonts w:ascii="Times New Roman"/>
          <w:b w:val="false"/>
          <w:i w:val="false"/>
          <w:color w:val="000000"/>
          <w:sz w:val="28"/>
        </w:rPr>
        <w:t>
      12) жұмыс орнынан (педагог лауазымы бойынша), оқу орнынан ұсыным хат.</w:t>
      </w:r>
    </w:p>
    <w:bookmarkEnd w:id="166"/>
    <w:bookmarkStart w:name="z171" w:id="167"/>
    <w:p>
      <w:pPr>
        <w:spacing w:after="0"/>
        <w:ind w:left="0"/>
        <w:jc w:val="both"/>
      </w:pPr>
      <w:r>
        <w:rPr>
          <w:rFonts w:ascii="Times New Roman"/>
          <w:b w:val="false"/>
          <w:i w:val="false"/>
          <w:color w:val="000000"/>
          <w:sz w:val="28"/>
        </w:rPr>
        <w:t>
      114. Кандидат, болған жағдайда, біліміне, жұмыс тәжірибесіне, кәсіби деңгейіне (біліктілігін арттыру, ғылыми атақтар, ғылыми дәрежелер және дәрежелер беру, ғылыми немесе әдістемелік жарияланымдар, біліктілік санаттары туралы құжаттардың көшірмелері) қатысты қосымша ақпарат ұсынады.</w:t>
      </w:r>
    </w:p>
    <w:bookmarkEnd w:id="167"/>
    <w:bookmarkStart w:name="z172" w:id="168"/>
    <w:p>
      <w:pPr>
        <w:spacing w:after="0"/>
        <w:ind w:left="0"/>
        <w:jc w:val="both"/>
      </w:pPr>
      <w:r>
        <w:rPr>
          <w:rFonts w:ascii="Times New Roman"/>
          <w:b w:val="false"/>
          <w:i w:val="false"/>
          <w:color w:val="000000"/>
          <w:sz w:val="28"/>
        </w:rPr>
        <w:t>
      115. Техникалық және кәсіптік, орта білімнен кейінгі білім беру ұйымдарында арнайы пәндер бойынша педагогтер және өндірістік оқыту шеберлері лауазымдарына педагогикалық қызметке кіріскен, тиісті мамандық немесе бейін бойынша өндірісте кемінде екі жыл жұмыс өтілі бар педагогтер сертификаттаудан өтуден босатылады.</w:t>
      </w:r>
    </w:p>
    <w:bookmarkEnd w:id="168"/>
    <w:bookmarkStart w:name="z173" w:id="169"/>
    <w:p>
      <w:pPr>
        <w:spacing w:after="0"/>
        <w:ind w:left="0"/>
        <w:jc w:val="both"/>
      </w:pPr>
      <w:r>
        <w:rPr>
          <w:rFonts w:ascii="Times New Roman"/>
          <w:b w:val="false"/>
          <w:i w:val="false"/>
          <w:color w:val="000000"/>
          <w:sz w:val="28"/>
        </w:rPr>
        <w:t xml:space="preserve">
      116. Осы Қағидалардың </w:t>
      </w:r>
      <w:r>
        <w:rPr>
          <w:rFonts w:ascii="Times New Roman"/>
          <w:b w:val="false"/>
          <w:i w:val="false"/>
          <w:color w:val="000000"/>
          <w:sz w:val="28"/>
        </w:rPr>
        <w:t>113-тармағында</w:t>
      </w:r>
      <w:r>
        <w:rPr>
          <w:rFonts w:ascii="Times New Roman"/>
          <w:b w:val="false"/>
          <w:i w:val="false"/>
          <w:color w:val="000000"/>
          <w:sz w:val="28"/>
        </w:rPr>
        <w:t xml:space="preserve"> көрсетілген құжаттардың біреуінің болмауы құжаттарды кандидатқа қайтаруға негіз болып табылады.</w:t>
      </w:r>
    </w:p>
    <w:bookmarkEnd w:id="169"/>
    <w:bookmarkStart w:name="z174" w:id="170"/>
    <w:p>
      <w:pPr>
        <w:spacing w:after="0"/>
        <w:ind w:left="0"/>
        <w:jc w:val="both"/>
      </w:pPr>
      <w:r>
        <w:rPr>
          <w:rFonts w:ascii="Times New Roman"/>
          <w:b w:val="false"/>
          <w:i w:val="false"/>
          <w:color w:val="000000"/>
          <w:sz w:val="28"/>
        </w:rPr>
        <w:t>
      117. Мемлекеттік ұйым кандидаттың құжаттарын қабылдағаннан кейін 3 (үш) жұмыс күні ішінде Қазақстан Республикасы Бас прокуратурасының Құқықтық статистика және арнайы есепке алу жөніндегі комитетінің Ақпараттық сервисі арқылы құқықтық статистика және арнайы есепке алу жөніндегі уәкілетті органға немесе оның аумақтық бөлімшелеріне сыбайлас жемқорлық сипатындағы қылмыс және/немесе қылмыстық құқық бұзушылық жасағаны туралы мәліметтердің болуы не болмауы туралы сұрау салады.</w:t>
      </w:r>
    </w:p>
    <w:bookmarkEnd w:id="170"/>
    <w:bookmarkStart w:name="z175" w:id="171"/>
    <w:p>
      <w:pPr>
        <w:spacing w:after="0"/>
        <w:ind w:left="0"/>
        <w:jc w:val="both"/>
      </w:pPr>
      <w:r>
        <w:rPr>
          <w:rFonts w:ascii="Times New Roman"/>
          <w:b w:val="false"/>
          <w:i w:val="false"/>
          <w:color w:val="000000"/>
          <w:sz w:val="28"/>
        </w:rPr>
        <w:t xml:space="preserve">
      118. </w:t>
      </w:r>
      <w:r>
        <w:rPr>
          <w:rFonts w:ascii="Times New Roman"/>
          <w:b w:val="false"/>
          <w:i w:val="false"/>
          <w:color w:val="000000"/>
          <w:sz w:val="28"/>
        </w:rPr>
        <w:t>Кодекске</w:t>
      </w:r>
      <w:r>
        <w:rPr>
          <w:rFonts w:ascii="Times New Roman"/>
          <w:b w:val="false"/>
          <w:i w:val="false"/>
          <w:color w:val="000000"/>
          <w:sz w:val="28"/>
        </w:rPr>
        <w:t xml:space="preserve"> сәйкес жұмысқа орналасуға тыйым салатын сыбайлас жемқорлық сипатында қылмыс және/немесе қылмыстық құқық бұзушылық жасағаны туралы мәліметтер анықталған жағдайда, педагог кез келген кезеңде конкурстан шеттетіледі.</w:t>
      </w:r>
    </w:p>
    <w:bookmarkEnd w:id="171"/>
    <w:bookmarkStart w:name="z176" w:id="172"/>
    <w:p>
      <w:pPr>
        <w:spacing w:after="0"/>
        <w:ind w:left="0"/>
        <w:jc w:val="both"/>
      </w:pPr>
      <w:r>
        <w:rPr>
          <w:rFonts w:ascii="Times New Roman"/>
          <w:b w:val="false"/>
          <w:i w:val="false"/>
          <w:color w:val="000000"/>
          <w:sz w:val="28"/>
        </w:rPr>
        <w:t>
      119. Комиссия құжаттарды қабылдау аяқталған күннен кейін 5 (бес) жұмыс күні ішінде кандидаттар құжаттарының Үлгілік біліктілік талаптарымен бекітілген біліктілік талаптарына сәйкестігін қарайды.</w:t>
      </w:r>
    </w:p>
    <w:bookmarkEnd w:id="172"/>
    <w:bookmarkStart w:name="z177" w:id="173"/>
    <w:p>
      <w:pPr>
        <w:spacing w:after="0"/>
        <w:ind w:left="0"/>
        <w:jc w:val="both"/>
      </w:pPr>
      <w:r>
        <w:rPr>
          <w:rFonts w:ascii="Times New Roman"/>
          <w:b w:val="false"/>
          <w:i w:val="false"/>
          <w:color w:val="000000"/>
          <w:sz w:val="28"/>
        </w:rPr>
        <w:t xml:space="preserve">
      120. Кандидаттар құжаттарының біліктілік талаптарына сәйкестігін қарау нәтижелері бойынша конкурстық комиссия осы Қағидаларға </w:t>
      </w:r>
      <w:r>
        <w:rPr>
          <w:rFonts w:ascii="Times New Roman"/>
          <w:b w:val="false"/>
          <w:i w:val="false"/>
          <w:color w:val="000000"/>
          <w:sz w:val="28"/>
        </w:rPr>
        <w:t>12</w:t>
      </w:r>
      <w:r>
        <w:rPr>
          <w:rFonts w:ascii="Times New Roman"/>
          <w:b w:val="false"/>
          <w:i w:val="false"/>
          <w:color w:val="000000"/>
          <w:sz w:val="28"/>
        </w:rPr>
        <w:t xml:space="preserve">, </w:t>
      </w:r>
      <w:r>
        <w:rPr>
          <w:rFonts w:ascii="Times New Roman"/>
          <w:b w:val="false"/>
          <w:i w:val="false"/>
          <w:color w:val="000000"/>
          <w:sz w:val="28"/>
        </w:rPr>
        <w:t>13-қосымшаларға</w:t>
      </w:r>
      <w:r>
        <w:rPr>
          <w:rFonts w:ascii="Times New Roman"/>
          <w:b w:val="false"/>
          <w:i w:val="false"/>
          <w:color w:val="000000"/>
          <w:sz w:val="28"/>
        </w:rPr>
        <w:t xml:space="preserve"> сәйкес Бағалау парағында кандидат көрсеткен балдарды есептейді.</w:t>
      </w:r>
    </w:p>
    <w:bookmarkEnd w:id="173"/>
    <w:bookmarkStart w:name="z178" w:id="174"/>
    <w:p>
      <w:pPr>
        <w:spacing w:after="0"/>
        <w:ind w:left="0"/>
        <w:jc w:val="both"/>
      </w:pPr>
      <w:r>
        <w:rPr>
          <w:rFonts w:ascii="Times New Roman"/>
          <w:b w:val="false"/>
          <w:i w:val="false"/>
          <w:color w:val="000000"/>
          <w:sz w:val="28"/>
        </w:rPr>
        <w:t>
      121. Конкурс қорытындысы бойынша шешімді конкурстық комиссия кандидат жинаған балдар негізінде қабылдайды. Ең көп балл жинаған кандидат конкурстын жеңімпазы болып есептеледі, оған шешім қабылдау үшін 24 (жиырма төрт) сағат беріледі. Егер конкурс жеңімпазы шешім қабылдамаса немесе бас тартса, тағайындау бағалау бойынша ең жоғары балға ие конкурстың келесі қатысушысына ұсынылады. Конкурс жеңімпазы мемлекеттік білім беру ұйымының бірінші басшысына тағайындауға ұсынылады.</w:t>
      </w:r>
    </w:p>
    <w:bookmarkEnd w:id="174"/>
    <w:bookmarkStart w:name="z179" w:id="175"/>
    <w:p>
      <w:pPr>
        <w:spacing w:after="0"/>
        <w:ind w:left="0"/>
        <w:jc w:val="both"/>
      </w:pPr>
      <w:r>
        <w:rPr>
          <w:rFonts w:ascii="Times New Roman"/>
          <w:b w:val="false"/>
          <w:i w:val="false"/>
          <w:color w:val="000000"/>
          <w:sz w:val="28"/>
        </w:rPr>
        <w:t>
      122. Кандидаттардың балл саны тең болған жағдайда, конкурстық комиссия әңгімелесу өткізу туралы шешім қабылдайды, нәтижесі бойынша тағайындауға кандидат анықталады.</w:t>
      </w:r>
    </w:p>
    <w:bookmarkEnd w:id="175"/>
    <w:bookmarkStart w:name="z180" w:id="176"/>
    <w:p>
      <w:pPr>
        <w:spacing w:after="0"/>
        <w:ind w:left="0"/>
        <w:jc w:val="both"/>
      </w:pPr>
      <w:r>
        <w:rPr>
          <w:rFonts w:ascii="Times New Roman"/>
          <w:b w:val="false"/>
          <w:i w:val="false"/>
          <w:color w:val="000000"/>
          <w:sz w:val="28"/>
        </w:rPr>
        <w:t>
      123. Конкурстық комиссияның шешімі хаттамамен ресімделеді, оған комиссия төрағасы, мүшелері мен хатшысы қол қояды. Конкурстық комиссияның шешімімен келіспеген жағдайда, комиссия мүшелерінің бірі өз пікірін білдіреді, ол комиссия отырысының хаттамасына қоса беріледі.</w:t>
      </w:r>
    </w:p>
    <w:bookmarkEnd w:id="176"/>
    <w:bookmarkStart w:name="z181" w:id="177"/>
    <w:p>
      <w:pPr>
        <w:spacing w:after="0"/>
        <w:ind w:left="0"/>
        <w:jc w:val="both"/>
      </w:pPr>
      <w:r>
        <w:rPr>
          <w:rFonts w:ascii="Times New Roman"/>
          <w:b w:val="false"/>
          <w:i w:val="false"/>
          <w:color w:val="000000"/>
          <w:sz w:val="28"/>
        </w:rPr>
        <w:t>
      124. Конкурс нәтижелері туралы хабарламаны конкурстық комиссияның хатшысы кандидатқа электрондық поштаға жібереді және өтініште көрсетілген телефон арқылы хабарлайды.</w:t>
      </w:r>
    </w:p>
    <w:bookmarkEnd w:id="177"/>
    <w:bookmarkStart w:name="z182" w:id="178"/>
    <w:p>
      <w:pPr>
        <w:spacing w:after="0"/>
        <w:ind w:left="0"/>
        <w:jc w:val="both"/>
      </w:pPr>
      <w:r>
        <w:rPr>
          <w:rFonts w:ascii="Times New Roman"/>
          <w:b w:val="false"/>
          <w:i w:val="false"/>
          <w:color w:val="000000"/>
          <w:sz w:val="28"/>
        </w:rPr>
        <w:t>
      125. Егер бос лауазымға орналасу конкурсына кандидаттардан өтініштер түспесе немесе кандидаттар Үлгілік біліктілік сипаттамаларына сәйкес келмесе, конкурс өткізілмеді деп танылады.</w:t>
      </w:r>
    </w:p>
    <w:bookmarkEnd w:id="178"/>
    <w:bookmarkStart w:name="z183" w:id="179"/>
    <w:p>
      <w:pPr>
        <w:spacing w:after="0"/>
        <w:ind w:left="0"/>
        <w:jc w:val="both"/>
      </w:pPr>
      <w:r>
        <w:rPr>
          <w:rFonts w:ascii="Times New Roman"/>
          <w:b w:val="false"/>
          <w:i w:val="false"/>
          <w:color w:val="000000"/>
          <w:sz w:val="28"/>
        </w:rPr>
        <w:t>
      126. Конкурс нәтижелері мемлекеттік білім беру ұйымының интернет-ресурсында немесе әлеуметтік желілерінің ресми аккаунттарында конкурстық комиссияның қорытынды отырысы өткізілгеннен кейінгі келесі жұмыс күні жарияланады.</w:t>
      </w:r>
    </w:p>
    <w:bookmarkEnd w:id="179"/>
    <w:bookmarkStart w:name="z184" w:id="180"/>
    <w:p>
      <w:pPr>
        <w:spacing w:after="0"/>
        <w:ind w:left="0"/>
        <w:jc w:val="both"/>
      </w:pPr>
      <w:r>
        <w:rPr>
          <w:rFonts w:ascii="Times New Roman"/>
          <w:b w:val="false"/>
          <w:i w:val="false"/>
          <w:color w:val="000000"/>
          <w:sz w:val="28"/>
        </w:rPr>
        <w:t>
      127. Кандидаттар конкурстық құжаттармен және конкурстық комиссияның шешімімен танысады.</w:t>
      </w:r>
    </w:p>
    <w:bookmarkEnd w:id="180"/>
    <w:bookmarkStart w:name="z185" w:id="181"/>
    <w:p>
      <w:pPr>
        <w:spacing w:after="0"/>
        <w:ind w:left="0"/>
        <w:jc w:val="both"/>
      </w:pPr>
      <w:r>
        <w:rPr>
          <w:rFonts w:ascii="Times New Roman"/>
          <w:b w:val="false"/>
          <w:i w:val="false"/>
          <w:color w:val="000000"/>
          <w:sz w:val="28"/>
        </w:rPr>
        <w:t xml:space="preserve">
      128. Конкурс нәтижелерімен келіспеген жағдайда, қатысушы осы Қағидаларға </w:t>
      </w:r>
      <w:r>
        <w:rPr>
          <w:rFonts w:ascii="Times New Roman"/>
          <w:b w:val="false"/>
          <w:i w:val="false"/>
          <w:color w:val="000000"/>
          <w:sz w:val="28"/>
        </w:rPr>
        <w:t>10-қосымшаға</w:t>
      </w:r>
      <w:r>
        <w:rPr>
          <w:rFonts w:ascii="Times New Roman"/>
          <w:b w:val="false"/>
          <w:i w:val="false"/>
          <w:color w:val="000000"/>
          <w:sz w:val="28"/>
        </w:rPr>
        <w:t xml:space="preserve"> сәйкес нысан бойынша жоғары тұрған мемлекеттік ұйымда (білім бөлімдері, білім басқармалары) құрылған апелляциялық комиссияға өтінішпен шағым жасайды.</w:t>
      </w:r>
    </w:p>
    <w:bookmarkEnd w:id="181"/>
    <w:bookmarkStart w:name="z186" w:id="182"/>
    <w:p>
      <w:pPr>
        <w:spacing w:after="0"/>
        <w:ind w:left="0"/>
        <w:jc w:val="both"/>
      </w:pPr>
      <w:r>
        <w:rPr>
          <w:rFonts w:ascii="Times New Roman"/>
          <w:b w:val="false"/>
          <w:i w:val="false"/>
          <w:color w:val="000000"/>
          <w:sz w:val="28"/>
        </w:rPr>
        <w:t>
      129. Апелляциялық комиссияның төрағасы мен құрамын білім бөлімдері, білім басқармалары айқындайды және бекітеді. Апелляциялық комиссияның құрамы бес адамнан тұрады. Апелляциялық комиссияның төрағасы басшылықты жүзеге асырады, хатшы апелляциялық комиссияның отырысын ұйымдастырады, хаттаманы ресімдейді, оның мүшесі болып табылмайды және дауыс беруге құқығы жоқ.</w:t>
      </w:r>
    </w:p>
    <w:bookmarkEnd w:id="182"/>
    <w:bookmarkStart w:name="z187" w:id="183"/>
    <w:p>
      <w:pPr>
        <w:spacing w:after="0"/>
        <w:ind w:left="0"/>
        <w:jc w:val="both"/>
      </w:pPr>
      <w:r>
        <w:rPr>
          <w:rFonts w:ascii="Times New Roman"/>
          <w:b w:val="false"/>
          <w:i w:val="false"/>
          <w:color w:val="000000"/>
          <w:sz w:val="28"/>
        </w:rPr>
        <w:t xml:space="preserve">
      130. Апелляциялық комиссияның шешімі апелляциялық комиссия мүшелерінің жалпы санының көпшілік даусымен қабылданады. Дауыстар тең болған жағдайда, апелляциялық комиссия төрағасының дауысы шешуші болып табылады. Апелляциялық комиссияның шешімдері осы Қағидаларға </w:t>
      </w:r>
      <w:r>
        <w:rPr>
          <w:rFonts w:ascii="Times New Roman"/>
          <w:b w:val="false"/>
          <w:i w:val="false"/>
          <w:color w:val="000000"/>
          <w:sz w:val="28"/>
        </w:rPr>
        <w:t>11-қосымшаға</w:t>
      </w:r>
      <w:r>
        <w:rPr>
          <w:rFonts w:ascii="Times New Roman"/>
          <w:b w:val="false"/>
          <w:i w:val="false"/>
          <w:color w:val="000000"/>
          <w:sz w:val="28"/>
        </w:rPr>
        <w:t xml:space="preserve"> сәйкес нысан бойынша хаттамамен ресімделеді, оған апелляциялық комиссияның төрағасы және барлық мүшелері қол қояды.</w:t>
      </w:r>
    </w:p>
    <w:bookmarkEnd w:id="183"/>
    <w:bookmarkStart w:name="z188" w:id="184"/>
    <w:p>
      <w:pPr>
        <w:spacing w:after="0"/>
        <w:ind w:left="0"/>
        <w:jc w:val="both"/>
      </w:pPr>
      <w:r>
        <w:rPr>
          <w:rFonts w:ascii="Times New Roman"/>
          <w:b w:val="false"/>
          <w:i w:val="false"/>
          <w:color w:val="000000"/>
          <w:sz w:val="28"/>
        </w:rPr>
        <w:t xml:space="preserve">
      131. Апелляциялық комиссияның шешіміне Әкімшілік рәсімдік-процестік </w:t>
      </w:r>
      <w:r>
        <w:rPr>
          <w:rFonts w:ascii="Times New Roman"/>
          <w:b w:val="false"/>
          <w:i w:val="false"/>
          <w:color w:val="000000"/>
          <w:sz w:val="28"/>
        </w:rPr>
        <w:t>кодексте</w:t>
      </w:r>
      <w:r>
        <w:rPr>
          <w:rFonts w:ascii="Times New Roman"/>
          <w:b w:val="false"/>
          <w:i w:val="false"/>
          <w:color w:val="000000"/>
          <w:sz w:val="28"/>
        </w:rPr>
        <w:t xml:space="preserve"> айқындалатын тәртіппен шағым жасалады. </w:t>
      </w:r>
    </w:p>
    <w:bookmarkEnd w:id="184"/>
    <w:bookmarkStart w:name="z189" w:id="185"/>
    <w:p>
      <w:pPr>
        <w:spacing w:after="0"/>
        <w:ind w:left="0"/>
        <w:jc w:val="both"/>
      </w:pPr>
      <w:r>
        <w:rPr>
          <w:rFonts w:ascii="Times New Roman"/>
          <w:b w:val="false"/>
          <w:i w:val="false"/>
          <w:color w:val="000000"/>
          <w:sz w:val="28"/>
        </w:rPr>
        <w:t>
      132. Үлгілік біліктілік сипаттамаларымен бекітілген біліктілік талаптарына сәйкес келетін және конкурстық комиссияның оң қорытындысын алған кандидатпен білім беру ұйымының басшысы еңбек шартын жасайды және жұмысқа қабылдау туралы бұйрық шығарады.</w:t>
      </w:r>
    </w:p>
    <w:bookmarkEnd w:id="185"/>
    <w:bookmarkStart w:name="z190" w:id="186"/>
    <w:p>
      <w:pPr>
        <w:spacing w:after="0"/>
        <w:ind w:left="0"/>
        <w:jc w:val="both"/>
      </w:pPr>
      <w:r>
        <w:rPr>
          <w:rFonts w:ascii="Times New Roman"/>
          <w:b w:val="false"/>
          <w:i w:val="false"/>
          <w:color w:val="000000"/>
          <w:sz w:val="28"/>
        </w:rPr>
        <w:t>
      133. Конкурстан өтпеген кандидаттардың құжаттары конкурс жариялаған мемлекеттік органда 1 (бір) жыл бойы сақталады.</w:t>
      </w:r>
    </w:p>
    <w:bookmarkEnd w:id="186"/>
    <w:bookmarkStart w:name="z191" w:id="187"/>
    <w:p>
      <w:pPr>
        <w:spacing w:after="0"/>
        <w:ind w:left="0"/>
        <w:jc w:val="both"/>
      </w:pPr>
      <w:r>
        <w:rPr>
          <w:rFonts w:ascii="Times New Roman"/>
          <w:b w:val="false"/>
          <w:i w:val="false"/>
          <w:color w:val="000000"/>
          <w:sz w:val="28"/>
        </w:rPr>
        <w:t xml:space="preserve">
      134. "Педагог мәртебесі туралы" Қазақстан Республикасының </w:t>
      </w:r>
      <w:r>
        <w:rPr>
          <w:rFonts w:ascii="Times New Roman"/>
          <w:b w:val="false"/>
          <w:i w:val="false"/>
          <w:color w:val="000000"/>
          <w:sz w:val="28"/>
        </w:rPr>
        <w:t>Заңына</w:t>
      </w:r>
      <w:r>
        <w:rPr>
          <w:rFonts w:ascii="Times New Roman"/>
          <w:b w:val="false"/>
          <w:i w:val="false"/>
          <w:color w:val="000000"/>
          <w:sz w:val="28"/>
        </w:rPr>
        <w:t xml:space="preserve"> сәйкес білім беру ұйымы қоса атқарушыларды конкурссыз, негізгі жұмыс берушінің келісімі бойынша, Кодекстің 1 бабының </w:t>
      </w:r>
      <w:r>
        <w:rPr>
          <w:rFonts w:ascii="Times New Roman"/>
          <w:b w:val="false"/>
          <w:i w:val="false"/>
          <w:color w:val="000000"/>
          <w:sz w:val="28"/>
        </w:rPr>
        <w:t>56) тармақшасында</w:t>
      </w:r>
      <w:r>
        <w:rPr>
          <w:rFonts w:ascii="Times New Roman"/>
          <w:b w:val="false"/>
          <w:i w:val="false"/>
          <w:color w:val="000000"/>
          <w:sz w:val="28"/>
        </w:rPr>
        <w:t xml:space="preserve"> айқындалған тәртіппен жұмысқа қабылдайды.</w:t>
      </w:r>
    </w:p>
    <w:bookmarkEnd w:id="187"/>
    <w:bookmarkStart w:name="z192" w:id="188"/>
    <w:p>
      <w:pPr>
        <w:spacing w:after="0"/>
        <w:ind w:left="0"/>
        <w:jc w:val="both"/>
      </w:pPr>
      <w:r>
        <w:rPr>
          <w:rFonts w:ascii="Times New Roman"/>
          <w:b w:val="false"/>
          <w:i w:val="false"/>
          <w:color w:val="000000"/>
          <w:sz w:val="28"/>
        </w:rPr>
        <w:t xml:space="preserve">
      135. Педагог лауазымынан босату Кодекстің 49-бабының </w:t>
      </w:r>
      <w:r>
        <w:rPr>
          <w:rFonts w:ascii="Times New Roman"/>
          <w:b w:val="false"/>
          <w:i w:val="false"/>
          <w:color w:val="000000"/>
          <w:sz w:val="28"/>
        </w:rPr>
        <w:t>1)</w:t>
      </w:r>
      <w:r>
        <w:rPr>
          <w:rFonts w:ascii="Times New Roman"/>
          <w:b w:val="false"/>
          <w:i w:val="false"/>
          <w:color w:val="000000"/>
          <w:sz w:val="28"/>
        </w:rPr>
        <w:t xml:space="preserve">, </w:t>
      </w:r>
      <w:r>
        <w:rPr>
          <w:rFonts w:ascii="Times New Roman"/>
          <w:b w:val="false"/>
          <w:i w:val="false"/>
          <w:color w:val="000000"/>
          <w:sz w:val="28"/>
        </w:rPr>
        <w:t>2)</w:t>
      </w:r>
      <w:r>
        <w:rPr>
          <w:rFonts w:ascii="Times New Roman"/>
          <w:b w:val="false"/>
          <w:i w:val="false"/>
          <w:color w:val="000000"/>
          <w:sz w:val="28"/>
        </w:rPr>
        <w:t xml:space="preserve">, </w:t>
      </w:r>
      <w:r>
        <w:rPr>
          <w:rFonts w:ascii="Times New Roman"/>
          <w:b w:val="false"/>
          <w:i w:val="false"/>
          <w:color w:val="000000"/>
          <w:sz w:val="28"/>
        </w:rPr>
        <w:t>3)</w:t>
      </w:r>
      <w:r>
        <w:rPr>
          <w:rFonts w:ascii="Times New Roman"/>
          <w:b w:val="false"/>
          <w:i w:val="false"/>
          <w:color w:val="000000"/>
          <w:sz w:val="28"/>
        </w:rPr>
        <w:t xml:space="preserve">, </w:t>
      </w:r>
      <w:r>
        <w:rPr>
          <w:rFonts w:ascii="Times New Roman"/>
          <w:b w:val="false"/>
          <w:i w:val="false"/>
          <w:color w:val="000000"/>
          <w:sz w:val="28"/>
        </w:rPr>
        <w:t>5)</w:t>
      </w:r>
      <w:r>
        <w:rPr>
          <w:rFonts w:ascii="Times New Roman"/>
          <w:b w:val="false"/>
          <w:i w:val="false"/>
          <w:color w:val="000000"/>
          <w:sz w:val="28"/>
        </w:rPr>
        <w:t xml:space="preserve">, </w:t>
      </w:r>
      <w:r>
        <w:rPr>
          <w:rFonts w:ascii="Times New Roman"/>
          <w:b w:val="false"/>
          <w:i w:val="false"/>
          <w:color w:val="000000"/>
          <w:sz w:val="28"/>
        </w:rPr>
        <w:t>6)</w:t>
      </w:r>
      <w:r>
        <w:rPr>
          <w:rFonts w:ascii="Times New Roman"/>
          <w:b w:val="false"/>
          <w:i w:val="false"/>
          <w:color w:val="000000"/>
          <w:sz w:val="28"/>
        </w:rPr>
        <w:t xml:space="preserve">, </w:t>
      </w:r>
      <w:r>
        <w:rPr>
          <w:rFonts w:ascii="Times New Roman"/>
          <w:b w:val="false"/>
          <w:i w:val="false"/>
          <w:color w:val="000000"/>
          <w:sz w:val="28"/>
        </w:rPr>
        <w:t>7)</w:t>
      </w:r>
      <w:r>
        <w:rPr>
          <w:rFonts w:ascii="Times New Roman"/>
          <w:b w:val="false"/>
          <w:i w:val="false"/>
          <w:color w:val="000000"/>
          <w:sz w:val="28"/>
        </w:rPr>
        <w:t xml:space="preserve">, </w:t>
      </w:r>
      <w:r>
        <w:rPr>
          <w:rFonts w:ascii="Times New Roman"/>
          <w:b w:val="false"/>
          <w:i w:val="false"/>
          <w:color w:val="000000"/>
          <w:sz w:val="28"/>
        </w:rPr>
        <w:t>8)</w:t>
      </w:r>
      <w:r>
        <w:rPr>
          <w:rFonts w:ascii="Times New Roman"/>
          <w:b w:val="false"/>
          <w:i w:val="false"/>
          <w:color w:val="000000"/>
          <w:sz w:val="28"/>
        </w:rPr>
        <w:t xml:space="preserve">, </w:t>
      </w:r>
      <w:r>
        <w:rPr>
          <w:rFonts w:ascii="Times New Roman"/>
          <w:b w:val="false"/>
          <w:i w:val="false"/>
          <w:color w:val="000000"/>
          <w:sz w:val="28"/>
        </w:rPr>
        <w:t>9) тармақшаларында</w:t>
      </w:r>
      <w:r>
        <w:rPr>
          <w:rFonts w:ascii="Times New Roman"/>
          <w:b w:val="false"/>
          <w:i w:val="false"/>
          <w:color w:val="000000"/>
          <w:sz w:val="28"/>
        </w:rPr>
        <w:t xml:space="preserve"> көзделген негіздер бойынша жүзеге асырылады.</w:t>
      </w:r>
    </w:p>
    <w:bookmarkEnd w:id="188"/>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Мемлекеттік білім беру</w:t>
            </w:r>
            <w:r>
              <w:br/>
            </w:r>
            <w:r>
              <w:rPr>
                <w:rFonts w:ascii="Times New Roman"/>
                <w:b w:val="false"/>
                <w:i w:val="false"/>
                <w:color w:val="000000"/>
                <w:sz w:val="20"/>
              </w:rPr>
              <w:t xml:space="preserve">ұйымдарының бірінші </w:t>
            </w:r>
            <w:r>
              <w:br/>
            </w:r>
            <w:r>
              <w:rPr>
                <w:rFonts w:ascii="Times New Roman"/>
                <w:b w:val="false"/>
                <w:i w:val="false"/>
                <w:color w:val="000000"/>
                <w:sz w:val="20"/>
              </w:rPr>
              <w:t xml:space="preserve">басшылары мен педагогтерін </w:t>
            </w:r>
            <w:r>
              <w:br/>
            </w:r>
            <w:r>
              <w:rPr>
                <w:rFonts w:ascii="Times New Roman"/>
                <w:b w:val="false"/>
                <w:i w:val="false"/>
                <w:color w:val="000000"/>
                <w:sz w:val="20"/>
              </w:rPr>
              <w:t>лауазымға тағайындау,</w:t>
            </w:r>
            <w:r>
              <w:br/>
            </w:r>
            <w:r>
              <w:rPr>
                <w:rFonts w:ascii="Times New Roman"/>
                <w:b w:val="false"/>
                <w:i w:val="false"/>
                <w:color w:val="000000"/>
                <w:sz w:val="20"/>
              </w:rPr>
              <w:t xml:space="preserve">лауазымнан босату </w:t>
            </w:r>
            <w:r>
              <w:br/>
            </w:r>
            <w:r>
              <w:rPr>
                <w:rFonts w:ascii="Times New Roman"/>
                <w:b w:val="false"/>
                <w:i w:val="false"/>
                <w:color w:val="000000"/>
                <w:sz w:val="20"/>
              </w:rPr>
              <w:t>қағидаларына</w:t>
            </w:r>
            <w:r>
              <w:br/>
            </w:r>
            <w:r>
              <w:rPr>
                <w:rFonts w:ascii="Times New Roman"/>
                <w:b w:val="false"/>
                <w:i w:val="false"/>
                <w:color w:val="000000"/>
                <w:sz w:val="20"/>
              </w:rPr>
              <w:t>1-қосымша</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Нысан</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__________________________</w:t>
            </w:r>
            <w:r>
              <w:br/>
            </w:r>
            <w:r>
              <w:rPr>
                <w:rFonts w:ascii="Times New Roman"/>
                <w:b w:val="false"/>
                <w:i w:val="false"/>
                <w:color w:val="000000"/>
                <w:sz w:val="20"/>
              </w:rPr>
              <w:t xml:space="preserve">конкурс жариялаған мемлекеттік </w:t>
            </w:r>
            <w:r>
              <w:br/>
            </w:r>
            <w:r>
              <w:rPr>
                <w:rFonts w:ascii="Times New Roman"/>
                <w:b w:val="false"/>
                <w:i w:val="false"/>
                <w:color w:val="000000"/>
                <w:sz w:val="20"/>
              </w:rPr>
              <w:t>орган</w:t>
            </w:r>
          </w:p>
        </w:tc>
      </w:tr>
    </w:tbl>
    <w:bookmarkStart w:name="z194" w:id="189"/>
    <w:p>
      <w:pPr>
        <w:spacing w:after="0"/>
        <w:ind w:left="0"/>
        <w:jc w:val="left"/>
      </w:pPr>
      <w:r>
        <w:rPr>
          <w:rFonts w:ascii="Times New Roman"/>
          <w:b/>
          <w:i w:val="false"/>
          <w:color w:val="000000"/>
        </w:rPr>
        <w:t xml:space="preserve"> "Мемлекеттік білім беру ұйымдарының бірінші басшыларын тағайындау конкурсына қатысу үшін құжаттарды қабылдау" мемлекеттік қызметін көрсетуге қойылатын негізгі талаптардың тізбесі</w:t>
      </w:r>
    </w:p>
    <w:bookmarkEnd w:id="189"/>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4100"/>
        <w:gridCol w:w="4100"/>
        <w:gridCol w:w="4100"/>
      </w:tblGrid>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Көрсетілетін қызметті берушінің атауы</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 қызметті Қазақстан Республикасының Оқу-ағарту министрлігі және (немесе) облыстардың, Астана, Алматы, Шымкент қалаларының білім басқармалары, аудандардың (облыстық маңызы бар қалалардың) білім бөлімдері (бұдан әрі – көрсетілетін қызметті берушілер) көрсетеді</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 қызмет көрсету тәсілдері</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Құжаттарды қабылдау және мемлекеттік қызметті көрсету үшін нәтиже беру:</w:t>
            </w:r>
          </w:p>
          <w:p>
            <w:pPr>
              <w:spacing w:after="20"/>
              <w:ind w:left="20"/>
              <w:jc w:val="both"/>
            </w:pPr>
            <w:r>
              <w:rPr>
                <w:rFonts w:ascii="Times New Roman"/>
                <w:b w:val="false"/>
                <w:i w:val="false"/>
                <w:color w:val="000000"/>
                <w:sz w:val="20"/>
              </w:rPr>
              <w:t>
1) көрсетілетін қызметті берушінің кеңсесі;</w:t>
            </w:r>
          </w:p>
          <w:p>
            <w:pPr>
              <w:spacing w:after="20"/>
              <w:ind w:left="20"/>
              <w:jc w:val="both"/>
            </w:pPr>
            <w:r>
              <w:rPr>
                <w:rFonts w:ascii="Times New Roman"/>
                <w:b w:val="false"/>
                <w:i w:val="false"/>
                <w:color w:val="000000"/>
                <w:sz w:val="20"/>
              </w:rPr>
              <w:t>
2) "Азаматтарға арналған үкімет" мемлекеттік корпорациясы" коммерциялық емес акционерлік қоғамы (бұдан әрі – Мемлекеттік корпорация);</w:t>
            </w:r>
          </w:p>
          <w:p>
            <w:pPr>
              <w:spacing w:after="20"/>
              <w:ind w:left="20"/>
              <w:jc w:val="both"/>
            </w:pPr>
            <w:r>
              <w:rPr>
                <w:rFonts w:ascii="Times New Roman"/>
                <w:b w:val="false"/>
                <w:i w:val="false"/>
                <w:color w:val="000000"/>
                <w:sz w:val="20"/>
              </w:rPr>
              <w:t>
3) "электрондық үкіметтің" веб-порталы (бұдан әрі - портал) арқылы жүзеге асырылады.</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 қызмет көрсету мерзімі</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 қызмет көрсету мерзімдері:</w:t>
            </w:r>
          </w:p>
          <w:p>
            <w:pPr>
              <w:spacing w:after="20"/>
              <w:ind w:left="20"/>
              <w:jc w:val="both"/>
            </w:pPr>
            <w:r>
              <w:rPr>
                <w:rFonts w:ascii="Times New Roman"/>
                <w:b w:val="false"/>
                <w:i w:val="false"/>
                <w:color w:val="000000"/>
                <w:sz w:val="20"/>
              </w:rPr>
              <w:t>
1) көрсетілетін қызметті беруші арқылы жүгінген кезде – 20 минут;</w:t>
            </w:r>
          </w:p>
          <w:p>
            <w:pPr>
              <w:spacing w:after="20"/>
              <w:ind w:left="20"/>
              <w:jc w:val="both"/>
            </w:pPr>
            <w:r>
              <w:rPr>
                <w:rFonts w:ascii="Times New Roman"/>
                <w:b w:val="false"/>
                <w:i w:val="false"/>
                <w:color w:val="000000"/>
                <w:sz w:val="20"/>
              </w:rPr>
              <w:t>
2) көрсетілетін қызметті берушінің орналасқан жері бойынша Мемлекеттік корпорацияға жүгінген кезде – 1 (бір) жұмыс күні;</w:t>
            </w:r>
          </w:p>
          <w:p>
            <w:pPr>
              <w:spacing w:after="20"/>
              <w:ind w:left="20"/>
              <w:jc w:val="both"/>
            </w:pPr>
            <w:r>
              <w:rPr>
                <w:rFonts w:ascii="Times New Roman"/>
                <w:b w:val="false"/>
                <w:i w:val="false"/>
                <w:color w:val="000000"/>
                <w:sz w:val="20"/>
              </w:rPr>
              <w:t>
3) көрсетілетін қызметті беруші орналасқан жерден басқа жердегі Мемлекеттік корпорацияға жүгінген кезде – 7 (жеті) жұмыс күні.</w:t>
            </w:r>
          </w:p>
          <w:p>
            <w:pPr>
              <w:spacing w:after="20"/>
              <w:ind w:left="20"/>
              <w:jc w:val="both"/>
            </w:pPr>
            <w:r>
              <w:rPr>
                <w:rFonts w:ascii="Times New Roman"/>
                <w:b w:val="false"/>
                <w:i w:val="false"/>
                <w:color w:val="000000"/>
                <w:sz w:val="20"/>
              </w:rPr>
              <w:t>
Мемлекеттік корпорацияға жүгінген кезде қабылдау күні мемлекеттік қызмет көрсету мерзіміне кірмейді;</w:t>
            </w:r>
          </w:p>
          <w:p>
            <w:pPr>
              <w:spacing w:after="20"/>
              <w:ind w:left="20"/>
              <w:jc w:val="both"/>
            </w:pPr>
            <w:r>
              <w:rPr>
                <w:rFonts w:ascii="Times New Roman"/>
                <w:b w:val="false"/>
                <w:i w:val="false"/>
                <w:color w:val="000000"/>
                <w:sz w:val="20"/>
              </w:rPr>
              <w:t>
4) портал арқылы жүгінген кезде – бір жұмыс күні.</w:t>
            </w:r>
          </w:p>
          <w:p>
            <w:pPr>
              <w:spacing w:after="20"/>
              <w:ind w:left="20"/>
              <w:jc w:val="both"/>
            </w:pPr>
            <w:r>
              <w:rPr>
                <w:rFonts w:ascii="Times New Roman"/>
                <w:b w:val="false"/>
                <w:i w:val="false"/>
                <w:color w:val="000000"/>
                <w:sz w:val="20"/>
              </w:rPr>
              <w:t>
1) құжаттар топтамасын Мемлекеттік корпорацияға және көрсетілетін қызметті берушінің кеңсесіне тапсыру үшін күтудің рұқсат етілген ең ұзақ уақыты – 20 (жиырма) минут;</w:t>
            </w:r>
          </w:p>
          <w:p>
            <w:pPr>
              <w:spacing w:after="20"/>
              <w:ind w:left="20"/>
              <w:jc w:val="both"/>
            </w:pPr>
            <w:r>
              <w:rPr>
                <w:rFonts w:ascii="Times New Roman"/>
                <w:b w:val="false"/>
                <w:i w:val="false"/>
                <w:color w:val="000000"/>
                <w:sz w:val="20"/>
              </w:rPr>
              <w:t>
2) көрсетілетін қызметті алушыға Мемлекеттік корпорацияда қызмет көрсетудің рұқсат етілген ең ұзақ уақыты – 20 (жиырма) минут.</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 қызмет көрсету нысаны</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(ішінара автоматтандырылған) / қағаз</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 қызмет көрсету нәтижесі</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Мемлекеттік қызметті қағаз түрінде көрсету кезінде - осы Қағидаларға </w:t>
            </w:r>
            <w:r>
              <w:rPr>
                <w:rFonts w:ascii="Times New Roman"/>
                <w:b w:val="false"/>
                <w:i w:val="false"/>
                <w:color w:val="000000"/>
                <w:sz w:val="20"/>
              </w:rPr>
              <w:t>4-қосымшаға</w:t>
            </w:r>
            <w:r>
              <w:rPr>
                <w:rFonts w:ascii="Times New Roman"/>
                <w:b w:val="false"/>
                <w:i w:val="false"/>
                <w:color w:val="000000"/>
                <w:sz w:val="20"/>
              </w:rPr>
              <w:t xml:space="preserve"> сәйкес нысан бойынша конкурсқа қатысуға құжаттардың қабылданғаны туралы қолхат немесе </w:t>
            </w:r>
            <w:r>
              <w:rPr>
                <w:rFonts w:ascii="Times New Roman"/>
                <w:b w:val="false"/>
                <w:i w:val="false"/>
                <w:color w:val="000000"/>
                <w:sz w:val="20"/>
              </w:rPr>
              <w:t>5-қосымшаға</w:t>
            </w:r>
            <w:r>
              <w:rPr>
                <w:rFonts w:ascii="Times New Roman"/>
                <w:b w:val="false"/>
                <w:i w:val="false"/>
                <w:color w:val="000000"/>
                <w:sz w:val="20"/>
              </w:rPr>
              <w:t xml:space="preserve"> сәйкес нысан бойынша мемлекеттік қызметті көрсетуден бас тарту туралы дәлелді жауап.</w:t>
            </w:r>
          </w:p>
          <w:p>
            <w:pPr>
              <w:spacing w:after="20"/>
              <w:ind w:left="20"/>
              <w:jc w:val="both"/>
            </w:pPr>
            <w:r>
              <w:rPr>
                <w:rFonts w:ascii="Times New Roman"/>
                <w:b w:val="false"/>
                <w:i w:val="false"/>
                <w:color w:val="000000"/>
                <w:sz w:val="20"/>
              </w:rPr>
              <w:t>
Көрсетілетін қызметті алушының "жеке кабинетіне" электрондық түрде жүгінген кезде көрсетілетін қызметті берушінің уәкілетті тұлғасының ЭЦҚ қойылған электрондық құжат нысанында конкурсқа қатысуға құжаттарды қабылдау туралы хабарлама не бас тарту туралы дәлелді жауап келеді</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 қызметті көрсету кезінде көрсетілетін қызметті алушыдан алынатын төлем мөлшері және Қазақстан Республикасының заңнамасында көзделген жағдайларда оны алу тәсілдері</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тегін</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Жұмыс кестесі</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көрсетілетін қызметті беруші - Қазақстан Республикасының еңбек заңнамасына сәйкес демалыс және мереке күндерін қоспағанда, дүйсенбіден жұмаға дейін сағат 9.00 мен 18.30 аралығы, түскі үзіліс сағат 13.00-ден 14.30-ға дейін.</w:t>
            </w:r>
          </w:p>
          <w:p>
            <w:pPr>
              <w:spacing w:after="20"/>
              <w:ind w:left="20"/>
              <w:jc w:val="both"/>
            </w:pPr>
            <w:r>
              <w:rPr>
                <w:rFonts w:ascii="Times New Roman"/>
                <w:b w:val="false"/>
                <w:i w:val="false"/>
                <w:color w:val="000000"/>
                <w:sz w:val="20"/>
              </w:rPr>
              <w:t>
Көрсетілетін қызметті берушіде құжаттарды қабылдау және мемлекеттік қызметті көрсету нәтижесін беру сағат 13.00-ден 14.30-ға дейінгі түскі үзіліспен сағат 9.00-ден 17.30-ға дейін жүзеге асырылады.</w:t>
            </w:r>
          </w:p>
          <w:p>
            <w:pPr>
              <w:spacing w:after="20"/>
              <w:ind w:left="20"/>
              <w:jc w:val="both"/>
            </w:pPr>
            <w:r>
              <w:rPr>
                <w:rFonts w:ascii="Times New Roman"/>
                <w:b w:val="false"/>
                <w:i w:val="false"/>
                <w:color w:val="000000"/>
                <w:sz w:val="20"/>
              </w:rPr>
              <w:t>
Мемлекеттік қызмет алдын ала жазылусыз және жеделдетілген қызмет көрсетусіз кезек тәртібімен көрсетіледі.</w:t>
            </w:r>
          </w:p>
          <w:p>
            <w:pPr>
              <w:spacing w:after="20"/>
              <w:ind w:left="20"/>
              <w:jc w:val="both"/>
            </w:pPr>
            <w:r>
              <w:rPr>
                <w:rFonts w:ascii="Times New Roman"/>
                <w:b w:val="false"/>
                <w:i w:val="false"/>
                <w:color w:val="000000"/>
                <w:sz w:val="20"/>
              </w:rPr>
              <w:t xml:space="preserve">
2) Мемлекеттік корпорация және ақпарат объектісі – </w:t>
            </w:r>
            <w:r>
              <w:rPr>
                <w:rFonts w:ascii="Times New Roman"/>
                <w:b w:val="false"/>
                <w:i w:val="false"/>
                <w:color w:val="000000"/>
                <w:sz w:val="20"/>
              </w:rPr>
              <w:t>Кодекске</w:t>
            </w:r>
            <w:r>
              <w:rPr>
                <w:rFonts w:ascii="Times New Roman"/>
                <w:b w:val="false"/>
                <w:i w:val="false"/>
                <w:color w:val="000000"/>
                <w:sz w:val="20"/>
              </w:rPr>
              <w:t xml:space="preserve"> сәйкес демалыс және мереке күндерін қоспағанда, дүйсенбіден бастап жұманы қоса алғанда, түскі үзіліссіз сағат 9.00-ден 18.00-ге дейін, Мемлекеттік корпорацияның халыққа қызмет көрсететін кезекші бөлімдері дүйсенбіден бастап жұманы қоса алғанда сағат 9.00-ден 20.00-ге дейін және сенбі күні сағат 9.00-ден 13.00-ге дейін.</w:t>
            </w:r>
          </w:p>
          <w:p>
            <w:pPr>
              <w:spacing w:after="20"/>
              <w:ind w:left="20"/>
              <w:jc w:val="both"/>
            </w:pPr>
            <w:r>
              <w:rPr>
                <w:rFonts w:ascii="Times New Roman"/>
                <w:b w:val="false"/>
                <w:i w:val="false"/>
                <w:color w:val="000000"/>
                <w:sz w:val="20"/>
              </w:rPr>
              <w:t>
Құжаттарды қабылдау және дайын құжаттарды беру электрондық кезек тәртібімен жүзеге асырылады.</w:t>
            </w:r>
          </w:p>
          <w:p>
            <w:pPr>
              <w:spacing w:after="20"/>
              <w:ind w:left="20"/>
              <w:jc w:val="both"/>
            </w:pPr>
            <w:r>
              <w:rPr>
                <w:rFonts w:ascii="Times New Roman"/>
                <w:b w:val="false"/>
                <w:i w:val="false"/>
                <w:color w:val="000000"/>
                <w:sz w:val="20"/>
              </w:rPr>
              <w:t xml:space="preserve">
3) портал – жөндеу жұмыстарын жүргізуге байланысты техникалық үзілістерді қоспағанда, тәулік бойы (көрсетілетін қызметті алушы жұмыс уақыты аяқталғаннан кейін, </w:t>
            </w:r>
            <w:r>
              <w:rPr>
                <w:rFonts w:ascii="Times New Roman"/>
                <w:b w:val="false"/>
                <w:i w:val="false"/>
                <w:color w:val="000000"/>
                <w:sz w:val="20"/>
              </w:rPr>
              <w:t>Кодекске</w:t>
            </w:r>
            <w:r>
              <w:rPr>
                <w:rFonts w:ascii="Times New Roman"/>
                <w:b w:val="false"/>
                <w:i w:val="false"/>
                <w:color w:val="000000"/>
                <w:sz w:val="20"/>
              </w:rPr>
              <w:t xml:space="preserve"> сәйкес демалыс және мереке күндері жүгінген кезде өтініштерді қабылдау және мемлекеттік қызмет көрсету нәтижелерін беру келесі жұмыс күні жүзеге асырылады).</w:t>
            </w:r>
          </w:p>
          <w:p>
            <w:pPr>
              <w:spacing w:after="20"/>
              <w:ind w:left="20"/>
              <w:jc w:val="both"/>
            </w:pPr>
            <w:r>
              <w:rPr>
                <w:rFonts w:ascii="Times New Roman"/>
                <w:b w:val="false"/>
                <w:i w:val="false"/>
                <w:color w:val="000000"/>
                <w:sz w:val="20"/>
              </w:rPr>
              <w:t>
Мемлекеттік қызмет көрсету орындарының мекенжайлары:</w:t>
            </w:r>
          </w:p>
          <w:p>
            <w:pPr>
              <w:spacing w:after="20"/>
              <w:ind w:left="20"/>
              <w:jc w:val="both"/>
            </w:pPr>
            <w:r>
              <w:rPr>
                <w:rFonts w:ascii="Times New Roman"/>
                <w:b w:val="false"/>
                <w:i w:val="false"/>
                <w:color w:val="000000"/>
                <w:sz w:val="20"/>
              </w:rPr>
              <w:t>
1) көрсетілетін қызметті берушінің интернет-ресурсында, әлеуметтік желілердің ресми аккаунттарында;</w:t>
            </w:r>
          </w:p>
          <w:p>
            <w:pPr>
              <w:spacing w:after="20"/>
              <w:ind w:left="20"/>
              <w:jc w:val="both"/>
            </w:pPr>
            <w:r>
              <w:rPr>
                <w:rFonts w:ascii="Times New Roman"/>
                <w:b w:val="false"/>
                <w:i w:val="false"/>
                <w:color w:val="000000"/>
                <w:sz w:val="20"/>
              </w:rPr>
              <w:t xml:space="preserve">
2) www.egov.kz порталында </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 қызметті көрсету үшін көрсетілетін қызметті алушыдан талап етілетін құжаттар мен мәліметтердің тізбесі</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Көрсетілетін қызметті алушы көрсетілетін қызметті берушінің кеңсесіне не Мемлекеттік корпорацияға мынадай құжаттарды береді: </w:t>
            </w:r>
          </w:p>
          <w:p>
            <w:pPr>
              <w:spacing w:after="20"/>
              <w:ind w:left="20"/>
              <w:jc w:val="both"/>
            </w:pPr>
            <w:r>
              <w:rPr>
                <w:rFonts w:ascii="Times New Roman"/>
                <w:b w:val="false"/>
                <w:i w:val="false"/>
                <w:color w:val="000000"/>
                <w:sz w:val="20"/>
              </w:rPr>
              <w:t xml:space="preserve">
1) Осы Қағидаларға </w:t>
            </w:r>
            <w:r>
              <w:rPr>
                <w:rFonts w:ascii="Times New Roman"/>
                <w:b w:val="false"/>
                <w:i w:val="false"/>
                <w:color w:val="000000"/>
                <w:sz w:val="20"/>
              </w:rPr>
              <w:t>3-қосымшаға</w:t>
            </w:r>
            <w:r>
              <w:rPr>
                <w:rFonts w:ascii="Times New Roman"/>
                <w:b w:val="false"/>
                <w:i w:val="false"/>
                <w:color w:val="000000"/>
                <w:sz w:val="20"/>
              </w:rPr>
              <w:t xml:space="preserve"> сәйкес нысан бойынша өтініш;</w:t>
            </w:r>
          </w:p>
          <w:p>
            <w:pPr>
              <w:spacing w:after="20"/>
              <w:ind w:left="20"/>
              <w:jc w:val="both"/>
            </w:pPr>
            <w:r>
              <w:rPr>
                <w:rFonts w:ascii="Times New Roman"/>
                <w:b w:val="false"/>
                <w:i w:val="false"/>
                <w:color w:val="000000"/>
                <w:sz w:val="20"/>
              </w:rPr>
              <w:t>
2) жеке басын куәландыратын құжат не цифрлық құжаттама сервисінен электрондық құжат (сәйкестендіру үшін);</w:t>
            </w:r>
          </w:p>
          <w:p>
            <w:pPr>
              <w:spacing w:after="20"/>
              <w:ind w:left="20"/>
              <w:jc w:val="both"/>
            </w:pPr>
            <w:r>
              <w:rPr>
                <w:rFonts w:ascii="Times New Roman"/>
                <w:b w:val="false"/>
                <w:i w:val="false"/>
                <w:color w:val="000000"/>
                <w:sz w:val="20"/>
              </w:rPr>
              <w:t>
3) кадрларды есепке алу жөніндегі жеке парақ және фото;</w:t>
            </w:r>
          </w:p>
          <w:p>
            <w:pPr>
              <w:spacing w:after="20"/>
              <w:ind w:left="20"/>
              <w:jc w:val="both"/>
            </w:pPr>
            <w:r>
              <w:rPr>
                <w:rFonts w:ascii="Times New Roman"/>
                <w:b w:val="false"/>
                <w:i w:val="false"/>
                <w:color w:val="000000"/>
                <w:sz w:val="20"/>
              </w:rPr>
              <w:t>
4) білім тұралы мемлекеттік үлгідегі құжаттың көшірмесі;</w:t>
            </w:r>
          </w:p>
          <w:p>
            <w:pPr>
              <w:spacing w:after="20"/>
              <w:ind w:left="20"/>
              <w:jc w:val="both"/>
            </w:pPr>
            <w:r>
              <w:rPr>
                <w:rFonts w:ascii="Times New Roman"/>
                <w:b w:val="false"/>
                <w:i w:val="false"/>
                <w:color w:val="000000"/>
                <w:sz w:val="20"/>
              </w:rPr>
              <w:t>
5) еңбек қызметін растайтын құжаттың көшірмесі;</w:t>
            </w:r>
          </w:p>
          <w:p>
            <w:pPr>
              <w:spacing w:after="20"/>
              <w:ind w:left="20"/>
              <w:jc w:val="both"/>
            </w:pPr>
            <w:r>
              <w:rPr>
                <w:rFonts w:ascii="Times New Roman"/>
                <w:b w:val="false"/>
                <w:i w:val="false"/>
                <w:color w:val="000000"/>
                <w:sz w:val="20"/>
              </w:rPr>
              <w:t xml:space="preserve">
 6) "Денсаулық сақтау саласындағы есепке алу құжаттамасының нысандарын, сондай-ақ оларды толтыру жөніндегі нұсқаулықтарды бекіту туралы" Қазақстан Республикасы Денсаулық сақтау министрінің міндетін атқарушының 2020 жылғы 30 қазандағы № ҚР ДСМ-175/2020 </w:t>
            </w:r>
            <w:r>
              <w:rPr>
                <w:rFonts w:ascii="Times New Roman"/>
                <w:b w:val="false"/>
                <w:i w:val="false"/>
                <w:color w:val="000000"/>
                <w:sz w:val="20"/>
              </w:rPr>
              <w:t>бұйрығымен</w:t>
            </w:r>
            <w:r>
              <w:rPr>
                <w:rFonts w:ascii="Times New Roman"/>
                <w:b w:val="false"/>
                <w:i w:val="false"/>
                <w:color w:val="000000"/>
                <w:sz w:val="20"/>
              </w:rPr>
              <w:t xml:space="preserve"> (Нормативтік құқықтық актілерді мемлекеттік тіркеу тізілімінде № 21579 болып тіркелген) бекітілген 075/у нысаны бойынша денсаулығы туралы анықтама;</w:t>
            </w:r>
          </w:p>
          <w:p>
            <w:pPr>
              <w:spacing w:after="20"/>
              <w:ind w:left="20"/>
              <w:jc w:val="both"/>
            </w:pPr>
            <w:r>
              <w:rPr>
                <w:rFonts w:ascii="Times New Roman"/>
                <w:b w:val="false"/>
                <w:i w:val="false"/>
                <w:color w:val="000000"/>
                <w:sz w:val="20"/>
              </w:rPr>
              <w:t xml:space="preserve">
 7) психикалық мінез-құлық бұзылыстары бар аурудың динамикалық бақылауда жоқтығы туралы анықтама; </w:t>
            </w:r>
          </w:p>
          <w:p>
            <w:pPr>
              <w:spacing w:after="20"/>
              <w:ind w:left="20"/>
              <w:jc w:val="both"/>
            </w:pPr>
            <w:r>
              <w:rPr>
                <w:rFonts w:ascii="Times New Roman"/>
                <w:b w:val="false"/>
                <w:i w:val="false"/>
                <w:color w:val="000000"/>
                <w:sz w:val="20"/>
              </w:rPr>
              <w:t>
8) наркологиялық аурудың динамикалық бақылауда жоқтығы туралы анықтама;</w:t>
            </w:r>
          </w:p>
          <w:p>
            <w:pPr>
              <w:spacing w:after="20"/>
              <w:ind w:left="20"/>
              <w:jc w:val="both"/>
            </w:pPr>
            <w:r>
              <w:rPr>
                <w:rFonts w:ascii="Times New Roman"/>
                <w:b w:val="false"/>
                <w:i w:val="false"/>
                <w:color w:val="000000"/>
                <w:sz w:val="20"/>
              </w:rPr>
              <w:t xml:space="preserve">
9) Осы Қағидаларға </w:t>
            </w:r>
            <w:r>
              <w:rPr>
                <w:rFonts w:ascii="Times New Roman"/>
                <w:b w:val="false"/>
                <w:i w:val="false"/>
                <w:color w:val="000000"/>
                <w:sz w:val="20"/>
              </w:rPr>
              <w:t>7-қосымшаға</w:t>
            </w:r>
            <w:r>
              <w:rPr>
                <w:rFonts w:ascii="Times New Roman"/>
                <w:b w:val="false"/>
                <w:i w:val="false"/>
                <w:color w:val="000000"/>
                <w:sz w:val="20"/>
              </w:rPr>
              <w:t xml:space="preserve"> сәйкес сертификаттаудан өткені туралы сертификат;</w:t>
            </w:r>
          </w:p>
          <w:p>
            <w:pPr>
              <w:spacing w:after="20"/>
              <w:ind w:left="20"/>
              <w:jc w:val="both"/>
            </w:pPr>
            <w:r>
              <w:rPr>
                <w:rFonts w:ascii="Times New Roman"/>
                <w:b w:val="false"/>
                <w:i w:val="false"/>
                <w:color w:val="000000"/>
                <w:sz w:val="20"/>
              </w:rPr>
              <w:t xml:space="preserve">
10) ҚАЗТЕСТ немесе QAZAQ RESMI TEST тапсырғаны туралы сертификат (В1 орта деңгейінен төмен емес) </w:t>
            </w:r>
          </w:p>
          <w:p>
            <w:pPr>
              <w:spacing w:after="20"/>
              <w:ind w:left="20"/>
              <w:jc w:val="both"/>
            </w:pPr>
            <w:r>
              <w:rPr>
                <w:rFonts w:ascii="Times New Roman"/>
                <w:b w:val="false"/>
                <w:i w:val="false"/>
                <w:color w:val="000000"/>
                <w:sz w:val="20"/>
              </w:rPr>
              <w:t>
11) түйіндеме;</w:t>
            </w:r>
          </w:p>
          <w:p>
            <w:pPr>
              <w:spacing w:after="20"/>
              <w:ind w:left="20"/>
              <w:jc w:val="both"/>
            </w:pPr>
            <w:r>
              <w:rPr>
                <w:rFonts w:ascii="Times New Roman"/>
                <w:b w:val="false"/>
                <w:i w:val="false"/>
                <w:color w:val="000000"/>
                <w:sz w:val="20"/>
              </w:rPr>
              <w:t>
12) біліктілік санатын беру (растау) туралы куәлік.</w:t>
            </w:r>
          </w:p>
          <w:p>
            <w:pPr>
              <w:spacing w:after="20"/>
              <w:ind w:left="20"/>
              <w:jc w:val="both"/>
            </w:pPr>
            <w:r>
              <w:rPr>
                <w:rFonts w:ascii="Times New Roman"/>
                <w:b w:val="false"/>
                <w:i w:val="false"/>
                <w:color w:val="000000"/>
                <w:sz w:val="20"/>
              </w:rPr>
              <w:t xml:space="preserve">
 Egov.kz электрондық үкімет веб-порталы арқылы: </w:t>
            </w:r>
          </w:p>
          <w:p>
            <w:pPr>
              <w:spacing w:after="20"/>
              <w:ind w:left="20"/>
              <w:jc w:val="both"/>
            </w:pPr>
            <w:r>
              <w:rPr>
                <w:rFonts w:ascii="Times New Roman"/>
                <w:b w:val="false"/>
                <w:i w:val="false"/>
                <w:color w:val="000000"/>
                <w:sz w:val="20"/>
              </w:rPr>
              <w:t xml:space="preserve">
1) Осы Қағидаларға </w:t>
            </w:r>
            <w:r>
              <w:rPr>
                <w:rFonts w:ascii="Times New Roman"/>
                <w:b w:val="false"/>
                <w:i w:val="false"/>
                <w:color w:val="000000"/>
                <w:sz w:val="20"/>
              </w:rPr>
              <w:t>3-қосымшаға</w:t>
            </w:r>
            <w:r>
              <w:rPr>
                <w:rFonts w:ascii="Times New Roman"/>
                <w:b w:val="false"/>
                <w:i w:val="false"/>
                <w:color w:val="000000"/>
                <w:sz w:val="20"/>
              </w:rPr>
              <w:t xml:space="preserve"> сәйкес нысан бойынша өтініш;</w:t>
            </w:r>
          </w:p>
          <w:p>
            <w:pPr>
              <w:spacing w:after="20"/>
              <w:ind w:left="20"/>
              <w:jc w:val="both"/>
            </w:pPr>
            <w:r>
              <w:rPr>
                <w:rFonts w:ascii="Times New Roman"/>
                <w:b w:val="false"/>
                <w:i w:val="false"/>
                <w:color w:val="000000"/>
                <w:sz w:val="20"/>
              </w:rPr>
              <w:t>
2) кадрларды есепке алу бойынша жеке іс парағы және 3х4 көлеміндегі фото;</w:t>
            </w:r>
          </w:p>
          <w:p>
            <w:pPr>
              <w:spacing w:after="20"/>
              <w:ind w:left="20"/>
              <w:jc w:val="both"/>
            </w:pPr>
            <w:r>
              <w:rPr>
                <w:rFonts w:ascii="Times New Roman"/>
                <w:b w:val="false"/>
                <w:i w:val="false"/>
                <w:color w:val="000000"/>
                <w:sz w:val="20"/>
              </w:rPr>
              <w:t>
3) білімі туралы мемлекеттік үлгідегі құжаттың көшірмесі;</w:t>
            </w:r>
          </w:p>
          <w:p>
            <w:pPr>
              <w:spacing w:after="20"/>
              <w:ind w:left="20"/>
              <w:jc w:val="both"/>
            </w:pPr>
            <w:r>
              <w:rPr>
                <w:rFonts w:ascii="Times New Roman"/>
                <w:b w:val="false"/>
                <w:i w:val="false"/>
                <w:color w:val="000000"/>
                <w:sz w:val="20"/>
              </w:rPr>
              <w:t>
4) еңбек қызметін растайтын құжаттың көшірмесі;</w:t>
            </w:r>
          </w:p>
          <w:p>
            <w:pPr>
              <w:spacing w:after="20"/>
              <w:ind w:left="20"/>
              <w:jc w:val="both"/>
            </w:pPr>
            <w:r>
              <w:rPr>
                <w:rFonts w:ascii="Times New Roman"/>
                <w:b w:val="false"/>
                <w:i w:val="false"/>
                <w:color w:val="000000"/>
                <w:sz w:val="20"/>
              </w:rPr>
              <w:t xml:space="preserve">
5) "Денсаулық сақтау саласындағы есепке алу құжаттамасының нысандарын, сондай-ақ оларды толтыру жөніндегі нұсқаулықтарды бекіту туралы" Қазақстан Республикасы Денсаулық сақтау министрінің міндетін атқарушының 2020 жылғы 30 қазандағы № ҚР ДСМ-175/2020 </w:t>
            </w:r>
            <w:r>
              <w:rPr>
                <w:rFonts w:ascii="Times New Roman"/>
                <w:b w:val="false"/>
                <w:i w:val="false"/>
                <w:color w:val="000000"/>
                <w:sz w:val="20"/>
              </w:rPr>
              <w:t>бұйрығымен</w:t>
            </w:r>
            <w:r>
              <w:rPr>
                <w:rFonts w:ascii="Times New Roman"/>
                <w:b w:val="false"/>
                <w:i w:val="false"/>
                <w:color w:val="000000"/>
                <w:sz w:val="20"/>
              </w:rPr>
              <w:t xml:space="preserve"> (Нормативтік құқықтық актілерді мемлекеттік тіркеу тізілімінде № 21579 болып тіркелген) бекітілген 075/у нысаны бойынша денсаулығы туралы анықтама;</w:t>
            </w:r>
          </w:p>
          <w:p>
            <w:pPr>
              <w:spacing w:after="20"/>
              <w:ind w:left="20"/>
              <w:jc w:val="both"/>
            </w:pPr>
            <w:r>
              <w:rPr>
                <w:rFonts w:ascii="Times New Roman"/>
                <w:b w:val="false"/>
                <w:i w:val="false"/>
                <w:color w:val="000000"/>
                <w:sz w:val="20"/>
              </w:rPr>
              <w:t xml:space="preserve">
6) сертификаттаудан өткені туралы сертификат (бар болса); </w:t>
            </w:r>
          </w:p>
          <w:p>
            <w:pPr>
              <w:spacing w:after="20"/>
              <w:ind w:left="20"/>
              <w:jc w:val="both"/>
            </w:pPr>
            <w:r>
              <w:rPr>
                <w:rFonts w:ascii="Times New Roman"/>
                <w:b w:val="false"/>
                <w:i w:val="false"/>
                <w:color w:val="000000"/>
                <w:sz w:val="20"/>
              </w:rPr>
              <w:t>
7) орта деңгейден (В1) төмен емес Мемлекеттік тілді білуі туралы (ҚАЗТЕСТ немесе QAZAQ RESMI TEST) сертификат;</w:t>
            </w:r>
          </w:p>
          <w:p>
            <w:pPr>
              <w:spacing w:after="20"/>
              <w:ind w:left="20"/>
              <w:jc w:val="both"/>
            </w:pPr>
            <w:r>
              <w:rPr>
                <w:rFonts w:ascii="Times New Roman"/>
                <w:b w:val="false"/>
                <w:i w:val="false"/>
                <w:color w:val="000000"/>
                <w:sz w:val="20"/>
              </w:rPr>
              <w:t>
8) түйіндеме.</w:t>
            </w:r>
          </w:p>
          <w:p>
            <w:pPr>
              <w:spacing w:after="20"/>
              <w:ind w:left="20"/>
              <w:jc w:val="both"/>
            </w:pPr>
            <w:r>
              <w:rPr>
                <w:rFonts w:ascii="Times New Roman"/>
                <w:b w:val="false"/>
                <w:i w:val="false"/>
                <w:color w:val="000000"/>
                <w:sz w:val="20"/>
              </w:rPr>
              <w:t>
Конкурсқа қатысу үшін кандидат конкурс жариялаған мемлекеттік органның қарауына кәсіби жетістіктері, біліктілігін арттыру, ғылыми зерттеулері, жинақтаған жеке педагогикалық тәжірибесі, марапаттары туралы материалдарды, тиімділік көрсеткіштеріне қол жеткізу туралы ақпаратты (олар болған жағдайда) қосымша ұсынады.</w:t>
            </w:r>
          </w:p>
          <w:p>
            <w:pPr>
              <w:spacing w:after="20"/>
              <w:ind w:left="20"/>
              <w:jc w:val="both"/>
            </w:pPr>
            <w:r>
              <w:rPr>
                <w:rFonts w:ascii="Times New Roman"/>
                <w:b w:val="false"/>
                <w:i w:val="false"/>
                <w:color w:val="000000"/>
                <w:sz w:val="20"/>
              </w:rPr>
              <w:t>
Осы тармақтың 4), 5), 6), 7), 8) және 9) тармақшаларында көрсетілген құжаттарды ұсыну көрсетілетін қызметті берушіде оларды тиісті ақпараттық жүйелерден алу мүмкіндігі болған кезде талап етілмейді. Осы тармақтың 3) және 4) тармақшаларында көрсетілген құжаттарды жұмыс орнының персоналды басқару қызметі (кадр қызметі) немесе білім беру ұйымының жауапты қызметкері растайды және мөрмен расталады.</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Қазақстан Республикасының заңнамасында белгіленген мемлекеттік қызмет көрсетуден бас тарту үшін негіздер</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мемлекеттік қызметті алу үшін көрсетілетін қызметті алушы ұсынған құжаттардың және (немесе) олардағы деректердің (мәліметтердің) дәйексіздігін анықтау;</w:t>
            </w:r>
          </w:p>
          <w:p>
            <w:pPr>
              <w:spacing w:after="20"/>
              <w:ind w:left="20"/>
              <w:jc w:val="both"/>
            </w:pPr>
            <w:r>
              <w:rPr>
                <w:rFonts w:ascii="Times New Roman"/>
                <w:b w:val="false"/>
                <w:i w:val="false"/>
                <w:color w:val="000000"/>
                <w:sz w:val="20"/>
              </w:rPr>
              <w:t>
2) көрсетілетін қызметті алушының және (немесе) мемлекеттік қызметті көрсету үшін ұсынылған материалдардың, объектілердің, қажетті деректер мен мәліметтердің Қазақстан Республикасының нормативтік құқықтық актілерінде белгіленген талаптарға сәйкес келмеуі.</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 қызмет көрсету ерекшеліктерін ескере отырып, оның ішінде электрондық нысанда және Мемлекеттік корпорация арқылы көрсетілетін талаптар</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Ағза функциялары тұрақты бұзылған, оның тыныс-тіршілігін шектейтін денсаулығы бұзылған көрсетілетін қызметті алушыларға мемлекеттік қызмет көрсету үшін құжаттарды қабылдауды Мемлекеттік корпорацияның қызметкері тұрғылықты жеріне барып 1414, 8 800 080 7777 Бірыңғай байланыс орталығы арқылы жүгіну арқылы жүргізеді.</w:t>
            </w:r>
          </w:p>
          <w:p>
            <w:pPr>
              <w:spacing w:after="20"/>
              <w:ind w:left="20"/>
              <w:jc w:val="both"/>
            </w:pPr>
            <w:r>
              <w:rPr>
                <w:rFonts w:ascii="Times New Roman"/>
                <w:b w:val="false"/>
                <w:i w:val="false"/>
                <w:color w:val="000000"/>
                <w:sz w:val="20"/>
              </w:rPr>
              <w:t>
Көрсетілетін қызметті алушының ЭЦҚ-сы болған жағдайда порталдың "жеке кабинеті" арқылы қашықтықтан қол жеткізу режимінде, сондай-ақ Бірыңғай байланыс орталығының 1414, 8 800 080 77777 нөмірлері арқылы мемлекеттік қызмет көрсету тәртібі мен мәртебесі туралы ақпарат алу мүмкіндігі бар.</w:t>
            </w:r>
          </w:p>
          <w:p>
            <w:pPr>
              <w:spacing w:after="20"/>
              <w:ind w:left="20"/>
              <w:jc w:val="both"/>
            </w:pPr>
            <w:r>
              <w:rPr>
                <w:rFonts w:ascii="Times New Roman"/>
                <w:b w:val="false"/>
                <w:i w:val="false"/>
                <w:color w:val="000000"/>
                <w:sz w:val="20"/>
              </w:rPr>
              <w:t>
Мемлекеттік қызмет көрсету орындарының мекенжайлары:</w:t>
            </w:r>
          </w:p>
          <w:p>
            <w:pPr>
              <w:spacing w:after="20"/>
              <w:ind w:left="20"/>
              <w:jc w:val="both"/>
            </w:pPr>
            <w:r>
              <w:rPr>
                <w:rFonts w:ascii="Times New Roman"/>
                <w:b w:val="false"/>
                <w:i w:val="false"/>
                <w:color w:val="000000"/>
                <w:sz w:val="20"/>
              </w:rPr>
              <w:t>
1) Министрліктің интернет-ресурсында: www.edu.gov.kz;</w:t>
            </w:r>
          </w:p>
          <w:p>
            <w:pPr>
              <w:spacing w:after="20"/>
              <w:ind w:left="20"/>
              <w:jc w:val="both"/>
            </w:pPr>
            <w:r>
              <w:rPr>
                <w:rFonts w:ascii="Times New Roman"/>
                <w:b w:val="false"/>
                <w:i w:val="false"/>
                <w:color w:val="000000"/>
                <w:sz w:val="20"/>
              </w:rPr>
              <w:t>
2) Мемлекеттік корпорацияның интернет-ресурсында: www.gov4c.kz</w:t>
            </w:r>
          </w:p>
          <w:p>
            <w:pPr>
              <w:spacing w:after="20"/>
              <w:ind w:left="20"/>
              <w:jc w:val="both"/>
            </w:pPr>
            <w:r>
              <w:rPr>
                <w:rFonts w:ascii="Times New Roman"/>
                <w:b w:val="false"/>
                <w:i w:val="false"/>
                <w:color w:val="000000"/>
                <w:sz w:val="20"/>
              </w:rPr>
              <w:t>
Мемлекеттік қызмет көрсету мәселелері бойынша көрсетілетін қызметті берушінің анықтамалық қызметтерінің байланыс телефондары Министрліктің интернет-ресурсында орналастырылған: www.edu.gov.kz.</w:t>
            </w:r>
          </w:p>
          <w:p>
            <w:pPr>
              <w:spacing w:after="20"/>
              <w:ind w:left="20"/>
              <w:jc w:val="both"/>
            </w:pPr>
            <w:r>
              <w:rPr>
                <w:rFonts w:ascii="Times New Roman"/>
                <w:b w:val="false"/>
                <w:i w:val="false"/>
                <w:color w:val="000000"/>
                <w:sz w:val="20"/>
              </w:rPr>
              <w:t>
Сандық құжаттар қызметі мобильді қосымшада авторизацияланған пайдаланушылар үшін қол жетімді.</w:t>
            </w:r>
          </w:p>
          <w:p>
            <w:pPr>
              <w:spacing w:after="20"/>
              <w:ind w:left="20"/>
              <w:jc w:val="both"/>
            </w:pPr>
            <w:r>
              <w:rPr>
                <w:rFonts w:ascii="Times New Roman"/>
                <w:b w:val="false"/>
                <w:i w:val="false"/>
                <w:color w:val="000000"/>
                <w:sz w:val="20"/>
              </w:rPr>
              <w:t>
Цифрлық құжатты пайдалану үшін электрондық-цифрлық қолтаңбаны немесе бір реттік парольді пайдалана отырып, мобильді қосымшада авторизациядан өту, бұдан әрі "Цифрлық құжаттар" бөліміне өту және қажетті құжатты таңдау қажет.</w:t>
            </w:r>
          </w:p>
        </w:tc>
      </w:tr>
    </w:tbl>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Мемлекеттік білім беру</w:t>
            </w:r>
            <w:r>
              <w:br/>
            </w:r>
            <w:r>
              <w:rPr>
                <w:rFonts w:ascii="Times New Roman"/>
                <w:b w:val="false"/>
                <w:i w:val="false"/>
                <w:color w:val="000000"/>
                <w:sz w:val="20"/>
              </w:rPr>
              <w:t xml:space="preserve">ұйымдарының бірінші </w:t>
            </w:r>
            <w:r>
              <w:br/>
            </w:r>
            <w:r>
              <w:rPr>
                <w:rFonts w:ascii="Times New Roman"/>
                <w:b w:val="false"/>
                <w:i w:val="false"/>
                <w:color w:val="000000"/>
                <w:sz w:val="20"/>
              </w:rPr>
              <w:t xml:space="preserve">басшылары мен педагогтерін </w:t>
            </w:r>
            <w:r>
              <w:br/>
            </w:r>
            <w:r>
              <w:rPr>
                <w:rFonts w:ascii="Times New Roman"/>
                <w:b w:val="false"/>
                <w:i w:val="false"/>
                <w:color w:val="000000"/>
                <w:sz w:val="20"/>
              </w:rPr>
              <w:t xml:space="preserve">лауазымға тағайындау, </w:t>
            </w:r>
            <w:r>
              <w:br/>
            </w:r>
            <w:r>
              <w:rPr>
                <w:rFonts w:ascii="Times New Roman"/>
                <w:b w:val="false"/>
                <w:i w:val="false"/>
                <w:color w:val="000000"/>
                <w:sz w:val="20"/>
              </w:rPr>
              <w:t xml:space="preserve">лауазымнан босату </w:t>
            </w:r>
            <w:r>
              <w:br/>
            </w:r>
            <w:r>
              <w:rPr>
                <w:rFonts w:ascii="Times New Roman"/>
                <w:b w:val="false"/>
                <w:i w:val="false"/>
                <w:color w:val="000000"/>
                <w:sz w:val="20"/>
              </w:rPr>
              <w:t>қағидаларына</w:t>
            </w:r>
            <w:r>
              <w:br/>
            </w:r>
            <w:r>
              <w:rPr>
                <w:rFonts w:ascii="Times New Roman"/>
                <w:b w:val="false"/>
                <w:i w:val="false"/>
                <w:color w:val="000000"/>
                <w:sz w:val="20"/>
              </w:rPr>
              <w:t>2-қосымша</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Нысан</w:t>
            </w:r>
          </w:p>
        </w:tc>
      </w:tr>
    </w:tbl>
    <w:bookmarkStart w:name="z196" w:id="190"/>
    <w:p>
      <w:pPr>
        <w:spacing w:after="0"/>
        <w:ind w:left="0"/>
        <w:jc w:val="left"/>
      </w:pPr>
      <w:r>
        <w:rPr>
          <w:rFonts w:ascii="Times New Roman"/>
          <w:b/>
          <w:i w:val="false"/>
          <w:color w:val="000000"/>
        </w:rPr>
        <w:t xml:space="preserve"> Байқаушының жадынамасы</w:t>
      </w:r>
    </w:p>
    <w:bookmarkEnd w:id="190"/>
    <w:p>
      <w:pPr>
        <w:spacing w:after="0"/>
        <w:ind w:left="0"/>
        <w:jc w:val="both"/>
      </w:pPr>
      <w:r>
        <w:rPr>
          <w:rFonts w:ascii="Times New Roman"/>
          <w:b w:val="false"/>
          <w:i w:val="false"/>
          <w:color w:val="000000"/>
          <w:sz w:val="28"/>
        </w:rPr>
        <w:t>
      Құрметті байқаушы, Сіз конкурстық комиссия жұмысының ашықтығы мен объективтілігін қамтамасыз ету үшін шақырылдыңыз.</w:t>
      </w:r>
    </w:p>
    <w:p>
      <w:pPr>
        <w:spacing w:after="0"/>
        <w:ind w:left="0"/>
        <w:jc w:val="both"/>
      </w:pPr>
      <w:r>
        <w:rPr>
          <w:rFonts w:ascii="Times New Roman"/>
          <w:b w:val="false"/>
          <w:i w:val="false"/>
          <w:color w:val="000000"/>
          <w:sz w:val="28"/>
        </w:rPr>
        <w:t>
      Осыған байланысты байқаушы ретінде барынша толық жұмыс істеу үшін осы жадынамамен танысуыңызды сұраймыз.</w:t>
      </w:r>
    </w:p>
    <w:p>
      <w:pPr>
        <w:spacing w:after="0"/>
        <w:ind w:left="0"/>
        <w:jc w:val="both"/>
      </w:pPr>
      <w:r>
        <w:rPr>
          <w:rFonts w:ascii="Times New Roman"/>
          <w:b w:val="false"/>
          <w:i w:val="false"/>
          <w:color w:val="000000"/>
          <w:sz w:val="28"/>
        </w:rPr>
        <w:t>
      Жадынама қазақ және орыс тілдерінде беріледі.</w:t>
      </w:r>
    </w:p>
    <w:p>
      <w:pPr>
        <w:spacing w:after="0"/>
        <w:ind w:left="0"/>
        <w:jc w:val="both"/>
      </w:pPr>
      <w:r>
        <w:rPr>
          <w:rFonts w:ascii="Times New Roman"/>
          <w:b w:val="false"/>
          <w:i w:val="false"/>
          <w:color w:val="000000"/>
          <w:sz w:val="28"/>
        </w:rPr>
        <w:t>
      Сіздің байқаушы ретінде:</w:t>
      </w:r>
    </w:p>
    <w:p>
      <w:pPr>
        <w:spacing w:after="0"/>
        <w:ind w:left="0"/>
        <w:jc w:val="both"/>
      </w:pPr>
      <w:r>
        <w:rPr>
          <w:rFonts w:ascii="Times New Roman"/>
          <w:b w:val="false"/>
          <w:i w:val="false"/>
          <w:color w:val="000000"/>
          <w:sz w:val="28"/>
        </w:rPr>
        <w:t>
      1) конкурсқа қатысушылардың құжаттарымен танысуға;</w:t>
      </w:r>
    </w:p>
    <w:p>
      <w:pPr>
        <w:spacing w:after="0"/>
        <w:ind w:left="0"/>
        <w:jc w:val="both"/>
      </w:pPr>
      <w:r>
        <w:rPr>
          <w:rFonts w:ascii="Times New Roman"/>
          <w:b w:val="false"/>
          <w:i w:val="false"/>
          <w:color w:val="000000"/>
          <w:sz w:val="28"/>
        </w:rPr>
        <w:t>
      2) конкурсқа қатысушылармен әңгімелесуге қатысуға;</w:t>
      </w:r>
    </w:p>
    <w:p>
      <w:pPr>
        <w:spacing w:after="0"/>
        <w:ind w:left="0"/>
        <w:jc w:val="both"/>
      </w:pPr>
      <w:r>
        <w:rPr>
          <w:rFonts w:ascii="Times New Roman"/>
          <w:b w:val="false"/>
          <w:i w:val="false"/>
          <w:color w:val="000000"/>
          <w:sz w:val="28"/>
        </w:rPr>
        <w:t>
      3) әңгімелесу барысын бағалауға;</w:t>
      </w:r>
    </w:p>
    <w:p>
      <w:pPr>
        <w:spacing w:after="0"/>
        <w:ind w:left="0"/>
        <w:jc w:val="both"/>
      </w:pPr>
      <w:r>
        <w:rPr>
          <w:rFonts w:ascii="Times New Roman"/>
          <w:b w:val="false"/>
          <w:i w:val="false"/>
          <w:color w:val="000000"/>
          <w:sz w:val="28"/>
        </w:rPr>
        <w:t>
      4) конкурс жариялаған мемлекеттік органның басшылығына конкурстық комиссияның жұмысы туралы пікіріңізді жазбаша түрде ұсынуға мүмкіндігіңіз бар.</w:t>
      </w:r>
    </w:p>
    <w:p>
      <w:pPr>
        <w:spacing w:after="0"/>
        <w:ind w:left="0"/>
        <w:jc w:val="both"/>
      </w:pPr>
      <w:r>
        <w:rPr>
          <w:rFonts w:ascii="Times New Roman"/>
          <w:b w:val="false"/>
          <w:i w:val="false"/>
          <w:color w:val="000000"/>
          <w:sz w:val="28"/>
        </w:rPr>
        <w:t>
      Бұл ретте байқаушы:</w:t>
      </w:r>
    </w:p>
    <w:p>
      <w:pPr>
        <w:spacing w:after="0"/>
        <w:ind w:left="0"/>
        <w:jc w:val="both"/>
      </w:pPr>
      <w:r>
        <w:rPr>
          <w:rFonts w:ascii="Times New Roman"/>
          <w:b w:val="false"/>
          <w:i w:val="false"/>
          <w:color w:val="000000"/>
          <w:sz w:val="28"/>
        </w:rPr>
        <w:t>
      1) кандидаттарға сұрақ қоя алмайды;</w:t>
      </w:r>
    </w:p>
    <w:p>
      <w:pPr>
        <w:spacing w:after="0"/>
        <w:ind w:left="0"/>
        <w:jc w:val="both"/>
      </w:pPr>
      <w:r>
        <w:rPr>
          <w:rFonts w:ascii="Times New Roman"/>
          <w:b w:val="false"/>
          <w:i w:val="false"/>
          <w:color w:val="000000"/>
          <w:sz w:val="28"/>
        </w:rPr>
        <w:t>
      2) конкурсқа қатысушылардың дербес деректерін жария етпейді;</w:t>
      </w:r>
    </w:p>
    <w:p>
      <w:pPr>
        <w:spacing w:after="0"/>
        <w:ind w:left="0"/>
        <w:jc w:val="both"/>
      </w:pPr>
      <w:r>
        <w:rPr>
          <w:rFonts w:ascii="Times New Roman"/>
          <w:b w:val="false"/>
          <w:i w:val="false"/>
          <w:color w:val="000000"/>
          <w:sz w:val="28"/>
        </w:rPr>
        <w:t>
      3) әңгімелесу өткізу процесіне араласпайды, конкурстық комиссияның отырысына кедергі жасамайды;</w:t>
      </w:r>
    </w:p>
    <w:p>
      <w:pPr>
        <w:spacing w:after="0"/>
        <w:ind w:left="0"/>
        <w:jc w:val="both"/>
      </w:pPr>
      <w:r>
        <w:rPr>
          <w:rFonts w:ascii="Times New Roman"/>
          <w:b w:val="false"/>
          <w:i w:val="false"/>
          <w:color w:val="000000"/>
          <w:sz w:val="28"/>
        </w:rPr>
        <w:t>
      4) конкурсқа қатысушыларға қандай да бір көмек көрсетпейді;</w:t>
      </w:r>
    </w:p>
    <w:p>
      <w:pPr>
        <w:spacing w:after="0"/>
        <w:ind w:left="0"/>
        <w:jc w:val="both"/>
      </w:pPr>
      <w:r>
        <w:rPr>
          <w:rFonts w:ascii="Times New Roman"/>
          <w:b w:val="false"/>
          <w:i w:val="false"/>
          <w:color w:val="000000"/>
          <w:sz w:val="28"/>
        </w:rPr>
        <w:t>
      5) конкурстық комиссия мүшелеріне шешім қабылдау кезінде ықпал етпейді;</w:t>
      </w:r>
    </w:p>
    <w:p>
      <w:pPr>
        <w:spacing w:after="0"/>
        <w:ind w:left="0"/>
        <w:jc w:val="both"/>
      </w:pPr>
      <w:r>
        <w:rPr>
          <w:rFonts w:ascii="Times New Roman"/>
          <w:b w:val="false"/>
          <w:i w:val="false"/>
          <w:color w:val="000000"/>
          <w:sz w:val="28"/>
        </w:rPr>
        <w:t>
      6) конкурстың нақты қатысушылары, олардың жеке қасиеттері туралы көпшілік алдында пікір білдірмейді;</w:t>
      </w:r>
    </w:p>
    <w:p>
      <w:pPr>
        <w:spacing w:after="0"/>
        <w:ind w:left="0"/>
        <w:jc w:val="both"/>
      </w:pPr>
      <w:r>
        <w:rPr>
          <w:rFonts w:ascii="Times New Roman"/>
          <w:b w:val="false"/>
          <w:i w:val="false"/>
          <w:color w:val="000000"/>
          <w:sz w:val="28"/>
        </w:rPr>
        <w:t>
      7) техникалық жазу құралдарын пайдаланбайды.</w:t>
      </w:r>
    </w:p>
    <w:p>
      <w:pPr>
        <w:spacing w:after="0"/>
        <w:ind w:left="0"/>
        <w:jc w:val="both"/>
      </w:pPr>
      <w:r>
        <w:rPr>
          <w:rFonts w:ascii="Times New Roman"/>
          <w:b w:val="false"/>
          <w:i w:val="false"/>
          <w:color w:val="000000"/>
          <w:sz w:val="28"/>
        </w:rPr>
        <w:t>
      Әңгімелесу кезінде конкурстық комиссияның Мемлекеттік білім беру ұйымдарының бірінші басшылары мен педагогтерін лауазымға тағайындау, лауазымнан босату қағидаларын сақтауына назар аударыңыз.</w:t>
      </w:r>
    </w:p>
    <w:p>
      <w:pPr>
        <w:spacing w:after="0"/>
        <w:ind w:left="0"/>
        <w:jc w:val="both"/>
      </w:pPr>
      <w:r>
        <w:rPr>
          <w:rFonts w:ascii="Times New Roman"/>
          <w:b w:val="false"/>
          <w:i w:val="false"/>
          <w:color w:val="000000"/>
          <w:sz w:val="28"/>
        </w:rPr>
        <w:t xml:space="preserve">
      Таныстым: _______________________________________ </w:t>
      </w:r>
    </w:p>
    <w:p>
      <w:pPr>
        <w:spacing w:after="0"/>
        <w:ind w:left="0"/>
        <w:jc w:val="both"/>
      </w:pPr>
      <w:r>
        <w:rPr>
          <w:rFonts w:ascii="Times New Roman"/>
          <w:b w:val="false"/>
          <w:i w:val="false"/>
          <w:color w:val="000000"/>
          <w:sz w:val="28"/>
        </w:rPr>
        <w:t>
      (қолы) ТАӘ (бар болса)</w:t>
      </w:r>
    </w:p>
    <w:p>
      <w:pPr>
        <w:spacing w:after="0"/>
        <w:ind w:left="0"/>
        <w:jc w:val="both"/>
      </w:pPr>
      <w:r>
        <w:rPr>
          <w:rFonts w:ascii="Times New Roman"/>
          <w:b w:val="false"/>
          <w:i w:val="false"/>
          <w:color w:val="000000"/>
          <w:sz w:val="28"/>
        </w:rPr>
        <w:t>
      "____"_______________ 20__ ж.</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Мемлекеттік білім беру</w:t>
            </w:r>
            <w:r>
              <w:br/>
            </w:r>
            <w:r>
              <w:rPr>
                <w:rFonts w:ascii="Times New Roman"/>
                <w:b w:val="false"/>
                <w:i w:val="false"/>
                <w:color w:val="000000"/>
                <w:sz w:val="20"/>
              </w:rPr>
              <w:t>ұйымдарының бірінші</w:t>
            </w:r>
            <w:r>
              <w:br/>
            </w:r>
            <w:r>
              <w:rPr>
                <w:rFonts w:ascii="Times New Roman"/>
                <w:b w:val="false"/>
                <w:i w:val="false"/>
                <w:color w:val="000000"/>
                <w:sz w:val="20"/>
              </w:rPr>
              <w:t>басшылары мен педагогтерін</w:t>
            </w:r>
            <w:r>
              <w:br/>
            </w:r>
            <w:r>
              <w:rPr>
                <w:rFonts w:ascii="Times New Roman"/>
                <w:b w:val="false"/>
                <w:i w:val="false"/>
                <w:color w:val="000000"/>
                <w:sz w:val="20"/>
              </w:rPr>
              <w:t>лауазымға тағайындау,</w:t>
            </w:r>
            <w:r>
              <w:br/>
            </w:r>
            <w:r>
              <w:rPr>
                <w:rFonts w:ascii="Times New Roman"/>
                <w:b w:val="false"/>
                <w:i w:val="false"/>
                <w:color w:val="000000"/>
                <w:sz w:val="20"/>
              </w:rPr>
              <w:t xml:space="preserve">лауазымнан босату </w:t>
            </w:r>
            <w:r>
              <w:br/>
            </w:r>
            <w:r>
              <w:rPr>
                <w:rFonts w:ascii="Times New Roman"/>
                <w:b w:val="false"/>
                <w:i w:val="false"/>
                <w:color w:val="000000"/>
                <w:sz w:val="20"/>
              </w:rPr>
              <w:t>қағидаларына</w:t>
            </w:r>
            <w:r>
              <w:br/>
            </w:r>
            <w:r>
              <w:rPr>
                <w:rFonts w:ascii="Times New Roman"/>
                <w:b w:val="false"/>
                <w:i w:val="false"/>
                <w:color w:val="000000"/>
                <w:sz w:val="20"/>
              </w:rPr>
              <w:t>3-қосымша</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Нысан</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___________________________</w:t>
            </w:r>
            <w:r>
              <w:br/>
            </w:r>
            <w:r>
              <w:rPr>
                <w:rFonts w:ascii="Times New Roman"/>
                <w:b w:val="false"/>
                <w:i w:val="false"/>
                <w:color w:val="000000"/>
                <w:sz w:val="20"/>
              </w:rPr>
              <w:t>конкурс жариялаған</w:t>
            </w:r>
            <w:r>
              <w:br/>
            </w:r>
            <w:r>
              <w:rPr>
                <w:rFonts w:ascii="Times New Roman"/>
                <w:b w:val="false"/>
                <w:i w:val="false"/>
                <w:color w:val="000000"/>
                <w:sz w:val="20"/>
              </w:rPr>
              <w:t>мемлекеттік орган</w:t>
            </w:r>
            <w:r>
              <w:br/>
            </w:r>
            <w:r>
              <w:rPr>
                <w:rFonts w:ascii="Times New Roman"/>
                <w:b w:val="false"/>
                <w:i w:val="false"/>
                <w:color w:val="000000"/>
                <w:sz w:val="20"/>
              </w:rPr>
              <w:t>/ Кандидаттың тегі, аты,</w:t>
            </w:r>
            <w:r>
              <w:br/>
            </w:r>
            <w:r>
              <w:rPr>
                <w:rFonts w:ascii="Times New Roman"/>
                <w:b w:val="false"/>
                <w:i w:val="false"/>
                <w:color w:val="000000"/>
                <w:sz w:val="20"/>
              </w:rPr>
              <w:t>әкесінің аты (бар болса)</w:t>
            </w:r>
            <w:r>
              <w:br/>
            </w:r>
            <w:r>
              <w:rPr>
                <w:rFonts w:ascii="Times New Roman"/>
                <w:b w:val="false"/>
                <w:i w:val="false"/>
                <w:color w:val="000000"/>
                <w:sz w:val="20"/>
              </w:rPr>
              <w:t>(бұдан әрі -Т. А. Ә.),</w:t>
            </w:r>
            <w:r>
              <w:br/>
            </w:r>
            <w:r>
              <w:rPr>
                <w:rFonts w:ascii="Times New Roman"/>
                <w:b w:val="false"/>
                <w:i w:val="false"/>
                <w:color w:val="000000"/>
                <w:sz w:val="20"/>
              </w:rPr>
              <w:t>жеке сәйкестендіру нөмірі</w:t>
            </w:r>
            <w:r>
              <w:br/>
            </w:r>
            <w:r>
              <w:rPr>
                <w:rFonts w:ascii="Times New Roman"/>
                <w:b w:val="false"/>
                <w:i w:val="false"/>
                <w:color w:val="000000"/>
                <w:sz w:val="20"/>
              </w:rPr>
              <w:t>(бұдан әрі –ЖСН), лауазымы,</w:t>
            </w:r>
            <w:r>
              <w:br/>
            </w:r>
            <w:r>
              <w:rPr>
                <w:rFonts w:ascii="Times New Roman"/>
                <w:b w:val="false"/>
                <w:i w:val="false"/>
                <w:color w:val="000000"/>
                <w:sz w:val="20"/>
              </w:rPr>
              <w:t xml:space="preserve">жұмыс орны, </w:t>
            </w:r>
            <w:r>
              <w:br/>
            </w:r>
            <w:r>
              <w:rPr>
                <w:rFonts w:ascii="Times New Roman"/>
                <w:b w:val="false"/>
                <w:i w:val="false"/>
                <w:color w:val="000000"/>
                <w:sz w:val="20"/>
              </w:rPr>
              <w:t>Нақты тұрғылықты</w:t>
            </w:r>
            <w:r>
              <w:br/>
            </w:r>
            <w:r>
              <w:rPr>
                <w:rFonts w:ascii="Times New Roman"/>
                <w:b w:val="false"/>
                <w:i w:val="false"/>
                <w:color w:val="000000"/>
                <w:sz w:val="20"/>
              </w:rPr>
              <w:t>жері, тіркелген мекенжайы,</w:t>
            </w:r>
            <w:r>
              <w:br/>
            </w:r>
            <w:r>
              <w:rPr>
                <w:rFonts w:ascii="Times New Roman"/>
                <w:b w:val="false"/>
                <w:i w:val="false"/>
                <w:color w:val="000000"/>
                <w:sz w:val="20"/>
              </w:rPr>
              <w:t>байланыс телефоны</w:t>
            </w:r>
          </w:p>
        </w:tc>
      </w:tr>
    </w:tbl>
    <w:bookmarkStart w:name="z198" w:id="191"/>
    <w:p>
      <w:pPr>
        <w:spacing w:after="0"/>
        <w:ind w:left="0"/>
        <w:jc w:val="left"/>
      </w:pPr>
      <w:r>
        <w:rPr>
          <w:rFonts w:ascii="Times New Roman"/>
          <w:b/>
          <w:i w:val="false"/>
          <w:color w:val="000000"/>
        </w:rPr>
        <w:t xml:space="preserve"> Өтініш</w:t>
      </w:r>
    </w:p>
    <w:bookmarkEnd w:id="191"/>
    <w:p>
      <w:pPr>
        <w:spacing w:after="0"/>
        <w:ind w:left="0"/>
        <w:jc w:val="both"/>
      </w:pPr>
      <w:r>
        <w:rPr>
          <w:rFonts w:ascii="Times New Roman"/>
          <w:b w:val="false"/>
          <w:i w:val="false"/>
          <w:color w:val="000000"/>
          <w:sz w:val="28"/>
        </w:rPr>
        <w:t xml:space="preserve">
      Мені ________________________________________________________________ </w:t>
      </w:r>
    </w:p>
    <w:p>
      <w:pPr>
        <w:spacing w:after="0"/>
        <w:ind w:left="0"/>
        <w:jc w:val="both"/>
      </w:pPr>
      <w:r>
        <w:rPr>
          <w:rFonts w:ascii="Times New Roman"/>
          <w:b w:val="false"/>
          <w:i w:val="false"/>
          <w:color w:val="000000"/>
          <w:sz w:val="28"/>
        </w:rPr>
        <w:t>
      (білім беру ұйымдарының атауы, мекенжайы (облыс, аудан, қала\ ауыл)</w:t>
      </w:r>
    </w:p>
    <w:p>
      <w:pPr>
        <w:spacing w:after="0"/>
        <w:ind w:left="0"/>
        <w:jc w:val="both"/>
      </w:pPr>
      <w:r>
        <w:rPr>
          <w:rFonts w:ascii="Times New Roman"/>
          <w:b w:val="false"/>
          <w:i w:val="false"/>
          <w:color w:val="000000"/>
          <w:sz w:val="28"/>
        </w:rPr>
        <w:t xml:space="preserve">
      __________________________________________________________________ </w:t>
      </w:r>
    </w:p>
    <w:p>
      <w:pPr>
        <w:spacing w:after="0"/>
        <w:ind w:left="0"/>
        <w:jc w:val="both"/>
      </w:pPr>
      <w:r>
        <w:rPr>
          <w:rFonts w:ascii="Times New Roman"/>
          <w:b w:val="false"/>
          <w:i w:val="false"/>
          <w:color w:val="000000"/>
          <w:sz w:val="28"/>
        </w:rPr>
        <w:t>
      бос/уақытша бос лауазымына орналасуға арналған конкурсқа жіберуіңізді сұраймын.</w:t>
      </w:r>
    </w:p>
    <w:p>
      <w:pPr>
        <w:spacing w:after="0"/>
        <w:ind w:left="0"/>
        <w:jc w:val="both"/>
      </w:pPr>
      <w:r>
        <w:rPr>
          <w:rFonts w:ascii="Times New Roman"/>
          <w:b w:val="false"/>
          <w:i w:val="false"/>
          <w:color w:val="000000"/>
          <w:sz w:val="28"/>
        </w:rPr>
        <w:t xml:space="preserve">
      Қазіргі кезде_________________________________________________________ </w:t>
      </w:r>
    </w:p>
    <w:p>
      <w:pPr>
        <w:spacing w:after="0"/>
        <w:ind w:left="0"/>
        <w:jc w:val="both"/>
      </w:pPr>
      <w:r>
        <w:rPr>
          <w:rFonts w:ascii="Times New Roman"/>
          <w:b w:val="false"/>
          <w:i w:val="false"/>
          <w:color w:val="000000"/>
          <w:sz w:val="28"/>
        </w:rPr>
        <w:t xml:space="preserve">
      (лауазымы, ұйымның атауы, мекенжайы (облыс, аудан, қала \ ауыл) жұмыс істеймін. </w:t>
      </w:r>
    </w:p>
    <w:p>
      <w:pPr>
        <w:spacing w:after="0"/>
        <w:ind w:left="0"/>
        <w:jc w:val="both"/>
      </w:pPr>
      <w:r>
        <w:rPr>
          <w:rFonts w:ascii="Times New Roman"/>
          <w:b w:val="false"/>
          <w:i w:val="false"/>
          <w:color w:val="000000"/>
          <w:sz w:val="28"/>
        </w:rPr>
        <w:t xml:space="preserve">
      Өзім туралы келесі мәліметтерді хабарлаймын: Білімі: жоғары немесе жоғары оқу </w:t>
      </w:r>
    </w:p>
    <w:p>
      <w:pPr>
        <w:spacing w:after="0"/>
        <w:ind w:left="0"/>
        <w:jc w:val="both"/>
      </w:pPr>
      <w:r>
        <w:rPr>
          <w:rFonts w:ascii="Times New Roman"/>
          <w:b w:val="false"/>
          <w:i w:val="false"/>
          <w:color w:val="000000"/>
          <w:sz w:val="28"/>
        </w:rPr>
        <w:t>
      орнынан кейінгі, техникалық және кәсіптік</w:t>
      </w:r>
    </w:p>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4100"/>
        <w:gridCol w:w="4100"/>
        <w:gridCol w:w="4100"/>
      </w:tblGrid>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Оқу орнының атауы</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Оқу кезеңі</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Диплом бойынша мамандығы</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Pr>
        <w:spacing w:after="0"/>
        <w:ind w:left="0"/>
        <w:jc w:val="both"/>
      </w:pPr>
      <w:r>
        <w:rPr>
          <w:rFonts w:ascii="Times New Roman"/>
          <w:b w:val="false"/>
          <w:i w:val="false"/>
          <w:color w:val="000000"/>
          <w:sz w:val="28"/>
        </w:rPr>
        <w:t xml:space="preserve">
      Біліктілік санатының болуы (болған жағдайда берілген (расталған) күні): </w:t>
      </w:r>
    </w:p>
    <w:p>
      <w:pPr>
        <w:spacing w:after="0"/>
        <w:ind w:left="0"/>
        <w:jc w:val="both"/>
      </w:pPr>
      <w:r>
        <w:rPr>
          <w:rFonts w:ascii="Times New Roman"/>
          <w:b w:val="false"/>
          <w:i w:val="false"/>
          <w:color w:val="000000"/>
          <w:sz w:val="28"/>
        </w:rPr>
        <w:t>
      __________________________________________________________________</w:t>
      </w:r>
    </w:p>
    <w:p>
      <w:pPr>
        <w:spacing w:after="0"/>
        <w:ind w:left="0"/>
        <w:jc w:val="both"/>
      </w:pPr>
      <w:r>
        <w:rPr>
          <w:rFonts w:ascii="Times New Roman"/>
          <w:b w:val="false"/>
          <w:i w:val="false"/>
          <w:color w:val="000000"/>
          <w:sz w:val="28"/>
        </w:rPr>
        <w:t xml:space="preserve">
      Жұмыс өтілі: </w:t>
      </w:r>
    </w:p>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2460"/>
        <w:gridCol w:w="2460"/>
        <w:gridCol w:w="2460"/>
        <w:gridCol w:w="2460"/>
        <w:gridCol w:w="2460"/>
      </w:tblGrid>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Жалпы</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Педагогикалық</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Мемлекеттік қызмет өтілі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Мамандығы бойынша (кәсіпкерлік субъектілерінің мамандары үшін)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Осы білім беру ұйымында, оның ішінде атқаратын лауазымында </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Pr>
        <w:spacing w:after="0"/>
        <w:ind w:left="0"/>
        <w:jc w:val="both"/>
      </w:pPr>
      <w:r>
        <w:rPr>
          <w:rFonts w:ascii="Times New Roman"/>
          <w:b w:val="false"/>
          <w:i w:val="false"/>
          <w:color w:val="000000"/>
          <w:sz w:val="28"/>
        </w:rPr>
        <w:t>
      Мынадай жұмыс нәтижелерім бар: ______________________________________</w:t>
      </w:r>
    </w:p>
    <w:p>
      <w:pPr>
        <w:spacing w:after="0"/>
        <w:ind w:left="0"/>
        <w:jc w:val="both"/>
      </w:pPr>
      <w:r>
        <w:rPr>
          <w:rFonts w:ascii="Times New Roman"/>
          <w:b w:val="false"/>
          <w:i w:val="false"/>
          <w:color w:val="000000"/>
          <w:sz w:val="28"/>
        </w:rPr>
        <w:t>
      Марапаттары, атақтары, дәрежесі, ғылыми дәрежесі, ғылыми атағы, сондай-ақ қосымша мәліметтер (бар болса) ________________________________________</w:t>
      </w:r>
    </w:p>
    <w:p>
      <w:pPr>
        <w:spacing w:after="0"/>
        <w:ind w:left="0"/>
        <w:jc w:val="both"/>
      </w:pPr>
      <w:r>
        <w:rPr>
          <w:rFonts w:ascii="Times New Roman"/>
          <w:b w:val="false"/>
          <w:i w:val="false"/>
          <w:color w:val="000000"/>
          <w:sz w:val="28"/>
        </w:rPr>
        <w:t xml:space="preserve">
      "Дербес деректер және оларды қорғау туралы" Қазақстан Республикасы Заңының 8-бабының </w:t>
      </w:r>
      <w:r>
        <w:rPr>
          <w:rFonts w:ascii="Times New Roman"/>
          <w:b w:val="false"/>
          <w:i w:val="false"/>
          <w:color w:val="000000"/>
          <w:sz w:val="28"/>
        </w:rPr>
        <w:t>1-тармағына</w:t>
      </w:r>
      <w:r>
        <w:rPr>
          <w:rFonts w:ascii="Times New Roman"/>
          <w:b w:val="false"/>
          <w:i w:val="false"/>
          <w:color w:val="000000"/>
          <w:sz w:val="28"/>
        </w:rPr>
        <w:t xml:space="preserve"> сәйкес менің дербес деректерімді дербес деректерді өңдеу мақсаттарына сәйкес келетін кез келген заңды тәсілдермен (фото, видео, оның ішінде автоматтандыру құралдарын пайдалана отырып немесе мұндай құралдарды пайдаланбай дербес деректердің ақпараттық жүйелерінде пайдалану үшін) өңдеуге келісім беремін.</w:t>
      </w:r>
    </w:p>
    <w:p>
      <w:pPr>
        <w:spacing w:after="0"/>
        <w:ind w:left="0"/>
        <w:jc w:val="both"/>
      </w:pPr>
      <w:r>
        <w:rPr>
          <w:rFonts w:ascii="Times New Roman"/>
          <w:b w:val="false"/>
          <w:i w:val="false"/>
          <w:color w:val="000000"/>
          <w:sz w:val="28"/>
        </w:rPr>
        <w:t xml:space="preserve">
      Мен келісемін ___________________________________________________ </w:t>
      </w:r>
    </w:p>
    <w:p>
      <w:pPr>
        <w:spacing w:after="0"/>
        <w:ind w:left="0"/>
        <w:jc w:val="both"/>
      </w:pPr>
      <w:r>
        <w:rPr>
          <w:rFonts w:ascii="Times New Roman"/>
          <w:b w:val="false"/>
          <w:i w:val="false"/>
          <w:color w:val="000000"/>
          <w:sz w:val="28"/>
        </w:rPr>
        <w:t>
      (Т.А.Ә. (бар болса)) (қолы)</w:t>
      </w:r>
    </w:p>
    <w:p>
      <w:pPr>
        <w:spacing w:after="0"/>
        <w:ind w:left="0"/>
        <w:jc w:val="both"/>
      </w:pPr>
      <w:r>
        <w:rPr>
          <w:rFonts w:ascii="Times New Roman"/>
          <w:b w:val="false"/>
          <w:i w:val="false"/>
          <w:color w:val="000000"/>
          <w:sz w:val="28"/>
        </w:rPr>
        <w:t>
      "____"______________20___жыл __________ /қолы/</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Мемлекеттік білім беру</w:t>
            </w:r>
            <w:r>
              <w:br/>
            </w:r>
            <w:r>
              <w:rPr>
                <w:rFonts w:ascii="Times New Roman"/>
                <w:b w:val="false"/>
                <w:i w:val="false"/>
                <w:color w:val="000000"/>
                <w:sz w:val="20"/>
              </w:rPr>
              <w:t xml:space="preserve">ұйымдарының бірінші </w:t>
            </w:r>
            <w:r>
              <w:br/>
            </w:r>
            <w:r>
              <w:rPr>
                <w:rFonts w:ascii="Times New Roman"/>
                <w:b w:val="false"/>
                <w:i w:val="false"/>
                <w:color w:val="000000"/>
                <w:sz w:val="20"/>
              </w:rPr>
              <w:t xml:space="preserve">басшылары мен педагогтерін </w:t>
            </w:r>
            <w:r>
              <w:br/>
            </w:r>
            <w:r>
              <w:rPr>
                <w:rFonts w:ascii="Times New Roman"/>
                <w:b w:val="false"/>
                <w:i w:val="false"/>
                <w:color w:val="000000"/>
                <w:sz w:val="20"/>
              </w:rPr>
              <w:t xml:space="preserve">лауазымға тағайындау, </w:t>
            </w:r>
            <w:r>
              <w:br/>
            </w:r>
            <w:r>
              <w:rPr>
                <w:rFonts w:ascii="Times New Roman"/>
                <w:b w:val="false"/>
                <w:i w:val="false"/>
                <w:color w:val="000000"/>
                <w:sz w:val="20"/>
              </w:rPr>
              <w:t xml:space="preserve">лауазымнан босату </w:t>
            </w:r>
            <w:r>
              <w:br/>
            </w:r>
            <w:r>
              <w:rPr>
                <w:rFonts w:ascii="Times New Roman"/>
                <w:b w:val="false"/>
                <w:i w:val="false"/>
                <w:color w:val="000000"/>
                <w:sz w:val="20"/>
              </w:rPr>
              <w:t>қағидаларына</w:t>
            </w:r>
            <w:r>
              <w:br/>
            </w:r>
            <w:r>
              <w:rPr>
                <w:rFonts w:ascii="Times New Roman"/>
                <w:b w:val="false"/>
                <w:i w:val="false"/>
                <w:color w:val="000000"/>
                <w:sz w:val="20"/>
              </w:rPr>
              <w:t>4-қосымша</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Нысан</w:t>
            </w:r>
          </w:p>
        </w:tc>
      </w:tr>
    </w:tbl>
    <w:bookmarkStart w:name="z200" w:id="192"/>
    <w:p>
      <w:pPr>
        <w:spacing w:after="0"/>
        <w:ind w:left="0"/>
        <w:jc w:val="left"/>
      </w:pPr>
      <w:r>
        <w:rPr>
          <w:rFonts w:ascii="Times New Roman"/>
          <w:b/>
          <w:i w:val="false"/>
          <w:color w:val="000000"/>
        </w:rPr>
        <w:t xml:space="preserve"> Құжаттарды қабылдау туралы қолхат</w:t>
      </w:r>
    </w:p>
    <w:bookmarkEnd w:id="192"/>
    <w:p>
      <w:pPr>
        <w:spacing w:after="0"/>
        <w:ind w:left="0"/>
        <w:jc w:val="both"/>
      </w:pPr>
      <w:r>
        <w:rPr>
          <w:rFonts w:ascii="Times New Roman"/>
          <w:b w:val="false"/>
          <w:i w:val="false"/>
          <w:color w:val="000000"/>
          <w:sz w:val="28"/>
        </w:rPr>
        <w:t>
       ___________________________________________</w:t>
      </w:r>
    </w:p>
    <w:p>
      <w:pPr>
        <w:spacing w:after="0"/>
        <w:ind w:left="0"/>
        <w:jc w:val="both"/>
      </w:pPr>
      <w:r>
        <w:rPr>
          <w:rFonts w:ascii="Times New Roman"/>
          <w:b w:val="false"/>
          <w:i w:val="false"/>
          <w:color w:val="000000"/>
          <w:sz w:val="28"/>
        </w:rPr>
        <w:t xml:space="preserve">
      / көрсетілетін қызметті алушының Т.А.Ә. (бар болса) көрсету </w:t>
      </w:r>
    </w:p>
    <w:p>
      <w:pPr>
        <w:spacing w:after="0"/>
        <w:ind w:left="0"/>
        <w:jc w:val="both"/>
      </w:pPr>
      <w:r>
        <w:rPr>
          <w:rFonts w:ascii="Times New Roman"/>
          <w:b w:val="false"/>
          <w:i w:val="false"/>
          <w:color w:val="000000"/>
          <w:sz w:val="28"/>
        </w:rPr>
        <w:t>
      ___________________________________________</w:t>
      </w:r>
    </w:p>
    <w:p>
      <w:pPr>
        <w:spacing w:after="0"/>
        <w:ind w:left="0"/>
        <w:jc w:val="both"/>
      </w:pPr>
      <w:r>
        <w:rPr>
          <w:rFonts w:ascii="Times New Roman"/>
          <w:b w:val="false"/>
          <w:i w:val="false"/>
          <w:color w:val="000000"/>
          <w:sz w:val="28"/>
        </w:rPr>
        <w:t xml:space="preserve">
      / көрсетілетін қызметті берушінің атауын көрсету/ </w:t>
      </w:r>
    </w:p>
    <w:p>
      <w:pPr>
        <w:spacing w:after="0"/>
        <w:ind w:left="0"/>
        <w:jc w:val="both"/>
      </w:pPr>
      <w:r>
        <w:rPr>
          <w:rFonts w:ascii="Times New Roman"/>
          <w:b w:val="false"/>
          <w:i w:val="false"/>
          <w:color w:val="000000"/>
          <w:sz w:val="28"/>
        </w:rPr>
        <w:t xml:space="preserve">
      Мемлекеттік білім беру ұйымдарының басшыларын тағайындау конкурсына қатысу үшін қабылданған құжаттардың тізбесі </w:t>
      </w:r>
    </w:p>
    <w:p>
      <w:pPr>
        <w:spacing w:after="0"/>
        <w:ind w:left="0"/>
        <w:jc w:val="both"/>
      </w:pPr>
      <w:r>
        <w:rPr>
          <w:rFonts w:ascii="Times New Roman"/>
          <w:b w:val="false"/>
          <w:i w:val="false"/>
          <w:color w:val="000000"/>
          <w:sz w:val="28"/>
        </w:rPr>
        <w:t xml:space="preserve">
      керегінің астын сызу </w:t>
      </w:r>
    </w:p>
    <w:p>
      <w:pPr>
        <w:spacing w:after="0"/>
        <w:ind w:left="0"/>
        <w:jc w:val="both"/>
      </w:pPr>
      <w:r>
        <w:rPr>
          <w:rFonts w:ascii="Times New Roman"/>
          <w:b w:val="false"/>
          <w:i w:val="false"/>
          <w:color w:val="000000"/>
          <w:sz w:val="28"/>
        </w:rPr>
        <w:t>
      1. ______________________________________</w:t>
      </w:r>
    </w:p>
    <w:p>
      <w:pPr>
        <w:spacing w:after="0"/>
        <w:ind w:left="0"/>
        <w:jc w:val="both"/>
      </w:pPr>
      <w:r>
        <w:rPr>
          <w:rFonts w:ascii="Times New Roman"/>
          <w:b w:val="false"/>
          <w:i w:val="false"/>
          <w:color w:val="000000"/>
          <w:sz w:val="28"/>
        </w:rPr>
        <w:t>
      2. ______________________________________</w:t>
      </w:r>
    </w:p>
    <w:p>
      <w:pPr>
        <w:spacing w:after="0"/>
        <w:ind w:left="0"/>
        <w:jc w:val="both"/>
      </w:pPr>
      <w:r>
        <w:rPr>
          <w:rFonts w:ascii="Times New Roman"/>
          <w:b w:val="false"/>
          <w:i w:val="false"/>
          <w:color w:val="000000"/>
          <w:sz w:val="28"/>
        </w:rPr>
        <w:t>
      3. ______________________________________</w:t>
      </w:r>
    </w:p>
    <w:p>
      <w:pPr>
        <w:spacing w:after="0"/>
        <w:ind w:left="0"/>
        <w:jc w:val="both"/>
      </w:pPr>
      <w:r>
        <w:rPr>
          <w:rFonts w:ascii="Times New Roman"/>
          <w:b w:val="false"/>
          <w:i w:val="false"/>
          <w:color w:val="000000"/>
          <w:sz w:val="28"/>
        </w:rPr>
        <w:t>
      Қабылдады:</w:t>
      </w:r>
    </w:p>
    <w:p>
      <w:pPr>
        <w:spacing w:after="0"/>
        <w:ind w:left="0"/>
        <w:jc w:val="both"/>
      </w:pPr>
      <w:r>
        <w:rPr>
          <w:rFonts w:ascii="Times New Roman"/>
          <w:b w:val="false"/>
          <w:i w:val="false"/>
          <w:color w:val="000000"/>
          <w:sz w:val="28"/>
        </w:rPr>
        <w:t>
      ________________________________________</w:t>
      </w:r>
    </w:p>
    <w:p>
      <w:pPr>
        <w:spacing w:after="0"/>
        <w:ind w:left="0"/>
        <w:jc w:val="both"/>
      </w:pPr>
      <w:r>
        <w:rPr>
          <w:rFonts w:ascii="Times New Roman"/>
          <w:b w:val="false"/>
          <w:i w:val="false"/>
          <w:color w:val="000000"/>
          <w:sz w:val="28"/>
        </w:rPr>
        <w:t xml:space="preserve">
      "__" _______20__жыл </w:t>
      </w:r>
    </w:p>
    <w:p>
      <w:pPr>
        <w:spacing w:after="0"/>
        <w:ind w:left="0"/>
        <w:jc w:val="both"/>
      </w:pPr>
      <w:r>
        <w:rPr>
          <w:rFonts w:ascii="Times New Roman"/>
          <w:b w:val="false"/>
          <w:i w:val="false"/>
          <w:color w:val="000000"/>
          <w:sz w:val="28"/>
        </w:rPr>
        <w:t xml:space="preserve">
      _______________________________________ </w:t>
      </w:r>
    </w:p>
    <w:p>
      <w:pPr>
        <w:spacing w:after="0"/>
        <w:ind w:left="0"/>
        <w:jc w:val="both"/>
      </w:pPr>
      <w:r>
        <w:rPr>
          <w:rFonts w:ascii="Times New Roman"/>
          <w:b w:val="false"/>
          <w:i w:val="false"/>
          <w:color w:val="000000"/>
          <w:sz w:val="28"/>
        </w:rPr>
        <w:t>
      (Орындаушының Т. А. Ә. (бар болса) (қолы, байланыс телефоны)</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Мемлекеттік білім беру</w:t>
            </w:r>
            <w:r>
              <w:br/>
            </w:r>
            <w:r>
              <w:rPr>
                <w:rFonts w:ascii="Times New Roman"/>
                <w:b w:val="false"/>
                <w:i w:val="false"/>
                <w:color w:val="000000"/>
                <w:sz w:val="20"/>
              </w:rPr>
              <w:t xml:space="preserve">ұйымдарының бірінші </w:t>
            </w:r>
            <w:r>
              <w:br/>
            </w:r>
            <w:r>
              <w:rPr>
                <w:rFonts w:ascii="Times New Roman"/>
                <w:b w:val="false"/>
                <w:i w:val="false"/>
                <w:color w:val="000000"/>
                <w:sz w:val="20"/>
              </w:rPr>
              <w:t xml:space="preserve">басшылары мен педагогтерін </w:t>
            </w:r>
            <w:r>
              <w:br/>
            </w:r>
            <w:r>
              <w:rPr>
                <w:rFonts w:ascii="Times New Roman"/>
                <w:b w:val="false"/>
                <w:i w:val="false"/>
                <w:color w:val="000000"/>
                <w:sz w:val="20"/>
              </w:rPr>
              <w:t xml:space="preserve">лауазымға тағайындау, </w:t>
            </w:r>
            <w:r>
              <w:br/>
            </w:r>
            <w:r>
              <w:rPr>
                <w:rFonts w:ascii="Times New Roman"/>
                <w:b w:val="false"/>
                <w:i w:val="false"/>
                <w:color w:val="000000"/>
                <w:sz w:val="20"/>
              </w:rPr>
              <w:t xml:space="preserve">лауазымнан босату </w:t>
            </w:r>
            <w:r>
              <w:br/>
            </w:r>
            <w:r>
              <w:rPr>
                <w:rFonts w:ascii="Times New Roman"/>
                <w:b w:val="false"/>
                <w:i w:val="false"/>
                <w:color w:val="000000"/>
                <w:sz w:val="20"/>
              </w:rPr>
              <w:t>қағидаларына</w:t>
            </w:r>
            <w:r>
              <w:br/>
            </w:r>
            <w:r>
              <w:rPr>
                <w:rFonts w:ascii="Times New Roman"/>
                <w:b w:val="false"/>
                <w:i w:val="false"/>
                <w:color w:val="000000"/>
                <w:sz w:val="20"/>
              </w:rPr>
              <w:t>5-қосымша</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__________________________</w:t>
            </w:r>
            <w:r>
              <w:br/>
            </w:r>
            <w:r>
              <w:rPr>
                <w:rFonts w:ascii="Times New Roman"/>
                <w:b w:val="false"/>
                <w:i w:val="false"/>
                <w:color w:val="000000"/>
                <w:sz w:val="20"/>
              </w:rPr>
              <w:t>/көрсетілетін қызметті</w:t>
            </w:r>
            <w:r>
              <w:br/>
            </w:r>
            <w:r>
              <w:rPr>
                <w:rFonts w:ascii="Times New Roman"/>
                <w:b w:val="false"/>
                <w:i w:val="false"/>
                <w:color w:val="000000"/>
                <w:sz w:val="20"/>
              </w:rPr>
              <w:t>алушының Т. А. Ә. (бар болса) /</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Нысан</w:t>
            </w:r>
          </w:p>
        </w:tc>
      </w:tr>
    </w:tbl>
    <w:bookmarkStart w:name="z202" w:id="193"/>
    <w:p>
      <w:pPr>
        <w:spacing w:after="0"/>
        <w:ind w:left="0"/>
        <w:jc w:val="left"/>
      </w:pPr>
      <w:r>
        <w:rPr>
          <w:rFonts w:ascii="Times New Roman"/>
          <w:b/>
          <w:i w:val="false"/>
          <w:color w:val="000000"/>
        </w:rPr>
        <w:t xml:space="preserve"> Құжаттарды қабылдаудан бас тарту туралы қолхат</w:t>
      </w:r>
    </w:p>
    <w:bookmarkEnd w:id="193"/>
    <w:p>
      <w:pPr>
        <w:spacing w:after="0"/>
        <w:ind w:left="0"/>
        <w:jc w:val="both"/>
      </w:pPr>
      <w:r>
        <w:rPr>
          <w:rFonts w:ascii="Times New Roman"/>
          <w:b w:val="false"/>
          <w:i w:val="false"/>
          <w:color w:val="000000"/>
          <w:sz w:val="28"/>
        </w:rPr>
        <w:t>
      Мемлекеттік білім беру ұйымдарының бірінші басшылары мен педагогтерін лауазымға тағайындау, лауазымнан босату қағидаларын басшылыққа ала отырып, _____________________________________________</w:t>
      </w:r>
    </w:p>
    <w:p>
      <w:pPr>
        <w:spacing w:after="0"/>
        <w:ind w:left="0"/>
        <w:jc w:val="both"/>
      </w:pPr>
      <w:r>
        <w:rPr>
          <w:rFonts w:ascii="Times New Roman"/>
          <w:b w:val="false"/>
          <w:i w:val="false"/>
          <w:color w:val="000000"/>
          <w:sz w:val="28"/>
        </w:rPr>
        <w:t>
       /көрсетілетін қызметті берушінің немесе Мемлекеттік корпорацияның атауын, мекенжайын көрсету/</w:t>
      </w:r>
    </w:p>
    <w:p>
      <w:pPr>
        <w:spacing w:after="0"/>
        <w:ind w:left="0"/>
        <w:jc w:val="both"/>
      </w:pPr>
      <w:r>
        <w:rPr>
          <w:rFonts w:ascii="Times New Roman"/>
          <w:b w:val="false"/>
          <w:i w:val="false"/>
          <w:color w:val="000000"/>
          <w:sz w:val="28"/>
        </w:rPr>
        <w:t>
      мемлекеттік білім беру ұйымдарының басшыларын тағайындау конкурсына қатысу үшін құжаттарды қабылдаудан бас тартады</w:t>
      </w:r>
    </w:p>
    <w:p>
      <w:pPr>
        <w:spacing w:after="0"/>
        <w:ind w:left="0"/>
        <w:jc w:val="both"/>
      </w:pPr>
      <w:r>
        <w:rPr>
          <w:rFonts w:ascii="Times New Roman"/>
          <w:b w:val="false"/>
          <w:i w:val="false"/>
          <w:color w:val="000000"/>
          <w:sz w:val="28"/>
        </w:rPr>
        <w:t xml:space="preserve">
      ___________________________________________________________________ </w:t>
      </w:r>
    </w:p>
    <w:p>
      <w:pPr>
        <w:spacing w:after="0"/>
        <w:ind w:left="0"/>
        <w:jc w:val="both"/>
      </w:pPr>
      <w:r>
        <w:rPr>
          <w:rFonts w:ascii="Times New Roman"/>
          <w:b w:val="false"/>
          <w:i w:val="false"/>
          <w:color w:val="000000"/>
          <w:sz w:val="28"/>
        </w:rPr>
        <w:t xml:space="preserve">
      /көрсетілетін қызметті алушының Т.А.Ә. (бар болса) көрсету/ </w:t>
      </w:r>
    </w:p>
    <w:p>
      <w:pPr>
        <w:spacing w:after="0"/>
        <w:ind w:left="0"/>
        <w:jc w:val="both"/>
      </w:pPr>
      <w:r>
        <w:rPr>
          <w:rFonts w:ascii="Times New Roman"/>
          <w:b w:val="false"/>
          <w:i w:val="false"/>
          <w:color w:val="000000"/>
          <w:sz w:val="28"/>
        </w:rPr>
        <w:t xml:space="preserve">
      ___________________________________________________________________ </w:t>
      </w:r>
    </w:p>
    <w:p>
      <w:pPr>
        <w:spacing w:after="0"/>
        <w:ind w:left="0"/>
        <w:jc w:val="both"/>
      </w:pPr>
      <w:r>
        <w:rPr>
          <w:rFonts w:ascii="Times New Roman"/>
          <w:b w:val="false"/>
          <w:i w:val="false"/>
          <w:color w:val="000000"/>
          <w:sz w:val="28"/>
        </w:rPr>
        <w:t xml:space="preserve">
      / білім беру ұйымының атауын көрсету/ </w:t>
      </w:r>
    </w:p>
    <w:p>
      <w:pPr>
        <w:spacing w:after="0"/>
        <w:ind w:left="0"/>
        <w:jc w:val="both"/>
      </w:pPr>
      <w:r>
        <w:rPr>
          <w:rFonts w:ascii="Times New Roman"/>
          <w:b w:val="false"/>
          <w:i w:val="false"/>
          <w:color w:val="000000"/>
          <w:sz w:val="28"/>
        </w:rPr>
        <w:t xml:space="preserve">
      _________________________________________________________ байланысты </w:t>
      </w:r>
    </w:p>
    <w:p>
      <w:pPr>
        <w:spacing w:after="0"/>
        <w:ind w:left="0"/>
        <w:jc w:val="both"/>
      </w:pPr>
      <w:r>
        <w:rPr>
          <w:rFonts w:ascii="Times New Roman"/>
          <w:b w:val="false"/>
          <w:i w:val="false"/>
          <w:color w:val="000000"/>
          <w:sz w:val="28"/>
        </w:rPr>
        <w:t>
      / жоқ немесе сәйкес келмейтін құжаттардың атауын көрсету/:</w:t>
      </w:r>
    </w:p>
    <w:p>
      <w:pPr>
        <w:spacing w:after="0"/>
        <w:ind w:left="0"/>
        <w:jc w:val="both"/>
      </w:pPr>
      <w:r>
        <w:rPr>
          <w:rFonts w:ascii="Times New Roman"/>
          <w:b w:val="false"/>
          <w:i w:val="false"/>
          <w:color w:val="000000"/>
          <w:sz w:val="28"/>
        </w:rPr>
        <w:t>
      атап айтқанда:</w:t>
      </w:r>
    </w:p>
    <w:p>
      <w:pPr>
        <w:spacing w:after="0"/>
        <w:ind w:left="0"/>
        <w:jc w:val="both"/>
      </w:pPr>
      <w:r>
        <w:rPr>
          <w:rFonts w:ascii="Times New Roman"/>
          <w:b w:val="false"/>
          <w:i w:val="false"/>
          <w:color w:val="000000"/>
          <w:sz w:val="28"/>
        </w:rPr>
        <w:t>
      1)_________________________________;</w:t>
      </w:r>
    </w:p>
    <w:p>
      <w:pPr>
        <w:spacing w:after="0"/>
        <w:ind w:left="0"/>
        <w:jc w:val="both"/>
      </w:pPr>
      <w:r>
        <w:rPr>
          <w:rFonts w:ascii="Times New Roman"/>
          <w:b w:val="false"/>
          <w:i w:val="false"/>
          <w:color w:val="000000"/>
          <w:sz w:val="28"/>
        </w:rPr>
        <w:t>
      2)_________________________________;</w:t>
      </w:r>
    </w:p>
    <w:p>
      <w:pPr>
        <w:spacing w:after="0"/>
        <w:ind w:left="0"/>
        <w:jc w:val="both"/>
      </w:pPr>
      <w:r>
        <w:rPr>
          <w:rFonts w:ascii="Times New Roman"/>
          <w:b w:val="false"/>
          <w:i w:val="false"/>
          <w:color w:val="000000"/>
          <w:sz w:val="28"/>
        </w:rPr>
        <w:t>
      3)_________________________________.</w:t>
      </w:r>
    </w:p>
    <w:p>
      <w:pPr>
        <w:spacing w:after="0"/>
        <w:ind w:left="0"/>
        <w:jc w:val="both"/>
      </w:pPr>
      <w:r>
        <w:rPr>
          <w:rFonts w:ascii="Times New Roman"/>
          <w:b w:val="false"/>
          <w:i w:val="false"/>
          <w:color w:val="000000"/>
          <w:sz w:val="28"/>
        </w:rPr>
        <w:t>
      Осы қолхат әр тарап үшін бір-бірден 2 данада жасалды.</w:t>
      </w:r>
    </w:p>
    <w:p>
      <w:pPr>
        <w:spacing w:after="0"/>
        <w:ind w:left="0"/>
        <w:jc w:val="both"/>
      </w:pPr>
      <w:r>
        <w:rPr>
          <w:rFonts w:ascii="Times New Roman"/>
          <w:b w:val="false"/>
          <w:i w:val="false"/>
          <w:color w:val="000000"/>
          <w:sz w:val="28"/>
        </w:rPr>
        <w:t>
      "____"___________20___жыл</w:t>
      </w:r>
    </w:p>
    <w:p>
      <w:pPr>
        <w:spacing w:after="0"/>
        <w:ind w:left="0"/>
        <w:jc w:val="both"/>
      </w:pPr>
      <w:r>
        <w:rPr>
          <w:rFonts w:ascii="Times New Roman"/>
          <w:b w:val="false"/>
          <w:i w:val="false"/>
          <w:color w:val="000000"/>
          <w:sz w:val="28"/>
        </w:rPr>
        <w:t>
       ___________________________________________</w:t>
      </w:r>
    </w:p>
    <w:p>
      <w:pPr>
        <w:spacing w:after="0"/>
        <w:ind w:left="0"/>
        <w:jc w:val="both"/>
      </w:pPr>
      <w:r>
        <w:rPr>
          <w:rFonts w:ascii="Times New Roman"/>
          <w:b w:val="false"/>
          <w:i w:val="false"/>
          <w:color w:val="000000"/>
          <w:sz w:val="28"/>
        </w:rPr>
        <w:t>
      (Мемлекеттік корпорация қызметкерінің Т. А. Ә. (бар болса)</w:t>
      </w:r>
    </w:p>
    <w:p>
      <w:pPr>
        <w:spacing w:after="0"/>
        <w:ind w:left="0"/>
        <w:jc w:val="both"/>
      </w:pPr>
      <w:r>
        <w:rPr>
          <w:rFonts w:ascii="Times New Roman"/>
          <w:b w:val="false"/>
          <w:i w:val="false"/>
          <w:color w:val="000000"/>
          <w:sz w:val="28"/>
        </w:rPr>
        <w:t>
      __________________________________________</w:t>
      </w:r>
    </w:p>
    <w:p>
      <w:pPr>
        <w:spacing w:after="0"/>
        <w:ind w:left="0"/>
        <w:jc w:val="both"/>
      </w:pPr>
      <w:r>
        <w:rPr>
          <w:rFonts w:ascii="Times New Roman"/>
          <w:b w:val="false"/>
          <w:i w:val="false"/>
          <w:color w:val="000000"/>
          <w:sz w:val="28"/>
        </w:rPr>
        <w:t>
      (қолы, байланыс телефоны)</w:t>
      </w:r>
    </w:p>
    <w:p>
      <w:pPr>
        <w:spacing w:after="0"/>
        <w:ind w:left="0"/>
        <w:jc w:val="both"/>
      </w:pPr>
      <w:r>
        <w:rPr>
          <w:rFonts w:ascii="Times New Roman"/>
          <w:b w:val="false"/>
          <w:i w:val="false"/>
          <w:color w:val="000000"/>
          <w:sz w:val="28"/>
        </w:rPr>
        <w:t xml:space="preserve">
      Алды: _____________________________________________________________ </w:t>
      </w:r>
    </w:p>
    <w:p>
      <w:pPr>
        <w:spacing w:after="0"/>
        <w:ind w:left="0"/>
        <w:jc w:val="both"/>
      </w:pPr>
      <w:r>
        <w:rPr>
          <w:rFonts w:ascii="Times New Roman"/>
          <w:b w:val="false"/>
          <w:i w:val="false"/>
          <w:color w:val="000000"/>
          <w:sz w:val="28"/>
        </w:rPr>
        <w:t>
      /Көрсетілетін қызметті алушының Т. А. Ә. (бар болса) /</w:t>
      </w:r>
    </w:p>
    <w:p>
      <w:pPr>
        <w:spacing w:after="0"/>
        <w:ind w:left="0"/>
        <w:jc w:val="both"/>
      </w:pPr>
      <w:r>
        <w:rPr>
          <w:rFonts w:ascii="Times New Roman"/>
          <w:b w:val="false"/>
          <w:i w:val="false"/>
          <w:color w:val="000000"/>
          <w:sz w:val="28"/>
        </w:rPr>
        <w:t>
      "____"___________20___жыл __________ /қолы</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Мемлекеттік білім беру</w:t>
            </w:r>
            <w:r>
              <w:br/>
            </w:r>
            <w:r>
              <w:rPr>
                <w:rFonts w:ascii="Times New Roman"/>
                <w:b w:val="false"/>
                <w:i w:val="false"/>
                <w:color w:val="000000"/>
                <w:sz w:val="20"/>
              </w:rPr>
              <w:t xml:space="preserve">ұйымдарының бірінші </w:t>
            </w:r>
            <w:r>
              <w:br/>
            </w:r>
            <w:r>
              <w:rPr>
                <w:rFonts w:ascii="Times New Roman"/>
                <w:b w:val="false"/>
                <w:i w:val="false"/>
                <w:color w:val="000000"/>
                <w:sz w:val="20"/>
              </w:rPr>
              <w:t xml:space="preserve">басшылары мен педагогтерін </w:t>
            </w:r>
            <w:r>
              <w:br/>
            </w:r>
            <w:r>
              <w:rPr>
                <w:rFonts w:ascii="Times New Roman"/>
                <w:b w:val="false"/>
                <w:i w:val="false"/>
                <w:color w:val="000000"/>
                <w:sz w:val="20"/>
              </w:rPr>
              <w:t xml:space="preserve">лауазымға тағайындау, </w:t>
            </w:r>
            <w:r>
              <w:br/>
            </w:r>
            <w:r>
              <w:rPr>
                <w:rFonts w:ascii="Times New Roman"/>
                <w:b w:val="false"/>
                <w:i w:val="false"/>
                <w:color w:val="000000"/>
                <w:sz w:val="20"/>
              </w:rPr>
              <w:t xml:space="preserve">лауазымнан босату </w:t>
            </w:r>
            <w:r>
              <w:br/>
            </w:r>
            <w:r>
              <w:rPr>
                <w:rFonts w:ascii="Times New Roman"/>
                <w:b w:val="false"/>
                <w:i w:val="false"/>
                <w:color w:val="000000"/>
                <w:sz w:val="20"/>
              </w:rPr>
              <w:t>қағидаларына</w:t>
            </w:r>
            <w:r>
              <w:br/>
            </w:r>
            <w:r>
              <w:rPr>
                <w:rFonts w:ascii="Times New Roman"/>
                <w:b w:val="false"/>
                <w:i w:val="false"/>
                <w:color w:val="000000"/>
                <w:sz w:val="20"/>
              </w:rPr>
              <w:t>6-қосымша</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Нысан</w:t>
            </w:r>
          </w:p>
        </w:tc>
      </w:tr>
    </w:tbl>
    <w:p>
      <w:pPr>
        <w:spacing w:after="0"/>
        <w:ind w:left="0"/>
        <w:jc w:val="both"/>
      </w:pPr>
      <w:r>
        <w:rPr>
          <w:rFonts w:ascii="Times New Roman"/>
          <w:b w:val="false"/>
          <w:i w:val="false"/>
          <w:color w:val="000000"/>
          <w:sz w:val="28"/>
        </w:rPr>
        <w:t>
      Кандидаттың Т.А.Ә. (бар болса)________________________________________,</w:t>
      </w:r>
    </w:p>
    <w:p>
      <w:pPr>
        <w:spacing w:after="0"/>
        <w:ind w:left="0"/>
        <w:jc w:val="both"/>
      </w:pPr>
      <w:r>
        <w:rPr>
          <w:rFonts w:ascii="Times New Roman"/>
          <w:b w:val="false"/>
          <w:i w:val="false"/>
          <w:color w:val="000000"/>
          <w:sz w:val="28"/>
        </w:rPr>
        <w:t>
      ЖСН_______________________________</w:t>
      </w:r>
    </w:p>
    <w:p>
      <w:pPr>
        <w:spacing w:after="0"/>
        <w:ind w:left="0"/>
        <w:jc w:val="both"/>
      </w:pPr>
      <w:r>
        <w:rPr>
          <w:rFonts w:ascii="Times New Roman"/>
          <w:b w:val="false"/>
          <w:i w:val="false"/>
          <w:color w:val="000000"/>
          <w:sz w:val="28"/>
        </w:rPr>
        <w:t xml:space="preserve">
      ___________________________________________________________________ </w:t>
      </w:r>
    </w:p>
    <w:p>
      <w:pPr>
        <w:spacing w:after="0"/>
        <w:ind w:left="0"/>
        <w:jc w:val="both"/>
      </w:pPr>
      <w:r>
        <w:rPr>
          <w:rFonts w:ascii="Times New Roman"/>
          <w:b w:val="false"/>
          <w:i w:val="false"/>
          <w:color w:val="000000"/>
          <w:sz w:val="28"/>
        </w:rPr>
        <w:t>
                  (қызметі, жұмыс орны)</w:t>
      </w:r>
    </w:p>
    <w:p>
      <w:pPr>
        <w:spacing w:after="0"/>
        <w:ind w:left="0"/>
        <w:jc w:val="both"/>
      </w:pPr>
      <w:r>
        <w:rPr>
          <w:rFonts w:ascii="Times New Roman"/>
          <w:b w:val="false"/>
          <w:i w:val="false"/>
          <w:color w:val="000000"/>
          <w:sz w:val="28"/>
        </w:rPr>
        <w:t xml:space="preserve">
      ___________________________________________________________________ </w:t>
      </w:r>
    </w:p>
    <w:p>
      <w:pPr>
        <w:spacing w:after="0"/>
        <w:ind w:left="0"/>
        <w:jc w:val="both"/>
      </w:pPr>
      <w:r>
        <w:rPr>
          <w:rFonts w:ascii="Times New Roman"/>
          <w:b w:val="false"/>
          <w:i w:val="false"/>
          <w:color w:val="000000"/>
          <w:sz w:val="28"/>
        </w:rPr>
        <w:t>
      нақты тұрғылықты жері, тіркелген мекенжайы, байланыс телефоны</w:t>
      </w:r>
    </w:p>
    <w:bookmarkStart w:name="z204" w:id="194"/>
    <w:p>
      <w:pPr>
        <w:spacing w:after="0"/>
        <w:ind w:left="0"/>
        <w:jc w:val="left"/>
      </w:pPr>
      <w:r>
        <w:rPr>
          <w:rFonts w:ascii="Times New Roman"/>
          <w:b/>
          <w:i w:val="false"/>
          <w:color w:val="000000"/>
        </w:rPr>
        <w:t xml:space="preserve"> Сертификаттаудан өтуге өтініш</w:t>
      </w:r>
    </w:p>
    <w:bookmarkEnd w:id="194"/>
    <w:p>
      <w:pPr>
        <w:spacing w:after="0"/>
        <w:ind w:left="0"/>
        <w:jc w:val="both"/>
      </w:pPr>
      <w:r>
        <w:rPr>
          <w:rFonts w:ascii="Times New Roman"/>
          <w:b w:val="false"/>
          <w:i w:val="false"/>
          <w:color w:val="000000"/>
          <w:sz w:val="28"/>
        </w:rPr>
        <w:t>
      Мені Қазақстан Республикасының заңнамасын білуге сертификаттауға жіберуіңізді сұраймын.</w:t>
      </w:r>
    </w:p>
    <w:p>
      <w:pPr>
        <w:spacing w:after="0"/>
        <w:ind w:left="0"/>
        <w:jc w:val="both"/>
      </w:pPr>
      <w:r>
        <w:rPr>
          <w:rFonts w:ascii="Times New Roman"/>
          <w:b w:val="false"/>
          <w:i w:val="false"/>
          <w:color w:val="000000"/>
          <w:sz w:val="28"/>
        </w:rPr>
        <w:t xml:space="preserve">
      Қазіргі уақытта _____________________________________________ </w:t>
      </w:r>
    </w:p>
    <w:p>
      <w:pPr>
        <w:spacing w:after="0"/>
        <w:ind w:left="0"/>
        <w:jc w:val="both"/>
      </w:pPr>
      <w:r>
        <w:rPr>
          <w:rFonts w:ascii="Times New Roman"/>
          <w:b w:val="false"/>
          <w:i w:val="false"/>
          <w:color w:val="000000"/>
          <w:sz w:val="28"/>
        </w:rPr>
        <w:t>
      (лауазымы, ұйымның атауы, мекенжайы (облыс, аудан,</w:t>
      </w:r>
    </w:p>
    <w:p>
      <w:pPr>
        <w:spacing w:after="0"/>
        <w:ind w:left="0"/>
        <w:jc w:val="both"/>
      </w:pPr>
      <w:r>
        <w:rPr>
          <w:rFonts w:ascii="Times New Roman"/>
          <w:b w:val="false"/>
          <w:i w:val="false"/>
          <w:color w:val="000000"/>
          <w:sz w:val="28"/>
        </w:rPr>
        <w:t>
      қала\ауыл) жұмыс істеймін.</w:t>
      </w:r>
    </w:p>
    <w:p>
      <w:pPr>
        <w:spacing w:after="0"/>
        <w:ind w:left="0"/>
        <w:jc w:val="both"/>
      </w:pPr>
      <w:r>
        <w:rPr>
          <w:rFonts w:ascii="Times New Roman"/>
          <w:b w:val="false"/>
          <w:i w:val="false"/>
          <w:color w:val="000000"/>
          <w:sz w:val="28"/>
        </w:rPr>
        <w:t>
      Сертификаттаудан өту тілі: қазақ/орыс тілдерінде, қажеттінің астын сызу</w:t>
      </w:r>
    </w:p>
    <w:p>
      <w:pPr>
        <w:spacing w:after="0"/>
        <w:ind w:left="0"/>
        <w:jc w:val="both"/>
      </w:pPr>
      <w:r>
        <w:rPr>
          <w:rFonts w:ascii="Times New Roman"/>
          <w:b w:val="false"/>
          <w:i w:val="false"/>
          <w:color w:val="000000"/>
          <w:sz w:val="28"/>
        </w:rPr>
        <w:t xml:space="preserve">
      "Дербес деректер және оларды қорғау туралы" Қазақстан Республикасы Заңының 8-бабының </w:t>
      </w:r>
      <w:r>
        <w:rPr>
          <w:rFonts w:ascii="Times New Roman"/>
          <w:b w:val="false"/>
          <w:i w:val="false"/>
          <w:color w:val="000000"/>
          <w:sz w:val="28"/>
        </w:rPr>
        <w:t>1-тармағына</w:t>
      </w:r>
      <w:r>
        <w:rPr>
          <w:rFonts w:ascii="Times New Roman"/>
          <w:b w:val="false"/>
          <w:i w:val="false"/>
          <w:color w:val="000000"/>
          <w:sz w:val="28"/>
        </w:rPr>
        <w:t xml:space="preserve"> сәйкес менің дербес деректерімді дербес деректерді өңдеу мақсаттарына сәйкес келетін кез келген заңды тәсілдермен (фото, видео, оның ішінде автоматтандыру құралдарын пайдалана отырып немесе мұндай құралдарды пайдаланбай дербес деректердің ақпараттық жүйелерінде пайдалану үшін) өңдеуге келісім беремін.</w:t>
      </w:r>
    </w:p>
    <w:p>
      <w:pPr>
        <w:spacing w:after="0"/>
        <w:ind w:left="0"/>
        <w:jc w:val="both"/>
      </w:pPr>
      <w:r>
        <w:rPr>
          <w:rFonts w:ascii="Times New Roman"/>
          <w:b w:val="false"/>
          <w:i w:val="false"/>
          <w:color w:val="000000"/>
          <w:sz w:val="28"/>
        </w:rPr>
        <w:t>
      Мен сертификаттау өтетін ғимаратта тыйым салынған заттардың бірін пайдалануға тырысуымның жауапкершілігі туралы, тиісті акті жасала отырып, шығарылатыным туралы хабардармын.</w:t>
      </w:r>
    </w:p>
    <w:p>
      <w:pPr>
        <w:spacing w:after="0"/>
        <w:ind w:left="0"/>
        <w:jc w:val="both"/>
      </w:pPr>
      <w:r>
        <w:rPr>
          <w:rFonts w:ascii="Times New Roman"/>
          <w:b w:val="false"/>
          <w:i w:val="false"/>
          <w:color w:val="000000"/>
          <w:sz w:val="28"/>
        </w:rPr>
        <w:t>
      Тыйым салынған зат табылған жағдайда, бір жыл мерзімге сертификаттаудан өту құқығынан айырылатыным туралы хабардармын.</w:t>
      </w:r>
    </w:p>
    <w:p>
      <w:pPr>
        <w:spacing w:after="0"/>
        <w:ind w:left="0"/>
        <w:jc w:val="both"/>
      </w:pPr>
      <w:r>
        <w:rPr>
          <w:rFonts w:ascii="Times New Roman"/>
          <w:b w:val="false"/>
          <w:i w:val="false"/>
          <w:color w:val="000000"/>
          <w:sz w:val="28"/>
        </w:rPr>
        <w:t xml:space="preserve">
      Сертификаттау кезінде ережелерді бұзу фактілері анықталған, сондай-ақ сертификаттаудан өту мерзіміне қарамастан, тексеру кезінде бейнежазба табылған жағдайда, акт жасалып, нәтижелердің күші жойылатынынан хабардармын. </w:t>
      </w:r>
    </w:p>
    <w:p>
      <w:pPr>
        <w:spacing w:after="0"/>
        <w:ind w:left="0"/>
        <w:jc w:val="both"/>
      </w:pPr>
      <w:r>
        <w:rPr>
          <w:rFonts w:ascii="Times New Roman"/>
          <w:b w:val="false"/>
          <w:i w:val="false"/>
          <w:color w:val="000000"/>
          <w:sz w:val="28"/>
        </w:rPr>
        <w:t>
      Тыйым салынған заттар:</w:t>
      </w:r>
    </w:p>
    <w:p>
      <w:pPr>
        <w:spacing w:after="0"/>
        <w:ind w:left="0"/>
        <w:jc w:val="both"/>
      </w:pPr>
      <w:r>
        <w:rPr>
          <w:rFonts w:ascii="Times New Roman"/>
          <w:b w:val="false"/>
          <w:i w:val="false"/>
          <w:color w:val="000000"/>
          <w:sz w:val="28"/>
        </w:rPr>
        <w:t>
      1) ұялы байланыс құралдары (пейджер, ұялы телефондар, планшеттер, iPad (Ipad), iPod (iPod), iPhone (iPhone), SmartPhone (Смартфон), смарт сағат); ноутбуктер, ойнатқыштар, модемдер (мобильді маршрутизаторлар);</w:t>
      </w:r>
    </w:p>
    <w:p>
      <w:pPr>
        <w:spacing w:after="0"/>
        <w:ind w:left="0"/>
        <w:jc w:val="both"/>
      </w:pPr>
      <w:r>
        <w:rPr>
          <w:rFonts w:ascii="Times New Roman"/>
          <w:b w:val="false"/>
          <w:i w:val="false"/>
          <w:color w:val="000000"/>
          <w:sz w:val="28"/>
        </w:rPr>
        <w:t>
      2) радиоэлектрондық байланыстың кез келген түрі (Wi-Fi (Wi-Fi), Bluetooth (Bluetooth), Dect (DECT), 3G (үш джи), 4G( төрт джи), 5G (бес джи);</w:t>
      </w:r>
    </w:p>
    <w:p>
      <w:pPr>
        <w:spacing w:after="0"/>
        <w:ind w:left="0"/>
        <w:jc w:val="both"/>
      </w:pPr>
      <w:r>
        <w:rPr>
          <w:rFonts w:ascii="Times New Roman"/>
          <w:b w:val="false"/>
          <w:i w:val="false"/>
          <w:color w:val="000000"/>
          <w:sz w:val="28"/>
        </w:rPr>
        <w:t>
      3) сымды және сымсыз құлаққаптар және т.б.;</w:t>
      </w:r>
    </w:p>
    <w:p>
      <w:pPr>
        <w:spacing w:after="0"/>
        <w:ind w:left="0"/>
        <w:jc w:val="both"/>
      </w:pPr>
      <w:r>
        <w:rPr>
          <w:rFonts w:ascii="Times New Roman"/>
          <w:b w:val="false"/>
          <w:i w:val="false"/>
          <w:color w:val="000000"/>
          <w:sz w:val="28"/>
        </w:rPr>
        <w:t xml:space="preserve">
      4) шпаргалкалар және оқу-әдістемелік әдебиеттер; </w:t>
      </w:r>
    </w:p>
    <w:p>
      <w:pPr>
        <w:spacing w:after="0"/>
        <w:ind w:left="0"/>
        <w:jc w:val="both"/>
      </w:pPr>
      <w:r>
        <w:rPr>
          <w:rFonts w:ascii="Times New Roman"/>
          <w:b w:val="false"/>
          <w:i w:val="false"/>
          <w:color w:val="000000"/>
          <w:sz w:val="28"/>
        </w:rPr>
        <w:t>
      5) калькуляторлар және түзету сұйықтықтары.</w:t>
      </w:r>
    </w:p>
    <w:p>
      <w:pPr>
        <w:spacing w:after="0"/>
        <w:ind w:left="0"/>
        <w:jc w:val="both"/>
      </w:pPr>
      <w:r>
        <w:rPr>
          <w:rFonts w:ascii="Times New Roman"/>
          <w:b w:val="false"/>
          <w:i w:val="false"/>
          <w:color w:val="000000"/>
          <w:sz w:val="28"/>
        </w:rPr>
        <w:t xml:space="preserve">
      Мен келісемін ________________________________________________ </w:t>
      </w:r>
    </w:p>
    <w:p>
      <w:pPr>
        <w:spacing w:after="0"/>
        <w:ind w:left="0"/>
        <w:jc w:val="both"/>
      </w:pPr>
      <w:r>
        <w:rPr>
          <w:rFonts w:ascii="Times New Roman"/>
          <w:b w:val="false"/>
          <w:i w:val="false"/>
          <w:color w:val="000000"/>
          <w:sz w:val="28"/>
        </w:rPr>
        <w:t>
      (Т.А.Ә. (бар болса)) (қолы)</w:t>
      </w:r>
    </w:p>
    <w:p>
      <w:pPr>
        <w:spacing w:after="0"/>
        <w:ind w:left="0"/>
        <w:jc w:val="both"/>
      </w:pPr>
      <w:r>
        <w:rPr>
          <w:rFonts w:ascii="Times New Roman"/>
          <w:b w:val="false"/>
          <w:i w:val="false"/>
          <w:color w:val="000000"/>
          <w:sz w:val="28"/>
        </w:rPr>
        <w:t>
      Сертификаттау және конкурс өткізу қағидаларымен таныстым</w:t>
      </w:r>
    </w:p>
    <w:p>
      <w:pPr>
        <w:spacing w:after="0"/>
        <w:ind w:left="0"/>
        <w:jc w:val="both"/>
      </w:pPr>
      <w:r>
        <w:rPr>
          <w:rFonts w:ascii="Times New Roman"/>
          <w:b w:val="false"/>
          <w:i w:val="false"/>
          <w:color w:val="000000"/>
          <w:sz w:val="28"/>
        </w:rPr>
        <w:t>
      "____" ______________20___жыл ____________________</w:t>
      </w:r>
    </w:p>
    <w:p>
      <w:pPr>
        <w:spacing w:after="0"/>
        <w:ind w:left="0"/>
        <w:jc w:val="both"/>
      </w:pPr>
      <w:r>
        <w:rPr>
          <w:rFonts w:ascii="Times New Roman"/>
          <w:b w:val="false"/>
          <w:i w:val="false"/>
          <w:color w:val="000000"/>
          <w:sz w:val="28"/>
        </w:rPr>
        <w:t>
      /қолы/</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Мемлекеттік білім беру</w:t>
            </w:r>
            <w:r>
              <w:br/>
            </w:r>
            <w:r>
              <w:rPr>
                <w:rFonts w:ascii="Times New Roman"/>
                <w:b w:val="false"/>
                <w:i w:val="false"/>
                <w:color w:val="000000"/>
                <w:sz w:val="20"/>
              </w:rPr>
              <w:t xml:space="preserve">ұйымдарының бірінші </w:t>
            </w:r>
            <w:r>
              <w:br/>
            </w:r>
            <w:r>
              <w:rPr>
                <w:rFonts w:ascii="Times New Roman"/>
                <w:b w:val="false"/>
                <w:i w:val="false"/>
                <w:color w:val="000000"/>
                <w:sz w:val="20"/>
              </w:rPr>
              <w:t xml:space="preserve">басшылары мен педагогтерін </w:t>
            </w:r>
            <w:r>
              <w:br/>
            </w:r>
            <w:r>
              <w:rPr>
                <w:rFonts w:ascii="Times New Roman"/>
                <w:b w:val="false"/>
                <w:i w:val="false"/>
                <w:color w:val="000000"/>
                <w:sz w:val="20"/>
              </w:rPr>
              <w:t xml:space="preserve">лауазымға тағайындау, </w:t>
            </w:r>
            <w:r>
              <w:br/>
            </w:r>
            <w:r>
              <w:rPr>
                <w:rFonts w:ascii="Times New Roman"/>
                <w:b w:val="false"/>
                <w:i w:val="false"/>
                <w:color w:val="000000"/>
                <w:sz w:val="20"/>
              </w:rPr>
              <w:t xml:space="preserve">лауазымнан босату </w:t>
            </w:r>
            <w:r>
              <w:br/>
            </w:r>
            <w:r>
              <w:rPr>
                <w:rFonts w:ascii="Times New Roman"/>
                <w:b w:val="false"/>
                <w:i w:val="false"/>
                <w:color w:val="000000"/>
                <w:sz w:val="20"/>
              </w:rPr>
              <w:t>қағидаларына</w:t>
            </w:r>
            <w:r>
              <w:br/>
            </w:r>
            <w:r>
              <w:rPr>
                <w:rFonts w:ascii="Times New Roman"/>
                <w:b w:val="false"/>
                <w:i w:val="false"/>
                <w:color w:val="000000"/>
                <w:sz w:val="20"/>
              </w:rPr>
              <w:t>7-қосымша</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______________________</w:t>
            </w:r>
            <w:r>
              <w:br/>
            </w:r>
            <w:r>
              <w:rPr>
                <w:rFonts w:ascii="Times New Roman"/>
                <w:b w:val="false"/>
                <w:i w:val="false"/>
                <w:color w:val="000000"/>
                <w:sz w:val="20"/>
              </w:rPr>
              <w:t>/ көрсетілетін қызметті</w:t>
            </w:r>
            <w:r>
              <w:br/>
            </w:r>
            <w:r>
              <w:rPr>
                <w:rFonts w:ascii="Times New Roman"/>
                <w:b w:val="false"/>
                <w:i w:val="false"/>
                <w:color w:val="000000"/>
                <w:sz w:val="20"/>
              </w:rPr>
              <w:t>алушының Т.А.Ә.бар болса)/</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Нысан</w:t>
            </w:r>
          </w:p>
        </w:tc>
      </w:tr>
    </w:tbl>
    <w:bookmarkStart w:name="z206" w:id="195"/>
    <w:p>
      <w:pPr>
        <w:spacing w:after="0"/>
        <w:ind w:left="0"/>
        <w:jc w:val="left"/>
      </w:pPr>
      <w:r>
        <w:rPr>
          <w:rFonts w:ascii="Times New Roman"/>
          <w:b/>
          <w:i w:val="false"/>
          <w:color w:val="000000"/>
        </w:rPr>
        <w:t xml:space="preserve"> Сертификаттаудан өткені туралы сертификат _________________________________________________________________  Т.А.Ә. (бар болса)</w:t>
      </w:r>
    </w:p>
    <w:bookmarkEnd w:id="195"/>
    <w:p>
      <w:pPr>
        <w:spacing w:after="0"/>
        <w:ind w:left="0"/>
        <w:jc w:val="both"/>
      </w:pPr>
      <w:r>
        <w:rPr>
          <w:rFonts w:ascii="Times New Roman"/>
          <w:b w:val="false"/>
          <w:i w:val="false"/>
          <w:color w:val="000000"/>
          <w:sz w:val="28"/>
        </w:rPr>
        <w:t>
      _____________________қаласында мемлекеттік ұйымның басшысы лауазымына сертификаттау рәсіміне қатысқаны туралы куәландырады.</w:t>
      </w:r>
    </w:p>
    <w:p>
      <w:pPr>
        <w:spacing w:after="0"/>
        <w:ind w:left="0"/>
        <w:jc w:val="both"/>
      </w:pPr>
      <w:r>
        <w:rPr>
          <w:rFonts w:ascii="Times New Roman"/>
          <w:b w:val="false"/>
          <w:i w:val="false"/>
          <w:color w:val="000000"/>
          <w:sz w:val="28"/>
        </w:rPr>
        <w:t>
      Сертификаттауды өткізу күні "____"___________ және келесі нәтижені көрсетті:</w:t>
      </w:r>
    </w:p>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3075"/>
        <w:gridCol w:w="3075"/>
        <w:gridCol w:w="3075"/>
        <w:gridCol w:w="3075"/>
      </w:tblGrid>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Мазмұны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Тапсырмаларының саны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Шекті балл саны 50%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Алынған балл саны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"Заңнаманы білу"</w:t>
            </w:r>
          </w:p>
          <w:p>
            <w:pPr>
              <w:spacing w:after="20"/>
              <w:ind w:left="20"/>
              <w:jc w:val="both"/>
            </w:pPr>
            <w:r>
              <w:rPr>
                <w:rFonts w:ascii="Times New Roman"/>
                <w:b w:val="false"/>
                <w:i w:val="false"/>
                <w:color w:val="000000"/>
                <w:sz w:val="20"/>
              </w:rPr>
              <w:t xml:space="preserve">
1) Қазақстан Республикасының Еңбек </w:t>
            </w:r>
            <w:r>
              <w:rPr>
                <w:rFonts w:ascii="Times New Roman"/>
                <w:b w:val="false"/>
                <w:i w:val="false"/>
                <w:color w:val="000000"/>
                <w:sz w:val="20"/>
              </w:rPr>
              <w:t>кодексі</w:t>
            </w:r>
            <w:r>
              <w:rPr>
                <w:rFonts w:ascii="Times New Roman"/>
                <w:b w:val="false"/>
                <w:i w:val="false"/>
                <w:color w:val="000000"/>
                <w:sz w:val="20"/>
              </w:rPr>
              <w:t>;</w:t>
            </w:r>
          </w:p>
          <w:p>
            <w:pPr>
              <w:spacing w:after="20"/>
              <w:ind w:left="20"/>
              <w:jc w:val="both"/>
            </w:pPr>
            <w:r>
              <w:rPr>
                <w:rFonts w:ascii="Times New Roman"/>
                <w:b w:val="false"/>
                <w:i w:val="false"/>
                <w:color w:val="000000"/>
                <w:sz w:val="20"/>
              </w:rPr>
              <w:t xml:space="preserve">
2) "Білім туралы" Қазақстан Республикасының </w:t>
            </w:r>
            <w:r>
              <w:rPr>
                <w:rFonts w:ascii="Times New Roman"/>
                <w:b w:val="false"/>
                <w:i w:val="false"/>
                <w:color w:val="000000"/>
                <w:sz w:val="20"/>
              </w:rPr>
              <w:t>Заңы</w:t>
            </w:r>
            <w:r>
              <w:rPr>
                <w:rFonts w:ascii="Times New Roman"/>
                <w:b w:val="false"/>
                <w:i w:val="false"/>
                <w:color w:val="000000"/>
                <w:sz w:val="20"/>
              </w:rPr>
              <w:t>;</w:t>
            </w:r>
          </w:p>
          <w:p>
            <w:pPr>
              <w:spacing w:after="20"/>
              <w:ind w:left="20"/>
              <w:jc w:val="both"/>
            </w:pPr>
            <w:r>
              <w:rPr>
                <w:rFonts w:ascii="Times New Roman"/>
                <w:b w:val="false"/>
                <w:i w:val="false"/>
                <w:color w:val="000000"/>
                <w:sz w:val="20"/>
              </w:rPr>
              <w:t xml:space="preserve">
3) "Сыбайлас жемқорлыққа қарсы іс-қимыл туралы" ҚР </w:t>
            </w:r>
            <w:r>
              <w:rPr>
                <w:rFonts w:ascii="Times New Roman"/>
                <w:b w:val="false"/>
                <w:i w:val="false"/>
                <w:color w:val="000000"/>
                <w:sz w:val="20"/>
              </w:rPr>
              <w:t>Заңы</w:t>
            </w:r>
            <w:r>
              <w:rPr>
                <w:rFonts w:ascii="Times New Roman"/>
                <w:b w:val="false"/>
                <w:i w:val="false"/>
                <w:color w:val="000000"/>
                <w:sz w:val="20"/>
              </w:rPr>
              <w:t>;</w:t>
            </w:r>
          </w:p>
          <w:p>
            <w:pPr>
              <w:spacing w:after="20"/>
              <w:ind w:left="20"/>
              <w:jc w:val="both"/>
            </w:pPr>
            <w:r>
              <w:rPr>
                <w:rFonts w:ascii="Times New Roman"/>
                <w:b w:val="false"/>
                <w:i w:val="false"/>
                <w:color w:val="000000"/>
                <w:sz w:val="20"/>
              </w:rPr>
              <w:t xml:space="preserve">
4) "Педагог мәртебесі туралы" Қазақстан Республикасының </w:t>
            </w:r>
            <w:r>
              <w:rPr>
                <w:rFonts w:ascii="Times New Roman"/>
                <w:b w:val="false"/>
                <w:i w:val="false"/>
                <w:color w:val="000000"/>
                <w:sz w:val="20"/>
              </w:rPr>
              <w:t>Заңы</w:t>
            </w:r>
          </w:p>
          <w:p>
            <w:pPr>
              <w:spacing w:after="20"/>
              <w:ind w:left="20"/>
              <w:jc w:val="both"/>
            </w:pPr>
            <w:r>
              <w:rPr>
                <w:rFonts w:ascii="Times New Roman"/>
                <w:b w:val="false"/>
                <w:i w:val="false"/>
                <w:color w:val="000000"/>
                <w:sz w:val="20"/>
              </w:rPr>
              <w:t xml:space="preserve">
5) "Мектепке дейінгі тәрбие мен оқытудың, бастауыш, негізгі орта, жалпы орта, техникалық және кәсіптік, орта білімнен кейінгі білім берудің мемлекеттік жалпыға міндетті стандарттарын бекіту туралы" Қазақстан Республикасы Оқу-ағарту министрінің 2022 жылғы 3 тамыздағы № 348 </w:t>
            </w:r>
            <w:r>
              <w:rPr>
                <w:rFonts w:ascii="Times New Roman"/>
                <w:b w:val="false"/>
                <w:i w:val="false"/>
                <w:color w:val="000000"/>
                <w:sz w:val="20"/>
              </w:rPr>
              <w:t>бұйрығы</w:t>
            </w:r>
            <w:r>
              <w:rPr>
                <w:rFonts w:ascii="Times New Roman"/>
                <w:b w:val="false"/>
                <w:i w:val="false"/>
                <w:color w:val="000000"/>
                <w:sz w:val="20"/>
              </w:rPr>
              <w:t xml:space="preserve"> (Нормативтік-құқықтық актілерді мемлекеттік тіркеу тізілімінде № 29031 болып тіркелген);</w:t>
            </w:r>
          </w:p>
          <w:p>
            <w:pPr>
              <w:spacing w:after="20"/>
              <w:ind w:left="20"/>
              <w:jc w:val="both"/>
            </w:pPr>
            <w:r>
              <w:rPr>
                <w:rFonts w:ascii="Times New Roman"/>
                <w:b w:val="false"/>
                <w:i w:val="false"/>
                <w:color w:val="000000"/>
                <w:sz w:val="20"/>
              </w:rPr>
              <w:t xml:space="preserve">
6) "Мектепке дейінгі, бастауыш, негізгі орта, жалпы орта, техникалық және кәсіптік, орта білімнен кейінгі білім беру ұйымдары, жетім балалар мен ата-анасының қамқорлығынсыз қалған балаларға арналған мамандандырылған, арнайы білім беру ұйымдары, балаларға арналған қосымша білім беру ұйымдары қызметінің үлгілік қағидаларын бекіту туралы" Қазақстан Республикасы Оқу ағарту министрінің 2022 жылғы 31 тамыздағы № 385 </w:t>
            </w:r>
            <w:r>
              <w:rPr>
                <w:rFonts w:ascii="Times New Roman"/>
                <w:b w:val="false"/>
                <w:i w:val="false"/>
                <w:color w:val="000000"/>
                <w:sz w:val="20"/>
              </w:rPr>
              <w:t>бұйрығы</w:t>
            </w:r>
            <w:r>
              <w:rPr>
                <w:rFonts w:ascii="Times New Roman"/>
                <w:b w:val="false"/>
                <w:i w:val="false"/>
                <w:color w:val="000000"/>
                <w:sz w:val="20"/>
              </w:rPr>
              <w:t xml:space="preserve"> (Нормативтік құқықтық актілерді мемлекеттік тіркеу тізілімінде № 29329 болып тіркелген)</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w:t>
            </w:r>
          </w:p>
          <w:p>
            <w:pPr>
              <w:spacing w:after="20"/>
              <w:ind w:left="20"/>
              <w:jc w:val="both"/>
            </w:pPr>
            <w:r>
              <w:rPr>
                <w:rFonts w:ascii="Times New Roman"/>
                <w:b w:val="false"/>
                <w:i w:val="false"/>
                <w:color w:val="000000"/>
                <w:sz w:val="20"/>
              </w:rPr>
              <w:t>
10</w:t>
            </w:r>
          </w:p>
          <w:p>
            <w:pPr>
              <w:spacing w:after="20"/>
              <w:ind w:left="20"/>
              <w:jc w:val="both"/>
            </w:pPr>
            <w:r>
              <w:rPr>
                <w:rFonts w:ascii="Times New Roman"/>
                <w:b w:val="false"/>
                <w:i w:val="false"/>
                <w:color w:val="000000"/>
                <w:sz w:val="20"/>
              </w:rPr>
              <w:t>
10</w:t>
            </w:r>
          </w:p>
          <w:p>
            <w:pPr>
              <w:spacing w:after="20"/>
              <w:ind w:left="20"/>
              <w:jc w:val="both"/>
            </w:pPr>
            <w:r>
              <w:rPr>
                <w:rFonts w:ascii="Times New Roman"/>
                <w:b w:val="false"/>
                <w:i w:val="false"/>
                <w:color w:val="000000"/>
                <w:sz w:val="20"/>
              </w:rPr>
              <w:t>
10</w:t>
            </w:r>
          </w:p>
          <w:p>
            <w:pPr>
              <w:spacing w:after="20"/>
              <w:ind w:left="20"/>
              <w:jc w:val="both"/>
            </w:pPr>
            <w:r>
              <w:rPr>
                <w:rFonts w:ascii="Times New Roman"/>
                <w:b w:val="false"/>
                <w:i w:val="false"/>
                <w:color w:val="000000"/>
                <w:sz w:val="20"/>
              </w:rPr>
              <w:t>
4</w:t>
            </w:r>
          </w:p>
          <w:p>
            <w:pPr>
              <w:spacing w:after="20"/>
              <w:ind w:left="20"/>
              <w:jc w:val="both"/>
            </w:pPr>
            <w:r>
              <w:rPr>
                <w:rFonts w:ascii="Times New Roman"/>
                <w:b w:val="false"/>
                <w:i w:val="false"/>
                <w:color w:val="000000"/>
                <w:sz w:val="20"/>
              </w:rPr>
              <w:t>
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p>
            <w:pPr>
              <w:spacing w:after="20"/>
              <w:ind w:left="20"/>
              <w:jc w:val="both"/>
            </w:pPr>
            <w:r>
              <w:rPr>
                <w:rFonts w:ascii="Times New Roman"/>
                <w:b w:val="false"/>
                <w:i w:val="false"/>
                <w:color w:val="000000"/>
                <w:sz w:val="20"/>
              </w:rPr>
              <w:t>
5</w:t>
            </w:r>
          </w:p>
          <w:p>
            <w:pPr>
              <w:spacing w:after="20"/>
              <w:ind w:left="20"/>
              <w:jc w:val="both"/>
            </w:pPr>
            <w:r>
              <w:rPr>
                <w:rFonts w:ascii="Times New Roman"/>
                <w:b w:val="false"/>
                <w:i w:val="false"/>
                <w:color w:val="000000"/>
                <w:sz w:val="20"/>
              </w:rPr>
              <w:t>
5</w:t>
            </w:r>
          </w:p>
          <w:p>
            <w:pPr>
              <w:spacing w:after="20"/>
              <w:ind w:left="20"/>
              <w:jc w:val="both"/>
            </w:pPr>
            <w:r>
              <w:rPr>
                <w:rFonts w:ascii="Times New Roman"/>
                <w:b w:val="false"/>
                <w:i w:val="false"/>
                <w:color w:val="000000"/>
                <w:sz w:val="20"/>
              </w:rPr>
              <w:t>
5</w:t>
            </w:r>
          </w:p>
          <w:p>
            <w:pPr>
              <w:spacing w:after="20"/>
              <w:ind w:left="20"/>
              <w:jc w:val="both"/>
            </w:pPr>
            <w:r>
              <w:rPr>
                <w:rFonts w:ascii="Times New Roman"/>
                <w:b w:val="false"/>
                <w:i w:val="false"/>
                <w:color w:val="000000"/>
                <w:sz w:val="20"/>
              </w:rPr>
              <w:t>
2</w:t>
            </w:r>
          </w:p>
          <w:p>
            <w:pPr>
              <w:spacing w:after="20"/>
              <w:ind w:left="20"/>
              <w:jc w:val="both"/>
            </w:pPr>
            <w:r>
              <w:rPr>
                <w:rFonts w:ascii="Times New Roman"/>
                <w:b w:val="false"/>
                <w:i w:val="false"/>
                <w:color w:val="000000"/>
                <w:sz w:val="20"/>
              </w:rPr>
              <w:t xml:space="preserve">
2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Барлығы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24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Pr>
        <w:spacing w:after="0"/>
        <w:ind w:left="0"/>
        <w:jc w:val="both"/>
      </w:pPr>
      <w:r>
        <w:rPr>
          <w:rFonts w:ascii="Times New Roman"/>
          <w:b w:val="false"/>
          <w:i w:val="false"/>
          <w:color w:val="000000"/>
          <w:sz w:val="28"/>
        </w:rPr>
        <w:t xml:space="preserve">
      Ұйымның басшысы (өкілі): _____________________________ </w:t>
      </w:r>
    </w:p>
    <w:p>
      <w:pPr>
        <w:spacing w:after="0"/>
        <w:ind w:left="0"/>
        <w:jc w:val="both"/>
      </w:pPr>
      <w:r>
        <w:rPr>
          <w:rFonts w:ascii="Times New Roman"/>
          <w:b w:val="false"/>
          <w:i w:val="false"/>
          <w:color w:val="000000"/>
          <w:sz w:val="28"/>
        </w:rPr>
        <w:t>
      (Т. А. Ә. (бар болса), қолы)</w:t>
      </w:r>
    </w:p>
    <w:p>
      <w:pPr>
        <w:spacing w:after="0"/>
        <w:ind w:left="0"/>
        <w:jc w:val="both"/>
      </w:pPr>
      <w:r>
        <w:rPr>
          <w:rFonts w:ascii="Times New Roman"/>
          <w:b w:val="false"/>
          <w:i w:val="false"/>
          <w:color w:val="000000"/>
          <w:sz w:val="28"/>
        </w:rPr>
        <w:t>
      Мөр орны</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Мемлекеттік білім беру</w:t>
            </w:r>
            <w:r>
              <w:br/>
            </w:r>
            <w:r>
              <w:rPr>
                <w:rFonts w:ascii="Times New Roman"/>
                <w:b w:val="false"/>
                <w:i w:val="false"/>
                <w:color w:val="000000"/>
                <w:sz w:val="20"/>
              </w:rPr>
              <w:t xml:space="preserve">ұйымдарының бірінші </w:t>
            </w:r>
            <w:r>
              <w:br/>
            </w:r>
            <w:r>
              <w:rPr>
                <w:rFonts w:ascii="Times New Roman"/>
                <w:b w:val="false"/>
                <w:i w:val="false"/>
                <w:color w:val="000000"/>
                <w:sz w:val="20"/>
              </w:rPr>
              <w:t xml:space="preserve">басшылары мен педагогтерін </w:t>
            </w:r>
            <w:r>
              <w:br/>
            </w:r>
            <w:r>
              <w:rPr>
                <w:rFonts w:ascii="Times New Roman"/>
                <w:b w:val="false"/>
                <w:i w:val="false"/>
                <w:color w:val="000000"/>
                <w:sz w:val="20"/>
              </w:rPr>
              <w:t xml:space="preserve">лауазымға тағайындау, </w:t>
            </w:r>
            <w:r>
              <w:br/>
            </w:r>
            <w:r>
              <w:rPr>
                <w:rFonts w:ascii="Times New Roman"/>
                <w:b w:val="false"/>
                <w:i w:val="false"/>
                <w:color w:val="000000"/>
                <w:sz w:val="20"/>
              </w:rPr>
              <w:t xml:space="preserve">лауазымнан босату </w:t>
            </w:r>
            <w:r>
              <w:br/>
            </w:r>
            <w:r>
              <w:rPr>
                <w:rFonts w:ascii="Times New Roman"/>
                <w:b w:val="false"/>
                <w:i w:val="false"/>
                <w:color w:val="000000"/>
                <w:sz w:val="20"/>
              </w:rPr>
              <w:t>қағидаларына</w:t>
            </w:r>
            <w:r>
              <w:br/>
            </w:r>
            <w:r>
              <w:rPr>
                <w:rFonts w:ascii="Times New Roman"/>
                <w:b w:val="false"/>
                <w:i w:val="false"/>
                <w:color w:val="000000"/>
                <w:sz w:val="20"/>
              </w:rPr>
              <w:t>8-қосымша</w:t>
            </w:r>
          </w:p>
        </w:tc>
      </w:tr>
    </w:tbl>
    <w:bookmarkStart w:name="z208" w:id="196"/>
    <w:p>
      <w:pPr>
        <w:spacing w:after="0"/>
        <w:ind w:left="0"/>
        <w:jc w:val="left"/>
      </w:pPr>
      <w:r>
        <w:rPr>
          <w:rFonts w:ascii="Times New Roman"/>
          <w:b/>
          <w:i w:val="false"/>
          <w:color w:val="000000"/>
        </w:rPr>
        <w:t xml:space="preserve"> Мемлекеттік білім беру ұйымы басшысының бос лауазымына кандидатпен әңгімелесуге арналған тақырыптық бағыттар </w:t>
      </w:r>
    </w:p>
    <w:bookmarkEnd w:id="196"/>
    <w:bookmarkStart w:name="z209" w:id="197"/>
    <w:p>
      <w:pPr>
        <w:spacing w:after="0"/>
        <w:ind w:left="0"/>
        <w:jc w:val="both"/>
      </w:pPr>
      <w:r>
        <w:rPr>
          <w:rFonts w:ascii="Times New Roman"/>
          <w:b w:val="false"/>
          <w:i w:val="false"/>
          <w:color w:val="000000"/>
          <w:sz w:val="28"/>
        </w:rPr>
        <w:t>
      1. Білім беру саласындағы уәкілетті органның негізгі нормативтік құқықтық құжаттары, Қазақстан Республикасының білім беру саласын реттейтін мемлекеттік органдардың нормативтік құқықтық құжаттары.</w:t>
      </w:r>
    </w:p>
    <w:bookmarkEnd w:id="197"/>
    <w:bookmarkStart w:name="z210" w:id="198"/>
    <w:p>
      <w:pPr>
        <w:spacing w:after="0"/>
        <w:ind w:left="0"/>
        <w:jc w:val="both"/>
      </w:pPr>
      <w:r>
        <w:rPr>
          <w:rFonts w:ascii="Times New Roman"/>
          <w:b w:val="false"/>
          <w:i w:val="false"/>
          <w:color w:val="000000"/>
          <w:sz w:val="28"/>
        </w:rPr>
        <w:t>
      2. Білім берудегі менеджменттің заманауи тәсілдері.</w:t>
      </w:r>
    </w:p>
    <w:bookmarkEnd w:id="198"/>
    <w:bookmarkStart w:name="z211" w:id="199"/>
    <w:p>
      <w:pPr>
        <w:spacing w:after="0"/>
        <w:ind w:left="0"/>
        <w:jc w:val="both"/>
      </w:pPr>
      <w:r>
        <w:rPr>
          <w:rFonts w:ascii="Times New Roman"/>
          <w:b w:val="false"/>
          <w:i w:val="false"/>
          <w:color w:val="000000"/>
          <w:sz w:val="28"/>
        </w:rPr>
        <w:t>
      3. Білім беру саласындағы мемлекеттік жоспарлау жүйесінің құжаттары.</w:t>
      </w:r>
    </w:p>
    <w:bookmarkEnd w:id="199"/>
    <w:bookmarkStart w:name="z212" w:id="200"/>
    <w:p>
      <w:pPr>
        <w:spacing w:after="0"/>
        <w:ind w:left="0"/>
        <w:jc w:val="both"/>
      </w:pPr>
      <w:r>
        <w:rPr>
          <w:rFonts w:ascii="Times New Roman"/>
          <w:b w:val="false"/>
          <w:i w:val="false"/>
          <w:color w:val="000000"/>
          <w:sz w:val="28"/>
        </w:rPr>
        <w:t>
      4. Білім беру ұйымын басқарудағы инновациялар.</w:t>
      </w:r>
    </w:p>
    <w:bookmarkEnd w:id="200"/>
    <w:bookmarkStart w:name="z213" w:id="201"/>
    <w:p>
      <w:pPr>
        <w:spacing w:after="0"/>
        <w:ind w:left="0"/>
        <w:jc w:val="both"/>
      </w:pPr>
      <w:r>
        <w:rPr>
          <w:rFonts w:ascii="Times New Roman"/>
          <w:b w:val="false"/>
          <w:i w:val="false"/>
          <w:color w:val="000000"/>
          <w:sz w:val="28"/>
        </w:rPr>
        <w:t>
      5. Табысты білім беру ұйымының, табысты басшының, табысты білім алушының/тәрбиеленушінің, табысты педагогтің критерийлері.</w:t>
      </w:r>
    </w:p>
    <w:bookmarkEnd w:id="201"/>
    <w:bookmarkStart w:name="z214" w:id="202"/>
    <w:p>
      <w:pPr>
        <w:spacing w:after="0"/>
        <w:ind w:left="0"/>
        <w:jc w:val="both"/>
      </w:pPr>
      <w:r>
        <w:rPr>
          <w:rFonts w:ascii="Times New Roman"/>
          <w:b w:val="false"/>
          <w:i w:val="false"/>
          <w:color w:val="000000"/>
          <w:sz w:val="28"/>
        </w:rPr>
        <w:t>
      6. Қазақстанның білім беруіндегі халықаралық зерттеулердің рөлі.</w:t>
      </w:r>
    </w:p>
    <w:bookmarkEnd w:id="202"/>
    <w:bookmarkStart w:name="z215" w:id="203"/>
    <w:p>
      <w:pPr>
        <w:spacing w:after="0"/>
        <w:ind w:left="0"/>
        <w:jc w:val="both"/>
      </w:pPr>
      <w:r>
        <w:rPr>
          <w:rFonts w:ascii="Times New Roman"/>
          <w:b w:val="false"/>
          <w:i w:val="false"/>
          <w:color w:val="000000"/>
          <w:sz w:val="28"/>
        </w:rPr>
        <w:t>
      7. Білім беру ұйымдарында ғылыми-әдістемелік жұмысты ұйымдастыру жүйесі.</w:t>
      </w:r>
    </w:p>
    <w:bookmarkEnd w:id="203"/>
    <w:bookmarkStart w:name="z216" w:id="204"/>
    <w:p>
      <w:pPr>
        <w:spacing w:after="0"/>
        <w:ind w:left="0"/>
        <w:jc w:val="both"/>
      </w:pPr>
      <w:r>
        <w:rPr>
          <w:rFonts w:ascii="Times New Roman"/>
          <w:b w:val="false"/>
          <w:i w:val="false"/>
          <w:color w:val="000000"/>
          <w:sz w:val="28"/>
        </w:rPr>
        <w:t>
      8. Деңгейлер бойынша Қазақстан Республикасының Мемлекеттік жалпыға міндетті білім беру стандартының ерекшеліктері.</w:t>
      </w:r>
    </w:p>
    <w:bookmarkEnd w:id="204"/>
    <w:bookmarkStart w:name="z217" w:id="205"/>
    <w:p>
      <w:pPr>
        <w:spacing w:after="0"/>
        <w:ind w:left="0"/>
        <w:jc w:val="both"/>
      </w:pPr>
      <w:r>
        <w:rPr>
          <w:rFonts w:ascii="Times New Roman"/>
          <w:b w:val="false"/>
          <w:i w:val="false"/>
          <w:color w:val="000000"/>
          <w:sz w:val="28"/>
        </w:rPr>
        <w:t>
      9. Әкімшіліктің Қамқоршылық кеңеспен өзара іс-қимыл жүргізу жүйесі.</w:t>
      </w:r>
    </w:p>
    <w:bookmarkEnd w:id="205"/>
    <w:bookmarkStart w:name="z218" w:id="206"/>
    <w:p>
      <w:pPr>
        <w:spacing w:after="0"/>
        <w:ind w:left="0"/>
        <w:jc w:val="both"/>
      </w:pPr>
      <w:r>
        <w:rPr>
          <w:rFonts w:ascii="Times New Roman"/>
          <w:b w:val="false"/>
          <w:i w:val="false"/>
          <w:color w:val="000000"/>
          <w:sz w:val="28"/>
        </w:rPr>
        <w:t>
      10. Кадрларды даярлаудағы әлеуметтік әріптестік пен халықаралық ынтымақтастықтың рөлі.</w:t>
      </w:r>
    </w:p>
    <w:bookmarkEnd w:id="206"/>
    <w:bookmarkStart w:name="z219" w:id="207"/>
    <w:p>
      <w:pPr>
        <w:spacing w:after="0"/>
        <w:ind w:left="0"/>
        <w:jc w:val="both"/>
      </w:pPr>
      <w:r>
        <w:rPr>
          <w:rFonts w:ascii="Times New Roman"/>
          <w:b w:val="false"/>
          <w:i w:val="false"/>
          <w:color w:val="000000"/>
          <w:sz w:val="28"/>
        </w:rPr>
        <w:t>
      11. Білім беру ұйымдарын білікті кадрлармен қамтамасыз ету міндеттері.</w:t>
      </w:r>
    </w:p>
    <w:bookmarkEnd w:id="207"/>
    <w:bookmarkStart w:name="z220" w:id="208"/>
    <w:p>
      <w:pPr>
        <w:spacing w:after="0"/>
        <w:ind w:left="0"/>
        <w:jc w:val="both"/>
      </w:pPr>
      <w:r>
        <w:rPr>
          <w:rFonts w:ascii="Times New Roman"/>
          <w:b w:val="false"/>
          <w:i w:val="false"/>
          <w:color w:val="000000"/>
          <w:sz w:val="28"/>
        </w:rPr>
        <w:t>
      12. Білім беру ұйымының қаржылық өзін-өзі қамтамасыз ету мүмкіндігі мен нәтижелері.</w:t>
      </w:r>
    </w:p>
    <w:bookmarkEnd w:id="208"/>
    <w:bookmarkStart w:name="z221" w:id="209"/>
    <w:p>
      <w:pPr>
        <w:spacing w:after="0"/>
        <w:ind w:left="0"/>
        <w:jc w:val="both"/>
      </w:pPr>
      <w:r>
        <w:rPr>
          <w:rFonts w:ascii="Times New Roman"/>
          <w:b w:val="false"/>
          <w:i w:val="false"/>
          <w:color w:val="000000"/>
          <w:sz w:val="28"/>
        </w:rPr>
        <w:t>
      13. Экономика салалары үшін кадрлар даярлаудың жаңа тәсілдері.</w:t>
      </w:r>
    </w:p>
    <w:bookmarkEnd w:id="209"/>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Мемлекеттік білім беру</w:t>
            </w:r>
            <w:r>
              <w:br/>
            </w:r>
            <w:r>
              <w:rPr>
                <w:rFonts w:ascii="Times New Roman"/>
                <w:b w:val="false"/>
                <w:i w:val="false"/>
                <w:color w:val="000000"/>
                <w:sz w:val="20"/>
              </w:rPr>
              <w:t>ұйымдарының бірінші</w:t>
            </w:r>
            <w:r>
              <w:br/>
            </w:r>
            <w:r>
              <w:rPr>
                <w:rFonts w:ascii="Times New Roman"/>
                <w:b w:val="false"/>
                <w:i w:val="false"/>
                <w:color w:val="000000"/>
                <w:sz w:val="20"/>
              </w:rPr>
              <w:t>басшылары мен педагогтерін</w:t>
            </w:r>
            <w:r>
              <w:br/>
            </w:r>
            <w:r>
              <w:rPr>
                <w:rFonts w:ascii="Times New Roman"/>
                <w:b w:val="false"/>
                <w:i w:val="false"/>
                <w:color w:val="000000"/>
                <w:sz w:val="20"/>
              </w:rPr>
              <w:t>лауазымға тағайындау,</w:t>
            </w:r>
            <w:r>
              <w:br/>
            </w:r>
            <w:r>
              <w:rPr>
                <w:rFonts w:ascii="Times New Roman"/>
                <w:b w:val="false"/>
                <w:i w:val="false"/>
                <w:color w:val="000000"/>
                <w:sz w:val="20"/>
              </w:rPr>
              <w:t xml:space="preserve">лауазымнан босату </w:t>
            </w:r>
            <w:r>
              <w:br/>
            </w:r>
            <w:r>
              <w:rPr>
                <w:rFonts w:ascii="Times New Roman"/>
                <w:b w:val="false"/>
                <w:i w:val="false"/>
                <w:color w:val="000000"/>
                <w:sz w:val="20"/>
              </w:rPr>
              <w:t>қағидаларына</w:t>
            </w:r>
            <w:r>
              <w:br/>
            </w:r>
            <w:r>
              <w:rPr>
                <w:rFonts w:ascii="Times New Roman"/>
                <w:b w:val="false"/>
                <w:i w:val="false"/>
                <w:color w:val="000000"/>
                <w:sz w:val="20"/>
              </w:rPr>
              <w:t>9-қосымша</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Нысан</w:t>
            </w:r>
          </w:p>
        </w:tc>
      </w:tr>
    </w:tbl>
    <w:bookmarkStart w:name="z223" w:id="210"/>
    <w:p>
      <w:pPr>
        <w:spacing w:after="0"/>
        <w:ind w:left="0"/>
        <w:jc w:val="left"/>
      </w:pPr>
      <w:r>
        <w:rPr>
          <w:rFonts w:ascii="Times New Roman"/>
          <w:b/>
          <w:i w:val="false"/>
          <w:color w:val="000000"/>
        </w:rPr>
        <w:t xml:space="preserve"> Мемлекеттік білім беру ұйымының бірінші басшысы лауазымына кандидаттың бағалау парағы _________________________________________________________________________  (Т.А.Ә. (бар болса)</w:t>
      </w:r>
    </w:p>
    <w:bookmarkEnd w:id="210"/>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4100"/>
        <w:gridCol w:w="4100"/>
        <w:gridCol w:w="4100"/>
      </w:tblGrid>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Өлшемшарттар</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Балл саны (1-ден 10-ға дейін)</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Қазақстан Республикасының заңнамасын білу</w:t>
            </w:r>
          </w:p>
          <w:p>
            <w:pPr>
              <w:spacing w:after="20"/>
              <w:ind w:left="20"/>
              <w:jc w:val="both"/>
            </w:pPr>
            <w:r>
              <w:rPr>
                <w:rFonts w:ascii="Times New Roman"/>
                <w:b w:val="false"/>
                <w:i w:val="false"/>
                <w:color w:val="000000"/>
                <w:sz w:val="20"/>
              </w:rPr>
              <w:t>
(сертификаттау нәтижелері негізінде)</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24-тен 33-ке дейін - 5 балл</w:t>
            </w:r>
          </w:p>
          <w:p>
            <w:pPr>
              <w:spacing w:after="20"/>
              <w:ind w:left="20"/>
              <w:jc w:val="both"/>
            </w:pPr>
            <w:r>
              <w:rPr>
                <w:rFonts w:ascii="Times New Roman"/>
                <w:b w:val="false"/>
                <w:i w:val="false"/>
                <w:color w:val="000000"/>
                <w:sz w:val="20"/>
              </w:rPr>
              <w:t>
33-тен 44-ке дейін - 8 балл</w:t>
            </w:r>
          </w:p>
          <w:p>
            <w:pPr>
              <w:spacing w:after="20"/>
              <w:ind w:left="20"/>
              <w:jc w:val="both"/>
            </w:pPr>
            <w:r>
              <w:rPr>
                <w:rFonts w:ascii="Times New Roman"/>
                <w:b w:val="false"/>
                <w:i w:val="false"/>
                <w:color w:val="000000"/>
                <w:sz w:val="20"/>
              </w:rPr>
              <w:t>
45-тен 48-ге дейін - 10 балл</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Кандидаттың жеке және кәсіби қасиеттері</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1-ден 10 балға дейін</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Білім беру ұйымының табысты дамуының практикалық көрінісі</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1-ден 10 балға дейін</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Ситуациялық міндеттерді ұтқыр, икемді шеше білу</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1-ден 10 балға дейін</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Белсенді, позитивтік педагогикалық ортаны құра білу</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1-ден 10 балға дейін</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Білім беру ұйымын басқаруда шығармашылық әлеуетті пайдалану</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1-ден 10 балға дейін</w:t>
            </w:r>
          </w:p>
        </w:tc>
      </w:tr>
      <w:tr>
        <w:trPr>
          <w:trHeight w:val="30" w:hRule="atLeast"/>
        </w:trPr>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Барлығы:</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bookmarkStart w:name="z224" w:id="211"/>
    <w:p>
      <w:pPr>
        <w:spacing w:after="0"/>
        <w:ind w:left="0"/>
        <w:jc w:val="both"/>
      </w:pPr>
      <w:r>
        <w:rPr>
          <w:rFonts w:ascii="Times New Roman"/>
          <w:b w:val="false"/>
          <w:i w:val="false"/>
          <w:color w:val="000000"/>
          <w:sz w:val="28"/>
        </w:rPr>
        <w:t>
      Ескерту:</w:t>
      </w:r>
    </w:p>
    <w:bookmarkEnd w:id="211"/>
    <w:p>
      <w:pPr>
        <w:spacing w:after="0"/>
        <w:ind w:left="0"/>
        <w:jc w:val="both"/>
      </w:pPr>
      <w:r>
        <w:rPr>
          <w:rFonts w:ascii="Times New Roman"/>
          <w:b w:val="false"/>
          <w:i w:val="false"/>
          <w:color w:val="000000"/>
          <w:sz w:val="28"/>
        </w:rPr>
        <w:t>
      Мемлекеттік білім беру ұйымының басшысы лауазымына кандитаттың критерийлерін комиссия мүшелері 10 балдық шкала бойынша бағалайды.</w:t>
      </w:r>
    </w:p>
    <w:p>
      <w:pPr>
        <w:spacing w:after="0"/>
        <w:ind w:left="0"/>
        <w:jc w:val="both"/>
      </w:pPr>
      <w:r>
        <w:rPr>
          <w:rFonts w:ascii="Times New Roman"/>
          <w:b w:val="false"/>
          <w:i w:val="false"/>
          <w:color w:val="000000"/>
          <w:sz w:val="28"/>
        </w:rPr>
        <w:t>
      Екінші-жетінші тармақтардағы сұрақтарды конкурстық комиссияның мүшелері бағалайды. Жиынтық балды шығару кезінде комиссия мүшелері берген балдың жалпы санының орташа арифметикалық балы ескеріледі.</w:t>
      </w:r>
    </w:p>
    <w:p>
      <w:pPr>
        <w:spacing w:after="0"/>
        <w:ind w:left="0"/>
        <w:jc w:val="both"/>
      </w:pPr>
      <w:r>
        <w:rPr>
          <w:rFonts w:ascii="Times New Roman"/>
          <w:b w:val="false"/>
          <w:i w:val="false"/>
          <w:color w:val="000000"/>
          <w:sz w:val="28"/>
        </w:rPr>
        <w:t>
      25-30 – жеткіліксіз деңгей;</w:t>
      </w:r>
    </w:p>
    <w:p>
      <w:pPr>
        <w:spacing w:after="0"/>
        <w:ind w:left="0"/>
        <w:jc w:val="both"/>
      </w:pPr>
      <w:r>
        <w:rPr>
          <w:rFonts w:ascii="Times New Roman"/>
          <w:b w:val="false"/>
          <w:i w:val="false"/>
          <w:color w:val="000000"/>
          <w:sz w:val="28"/>
        </w:rPr>
        <w:t>
      31-60 – жеткілікті деңгей.</w:t>
      </w:r>
    </w:p>
    <w:p>
      <w:pPr>
        <w:spacing w:after="0"/>
        <w:ind w:left="0"/>
        <w:jc w:val="both"/>
      </w:pPr>
      <w:r>
        <w:rPr>
          <w:rFonts w:ascii="Times New Roman"/>
          <w:b w:val="false"/>
          <w:i w:val="false"/>
          <w:color w:val="000000"/>
          <w:sz w:val="28"/>
        </w:rPr>
        <w:t>
      Комиссия әр өлшемшарт (2-7 өлшемшарттар) бойынша 5 балдан төмен жеткілікті деңгей көрсетпеген кандидатты білім беру ұйымының басшысы лауазымына тағайындауға ұсынбайды.</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Мемлекеттік білім беру</w:t>
            </w:r>
            <w:r>
              <w:br/>
            </w:r>
            <w:r>
              <w:rPr>
                <w:rFonts w:ascii="Times New Roman"/>
                <w:b w:val="false"/>
                <w:i w:val="false"/>
                <w:color w:val="000000"/>
                <w:sz w:val="20"/>
              </w:rPr>
              <w:t xml:space="preserve">ұйымдарының бірінші </w:t>
            </w:r>
            <w:r>
              <w:br/>
            </w:r>
            <w:r>
              <w:rPr>
                <w:rFonts w:ascii="Times New Roman"/>
                <w:b w:val="false"/>
                <w:i w:val="false"/>
                <w:color w:val="000000"/>
                <w:sz w:val="20"/>
              </w:rPr>
              <w:t xml:space="preserve">басшылары мен педагогтерін </w:t>
            </w:r>
            <w:r>
              <w:br/>
            </w:r>
            <w:r>
              <w:rPr>
                <w:rFonts w:ascii="Times New Roman"/>
                <w:b w:val="false"/>
                <w:i w:val="false"/>
                <w:color w:val="000000"/>
                <w:sz w:val="20"/>
              </w:rPr>
              <w:t xml:space="preserve">лауазымға тағайындау, </w:t>
            </w:r>
            <w:r>
              <w:br/>
            </w:r>
            <w:r>
              <w:rPr>
                <w:rFonts w:ascii="Times New Roman"/>
                <w:b w:val="false"/>
                <w:i w:val="false"/>
                <w:color w:val="000000"/>
                <w:sz w:val="20"/>
              </w:rPr>
              <w:t xml:space="preserve">лауазымнан босату </w:t>
            </w:r>
            <w:r>
              <w:br/>
            </w:r>
            <w:r>
              <w:rPr>
                <w:rFonts w:ascii="Times New Roman"/>
                <w:b w:val="false"/>
                <w:i w:val="false"/>
                <w:color w:val="000000"/>
                <w:sz w:val="20"/>
              </w:rPr>
              <w:t>қағидаларына</w:t>
            </w:r>
            <w:r>
              <w:br/>
            </w:r>
            <w:r>
              <w:rPr>
                <w:rFonts w:ascii="Times New Roman"/>
                <w:b w:val="false"/>
                <w:i w:val="false"/>
                <w:color w:val="000000"/>
                <w:sz w:val="20"/>
              </w:rPr>
              <w:t>10-қосымша</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Нысан</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xml:space="preserve">(конкурс жариялаған </w:t>
            </w:r>
            <w:r>
              <w:br/>
            </w:r>
            <w:r>
              <w:rPr>
                <w:rFonts w:ascii="Times New Roman"/>
                <w:b w:val="false"/>
                <w:i w:val="false"/>
                <w:color w:val="000000"/>
                <w:sz w:val="20"/>
              </w:rPr>
              <w:t xml:space="preserve">мемлекеттік білім беру </w:t>
            </w:r>
            <w:r>
              <w:br/>
            </w:r>
            <w:r>
              <w:rPr>
                <w:rFonts w:ascii="Times New Roman"/>
                <w:b w:val="false"/>
                <w:i w:val="false"/>
                <w:color w:val="000000"/>
                <w:sz w:val="20"/>
              </w:rPr>
              <w:t>ұймының атауы)</w:t>
            </w:r>
            <w:r>
              <w:br/>
            </w:r>
            <w:r>
              <w:rPr>
                <w:rFonts w:ascii="Times New Roman"/>
                <w:b w:val="false"/>
                <w:i w:val="false"/>
                <w:color w:val="000000"/>
                <w:sz w:val="20"/>
              </w:rPr>
              <w:t>____________________________</w:t>
            </w:r>
            <w:r>
              <w:br/>
            </w:r>
            <w:r>
              <w:rPr>
                <w:rFonts w:ascii="Times New Roman"/>
                <w:b w:val="false"/>
                <w:i w:val="false"/>
                <w:color w:val="000000"/>
                <w:sz w:val="20"/>
              </w:rPr>
              <w:t>Апелляциялық</w:t>
            </w:r>
            <w:r>
              <w:br/>
            </w:r>
            <w:r>
              <w:rPr>
                <w:rFonts w:ascii="Times New Roman"/>
                <w:b w:val="false"/>
                <w:i w:val="false"/>
                <w:color w:val="000000"/>
                <w:sz w:val="20"/>
              </w:rPr>
              <w:t>комиссияның төрағасы</w:t>
            </w:r>
            <w:r>
              <w:br/>
            </w:r>
            <w:r>
              <w:rPr>
                <w:rFonts w:ascii="Times New Roman"/>
                <w:b w:val="false"/>
                <w:i w:val="false"/>
                <w:color w:val="000000"/>
                <w:sz w:val="20"/>
              </w:rPr>
              <w:t>____________________________</w:t>
            </w:r>
            <w:r>
              <w:br/>
            </w:r>
            <w:r>
              <w:rPr>
                <w:rFonts w:ascii="Times New Roman"/>
                <w:b w:val="false"/>
                <w:i w:val="false"/>
                <w:color w:val="000000"/>
                <w:sz w:val="20"/>
              </w:rPr>
              <w:t>Т.А.Ә. (бар болса)</w:t>
            </w:r>
          </w:p>
        </w:tc>
      </w:tr>
    </w:tbl>
    <w:bookmarkStart w:name="z226" w:id="212"/>
    <w:p>
      <w:pPr>
        <w:spacing w:after="0"/>
        <w:ind w:left="0"/>
        <w:jc w:val="left"/>
      </w:pPr>
      <w:r>
        <w:rPr>
          <w:rFonts w:ascii="Times New Roman"/>
          <w:b/>
          <w:i w:val="false"/>
          <w:color w:val="000000"/>
        </w:rPr>
        <w:t xml:space="preserve"> Өтініш</w:t>
      </w:r>
    </w:p>
    <w:bookmarkEnd w:id="212"/>
    <w:p>
      <w:pPr>
        <w:spacing w:after="0"/>
        <w:ind w:left="0"/>
        <w:jc w:val="both"/>
      </w:pPr>
      <w:r>
        <w:rPr>
          <w:rFonts w:ascii="Times New Roman"/>
          <w:b w:val="false"/>
          <w:i w:val="false"/>
          <w:color w:val="000000"/>
          <w:sz w:val="28"/>
        </w:rPr>
        <w:t>
      Конкурс өтетін орын ________________________.</w:t>
      </w:r>
    </w:p>
    <w:p>
      <w:pPr>
        <w:spacing w:after="0"/>
        <w:ind w:left="0"/>
        <w:jc w:val="both"/>
      </w:pPr>
      <w:r>
        <w:rPr>
          <w:rFonts w:ascii="Times New Roman"/>
          <w:b w:val="false"/>
          <w:i w:val="false"/>
          <w:color w:val="000000"/>
          <w:sz w:val="28"/>
        </w:rPr>
        <w:t>
      Электрондық поштаның мекенжайы (толық), байланыс телефоны</w:t>
      </w:r>
    </w:p>
    <w:p>
      <w:pPr>
        <w:spacing w:after="0"/>
        <w:ind w:left="0"/>
        <w:jc w:val="both"/>
      </w:pPr>
      <w:r>
        <w:rPr>
          <w:rFonts w:ascii="Times New Roman"/>
          <w:b w:val="false"/>
          <w:i w:val="false"/>
          <w:color w:val="000000"/>
          <w:sz w:val="28"/>
        </w:rPr>
        <w:t>
      ________________________________________________________________</w:t>
      </w:r>
    </w:p>
    <w:p>
      <w:pPr>
        <w:spacing w:after="0"/>
        <w:ind w:left="0"/>
        <w:jc w:val="both"/>
      </w:pPr>
      <w:r>
        <w:rPr>
          <w:rFonts w:ascii="Times New Roman"/>
          <w:b w:val="false"/>
          <w:i w:val="false"/>
          <w:color w:val="000000"/>
          <w:sz w:val="28"/>
        </w:rPr>
        <w:t>
      ______________________________________________________________</w:t>
      </w:r>
    </w:p>
    <w:p>
      <w:pPr>
        <w:spacing w:after="0"/>
        <w:ind w:left="0"/>
        <w:jc w:val="both"/>
      </w:pPr>
      <w:r>
        <w:rPr>
          <w:rFonts w:ascii="Times New Roman"/>
          <w:b w:val="false"/>
          <w:i w:val="false"/>
          <w:color w:val="000000"/>
          <w:sz w:val="28"/>
        </w:rPr>
        <w:t xml:space="preserve">
      ______________________________________________________ байланысты </w:t>
      </w:r>
    </w:p>
    <w:p>
      <w:pPr>
        <w:spacing w:after="0"/>
        <w:ind w:left="0"/>
        <w:jc w:val="both"/>
      </w:pPr>
      <w:r>
        <w:rPr>
          <w:rFonts w:ascii="Times New Roman"/>
          <w:b w:val="false"/>
          <w:i w:val="false"/>
          <w:color w:val="000000"/>
          <w:sz w:val="28"/>
        </w:rPr>
        <w:t>
      (себеп-салдарды қысқаша баяндау, дәлел келтіру)</w:t>
      </w:r>
    </w:p>
    <w:p>
      <w:pPr>
        <w:spacing w:after="0"/>
        <w:ind w:left="0"/>
        <w:jc w:val="both"/>
      </w:pPr>
      <w:r>
        <w:rPr>
          <w:rFonts w:ascii="Times New Roman"/>
          <w:b w:val="false"/>
          <w:i w:val="false"/>
          <w:color w:val="000000"/>
          <w:sz w:val="28"/>
        </w:rPr>
        <w:t>
      _____________________________________________________________</w:t>
      </w:r>
    </w:p>
    <w:p>
      <w:pPr>
        <w:spacing w:after="0"/>
        <w:ind w:left="0"/>
        <w:jc w:val="both"/>
      </w:pPr>
      <w:r>
        <w:rPr>
          <w:rFonts w:ascii="Times New Roman"/>
          <w:b w:val="false"/>
          <w:i w:val="false"/>
          <w:color w:val="000000"/>
          <w:sz w:val="28"/>
        </w:rPr>
        <w:t>
      тағайындауға арналған конкурс нәтижелерін қайта қарауды сұраймын.</w:t>
      </w:r>
    </w:p>
    <w:p>
      <w:pPr>
        <w:spacing w:after="0"/>
        <w:ind w:left="0"/>
        <w:jc w:val="both"/>
      </w:pPr>
      <w:r>
        <w:rPr>
          <w:rFonts w:ascii="Times New Roman"/>
          <w:b w:val="false"/>
          <w:i w:val="false"/>
          <w:color w:val="000000"/>
          <w:sz w:val="28"/>
        </w:rPr>
        <w:t>
      Күні ____________________</w:t>
      </w:r>
    </w:p>
    <w:p>
      <w:pPr>
        <w:spacing w:after="0"/>
        <w:ind w:left="0"/>
        <w:jc w:val="both"/>
      </w:pPr>
      <w:r>
        <w:rPr>
          <w:rFonts w:ascii="Times New Roman"/>
          <w:b w:val="false"/>
          <w:i w:val="false"/>
          <w:color w:val="000000"/>
          <w:sz w:val="28"/>
        </w:rPr>
        <w:t>
      Қолы __________________</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Мемлекеттік білім беру</w:t>
            </w:r>
            <w:r>
              <w:br/>
            </w:r>
            <w:r>
              <w:rPr>
                <w:rFonts w:ascii="Times New Roman"/>
                <w:b w:val="false"/>
                <w:i w:val="false"/>
                <w:color w:val="000000"/>
                <w:sz w:val="20"/>
              </w:rPr>
              <w:t xml:space="preserve">ұйымдарының бірінші </w:t>
            </w:r>
            <w:r>
              <w:br/>
            </w:r>
            <w:r>
              <w:rPr>
                <w:rFonts w:ascii="Times New Roman"/>
                <w:b w:val="false"/>
                <w:i w:val="false"/>
                <w:color w:val="000000"/>
                <w:sz w:val="20"/>
              </w:rPr>
              <w:t xml:space="preserve">басшылары мен педагогтерін </w:t>
            </w:r>
            <w:r>
              <w:br/>
            </w:r>
            <w:r>
              <w:rPr>
                <w:rFonts w:ascii="Times New Roman"/>
                <w:b w:val="false"/>
                <w:i w:val="false"/>
                <w:color w:val="000000"/>
                <w:sz w:val="20"/>
              </w:rPr>
              <w:t xml:space="preserve">лауазымға тағайындау, </w:t>
            </w:r>
            <w:r>
              <w:br/>
            </w:r>
            <w:r>
              <w:rPr>
                <w:rFonts w:ascii="Times New Roman"/>
                <w:b w:val="false"/>
                <w:i w:val="false"/>
                <w:color w:val="000000"/>
                <w:sz w:val="20"/>
              </w:rPr>
              <w:t xml:space="preserve">лауазымнан босату </w:t>
            </w:r>
            <w:r>
              <w:br/>
            </w:r>
            <w:r>
              <w:rPr>
                <w:rFonts w:ascii="Times New Roman"/>
                <w:b w:val="false"/>
                <w:i w:val="false"/>
                <w:color w:val="000000"/>
                <w:sz w:val="20"/>
              </w:rPr>
              <w:t>қағидаларына</w:t>
            </w:r>
            <w:r>
              <w:br/>
            </w:r>
            <w:r>
              <w:rPr>
                <w:rFonts w:ascii="Times New Roman"/>
                <w:b w:val="false"/>
                <w:i w:val="false"/>
                <w:color w:val="000000"/>
                <w:sz w:val="20"/>
              </w:rPr>
              <w:t>11-қосымша</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Нысан</w:t>
            </w:r>
          </w:p>
        </w:tc>
      </w:tr>
    </w:tbl>
    <w:p>
      <w:pPr>
        <w:spacing w:after="0"/>
        <w:ind w:left="0"/>
        <w:jc w:val="left"/>
      </w:pPr>
      <w:r>
        <w:rPr>
          <w:rFonts w:ascii="Times New Roman"/>
          <w:b/>
          <w:i w:val="false"/>
          <w:color w:val="000000"/>
        </w:rPr>
        <w:t xml:space="preserve"> _______________________________________________________  (мемлекеттік білім беру ұйымындағы лауазым атауы) </w:t>
      </w:r>
    </w:p>
    <w:bookmarkStart w:name="z228" w:id="213"/>
    <w:p>
      <w:pPr>
        <w:spacing w:after="0"/>
        <w:ind w:left="0"/>
        <w:jc w:val="left"/>
      </w:pPr>
      <w:r>
        <w:rPr>
          <w:rFonts w:ascii="Times New Roman"/>
          <w:b/>
          <w:i w:val="false"/>
          <w:color w:val="000000"/>
        </w:rPr>
        <w:t xml:space="preserve"> тағайындауға арналған конкурс нәтижелерін қайта қарау жөніндегі апелляциялық комиссия отырысының хаттамасы</w:t>
      </w:r>
    </w:p>
    <w:bookmarkEnd w:id="213"/>
    <w:p>
      <w:pPr>
        <w:spacing w:after="0"/>
        <w:ind w:left="0"/>
        <w:jc w:val="both"/>
      </w:pPr>
      <w:r>
        <w:rPr>
          <w:rFonts w:ascii="Times New Roman"/>
          <w:b w:val="false"/>
          <w:i w:val="false"/>
          <w:color w:val="000000"/>
          <w:sz w:val="28"/>
        </w:rPr>
        <w:t>
      "___" __________________ 20____ жыл</w:t>
      </w:r>
    </w:p>
    <w:p>
      <w:pPr>
        <w:spacing w:after="0"/>
        <w:ind w:left="0"/>
        <w:jc w:val="both"/>
      </w:pPr>
      <w:r>
        <w:rPr>
          <w:rFonts w:ascii="Times New Roman"/>
          <w:b w:val="false"/>
          <w:i w:val="false"/>
          <w:color w:val="000000"/>
          <w:sz w:val="28"/>
        </w:rPr>
        <w:t xml:space="preserve">
      Апелляциялық комиссияның төрағасы:________________________________ </w:t>
      </w:r>
    </w:p>
    <w:p>
      <w:pPr>
        <w:spacing w:after="0"/>
        <w:ind w:left="0"/>
        <w:jc w:val="both"/>
      </w:pPr>
      <w:r>
        <w:rPr>
          <w:rFonts w:ascii="Times New Roman"/>
          <w:b w:val="false"/>
          <w:i w:val="false"/>
          <w:color w:val="000000"/>
          <w:sz w:val="28"/>
        </w:rPr>
        <w:t>
      (Т.А.Ә. (бар болса)</w:t>
      </w:r>
    </w:p>
    <w:p>
      <w:pPr>
        <w:spacing w:after="0"/>
        <w:ind w:left="0"/>
        <w:jc w:val="both"/>
      </w:pPr>
      <w:r>
        <w:rPr>
          <w:rFonts w:ascii="Times New Roman"/>
          <w:b w:val="false"/>
          <w:i w:val="false"/>
          <w:color w:val="000000"/>
          <w:sz w:val="28"/>
        </w:rPr>
        <w:t>
      Апелляциялық комиссияның мүшелері:</w:t>
      </w:r>
    </w:p>
    <w:p>
      <w:pPr>
        <w:spacing w:after="0"/>
        <w:ind w:left="0"/>
        <w:jc w:val="both"/>
      </w:pPr>
      <w:r>
        <w:rPr>
          <w:rFonts w:ascii="Times New Roman"/>
          <w:b w:val="false"/>
          <w:i w:val="false"/>
          <w:color w:val="000000"/>
          <w:sz w:val="28"/>
        </w:rPr>
        <w:t xml:space="preserve">
      1. _____________________________________________________________ </w:t>
      </w:r>
    </w:p>
    <w:p>
      <w:pPr>
        <w:spacing w:after="0"/>
        <w:ind w:left="0"/>
        <w:jc w:val="both"/>
      </w:pPr>
      <w:r>
        <w:rPr>
          <w:rFonts w:ascii="Times New Roman"/>
          <w:b w:val="false"/>
          <w:i w:val="false"/>
          <w:color w:val="000000"/>
          <w:sz w:val="28"/>
        </w:rPr>
        <w:t>
      (Т.А.Ә. (бар болса)</w:t>
      </w:r>
    </w:p>
    <w:p>
      <w:pPr>
        <w:spacing w:after="0"/>
        <w:ind w:left="0"/>
        <w:jc w:val="both"/>
      </w:pPr>
      <w:r>
        <w:rPr>
          <w:rFonts w:ascii="Times New Roman"/>
          <w:b w:val="false"/>
          <w:i w:val="false"/>
          <w:color w:val="000000"/>
          <w:sz w:val="28"/>
        </w:rPr>
        <w:t xml:space="preserve">
      2. _____________________________________________________________ </w:t>
      </w:r>
    </w:p>
    <w:p>
      <w:pPr>
        <w:spacing w:after="0"/>
        <w:ind w:left="0"/>
        <w:jc w:val="both"/>
      </w:pPr>
      <w:r>
        <w:rPr>
          <w:rFonts w:ascii="Times New Roman"/>
          <w:b w:val="false"/>
          <w:i w:val="false"/>
          <w:color w:val="000000"/>
          <w:sz w:val="28"/>
        </w:rPr>
        <w:t>
      (Т.А.Ә. (бар болса)</w:t>
      </w:r>
    </w:p>
    <w:p>
      <w:pPr>
        <w:spacing w:after="0"/>
        <w:ind w:left="0"/>
        <w:jc w:val="both"/>
      </w:pPr>
      <w:r>
        <w:rPr>
          <w:rFonts w:ascii="Times New Roman"/>
          <w:b w:val="false"/>
          <w:i w:val="false"/>
          <w:color w:val="000000"/>
          <w:sz w:val="28"/>
        </w:rPr>
        <w:t xml:space="preserve">
      3. _____________________________________________________________ </w:t>
      </w:r>
    </w:p>
    <w:p>
      <w:pPr>
        <w:spacing w:after="0"/>
        <w:ind w:left="0"/>
        <w:jc w:val="both"/>
      </w:pPr>
      <w:r>
        <w:rPr>
          <w:rFonts w:ascii="Times New Roman"/>
          <w:b w:val="false"/>
          <w:i w:val="false"/>
          <w:color w:val="000000"/>
          <w:sz w:val="28"/>
        </w:rPr>
        <w:t>
      (Т.А.Ә. (бар болса)</w:t>
      </w:r>
    </w:p>
    <w:p>
      <w:pPr>
        <w:spacing w:after="0"/>
        <w:ind w:left="0"/>
        <w:jc w:val="both"/>
      </w:pPr>
      <w:r>
        <w:rPr>
          <w:rFonts w:ascii="Times New Roman"/>
          <w:b w:val="false"/>
          <w:i w:val="false"/>
          <w:color w:val="000000"/>
          <w:sz w:val="28"/>
        </w:rPr>
        <w:t xml:space="preserve">
      4. _____________________________________________________________ </w:t>
      </w:r>
    </w:p>
    <w:p>
      <w:pPr>
        <w:spacing w:after="0"/>
        <w:ind w:left="0"/>
        <w:jc w:val="both"/>
      </w:pPr>
      <w:r>
        <w:rPr>
          <w:rFonts w:ascii="Times New Roman"/>
          <w:b w:val="false"/>
          <w:i w:val="false"/>
          <w:color w:val="000000"/>
          <w:sz w:val="28"/>
        </w:rPr>
        <w:t>
      (Т.А.Ә. (бар болса)</w:t>
      </w:r>
    </w:p>
    <w:p>
      <w:pPr>
        <w:spacing w:after="0"/>
        <w:ind w:left="0"/>
        <w:jc w:val="both"/>
      </w:pPr>
      <w:r>
        <w:rPr>
          <w:rFonts w:ascii="Times New Roman"/>
          <w:b w:val="false"/>
          <w:i w:val="false"/>
          <w:color w:val="000000"/>
          <w:sz w:val="28"/>
        </w:rPr>
        <w:t xml:space="preserve">
      Апелляциялық комиссияның хатшысы: ______________________________ </w:t>
      </w:r>
    </w:p>
    <w:p>
      <w:pPr>
        <w:spacing w:after="0"/>
        <w:ind w:left="0"/>
        <w:jc w:val="both"/>
      </w:pPr>
      <w:r>
        <w:rPr>
          <w:rFonts w:ascii="Times New Roman"/>
          <w:b w:val="false"/>
          <w:i w:val="false"/>
          <w:color w:val="000000"/>
          <w:sz w:val="28"/>
        </w:rPr>
        <w:t>
      (Т.А.Ә. (бар болса)</w:t>
      </w:r>
    </w:p>
    <w:bookmarkStart w:name="z229" w:id="214"/>
    <w:p>
      <w:pPr>
        <w:spacing w:after="0"/>
        <w:ind w:left="0"/>
        <w:jc w:val="both"/>
      </w:pPr>
      <w:r>
        <w:rPr>
          <w:rFonts w:ascii="Times New Roman"/>
          <w:b w:val="false"/>
          <w:i w:val="false"/>
          <w:color w:val="000000"/>
          <w:sz w:val="28"/>
        </w:rPr>
        <w:t>
      Күн тәртібі:</w:t>
      </w:r>
    </w:p>
    <w:bookmarkEnd w:id="214"/>
    <w:bookmarkStart w:name="z230" w:id="215"/>
    <w:p>
      <w:pPr>
        <w:spacing w:after="0"/>
        <w:ind w:left="0"/>
        <w:jc w:val="both"/>
      </w:pPr>
      <w:r>
        <w:rPr>
          <w:rFonts w:ascii="Times New Roman"/>
          <w:b w:val="false"/>
          <w:i w:val="false"/>
          <w:color w:val="000000"/>
          <w:sz w:val="28"/>
        </w:rPr>
        <w:t>
      1. Апелляцияға берілген өтініште келтірілген фактілерді қарау</w:t>
      </w:r>
    </w:p>
    <w:bookmarkEnd w:id="215"/>
    <w:p>
      <w:pPr>
        <w:spacing w:after="0"/>
        <w:ind w:left="0"/>
        <w:jc w:val="both"/>
      </w:pPr>
      <w:r>
        <w:rPr>
          <w:rFonts w:ascii="Times New Roman"/>
          <w:b w:val="false"/>
          <w:i w:val="false"/>
          <w:color w:val="000000"/>
          <w:sz w:val="28"/>
        </w:rPr>
        <w:t xml:space="preserve">
      _______________________________________________________________ </w:t>
      </w:r>
    </w:p>
    <w:p>
      <w:pPr>
        <w:spacing w:after="0"/>
        <w:ind w:left="0"/>
        <w:jc w:val="both"/>
      </w:pPr>
      <w:r>
        <w:rPr>
          <w:rFonts w:ascii="Times New Roman"/>
          <w:b w:val="false"/>
          <w:i w:val="false"/>
          <w:color w:val="000000"/>
          <w:sz w:val="28"/>
        </w:rPr>
        <w:t>
      (Т.А.Ә. (бар болса)</w:t>
      </w:r>
    </w:p>
    <w:bookmarkStart w:name="z231" w:id="216"/>
    <w:p>
      <w:pPr>
        <w:spacing w:after="0"/>
        <w:ind w:left="0"/>
        <w:jc w:val="both"/>
      </w:pPr>
      <w:r>
        <w:rPr>
          <w:rFonts w:ascii="Times New Roman"/>
          <w:b w:val="false"/>
          <w:i w:val="false"/>
          <w:color w:val="000000"/>
          <w:sz w:val="28"/>
        </w:rPr>
        <w:t>
      2. Бірінші басшыны тағайындауға арналған конкурс материалдарын қарау.</w:t>
      </w:r>
    </w:p>
    <w:bookmarkEnd w:id="216"/>
    <w:bookmarkStart w:name="z232" w:id="217"/>
    <w:p>
      <w:pPr>
        <w:spacing w:after="0"/>
        <w:ind w:left="0"/>
        <w:jc w:val="both"/>
      </w:pPr>
      <w:r>
        <w:rPr>
          <w:rFonts w:ascii="Times New Roman"/>
          <w:b w:val="false"/>
          <w:i w:val="false"/>
          <w:color w:val="000000"/>
          <w:sz w:val="28"/>
        </w:rPr>
        <w:t>
      3. Шешім қабылдау.</w:t>
      </w:r>
    </w:p>
    <w:bookmarkEnd w:id="217"/>
    <w:bookmarkStart w:name="z233" w:id="218"/>
    <w:p>
      <w:pPr>
        <w:spacing w:after="0"/>
        <w:ind w:left="0"/>
        <w:jc w:val="both"/>
      </w:pPr>
      <w:r>
        <w:rPr>
          <w:rFonts w:ascii="Times New Roman"/>
          <w:b w:val="false"/>
          <w:i w:val="false"/>
          <w:color w:val="000000"/>
          <w:sz w:val="28"/>
        </w:rPr>
        <w:t>
      Апелляциялық комиссияның жұмысы барысында мынадай іс-әрекеттер жүзеге асырылды:</w:t>
      </w:r>
    </w:p>
    <w:bookmarkEnd w:id="218"/>
    <w:bookmarkStart w:name="z234" w:id="219"/>
    <w:p>
      <w:pPr>
        <w:spacing w:after="0"/>
        <w:ind w:left="0"/>
        <w:jc w:val="both"/>
      </w:pPr>
      <w:r>
        <w:rPr>
          <w:rFonts w:ascii="Times New Roman"/>
          <w:b w:val="false"/>
          <w:i w:val="false"/>
          <w:color w:val="000000"/>
          <w:sz w:val="28"/>
        </w:rPr>
        <w:t>
      1. Іс-әрекеттің сипаттамасы</w:t>
      </w:r>
    </w:p>
    <w:bookmarkEnd w:id="219"/>
    <w:bookmarkStart w:name="z235" w:id="220"/>
    <w:p>
      <w:pPr>
        <w:spacing w:after="0"/>
        <w:ind w:left="0"/>
        <w:jc w:val="both"/>
      </w:pPr>
      <w:r>
        <w:rPr>
          <w:rFonts w:ascii="Times New Roman"/>
          <w:b w:val="false"/>
          <w:i w:val="false"/>
          <w:color w:val="000000"/>
          <w:sz w:val="28"/>
        </w:rPr>
        <w:t>
      2. Іс-әрекеттің сипаттамасы</w:t>
      </w:r>
    </w:p>
    <w:bookmarkEnd w:id="220"/>
    <w:p>
      <w:pPr>
        <w:spacing w:after="0"/>
        <w:ind w:left="0"/>
        <w:jc w:val="both"/>
      </w:pPr>
      <w:r>
        <w:rPr>
          <w:rFonts w:ascii="Times New Roman"/>
          <w:b w:val="false"/>
          <w:i w:val="false"/>
          <w:color w:val="000000"/>
          <w:sz w:val="28"/>
        </w:rPr>
        <w:t>
      Апелляциялық комиссияның шешімі: ________________________________</w:t>
      </w:r>
    </w:p>
    <w:p>
      <w:pPr>
        <w:spacing w:after="0"/>
        <w:ind w:left="0"/>
        <w:jc w:val="both"/>
      </w:pPr>
      <w:r>
        <w:rPr>
          <w:rFonts w:ascii="Times New Roman"/>
          <w:b w:val="false"/>
          <w:i w:val="false"/>
          <w:color w:val="000000"/>
          <w:sz w:val="28"/>
        </w:rPr>
        <w:t>
      ________________________________________________________________</w:t>
      </w:r>
    </w:p>
    <w:p>
      <w:pPr>
        <w:spacing w:after="0"/>
        <w:ind w:left="0"/>
        <w:jc w:val="both"/>
      </w:pPr>
      <w:r>
        <w:rPr>
          <w:rFonts w:ascii="Times New Roman"/>
          <w:b w:val="false"/>
          <w:i w:val="false"/>
          <w:color w:val="000000"/>
          <w:sz w:val="28"/>
        </w:rPr>
        <w:t xml:space="preserve">
      Апелляциялық комиссияның төрағасы _______________________________ </w:t>
      </w:r>
    </w:p>
    <w:p>
      <w:pPr>
        <w:spacing w:after="0"/>
        <w:ind w:left="0"/>
        <w:jc w:val="both"/>
      </w:pPr>
      <w:r>
        <w:rPr>
          <w:rFonts w:ascii="Times New Roman"/>
          <w:b w:val="false"/>
          <w:i w:val="false"/>
          <w:color w:val="000000"/>
          <w:sz w:val="28"/>
        </w:rPr>
        <w:t>
      (қолы) (Т.А.Ә. (бар болса)</w:t>
      </w:r>
    </w:p>
    <w:p>
      <w:pPr>
        <w:spacing w:after="0"/>
        <w:ind w:left="0"/>
        <w:jc w:val="both"/>
      </w:pPr>
      <w:r>
        <w:rPr>
          <w:rFonts w:ascii="Times New Roman"/>
          <w:b w:val="false"/>
          <w:i w:val="false"/>
          <w:color w:val="000000"/>
          <w:sz w:val="28"/>
        </w:rPr>
        <w:t>
      Апелляциялық комиссияның мүшелері</w:t>
      </w:r>
    </w:p>
    <w:p>
      <w:pPr>
        <w:spacing w:after="0"/>
        <w:ind w:left="0"/>
        <w:jc w:val="both"/>
      </w:pPr>
      <w:r>
        <w:rPr>
          <w:rFonts w:ascii="Times New Roman"/>
          <w:b w:val="false"/>
          <w:i w:val="false"/>
          <w:color w:val="000000"/>
          <w:sz w:val="28"/>
        </w:rPr>
        <w:t xml:space="preserve">
      1. __________________________________________________________ </w:t>
      </w:r>
    </w:p>
    <w:p>
      <w:pPr>
        <w:spacing w:after="0"/>
        <w:ind w:left="0"/>
        <w:jc w:val="both"/>
      </w:pPr>
      <w:r>
        <w:rPr>
          <w:rFonts w:ascii="Times New Roman"/>
          <w:b w:val="false"/>
          <w:i w:val="false"/>
          <w:color w:val="000000"/>
          <w:sz w:val="28"/>
        </w:rPr>
        <w:t xml:space="preserve">
      (қолы) (Т.А.Ә. (бар болса) </w:t>
      </w:r>
    </w:p>
    <w:p>
      <w:pPr>
        <w:spacing w:after="0"/>
        <w:ind w:left="0"/>
        <w:jc w:val="both"/>
      </w:pPr>
      <w:r>
        <w:rPr>
          <w:rFonts w:ascii="Times New Roman"/>
          <w:b w:val="false"/>
          <w:i w:val="false"/>
          <w:color w:val="000000"/>
          <w:sz w:val="28"/>
        </w:rPr>
        <w:t xml:space="preserve">
      2. __________________________________________________________ </w:t>
      </w:r>
    </w:p>
    <w:p>
      <w:pPr>
        <w:spacing w:after="0"/>
        <w:ind w:left="0"/>
        <w:jc w:val="both"/>
      </w:pPr>
      <w:r>
        <w:rPr>
          <w:rFonts w:ascii="Times New Roman"/>
          <w:b w:val="false"/>
          <w:i w:val="false"/>
          <w:color w:val="000000"/>
          <w:sz w:val="28"/>
        </w:rPr>
        <w:t xml:space="preserve">
      (қолы) (Т.А.Ә. (бар болса) </w:t>
      </w:r>
    </w:p>
    <w:p>
      <w:pPr>
        <w:spacing w:after="0"/>
        <w:ind w:left="0"/>
        <w:jc w:val="both"/>
      </w:pPr>
      <w:r>
        <w:rPr>
          <w:rFonts w:ascii="Times New Roman"/>
          <w:b w:val="false"/>
          <w:i w:val="false"/>
          <w:color w:val="000000"/>
          <w:sz w:val="28"/>
        </w:rPr>
        <w:t xml:space="preserve">
      3. __________________________________________________________ </w:t>
      </w:r>
    </w:p>
    <w:p>
      <w:pPr>
        <w:spacing w:after="0"/>
        <w:ind w:left="0"/>
        <w:jc w:val="both"/>
      </w:pPr>
      <w:r>
        <w:rPr>
          <w:rFonts w:ascii="Times New Roman"/>
          <w:b w:val="false"/>
          <w:i w:val="false"/>
          <w:color w:val="000000"/>
          <w:sz w:val="28"/>
        </w:rPr>
        <w:t xml:space="preserve">
      (қолы) (Т.А.Ә. (бар болса) </w:t>
      </w:r>
    </w:p>
    <w:p>
      <w:pPr>
        <w:spacing w:after="0"/>
        <w:ind w:left="0"/>
        <w:jc w:val="both"/>
      </w:pPr>
      <w:r>
        <w:rPr>
          <w:rFonts w:ascii="Times New Roman"/>
          <w:b w:val="false"/>
          <w:i w:val="false"/>
          <w:color w:val="000000"/>
          <w:sz w:val="28"/>
        </w:rPr>
        <w:t xml:space="preserve">
      4. _______________ ___________________________________________ </w:t>
      </w:r>
    </w:p>
    <w:p>
      <w:pPr>
        <w:spacing w:after="0"/>
        <w:ind w:left="0"/>
        <w:jc w:val="both"/>
      </w:pPr>
      <w:r>
        <w:rPr>
          <w:rFonts w:ascii="Times New Roman"/>
          <w:b w:val="false"/>
          <w:i w:val="false"/>
          <w:color w:val="000000"/>
          <w:sz w:val="28"/>
        </w:rPr>
        <w:t xml:space="preserve">
      (қолы) (Т.А.Ә. (бар болса) </w:t>
      </w:r>
    </w:p>
    <w:p>
      <w:pPr>
        <w:spacing w:after="0"/>
        <w:ind w:left="0"/>
        <w:jc w:val="both"/>
      </w:pPr>
      <w:r>
        <w:rPr>
          <w:rFonts w:ascii="Times New Roman"/>
          <w:b w:val="false"/>
          <w:i w:val="false"/>
          <w:color w:val="000000"/>
          <w:sz w:val="28"/>
        </w:rPr>
        <w:t xml:space="preserve">
      Хатшы: ________________________________________________________ </w:t>
      </w:r>
    </w:p>
    <w:p>
      <w:pPr>
        <w:spacing w:after="0"/>
        <w:ind w:left="0"/>
        <w:jc w:val="both"/>
      </w:pPr>
      <w:r>
        <w:rPr>
          <w:rFonts w:ascii="Times New Roman"/>
          <w:b w:val="false"/>
          <w:i w:val="false"/>
          <w:color w:val="000000"/>
          <w:sz w:val="28"/>
        </w:rPr>
        <w:t>
      (қолы) (Т.А.Ә. (бар болса)</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Мемлекеттік білім беру</w:t>
            </w:r>
            <w:r>
              <w:br/>
            </w:r>
            <w:r>
              <w:rPr>
                <w:rFonts w:ascii="Times New Roman"/>
                <w:b w:val="false"/>
                <w:i w:val="false"/>
                <w:color w:val="000000"/>
                <w:sz w:val="20"/>
              </w:rPr>
              <w:t xml:space="preserve">ұйымдарының бірінші </w:t>
            </w:r>
            <w:r>
              <w:br/>
            </w:r>
            <w:r>
              <w:rPr>
                <w:rFonts w:ascii="Times New Roman"/>
                <w:b w:val="false"/>
                <w:i w:val="false"/>
                <w:color w:val="000000"/>
                <w:sz w:val="20"/>
              </w:rPr>
              <w:t xml:space="preserve">басшылары мен педагогтерін </w:t>
            </w:r>
            <w:r>
              <w:br/>
            </w:r>
            <w:r>
              <w:rPr>
                <w:rFonts w:ascii="Times New Roman"/>
                <w:b w:val="false"/>
                <w:i w:val="false"/>
                <w:color w:val="000000"/>
                <w:sz w:val="20"/>
              </w:rPr>
              <w:t xml:space="preserve">лауазымға тағайындау, </w:t>
            </w:r>
            <w:r>
              <w:br/>
            </w:r>
            <w:r>
              <w:rPr>
                <w:rFonts w:ascii="Times New Roman"/>
                <w:b w:val="false"/>
                <w:i w:val="false"/>
                <w:color w:val="000000"/>
                <w:sz w:val="20"/>
              </w:rPr>
              <w:t xml:space="preserve">лауазымнан босату </w:t>
            </w:r>
            <w:r>
              <w:br/>
            </w:r>
            <w:r>
              <w:rPr>
                <w:rFonts w:ascii="Times New Roman"/>
                <w:b w:val="false"/>
                <w:i w:val="false"/>
                <w:color w:val="000000"/>
                <w:sz w:val="20"/>
              </w:rPr>
              <w:t>қағидаларына</w:t>
            </w:r>
            <w:r>
              <w:br/>
            </w:r>
            <w:r>
              <w:rPr>
                <w:rFonts w:ascii="Times New Roman"/>
                <w:b w:val="false"/>
                <w:i w:val="false"/>
                <w:color w:val="000000"/>
                <w:sz w:val="20"/>
              </w:rPr>
              <w:t>12-қосымша</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Нысан</w:t>
            </w:r>
          </w:p>
        </w:tc>
      </w:tr>
    </w:tbl>
    <w:bookmarkStart w:name="z237" w:id="221"/>
    <w:p>
      <w:pPr>
        <w:spacing w:after="0"/>
        <w:ind w:left="0"/>
        <w:jc w:val="left"/>
      </w:pPr>
      <w:r>
        <w:rPr>
          <w:rFonts w:ascii="Times New Roman"/>
          <w:b/>
          <w:i w:val="false"/>
          <w:color w:val="000000"/>
        </w:rPr>
        <w:t xml:space="preserve"> Педагог бос немесе уақытша бос лауазымына өтілі бар кандидаттың бағалау парағы __________________________________________________________________  (Т.А.Ә. (бар болса))</w:t>
      </w:r>
    </w:p>
    <w:bookmarkEnd w:id="221"/>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3075"/>
        <w:gridCol w:w="3075"/>
        <w:gridCol w:w="3075"/>
        <w:gridCol w:w="3075"/>
      </w:tblGrid>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Өлшемшарттар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Растайтын құжат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Балл сандары</w:t>
            </w:r>
          </w:p>
          <w:p>
            <w:pPr>
              <w:spacing w:after="20"/>
              <w:ind w:left="20"/>
              <w:jc w:val="both"/>
            </w:pPr>
            <w:r>
              <w:rPr>
                <w:rFonts w:ascii="Times New Roman"/>
                <w:b w:val="false"/>
                <w:i w:val="false"/>
                <w:color w:val="000000"/>
                <w:sz w:val="20"/>
              </w:rPr>
              <w:t>
(1-ден 30-ға дейін)</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Білім деңгейі</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Білімі туралы дипломның және дипломға қосымшаның көшірмелері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Техникалық және кәсіптік - 1 балл</w:t>
            </w:r>
          </w:p>
          <w:p>
            <w:pPr>
              <w:spacing w:after="20"/>
              <w:ind w:left="20"/>
              <w:jc w:val="both"/>
            </w:pPr>
            <w:r>
              <w:rPr>
                <w:rFonts w:ascii="Times New Roman"/>
                <w:b w:val="false"/>
                <w:i w:val="false"/>
                <w:color w:val="000000"/>
                <w:sz w:val="20"/>
              </w:rPr>
              <w:t>
Жоғары - 2 балл</w:t>
            </w:r>
          </w:p>
          <w:p>
            <w:pPr>
              <w:spacing w:after="20"/>
              <w:ind w:left="20"/>
              <w:jc w:val="both"/>
            </w:pPr>
            <w:r>
              <w:rPr>
                <w:rFonts w:ascii="Times New Roman"/>
                <w:b w:val="false"/>
                <w:i w:val="false"/>
                <w:color w:val="000000"/>
                <w:sz w:val="20"/>
              </w:rPr>
              <w:t>
Жоғары үздік - 3 балл</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Ғылыми атағы/ ғылыми дәрежесі/ дәрежесі</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Білімі туралы дипломның және дипломға қосымшаның көшірмелері/ ғылыми атағын/ ғылыми дәрежесін/дәрежесін беру туралы аттестат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PhD докторы - 15 балл</w:t>
            </w:r>
          </w:p>
          <w:p>
            <w:pPr>
              <w:spacing w:after="20"/>
              <w:ind w:left="20"/>
              <w:jc w:val="both"/>
            </w:pPr>
            <w:r>
              <w:rPr>
                <w:rFonts w:ascii="Times New Roman"/>
                <w:b w:val="false"/>
                <w:i w:val="false"/>
                <w:color w:val="000000"/>
                <w:sz w:val="20"/>
              </w:rPr>
              <w:t>
Ғылым докторы, Ғылым кандидаты, профиль бойынша докторы - 10 балл</w:t>
            </w:r>
          </w:p>
          <w:p>
            <w:pPr>
              <w:spacing w:after="20"/>
              <w:ind w:left="20"/>
              <w:jc w:val="both"/>
            </w:pPr>
            <w:r>
              <w:rPr>
                <w:rFonts w:ascii="Times New Roman"/>
                <w:b w:val="false"/>
                <w:i w:val="false"/>
                <w:color w:val="000000"/>
                <w:sz w:val="20"/>
              </w:rPr>
              <w:t>
Педагогикалық бағыты бойынша магистрі - 5 балл</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Біліктілік санаты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Куәлік, басқа құжат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Педагог- 2 балл</w:t>
            </w:r>
          </w:p>
          <w:p>
            <w:pPr>
              <w:spacing w:after="20"/>
              <w:ind w:left="20"/>
              <w:jc w:val="both"/>
            </w:pPr>
            <w:r>
              <w:rPr>
                <w:rFonts w:ascii="Times New Roman"/>
                <w:b w:val="false"/>
                <w:i w:val="false"/>
                <w:color w:val="000000"/>
                <w:sz w:val="20"/>
              </w:rPr>
              <w:t>
Педагог-модератор - 3 балл</w:t>
            </w:r>
          </w:p>
          <w:p>
            <w:pPr>
              <w:spacing w:after="20"/>
              <w:ind w:left="20"/>
              <w:jc w:val="both"/>
            </w:pPr>
            <w:r>
              <w:rPr>
                <w:rFonts w:ascii="Times New Roman"/>
                <w:b w:val="false"/>
                <w:i w:val="false"/>
                <w:color w:val="000000"/>
                <w:sz w:val="20"/>
              </w:rPr>
              <w:t>
Педагог-сарапшы - 5 балл</w:t>
            </w:r>
          </w:p>
          <w:p>
            <w:pPr>
              <w:spacing w:after="20"/>
              <w:ind w:left="20"/>
              <w:jc w:val="both"/>
            </w:pPr>
            <w:r>
              <w:rPr>
                <w:rFonts w:ascii="Times New Roman"/>
                <w:b w:val="false"/>
                <w:i w:val="false"/>
                <w:color w:val="000000"/>
                <w:sz w:val="20"/>
              </w:rPr>
              <w:t>
Педагог-зерттеуші - 7 балл</w:t>
            </w:r>
          </w:p>
          <w:p>
            <w:pPr>
              <w:spacing w:after="20"/>
              <w:ind w:left="20"/>
              <w:jc w:val="both"/>
            </w:pPr>
            <w:r>
              <w:rPr>
                <w:rFonts w:ascii="Times New Roman"/>
                <w:b w:val="false"/>
                <w:i w:val="false"/>
                <w:color w:val="000000"/>
                <w:sz w:val="20"/>
              </w:rPr>
              <w:t>
Педагог-шебер - 10 балл</w:t>
            </w:r>
          </w:p>
          <w:p>
            <w:pPr>
              <w:spacing w:after="20"/>
              <w:ind w:left="20"/>
              <w:jc w:val="both"/>
            </w:pPr>
            <w:r>
              <w:rPr>
                <w:rFonts w:ascii="Times New Roman"/>
                <w:b w:val="false"/>
                <w:i w:val="false"/>
                <w:color w:val="000000"/>
                <w:sz w:val="20"/>
              </w:rPr>
              <w:t>
Басшының үшінші біліктілік санатындағы орынбасары - 5 балл</w:t>
            </w:r>
          </w:p>
          <w:p>
            <w:pPr>
              <w:spacing w:after="20"/>
              <w:ind w:left="20"/>
              <w:jc w:val="both"/>
            </w:pPr>
            <w:r>
              <w:rPr>
                <w:rFonts w:ascii="Times New Roman"/>
                <w:b w:val="false"/>
                <w:i w:val="false"/>
                <w:color w:val="000000"/>
                <w:sz w:val="20"/>
              </w:rPr>
              <w:t>
Басшының екінші біліктілік санатындағы орынбасары - 6 балл</w:t>
            </w:r>
          </w:p>
          <w:p>
            <w:pPr>
              <w:spacing w:after="20"/>
              <w:ind w:left="20"/>
              <w:jc w:val="both"/>
            </w:pPr>
            <w:r>
              <w:rPr>
                <w:rFonts w:ascii="Times New Roman"/>
                <w:b w:val="false"/>
                <w:i w:val="false"/>
                <w:color w:val="000000"/>
                <w:sz w:val="20"/>
              </w:rPr>
              <w:t>
 Басшының бірінші біліктілік санатындағы орынбасары - 7 балл</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Әкімшілік және әдістемелік қызметтегі жұмыс тәжірибесі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Еңбек кітапшасы/еңбек қызметін алмастыратын басқа да құжат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Әдіскер, лауазымдағы жұмыс өтілі кемінде 2 жыл- 2 балл</w:t>
            </w:r>
          </w:p>
          <w:p>
            <w:pPr>
              <w:spacing w:after="20"/>
              <w:ind w:left="20"/>
              <w:jc w:val="both"/>
            </w:pPr>
            <w:r>
              <w:rPr>
                <w:rFonts w:ascii="Times New Roman"/>
                <w:b w:val="false"/>
                <w:i w:val="false"/>
                <w:color w:val="000000"/>
                <w:sz w:val="20"/>
              </w:rPr>
              <w:t>
Әдіскер, лауазымдағы жұмыс өтілі төрт жылдан көп - 3 балл</w:t>
            </w:r>
          </w:p>
          <w:p>
            <w:pPr>
              <w:spacing w:after="20"/>
              <w:ind w:left="20"/>
              <w:jc w:val="both"/>
            </w:pPr>
            <w:r>
              <w:rPr>
                <w:rFonts w:ascii="Times New Roman"/>
                <w:b w:val="false"/>
                <w:i w:val="false"/>
                <w:color w:val="000000"/>
                <w:sz w:val="20"/>
              </w:rPr>
              <w:t>
Директордың орынбасары, лауазымдағы жұмыс өтілі кемінде 2 жыл- 3 балл</w:t>
            </w:r>
          </w:p>
          <w:p>
            <w:pPr>
              <w:spacing w:after="20"/>
              <w:ind w:left="20"/>
              <w:jc w:val="both"/>
            </w:pPr>
            <w:r>
              <w:rPr>
                <w:rFonts w:ascii="Times New Roman"/>
                <w:b w:val="false"/>
                <w:i w:val="false"/>
                <w:color w:val="000000"/>
                <w:sz w:val="20"/>
              </w:rPr>
              <w:t>
Директордың орынбасары, лауазымдағы жұмыс өтілі төрт жылдан көп - 4 балл</w:t>
            </w:r>
          </w:p>
          <w:p>
            <w:pPr>
              <w:spacing w:after="20"/>
              <w:ind w:left="20"/>
              <w:jc w:val="both"/>
            </w:pPr>
            <w:r>
              <w:rPr>
                <w:rFonts w:ascii="Times New Roman"/>
                <w:b w:val="false"/>
                <w:i w:val="false"/>
                <w:color w:val="000000"/>
                <w:sz w:val="20"/>
              </w:rPr>
              <w:t>
Директор, лауазымдағы жұмыс өтілі кемінде 2 жыл - 4 балл</w:t>
            </w:r>
          </w:p>
          <w:p>
            <w:pPr>
              <w:spacing w:after="20"/>
              <w:ind w:left="20"/>
              <w:jc w:val="both"/>
            </w:pPr>
            <w:r>
              <w:rPr>
                <w:rFonts w:ascii="Times New Roman"/>
                <w:b w:val="false"/>
                <w:i w:val="false"/>
                <w:color w:val="000000"/>
                <w:sz w:val="20"/>
              </w:rPr>
              <w:t>
Директор, лауазымдағы жұмыс өтілі 4 жылдан көп - 5 балл</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Бұрынғы жұмыс орнынан (педагог лауазымы бойынша) ұсыным хат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Ұсыным хат (педагог лауазымы бойынша соңғы жұмыс орнынан)</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Оң ұсыным хаттың болуы - 3 балл</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Соңғы 3 жылдағы кәсіби жетістіктерінің көрсеткіштері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 олимпиадалар мен конкурстар жеңімпаздарының дипломдары, грамоталары, білім алушылардың ғылыми жобалары;</w:t>
            </w:r>
          </w:p>
          <w:p>
            <w:pPr>
              <w:spacing w:after="20"/>
              <w:ind w:left="20"/>
              <w:jc w:val="both"/>
            </w:pPr>
            <w:r>
              <w:rPr>
                <w:rFonts w:ascii="Times New Roman"/>
                <w:b w:val="false"/>
                <w:i w:val="false"/>
                <w:color w:val="000000"/>
                <w:sz w:val="20"/>
              </w:rPr>
              <w:t>
- олимпиадалар мен байқаулар жеңімпаздарының дипломдары, грамоталары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қалалық/аудандық олимпиадалар мен конкурстардың жеңімпаздары - 0,5 балл</w:t>
            </w:r>
          </w:p>
          <w:p>
            <w:pPr>
              <w:spacing w:after="20"/>
              <w:ind w:left="20"/>
              <w:jc w:val="both"/>
            </w:pPr>
            <w:r>
              <w:rPr>
                <w:rFonts w:ascii="Times New Roman"/>
                <w:b w:val="false"/>
                <w:i w:val="false"/>
                <w:color w:val="000000"/>
                <w:sz w:val="20"/>
              </w:rPr>
              <w:t>
 облыстық - 1 балл, республикалық - 2 балл, халықаралық - 3 балл;</w:t>
            </w:r>
          </w:p>
          <w:p>
            <w:pPr>
              <w:spacing w:after="20"/>
              <w:ind w:left="20"/>
              <w:jc w:val="both"/>
            </w:pPr>
            <w:r>
              <w:rPr>
                <w:rFonts w:ascii="Times New Roman"/>
                <w:b w:val="false"/>
                <w:i w:val="false"/>
                <w:color w:val="000000"/>
                <w:sz w:val="20"/>
              </w:rPr>
              <w:t xml:space="preserve">
 2) ғылыми жобалар: қалалық/аудандық - 0,5 балл, </w:t>
            </w:r>
          </w:p>
          <w:p>
            <w:pPr>
              <w:spacing w:after="20"/>
              <w:ind w:left="20"/>
              <w:jc w:val="both"/>
            </w:pPr>
            <w:r>
              <w:rPr>
                <w:rFonts w:ascii="Times New Roman"/>
                <w:b w:val="false"/>
                <w:i w:val="false"/>
                <w:color w:val="000000"/>
                <w:sz w:val="20"/>
              </w:rPr>
              <w:t>
облыстық - 1 балл, республикалық - 2 балл, халықаралық - 3 балл;</w:t>
            </w:r>
          </w:p>
          <w:p>
            <w:pPr>
              <w:spacing w:after="20"/>
              <w:ind w:left="20"/>
              <w:jc w:val="both"/>
            </w:pPr>
            <w:r>
              <w:rPr>
                <w:rFonts w:ascii="Times New Roman"/>
                <w:b w:val="false"/>
                <w:i w:val="false"/>
                <w:color w:val="000000"/>
                <w:sz w:val="20"/>
              </w:rPr>
              <w:t>
3) "Үздік педагог" конкурсына қатысушы - 1 балл;</w:t>
            </w:r>
          </w:p>
          <w:p>
            <w:pPr>
              <w:spacing w:after="20"/>
              <w:ind w:left="20"/>
              <w:jc w:val="both"/>
            </w:pPr>
            <w:r>
              <w:rPr>
                <w:rFonts w:ascii="Times New Roman"/>
                <w:b w:val="false"/>
                <w:i w:val="false"/>
                <w:color w:val="000000"/>
                <w:sz w:val="20"/>
              </w:rPr>
              <w:t>
4) "Үздік педагог" конкурсының жеңімпазы - 5 балл.</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Қоғамдық-педагогикалық қызметі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Қоғамдық-педагогикалық қызметін растайтын құжат (бұрыңғы жұмыс)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Тәлімгер - 0,5 балл;</w:t>
            </w:r>
          </w:p>
          <w:p>
            <w:pPr>
              <w:spacing w:after="20"/>
              <w:ind w:left="20"/>
              <w:jc w:val="both"/>
            </w:pPr>
            <w:r>
              <w:rPr>
                <w:rFonts w:ascii="Times New Roman"/>
                <w:b w:val="false"/>
                <w:i w:val="false"/>
                <w:color w:val="000000"/>
                <w:sz w:val="20"/>
              </w:rPr>
              <w:t>
Әдістемелік бірлестігінің басшысы - 2 балл;</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Курсқа дайындық</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 пәндік даярлық сертификаттары;</w:t>
            </w:r>
          </w:p>
          <w:p>
            <w:pPr>
              <w:spacing w:after="20"/>
              <w:ind w:left="20"/>
              <w:jc w:val="both"/>
            </w:pPr>
            <w:r>
              <w:rPr>
                <w:rFonts w:ascii="Times New Roman"/>
                <w:b w:val="false"/>
                <w:i w:val="false"/>
                <w:color w:val="000000"/>
                <w:sz w:val="20"/>
              </w:rPr>
              <w:t xml:space="preserve">
 - цифрлық сауаттылық сертификаты, </w:t>
            </w:r>
          </w:p>
          <w:p>
            <w:pPr>
              <w:spacing w:after="20"/>
              <w:ind w:left="20"/>
              <w:jc w:val="both"/>
            </w:pPr>
            <w:r>
              <w:rPr>
                <w:rFonts w:ascii="Times New Roman"/>
                <w:b w:val="false"/>
                <w:i w:val="false"/>
                <w:color w:val="000000"/>
                <w:sz w:val="20"/>
              </w:rPr>
              <w:t xml:space="preserve">
 ҚАЗТЕСТ немесе QAZAQ RESMI TEST; </w:t>
            </w:r>
          </w:p>
          <w:p>
            <w:pPr>
              <w:spacing w:after="20"/>
              <w:ind w:left="20"/>
              <w:jc w:val="both"/>
            </w:pPr>
            <w:r>
              <w:rPr>
                <w:rFonts w:ascii="Times New Roman"/>
                <w:b w:val="false"/>
                <w:i w:val="false"/>
                <w:color w:val="000000"/>
                <w:sz w:val="20"/>
              </w:rPr>
              <w:t xml:space="preserve">
 IELTS; </w:t>
            </w:r>
          </w:p>
          <w:p>
            <w:pPr>
              <w:spacing w:after="20"/>
              <w:ind w:left="20"/>
              <w:jc w:val="both"/>
            </w:pPr>
            <w:r>
              <w:rPr>
                <w:rFonts w:ascii="Times New Roman"/>
                <w:b w:val="false"/>
                <w:i w:val="false"/>
                <w:color w:val="000000"/>
                <w:sz w:val="20"/>
              </w:rPr>
              <w:t xml:space="preserve">
 TOEFL; </w:t>
            </w:r>
          </w:p>
          <w:p>
            <w:pPr>
              <w:spacing w:after="20"/>
              <w:ind w:left="20"/>
              <w:jc w:val="both"/>
            </w:pPr>
            <w:r>
              <w:rPr>
                <w:rFonts w:ascii="Times New Roman"/>
                <w:b w:val="false"/>
                <w:i w:val="false"/>
                <w:color w:val="000000"/>
                <w:sz w:val="20"/>
              </w:rPr>
              <w:t>
DELF сертификаттары;</w:t>
            </w:r>
          </w:p>
          <w:p>
            <w:pPr>
              <w:spacing w:after="20"/>
              <w:ind w:left="20"/>
              <w:jc w:val="both"/>
            </w:pPr>
            <w:r>
              <w:rPr>
                <w:rFonts w:ascii="Times New Roman"/>
                <w:b w:val="false"/>
                <w:i w:val="false"/>
                <w:color w:val="000000"/>
                <w:sz w:val="20"/>
              </w:rPr>
              <w:t>
Goethe Zertifikat, "Python тілінде бағдарламалау негіздері" бағдарламалары бойынша оқыту, "Microsoft"</w:t>
            </w:r>
          </w:p>
          <w:p>
            <w:pPr>
              <w:spacing w:after="20"/>
              <w:ind w:left="20"/>
              <w:jc w:val="both"/>
            </w:pPr>
            <w:r>
              <w:rPr>
                <w:rFonts w:ascii="Times New Roman"/>
                <w:b w:val="false"/>
                <w:i w:val="false"/>
                <w:color w:val="000000"/>
                <w:sz w:val="20"/>
              </w:rPr>
              <w:t>
Курсера жұмыстарына оқыту</w:t>
            </w:r>
          </w:p>
          <w:p>
            <w:pPr>
              <w:spacing w:after="20"/>
              <w:ind w:left="20"/>
              <w:jc w:val="both"/>
            </w:pPr>
            <w:r>
              <w:rPr>
                <w:rFonts w:ascii="Times New Roman"/>
                <w:b w:val="false"/>
                <w:i w:val="false"/>
                <w:color w:val="000000"/>
                <w:sz w:val="20"/>
              </w:rPr>
              <w:t>
Халықаралық курстар:</w:t>
            </w:r>
          </w:p>
          <w:p>
            <w:pPr>
              <w:spacing w:after="20"/>
              <w:ind w:left="20"/>
              <w:jc w:val="both"/>
            </w:pPr>
            <w:r>
              <w:rPr>
                <w:rFonts w:ascii="Times New Roman"/>
                <w:b w:val="false"/>
                <w:i w:val="false"/>
                <w:color w:val="000000"/>
                <w:sz w:val="20"/>
              </w:rPr>
              <w:t xml:space="preserve">
 TEFL Cambridge </w:t>
            </w:r>
          </w:p>
          <w:p>
            <w:pPr>
              <w:spacing w:after="20"/>
              <w:ind w:left="20"/>
              <w:jc w:val="both"/>
            </w:pPr>
            <w:r>
              <w:rPr>
                <w:rFonts w:ascii="Times New Roman"/>
                <w:b w:val="false"/>
                <w:i w:val="false"/>
                <w:color w:val="000000"/>
                <w:sz w:val="20"/>
              </w:rPr>
              <w:t>
"CELTA</w:t>
            </w:r>
          </w:p>
          <w:p>
            <w:pPr>
              <w:spacing w:after="20"/>
              <w:ind w:left="20"/>
              <w:jc w:val="both"/>
            </w:pPr>
            <w:r>
              <w:rPr>
                <w:rFonts w:ascii="Times New Roman"/>
                <w:b w:val="false"/>
                <w:i w:val="false"/>
                <w:color w:val="000000"/>
                <w:sz w:val="20"/>
              </w:rPr>
              <w:t>
(Certificate in Teaching English to Speakers of Other Languages)"</w:t>
            </w:r>
          </w:p>
          <w:p>
            <w:pPr>
              <w:spacing w:after="20"/>
              <w:ind w:left="20"/>
              <w:jc w:val="both"/>
            </w:pPr>
            <w:r>
              <w:rPr>
                <w:rFonts w:ascii="Times New Roman"/>
                <w:b w:val="false"/>
                <w:i w:val="false"/>
                <w:color w:val="000000"/>
                <w:sz w:val="20"/>
              </w:rPr>
              <w:t>
CELT-P (Certificate in English Language Teaching – Primary)</w:t>
            </w:r>
          </w:p>
          <w:p>
            <w:pPr>
              <w:spacing w:after="20"/>
              <w:ind w:left="20"/>
              <w:jc w:val="both"/>
            </w:pPr>
            <w:r>
              <w:rPr>
                <w:rFonts w:ascii="Times New Roman"/>
                <w:b w:val="false"/>
                <w:i w:val="false"/>
                <w:color w:val="000000"/>
                <w:sz w:val="20"/>
              </w:rPr>
              <w:t>
DELTA (Diploma in Teaching English to Speakers of Other Languages)</w:t>
            </w:r>
          </w:p>
          <w:p>
            <w:pPr>
              <w:spacing w:after="20"/>
              <w:ind w:left="20"/>
              <w:jc w:val="both"/>
            </w:pPr>
            <w:r>
              <w:rPr>
                <w:rFonts w:ascii="Times New Roman"/>
                <w:b w:val="false"/>
                <w:i w:val="false"/>
                <w:color w:val="000000"/>
                <w:sz w:val="20"/>
              </w:rPr>
              <w:t>
CELT-S (Certificate in English Language Teaching – Secondary)</w:t>
            </w:r>
          </w:p>
          <w:p>
            <w:pPr>
              <w:spacing w:after="20"/>
              <w:ind w:left="20"/>
              <w:jc w:val="both"/>
            </w:pPr>
            <w:r>
              <w:rPr>
                <w:rFonts w:ascii="Times New Roman"/>
                <w:b w:val="false"/>
                <w:i w:val="false"/>
                <w:color w:val="000000"/>
                <w:sz w:val="20"/>
              </w:rPr>
              <w:t>
"TKT</w:t>
            </w:r>
          </w:p>
          <w:p>
            <w:pPr>
              <w:spacing w:after="20"/>
              <w:ind w:left="20"/>
              <w:jc w:val="both"/>
            </w:pPr>
            <w:r>
              <w:rPr>
                <w:rFonts w:ascii="Times New Roman"/>
                <w:b w:val="false"/>
                <w:i w:val="false"/>
                <w:color w:val="000000"/>
                <w:sz w:val="20"/>
              </w:rPr>
              <w:t>
Teaching Knowledge Test"</w:t>
            </w:r>
          </w:p>
          <w:p>
            <w:pPr>
              <w:spacing w:after="20"/>
              <w:ind w:left="20"/>
              <w:jc w:val="both"/>
            </w:pPr>
            <w:r>
              <w:rPr>
                <w:rFonts w:ascii="Times New Roman"/>
                <w:b w:val="false"/>
                <w:i w:val="false"/>
                <w:color w:val="000000"/>
                <w:sz w:val="20"/>
              </w:rPr>
              <w:t>
Certificate in EMI Skills (English as a Medium of Instruction)</w:t>
            </w:r>
          </w:p>
          <w:p>
            <w:pPr>
              <w:spacing w:after="20"/>
              <w:ind w:left="20"/>
              <w:jc w:val="both"/>
            </w:pPr>
            <w:r>
              <w:rPr>
                <w:rFonts w:ascii="Times New Roman"/>
                <w:b w:val="false"/>
                <w:i w:val="false"/>
                <w:color w:val="000000"/>
                <w:sz w:val="20"/>
              </w:rPr>
              <w:t>
Teacher of English to Speakers of Other Languages (TESOL)</w:t>
            </w:r>
          </w:p>
          <w:p>
            <w:pPr>
              <w:spacing w:after="20"/>
              <w:ind w:left="20"/>
              <w:jc w:val="both"/>
            </w:pPr>
            <w:r>
              <w:rPr>
                <w:rFonts w:ascii="Times New Roman"/>
                <w:b w:val="false"/>
                <w:i w:val="false"/>
                <w:color w:val="000000"/>
                <w:sz w:val="20"/>
              </w:rPr>
              <w:t>
"TESOL"</w:t>
            </w:r>
          </w:p>
          <w:p>
            <w:pPr>
              <w:spacing w:after="20"/>
              <w:ind w:left="20"/>
              <w:jc w:val="both"/>
            </w:pPr>
            <w:r>
              <w:rPr>
                <w:rFonts w:ascii="Times New Roman"/>
                <w:b w:val="false"/>
                <w:i w:val="false"/>
                <w:color w:val="000000"/>
                <w:sz w:val="20"/>
              </w:rPr>
              <w:t>
Certificate in teaching English for young learners</w:t>
            </w:r>
          </w:p>
          <w:p>
            <w:pPr>
              <w:spacing w:after="20"/>
              <w:ind w:left="20"/>
              <w:jc w:val="both"/>
            </w:pPr>
            <w:r>
              <w:rPr>
                <w:rFonts w:ascii="Times New Roman"/>
                <w:b w:val="false"/>
                <w:i w:val="false"/>
                <w:color w:val="000000"/>
                <w:sz w:val="20"/>
              </w:rPr>
              <w:t>
International House Certificate in Teaching English as a Foreign Language (IHC)</w:t>
            </w:r>
          </w:p>
          <w:p>
            <w:pPr>
              <w:spacing w:after="20"/>
              <w:ind w:left="20"/>
              <w:jc w:val="both"/>
            </w:pPr>
            <w:r>
              <w:rPr>
                <w:rFonts w:ascii="Times New Roman"/>
                <w:b w:val="false"/>
                <w:i w:val="false"/>
                <w:color w:val="000000"/>
                <w:sz w:val="20"/>
              </w:rPr>
              <w:t>
IHCYLT - International House Certificate In Teaching Young Learners and Teenagers</w:t>
            </w:r>
          </w:p>
          <w:p>
            <w:pPr>
              <w:spacing w:after="20"/>
              <w:ind w:left="20"/>
              <w:jc w:val="both"/>
            </w:pPr>
            <w:r>
              <w:rPr>
                <w:rFonts w:ascii="Times New Roman"/>
                <w:b w:val="false"/>
                <w:i w:val="false"/>
                <w:color w:val="000000"/>
                <w:sz w:val="20"/>
              </w:rPr>
              <w:t>
Becoming a Better Teacher: Exploring Professional Development</w:t>
            </w:r>
          </w:p>
          <w:p>
            <w:pPr>
              <w:spacing w:after="20"/>
              <w:ind w:left="20"/>
              <w:jc w:val="both"/>
            </w:pPr>
            <w:r>
              <w:rPr>
                <w:rFonts w:ascii="Times New Roman"/>
                <w:b w:val="false"/>
                <w:i w:val="false"/>
                <w:color w:val="000000"/>
                <w:sz w:val="20"/>
              </w:rPr>
              <w:t>
Assessment for Learning: Formative Assessment in Science and Maths Teaching</w:t>
            </w:r>
          </w:p>
          <w:p>
            <w:pPr>
              <w:spacing w:after="20"/>
              <w:ind w:left="20"/>
              <w:jc w:val="both"/>
            </w:pPr>
            <w:r>
              <w:rPr>
                <w:rFonts w:ascii="Times New Roman"/>
                <w:b w:val="false"/>
                <w:i w:val="false"/>
                <w:color w:val="000000"/>
                <w:sz w:val="20"/>
              </w:rPr>
              <w:t>
Online Teaching for Educators: Development and Delivery</w:t>
            </w:r>
          </w:p>
          <w:p>
            <w:pPr>
              <w:spacing w:after="20"/>
              <w:ind w:left="20"/>
              <w:jc w:val="both"/>
            </w:pPr>
            <w:r>
              <w:rPr>
                <w:rFonts w:ascii="Times New Roman"/>
                <w:b w:val="false"/>
                <w:i w:val="false"/>
                <w:color w:val="000000"/>
                <w:sz w:val="20"/>
              </w:rPr>
              <w:t>
Educational Management</w:t>
            </w:r>
          </w:p>
          <w:p>
            <w:pPr>
              <w:spacing w:after="20"/>
              <w:ind w:left="20"/>
              <w:jc w:val="both"/>
            </w:pPr>
            <w:r>
              <w:rPr>
                <w:rFonts w:ascii="Times New Roman"/>
                <w:b w:val="false"/>
                <w:i w:val="false"/>
                <w:color w:val="000000"/>
                <w:sz w:val="20"/>
              </w:rPr>
              <w:t>
Key Ideas in Mentoring Mathematics Teachers</w:t>
            </w:r>
          </w:p>
          <w:p>
            <w:pPr>
              <w:spacing w:after="20"/>
              <w:ind w:left="20"/>
              <w:jc w:val="both"/>
            </w:pPr>
            <w:r>
              <w:rPr>
                <w:rFonts w:ascii="Times New Roman"/>
                <w:b w:val="false"/>
                <w:i w:val="false"/>
                <w:color w:val="000000"/>
                <w:sz w:val="20"/>
              </w:rPr>
              <w:t>
Курсы на платформе Coursera, Futute learn</w:t>
            </w:r>
          </w:p>
          <w:p>
            <w:pPr>
              <w:spacing w:after="20"/>
              <w:ind w:left="20"/>
              <w:jc w:val="both"/>
            </w:pPr>
            <w:r>
              <w:rPr>
                <w:rFonts w:ascii="Times New Roman"/>
                <w:b w:val="false"/>
                <w:i w:val="false"/>
                <w:color w:val="000000"/>
                <w:sz w:val="20"/>
              </w:rPr>
              <w:t>
Teaching Mathematics with Technology</w:t>
            </w:r>
          </w:p>
          <w:p>
            <w:pPr>
              <w:spacing w:after="20"/>
              <w:ind w:left="20"/>
              <w:jc w:val="both"/>
            </w:pPr>
            <w:r>
              <w:rPr>
                <w:rFonts w:ascii="Times New Roman"/>
                <w:b w:val="false"/>
                <w:i w:val="false"/>
                <w:color w:val="000000"/>
                <w:sz w:val="20"/>
              </w:rPr>
              <w:t>
Special Educational Needs</w:t>
            </w:r>
          </w:p>
          <w:p>
            <w:pPr>
              <w:spacing w:after="20"/>
              <w:ind w:left="20"/>
              <w:jc w:val="both"/>
            </w:pPr>
            <w:r>
              <w:rPr>
                <w:rFonts w:ascii="Times New Roman"/>
                <w:b w:val="false"/>
                <w:i w:val="false"/>
                <w:color w:val="000000"/>
                <w:sz w:val="20"/>
              </w:rPr>
              <w:t>
"Developing expertise in teaching chemistry"</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біліктілікті арттыру ұйымдары іске асыратын білім беру саласындағы уәкілетті органмен келісілген бағдарламалар бойынша біліктілікті арттыру курстары - 0,5 балл (әрқайсысы бойынша жеке)</w:t>
            </w:r>
          </w:p>
        </w:tc>
      </w:tr>
      <w:tr>
        <w:trPr>
          <w:trHeight w:val="30" w:hRule="atLeast"/>
        </w:trPr>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Барлығы:</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Pr>
        <w:spacing w:after="0"/>
        <w:ind w:left="0"/>
        <w:jc w:val="both"/>
      </w:pPr>
      <w:r>
        <w:rPr>
          <w:rFonts w:ascii="Times New Roman"/>
          <w:b w:val="false"/>
          <w:i w:val="false"/>
          <w:color w:val="000000"/>
          <w:sz w:val="28"/>
        </w:rPr>
        <w:t>
      * 6-тармақта жеңімпаздар санына қарамастан, соңғы 3 (үш) жылдағы олимпиадалар мен конкурстардың әрбір деңгейі (қалалық/аудандық) бойынша 0,5 балл ескеріледі, облыстық олимпиадалар мен конкурстардың жүлдегерлері - 1 балл, республикалық - 2 балл, халықаралық - 3 балл;</w:t>
      </w:r>
    </w:p>
    <w:p>
      <w:pPr>
        <w:spacing w:after="0"/>
        <w:ind w:left="0"/>
        <w:jc w:val="both"/>
      </w:pPr>
      <w:r>
        <w:rPr>
          <w:rFonts w:ascii="Times New Roman"/>
          <w:b w:val="false"/>
          <w:i w:val="false"/>
          <w:color w:val="000000"/>
          <w:sz w:val="28"/>
        </w:rPr>
        <w:t>
      ғылыми жобалар: қалалық/аудандық - 1 балл, облыстық - 1 балл, республикалық -2 балл, халықаралық – тиісінше 3 балл;</w:t>
      </w:r>
    </w:p>
    <w:p>
      <w:pPr>
        <w:spacing w:after="0"/>
        <w:ind w:left="0"/>
        <w:jc w:val="both"/>
      </w:pPr>
      <w:r>
        <w:rPr>
          <w:rFonts w:ascii="Times New Roman"/>
          <w:b w:val="false"/>
          <w:i w:val="false"/>
          <w:color w:val="000000"/>
          <w:sz w:val="28"/>
        </w:rPr>
        <w:t xml:space="preserve">
      республикалық олимпиадалар мен конкурстардың жүлдегерлері - 3 балл. </w:t>
      </w:r>
    </w:p>
    <w:p>
      <w:pPr>
        <w:spacing w:after="0"/>
        <w:ind w:left="0"/>
        <w:jc w:val="both"/>
      </w:pPr>
      <w:r>
        <w:rPr>
          <w:rFonts w:ascii="Times New Roman"/>
          <w:b w:val="false"/>
          <w:i w:val="false"/>
          <w:color w:val="000000"/>
          <w:sz w:val="28"/>
        </w:rPr>
        <w:t>
      ** 8-тармақта соңғы 3 (үш) жылдағы біліктілікті арттыру ұйымдары іске асыратын білім беру саласындағы уәкілетті органмен келісілген бағдарламалар бойынша біліктілікті арттыру курстары - 0,5 балл (әрқайсысы бойынша жеке).</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Мемлекеттік білім беру</w:t>
            </w:r>
            <w:r>
              <w:br/>
            </w:r>
            <w:r>
              <w:rPr>
                <w:rFonts w:ascii="Times New Roman"/>
                <w:b w:val="false"/>
                <w:i w:val="false"/>
                <w:color w:val="000000"/>
                <w:sz w:val="20"/>
              </w:rPr>
              <w:t>ұйымдарының бірінші</w:t>
            </w:r>
            <w:r>
              <w:br/>
            </w:r>
            <w:r>
              <w:rPr>
                <w:rFonts w:ascii="Times New Roman"/>
                <w:b w:val="false"/>
                <w:i w:val="false"/>
                <w:color w:val="000000"/>
                <w:sz w:val="20"/>
              </w:rPr>
              <w:t>басшылары мен педагогтерін</w:t>
            </w:r>
            <w:r>
              <w:br/>
            </w:r>
            <w:r>
              <w:rPr>
                <w:rFonts w:ascii="Times New Roman"/>
                <w:b w:val="false"/>
                <w:i w:val="false"/>
                <w:color w:val="000000"/>
                <w:sz w:val="20"/>
              </w:rPr>
              <w:t>лауазымдарға тағайындау,</w:t>
            </w:r>
            <w:r>
              <w:br/>
            </w:r>
            <w:r>
              <w:rPr>
                <w:rFonts w:ascii="Times New Roman"/>
                <w:b w:val="false"/>
                <w:i w:val="false"/>
                <w:color w:val="000000"/>
                <w:sz w:val="20"/>
              </w:rPr>
              <w:t xml:space="preserve">лауазымдардан босату </w:t>
            </w:r>
            <w:r>
              <w:br/>
            </w:r>
            <w:r>
              <w:rPr>
                <w:rFonts w:ascii="Times New Roman"/>
                <w:b w:val="false"/>
                <w:i w:val="false"/>
                <w:color w:val="000000"/>
                <w:sz w:val="20"/>
              </w:rPr>
              <w:t>қағидаларына</w:t>
            </w:r>
            <w:r>
              <w:br/>
            </w:r>
            <w:r>
              <w:rPr>
                <w:rFonts w:ascii="Times New Roman"/>
                <w:b w:val="false"/>
                <w:i w:val="false"/>
                <w:color w:val="000000"/>
                <w:sz w:val="20"/>
              </w:rPr>
              <w:t>13-қосымша</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Нысан</w:t>
            </w:r>
          </w:p>
        </w:tc>
      </w:tr>
    </w:tbl>
    <w:bookmarkStart w:name="z239" w:id="222"/>
    <w:p>
      <w:pPr>
        <w:spacing w:after="0"/>
        <w:ind w:left="0"/>
        <w:jc w:val="left"/>
      </w:pPr>
      <w:r>
        <w:rPr>
          <w:rFonts w:ascii="Times New Roman"/>
          <w:b/>
          <w:i w:val="false"/>
          <w:color w:val="000000"/>
        </w:rPr>
        <w:t xml:space="preserve"> Педагогтің бос немесе уақытша бос лауазымына өтілі жоқ кандидаттың бағалау парағы _______________________________________________________________________  Т.А.Ә. (бар болса)</w:t>
      </w:r>
    </w:p>
    <w:bookmarkEnd w:id="222"/>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3075"/>
        <w:gridCol w:w="3075"/>
        <w:gridCol w:w="3075"/>
        <w:gridCol w:w="3075"/>
      </w:tblGrid>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Өлшем шарттар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Растайтын құжат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Балл сандары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Білім деңгейі</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Білімі туралы дипломның және дипломға қосымшаның көшірмелері</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Техникалық және кәсіптік - 1 балл</w:t>
            </w:r>
          </w:p>
          <w:p>
            <w:pPr>
              <w:spacing w:after="20"/>
              <w:ind w:left="20"/>
              <w:jc w:val="both"/>
            </w:pPr>
            <w:r>
              <w:rPr>
                <w:rFonts w:ascii="Times New Roman"/>
                <w:b w:val="false"/>
                <w:i w:val="false"/>
                <w:color w:val="000000"/>
                <w:sz w:val="20"/>
              </w:rPr>
              <w:t>
Техникалық және кәсіптік үздік - 2 балл</w:t>
            </w:r>
          </w:p>
          <w:p>
            <w:pPr>
              <w:spacing w:after="20"/>
              <w:ind w:left="20"/>
              <w:jc w:val="both"/>
            </w:pPr>
            <w:r>
              <w:rPr>
                <w:rFonts w:ascii="Times New Roman"/>
                <w:b w:val="false"/>
                <w:i w:val="false"/>
                <w:color w:val="000000"/>
                <w:sz w:val="20"/>
              </w:rPr>
              <w:t>
Жоғары - 3 балл</w:t>
            </w:r>
          </w:p>
          <w:p>
            <w:pPr>
              <w:spacing w:after="20"/>
              <w:ind w:left="20"/>
              <w:jc w:val="both"/>
            </w:pPr>
            <w:r>
              <w:rPr>
                <w:rFonts w:ascii="Times New Roman"/>
                <w:b w:val="false"/>
                <w:i w:val="false"/>
                <w:color w:val="000000"/>
                <w:sz w:val="20"/>
              </w:rPr>
              <w:t>
Жоғары үздік -4 балл</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Ғылыми атағы/ ғылыми дәрежесі/ дәрежесі</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Білімі туралы дипломның және дипломға қосымшаның көшірмелері/ ғылыми атағын/ ғылыми дәрежесін/дәрежесін беру туралы аттестат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PhD докторы - 15 балл</w:t>
            </w:r>
          </w:p>
          <w:p>
            <w:pPr>
              <w:spacing w:after="20"/>
              <w:ind w:left="20"/>
              <w:jc w:val="both"/>
            </w:pPr>
            <w:r>
              <w:rPr>
                <w:rFonts w:ascii="Times New Roman"/>
                <w:b w:val="false"/>
                <w:i w:val="false"/>
                <w:color w:val="000000"/>
                <w:sz w:val="20"/>
              </w:rPr>
              <w:t xml:space="preserve">
Ғылым докторы, ғылым кандидаты, профиль бойынша докторы - 10 балл </w:t>
            </w:r>
          </w:p>
          <w:p>
            <w:pPr>
              <w:spacing w:after="20"/>
              <w:ind w:left="20"/>
              <w:jc w:val="both"/>
            </w:pPr>
            <w:r>
              <w:rPr>
                <w:rFonts w:ascii="Times New Roman"/>
                <w:b w:val="false"/>
                <w:i w:val="false"/>
                <w:color w:val="000000"/>
                <w:sz w:val="20"/>
              </w:rPr>
              <w:t>
Педагогикалық бағыты бойынша магистрі - 5 балл</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Сертификаттаудан өту нәтижелері</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Сертификат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50 % - 2 балл</w:t>
            </w:r>
          </w:p>
          <w:p>
            <w:pPr>
              <w:spacing w:after="20"/>
              <w:ind w:left="20"/>
              <w:jc w:val="both"/>
            </w:pPr>
            <w:r>
              <w:rPr>
                <w:rFonts w:ascii="Times New Roman"/>
                <w:b w:val="false"/>
                <w:i w:val="false"/>
                <w:color w:val="000000"/>
                <w:sz w:val="20"/>
              </w:rPr>
              <w:t>
60-80 % - 4 балл</w:t>
            </w:r>
          </w:p>
          <w:p>
            <w:pPr>
              <w:spacing w:after="20"/>
              <w:ind w:left="20"/>
              <w:jc w:val="both"/>
            </w:pPr>
            <w:r>
              <w:rPr>
                <w:rFonts w:ascii="Times New Roman"/>
                <w:b w:val="false"/>
                <w:i w:val="false"/>
                <w:color w:val="000000"/>
                <w:sz w:val="20"/>
              </w:rPr>
              <w:t>
80-100% – 6 балл</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Педагогикалық/ кәсіби практика нәтижелері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Білімі туралы дипломға қосымша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 2 балл</w:t>
            </w:r>
          </w:p>
          <w:p>
            <w:pPr>
              <w:spacing w:after="20"/>
              <w:ind w:left="20"/>
              <w:jc w:val="both"/>
            </w:pPr>
            <w:r>
              <w:rPr>
                <w:rFonts w:ascii="Times New Roman"/>
                <w:b w:val="false"/>
                <w:i w:val="false"/>
                <w:color w:val="000000"/>
                <w:sz w:val="20"/>
              </w:rPr>
              <w:t>
"4" – 3 балл</w:t>
            </w:r>
          </w:p>
          <w:p>
            <w:pPr>
              <w:spacing w:after="20"/>
              <w:ind w:left="20"/>
              <w:jc w:val="both"/>
            </w:pPr>
            <w:r>
              <w:rPr>
                <w:rFonts w:ascii="Times New Roman"/>
                <w:b w:val="false"/>
                <w:i w:val="false"/>
                <w:color w:val="000000"/>
                <w:sz w:val="20"/>
              </w:rPr>
              <w:t>
"5" – 4 балл</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Оқу орнынан ұсыным хат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Ұсыным хат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Оң ұсыным хаттың болуы - 3 балл</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Волонтерлік жұмысқа қатысу</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Қатысу құжаты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балл</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Педагогикалық қызмет туралы жарияланымы бар интернет бетін, әлеуметтік желіде парақшаларын жүргізу (авторлық ғылыми жобалар, сабақтар, семинарлар)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Сілтемелер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жылға дейін -1 балл</w:t>
            </w:r>
          </w:p>
          <w:p>
            <w:pPr>
              <w:spacing w:after="20"/>
              <w:ind w:left="20"/>
              <w:jc w:val="both"/>
            </w:pPr>
            <w:r>
              <w:rPr>
                <w:rFonts w:ascii="Times New Roman"/>
                <w:b w:val="false"/>
                <w:i w:val="false"/>
                <w:color w:val="000000"/>
                <w:sz w:val="20"/>
              </w:rPr>
              <w:t>
1 жылдан 3 жылға дейін -2 балл</w:t>
            </w:r>
          </w:p>
          <w:p>
            <w:pPr>
              <w:spacing w:after="20"/>
              <w:ind w:left="20"/>
              <w:jc w:val="both"/>
            </w:pPr>
            <w:r>
              <w:rPr>
                <w:rFonts w:ascii="Times New Roman"/>
                <w:b w:val="false"/>
                <w:i w:val="false"/>
                <w:color w:val="000000"/>
                <w:sz w:val="20"/>
              </w:rPr>
              <w:t>
3 жылдан жоғары -3 балл</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Жазғы лагерьлердің жұмысына қатысу</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Қатысу құжаты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балл</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Оқу орындары бойынша конкурстарға қатысу (ғылыми жобалар, шығармашылык және т.б.)</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Қатысу құжаты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Әрбір қатысқаны үшін 1 балл, бірақ 4 балдан аспайды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ҚАЗТЕСТ немесе QAZAQ RESMI TEST; IELTS; TOEFL; DELF; Goethe Zertifikat сертификаттары, "Python бағдарламаның негіздері", "Microsoft-та жұмыс істеуге үйрету" бағдарламалары бойынша оқыту </w:t>
            </w:r>
          </w:p>
          <w:p>
            <w:pPr>
              <w:spacing w:after="20"/>
              <w:ind w:left="20"/>
              <w:jc w:val="both"/>
            </w:pPr>
            <w:r>
              <w:rPr>
                <w:rFonts w:ascii="Times New Roman"/>
                <w:b w:val="false"/>
                <w:i w:val="false"/>
                <w:color w:val="000000"/>
                <w:sz w:val="20"/>
              </w:rPr>
              <w:t>
Курсера</w:t>
            </w:r>
          </w:p>
          <w:p>
            <w:pPr>
              <w:spacing w:after="20"/>
              <w:ind w:left="20"/>
              <w:jc w:val="both"/>
            </w:pPr>
            <w:r>
              <w:rPr>
                <w:rFonts w:ascii="Times New Roman"/>
                <w:b w:val="false"/>
                <w:i w:val="false"/>
                <w:color w:val="000000"/>
                <w:sz w:val="20"/>
              </w:rPr>
              <w:t>
Халықаралық курстар:</w:t>
            </w:r>
          </w:p>
          <w:p>
            <w:pPr>
              <w:spacing w:after="20"/>
              <w:ind w:left="20"/>
              <w:jc w:val="both"/>
            </w:pPr>
            <w:r>
              <w:rPr>
                <w:rFonts w:ascii="Times New Roman"/>
                <w:b w:val="false"/>
                <w:i w:val="false"/>
                <w:color w:val="000000"/>
                <w:sz w:val="20"/>
              </w:rPr>
              <w:t>
 TEFL Cambridge "CELTA (Certificate in Teaching English to Speakers of Other Languages)"</w:t>
            </w:r>
          </w:p>
          <w:p>
            <w:pPr>
              <w:spacing w:after="20"/>
              <w:ind w:left="20"/>
              <w:jc w:val="both"/>
            </w:pPr>
            <w:r>
              <w:rPr>
                <w:rFonts w:ascii="Times New Roman"/>
                <w:b w:val="false"/>
                <w:i w:val="false"/>
                <w:color w:val="000000"/>
                <w:sz w:val="20"/>
              </w:rPr>
              <w:t>
CELT-P (Certificate in English Language Teaching – Primary)</w:t>
            </w:r>
          </w:p>
          <w:p>
            <w:pPr>
              <w:spacing w:after="20"/>
              <w:ind w:left="20"/>
              <w:jc w:val="both"/>
            </w:pPr>
            <w:r>
              <w:rPr>
                <w:rFonts w:ascii="Times New Roman"/>
                <w:b w:val="false"/>
                <w:i w:val="false"/>
                <w:color w:val="000000"/>
                <w:sz w:val="20"/>
              </w:rPr>
              <w:t>
DELTA (Diploma in Teaching English to Speakers of Other Languages)</w:t>
            </w:r>
          </w:p>
          <w:p>
            <w:pPr>
              <w:spacing w:after="20"/>
              <w:ind w:left="20"/>
              <w:jc w:val="both"/>
            </w:pPr>
            <w:r>
              <w:rPr>
                <w:rFonts w:ascii="Times New Roman"/>
                <w:b w:val="false"/>
                <w:i w:val="false"/>
                <w:color w:val="000000"/>
                <w:sz w:val="20"/>
              </w:rPr>
              <w:t>
CELT-S (Certificate in English Language Teaching – Secondary)</w:t>
            </w:r>
          </w:p>
          <w:p>
            <w:pPr>
              <w:spacing w:after="20"/>
              <w:ind w:left="20"/>
              <w:jc w:val="both"/>
            </w:pPr>
            <w:r>
              <w:rPr>
                <w:rFonts w:ascii="Times New Roman"/>
                <w:b w:val="false"/>
                <w:i w:val="false"/>
                <w:color w:val="000000"/>
                <w:sz w:val="20"/>
              </w:rPr>
              <w:t>
TKT"Teaching Knowledge Test</w:t>
            </w:r>
          </w:p>
          <w:p>
            <w:pPr>
              <w:spacing w:after="20"/>
              <w:ind w:left="20"/>
              <w:jc w:val="both"/>
            </w:pPr>
            <w:r>
              <w:rPr>
                <w:rFonts w:ascii="Times New Roman"/>
                <w:b w:val="false"/>
                <w:i w:val="false"/>
                <w:color w:val="000000"/>
                <w:sz w:val="20"/>
              </w:rPr>
              <w:t>
Certificate in EMI Skills (English as a Medium of Instruction)" Teacher of English to Speakers of Other Languages (TESOL)</w:t>
            </w:r>
          </w:p>
          <w:p>
            <w:pPr>
              <w:spacing w:after="20"/>
              <w:ind w:left="20"/>
              <w:jc w:val="both"/>
            </w:pPr>
            <w:r>
              <w:rPr>
                <w:rFonts w:ascii="Times New Roman"/>
                <w:b w:val="false"/>
                <w:i w:val="false"/>
                <w:color w:val="000000"/>
                <w:sz w:val="20"/>
              </w:rPr>
              <w:t>
"TESOL"</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Сертификат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балл (әрқайсына бөлек)</w:t>
            </w:r>
          </w:p>
        </w:tc>
      </w:tr>
      <w:tr>
        <w:trPr>
          <w:trHeight w:val="30" w:hRule="atLeast"/>
        </w:trPr>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Барлығы:</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Қазақстан Республикасы</w:t>
            </w:r>
            <w:r>
              <w:br/>
            </w:r>
            <w:r>
              <w:rPr>
                <w:rFonts w:ascii="Times New Roman"/>
                <w:b w:val="false"/>
                <w:i w:val="false"/>
                <w:color w:val="000000"/>
                <w:sz w:val="20"/>
              </w:rPr>
              <w:t>Еңбек және халықты әлеуметтік</w:t>
            </w:r>
            <w:r>
              <w:br/>
            </w:r>
            <w:r>
              <w:rPr>
                <w:rFonts w:ascii="Times New Roman"/>
                <w:b w:val="false"/>
                <w:i w:val="false"/>
                <w:color w:val="000000"/>
                <w:sz w:val="20"/>
              </w:rPr>
              <w:t xml:space="preserve">қорғау министрі </w:t>
            </w:r>
            <w:r>
              <w:br/>
            </w:r>
            <w:r>
              <w:rPr>
                <w:rFonts w:ascii="Times New Roman"/>
                <w:b w:val="false"/>
                <w:i w:val="false"/>
                <w:color w:val="000000"/>
                <w:sz w:val="20"/>
              </w:rPr>
              <w:t xml:space="preserve">2025 жылғы 31 наурыздағы </w:t>
            </w:r>
            <w:r>
              <w:br/>
            </w:r>
            <w:r>
              <w:rPr>
                <w:rFonts w:ascii="Times New Roman"/>
                <w:b w:val="false"/>
                <w:i w:val="false"/>
                <w:color w:val="000000"/>
                <w:sz w:val="20"/>
              </w:rPr>
              <w:t>№ 96 мен</w:t>
            </w:r>
            <w:r>
              <w:br/>
            </w:r>
            <w:r>
              <w:rPr>
                <w:rFonts w:ascii="Times New Roman"/>
                <w:b w:val="false"/>
                <w:i w:val="false"/>
                <w:color w:val="000000"/>
                <w:sz w:val="20"/>
              </w:rPr>
              <w:t>Қазақстан Республикасы</w:t>
            </w:r>
            <w:r>
              <w:br/>
            </w:r>
            <w:r>
              <w:rPr>
                <w:rFonts w:ascii="Times New Roman"/>
                <w:b w:val="false"/>
                <w:i w:val="false"/>
                <w:color w:val="000000"/>
                <w:sz w:val="20"/>
              </w:rPr>
              <w:t xml:space="preserve">Оқу-ағарту министрі </w:t>
            </w:r>
            <w:r>
              <w:br/>
            </w:r>
            <w:r>
              <w:rPr>
                <w:rFonts w:ascii="Times New Roman"/>
                <w:b w:val="false"/>
                <w:i w:val="false"/>
                <w:color w:val="000000"/>
                <w:sz w:val="20"/>
              </w:rPr>
              <w:t xml:space="preserve">2025 жылғы 31 наурыздағы </w:t>
            </w:r>
            <w:r>
              <w:br/>
            </w:r>
            <w:r>
              <w:rPr>
                <w:rFonts w:ascii="Times New Roman"/>
                <w:b w:val="false"/>
                <w:i w:val="false"/>
                <w:color w:val="000000"/>
                <w:sz w:val="20"/>
              </w:rPr>
              <w:t>№ 57 Бірлескен бұйрыққа</w:t>
            </w:r>
            <w:r>
              <w:br/>
            </w:r>
            <w:r>
              <w:rPr>
                <w:rFonts w:ascii="Times New Roman"/>
                <w:b w:val="false"/>
                <w:i w:val="false"/>
                <w:color w:val="000000"/>
                <w:sz w:val="20"/>
              </w:rPr>
              <w:t>2-қосымша</w:t>
            </w:r>
          </w:p>
        </w:tc>
      </w:tr>
    </w:tbl>
    <w:p>
      <w:pPr>
        <w:spacing w:after="0"/>
        <w:ind w:left="0"/>
        <w:jc w:val="left"/>
      </w:pPr>
      <w:r>
        <w:rPr>
          <w:rFonts w:ascii="Times New Roman"/>
          <w:b w:val="false"/>
          <w:i w:val="false"/>
          <w:color w:val="000000"/>
          <w:sz w:val="28"/>
        </w:rPr>
        <w:t>
</w:t>
      </w:r>
    </w:p>
    <w:p>
      <w:pPr>
        <w:spacing w:after="0"/>
        <w:ind w:left="0"/>
        <w:jc w:val="left"/>
      </w:pPr>
      <w:r>
        <w:rPr>
          <w:rFonts w:ascii="Times New Roman"/>
          <w:b/>
          <w:i w:val="false"/>
          <w:color w:val="000000"/>
        </w:rPr>
        <w:t xml:space="preserve"> Күші жойылған кейбір бұйрықтардың тізбесі</w:t>
      </w:r>
    </w:p>
    <w:bookmarkStart w:name="z242" w:id="223"/>
    <w:p>
      <w:pPr>
        <w:spacing w:after="0"/>
        <w:ind w:left="0"/>
        <w:jc w:val="both"/>
      </w:pPr>
      <w:r>
        <w:rPr>
          <w:rFonts w:ascii="Times New Roman"/>
          <w:b w:val="false"/>
          <w:i w:val="false"/>
          <w:color w:val="000000"/>
          <w:sz w:val="28"/>
        </w:rPr>
        <w:t xml:space="preserve">
      1. "Мемлекеттік орта білім беру мекемелерінің басшыларын конкурстық тағайындау қағидаларын бекіту туралы" Қазақстан Республикасы Білім және ғылым министрінің 2012 жылғы 21 ақпандағы № 57 бұйрығына өзгерістер енгізу туралы" Қазақстан Республикасы Білім және ғылым министрінің 2012 жылғы 21 ақпандағы № 57 </w:t>
      </w:r>
      <w:r>
        <w:rPr>
          <w:rFonts w:ascii="Times New Roman"/>
          <w:b w:val="false"/>
          <w:i w:val="false"/>
          <w:color w:val="000000"/>
          <w:sz w:val="28"/>
        </w:rPr>
        <w:t>бұйрығы</w:t>
      </w:r>
      <w:r>
        <w:rPr>
          <w:rFonts w:ascii="Times New Roman"/>
          <w:b w:val="false"/>
          <w:i w:val="false"/>
          <w:color w:val="000000"/>
          <w:sz w:val="28"/>
        </w:rPr>
        <w:t xml:space="preserve"> (Нормативтік құқықтық актілерді мемлекеттік тіркеу тізілімінде № 7495 болып тіркелген).</w:t>
      </w:r>
    </w:p>
    <w:bookmarkEnd w:id="223"/>
    <w:bookmarkStart w:name="z243" w:id="224"/>
    <w:p>
      <w:pPr>
        <w:spacing w:after="0"/>
        <w:ind w:left="0"/>
        <w:jc w:val="both"/>
      </w:pPr>
      <w:r>
        <w:rPr>
          <w:rFonts w:ascii="Times New Roman"/>
          <w:b w:val="false"/>
          <w:i w:val="false"/>
          <w:color w:val="000000"/>
          <w:sz w:val="28"/>
        </w:rPr>
        <w:t xml:space="preserve">
      2. "Мемлекеттік орта білім беру ұйымдарының басшыларын конкурстық тағайындау қағидасын бекіту туралы" Қазақстан Республикасы Білім және ғылым министрінің 2017 жылғы 13 желтоқсандағы № 619 </w:t>
      </w:r>
      <w:r>
        <w:rPr>
          <w:rFonts w:ascii="Times New Roman"/>
          <w:b w:val="false"/>
          <w:i w:val="false"/>
          <w:color w:val="000000"/>
          <w:sz w:val="28"/>
        </w:rPr>
        <w:t>бұйрығы</w:t>
      </w:r>
      <w:r>
        <w:rPr>
          <w:rFonts w:ascii="Times New Roman"/>
          <w:b w:val="false"/>
          <w:i w:val="false"/>
          <w:color w:val="000000"/>
          <w:sz w:val="28"/>
        </w:rPr>
        <w:t xml:space="preserve"> (Нормативтік құқықтық актілерді мемлекеттік тіркеу тізілімінде № 16197 болып тіркелген).</w:t>
      </w:r>
    </w:p>
    <w:bookmarkEnd w:id="224"/>
    <w:bookmarkStart w:name="z244" w:id="225"/>
    <w:p>
      <w:pPr>
        <w:spacing w:after="0"/>
        <w:ind w:left="0"/>
        <w:jc w:val="both"/>
      </w:pPr>
      <w:r>
        <w:rPr>
          <w:rFonts w:ascii="Times New Roman"/>
          <w:b w:val="false"/>
          <w:i w:val="false"/>
          <w:color w:val="000000"/>
          <w:sz w:val="28"/>
        </w:rPr>
        <w:t xml:space="preserve">
      3. "Мемлекеттік орта білім беру ұйымдарының басшыларын конкурстық тағайындау қағидасын бекіту туралы" Қазақстан Республикасы Білім және ғылым министрінің 2012 жылғы 21 ақпандағы № 57 бұйрығына өзгеріс енгізу туралы" Қазақстан Республикасы Білім және ғылым министрінің 2018 жылғы 26 маусымдағы № 308 </w:t>
      </w:r>
      <w:r>
        <w:rPr>
          <w:rFonts w:ascii="Times New Roman"/>
          <w:b w:val="false"/>
          <w:i w:val="false"/>
          <w:color w:val="000000"/>
          <w:sz w:val="28"/>
        </w:rPr>
        <w:t>бұйрығы</w:t>
      </w:r>
      <w:r>
        <w:rPr>
          <w:rFonts w:ascii="Times New Roman"/>
          <w:b w:val="false"/>
          <w:i w:val="false"/>
          <w:color w:val="000000"/>
          <w:sz w:val="28"/>
        </w:rPr>
        <w:t xml:space="preserve"> (Нормативтік құқықтық актілерді мемлекеттік тіркеу тізілімінде № 17207 болып тіркелген).</w:t>
      </w:r>
    </w:p>
    <w:bookmarkEnd w:id="225"/>
    <w:bookmarkStart w:name="z245" w:id="226"/>
    <w:p>
      <w:pPr>
        <w:spacing w:after="0"/>
        <w:ind w:left="0"/>
        <w:jc w:val="both"/>
      </w:pPr>
      <w:r>
        <w:rPr>
          <w:rFonts w:ascii="Times New Roman"/>
          <w:b w:val="false"/>
          <w:i w:val="false"/>
          <w:color w:val="000000"/>
          <w:sz w:val="28"/>
        </w:rPr>
        <w:t xml:space="preserve">
      4. "Мемлекеттік орта білім беру мекемелерінің басшыларын конкурстық тағайындау қағидаларын бекіту туралы" Қазақстан Республикасы Білім және ғылым министрінің 2012 жылғы 21 ақпандағы № 57 бұйрығына өзгерістер енгізу туралы" Қазақстан Республикасы Білім және ғылым министрінің 2018 жылғы 28 қыркүйектегі № 510 </w:t>
      </w:r>
      <w:r>
        <w:rPr>
          <w:rFonts w:ascii="Times New Roman"/>
          <w:b w:val="false"/>
          <w:i w:val="false"/>
          <w:color w:val="000000"/>
          <w:sz w:val="28"/>
        </w:rPr>
        <w:t>бұйрығы</w:t>
      </w:r>
      <w:r>
        <w:rPr>
          <w:rFonts w:ascii="Times New Roman"/>
          <w:b w:val="false"/>
          <w:i w:val="false"/>
          <w:color w:val="000000"/>
          <w:sz w:val="28"/>
        </w:rPr>
        <w:t xml:space="preserve"> (Нормативтік құқықтық актілерді мемлекеттік тіркеу тізілімінде № 17641болып тіркелген).</w:t>
      </w:r>
    </w:p>
    <w:bookmarkEnd w:id="226"/>
    <w:bookmarkStart w:name="z246" w:id="227"/>
    <w:p>
      <w:pPr>
        <w:spacing w:after="0"/>
        <w:ind w:left="0"/>
        <w:jc w:val="both"/>
      </w:pPr>
      <w:r>
        <w:rPr>
          <w:rFonts w:ascii="Times New Roman"/>
          <w:b w:val="false"/>
          <w:i w:val="false"/>
          <w:color w:val="000000"/>
          <w:sz w:val="28"/>
        </w:rPr>
        <w:t xml:space="preserve">
      5. "Мемлекеттік орта, техникалық және кәсіптік, орта білімнен кейінгі білім беру ұйымдарының басшыларын конкурстық орналастыру және мектепке дейінгі, орта білімнің жалпы білім беретін оқу бағдарламаларын және қосымша білімнің білім беру бағдарламаларын іске асыратын мемлекеттік білім беру ұйымының басшысы лауазымына конкурстық тағайындау қағидаларын бекіту туралы" Қазақстан Республикасы Білім және ғылым министрінің 2012 жылғы 21 ақпандағы № 57 бұйрығына өзгерістер енгізу туралы" Қазақстан Республикасы Білім және ғылым министрінің 2020 жылғы 21 мамырдағы № 213 </w:t>
      </w:r>
      <w:r>
        <w:rPr>
          <w:rFonts w:ascii="Times New Roman"/>
          <w:b w:val="false"/>
          <w:i w:val="false"/>
          <w:color w:val="000000"/>
          <w:sz w:val="28"/>
        </w:rPr>
        <w:t>бұйрығы</w:t>
      </w:r>
      <w:r>
        <w:rPr>
          <w:rFonts w:ascii="Times New Roman"/>
          <w:b w:val="false"/>
          <w:i w:val="false"/>
          <w:color w:val="000000"/>
          <w:sz w:val="28"/>
        </w:rPr>
        <w:t xml:space="preserve"> (Нормативтік құқықтық актілерді мемлекеттік тіркеу тізілімінде № 20686 болып тіркелген).</w:t>
      </w:r>
    </w:p>
    <w:bookmarkEnd w:id="227"/>
    <w:bookmarkStart w:name="z247" w:id="228"/>
    <w:p>
      <w:pPr>
        <w:spacing w:after="0"/>
        <w:ind w:left="0"/>
        <w:jc w:val="both"/>
      </w:pPr>
      <w:r>
        <w:rPr>
          <w:rFonts w:ascii="Times New Roman"/>
          <w:b w:val="false"/>
          <w:i w:val="false"/>
          <w:color w:val="000000"/>
          <w:sz w:val="28"/>
        </w:rPr>
        <w:t xml:space="preserve">
      6. "Мемлекеттік орта, техникалық және кәсіптік, орта білімнен кейінгі білім беру ұйымдарының басшыларын конкурстық орналастыру және мемлекеттік мектепке дейінгі, орта, техникалық және кәсіптік, орта білімнен кейінгі және қосымша білім беру ұйымының басшысы лауазымына конкурстық тағайындау қағидаларын бекіту туралы" Қазақстан Республикасы Білім және ғылым министрінің 2012 жылғы 21 ақпандағы № 57 бұйрығына өзгерістер енгізу туралы" Қазақстан Республикасы Білім және ғылым министрінің 2021 жылғы 19 қарашадағы № 568 және Қазақстан Республикасы Еңбек және халықты әлеуметтік қорғау министрінің 2021 жылғы 22 қарашадағы № 432 </w:t>
      </w:r>
      <w:r>
        <w:rPr>
          <w:rFonts w:ascii="Times New Roman"/>
          <w:b w:val="false"/>
          <w:i w:val="false"/>
          <w:color w:val="000000"/>
          <w:sz w:val="28"/>
        </w:rPr>
        <w:t>бірлескен бұйрығы</w:t>
      </w:r>
      <w:r>
        <w:rPr>
          <w:rFonts w:ascii="Times New Roman"/>
          <w:b w:val="false"/>
          <w:i w:val="false"/>
          <w:color w:val="000000"/>
          <w:sz w:val="28"/>
        </w:rPr>
        <w:t xml:space="preserve"> (Нормативтік құқықтық актілерді мемлекеттік тіркеу тізілімінде № 25349 болып тіркелген).</w:t>
      </w:r>
    </w:p>
    <w:bookmarkEnd w:id="228"/>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7. "Мемлекеттік білім беру ұйымдарының бірінші басшылары мен педагогтерін лауазымға тағайындау, лауазымнан босату қағидаларын бекіту туралы" Қазақстан Республикасы Білім және ғылым министрінің 2012 жылғы 21 ақпандағы № 57 бұйрығына өзгерістер мен толықтыру енгізу туралы" Қазақстан Республикасы Оқу-ағарту министрінің 2022 жылғы 27 тамыздағы № 383 </w:t>
      </w:r>
      <w:r>
        <w:rPr>
          <w:rFonts w:ascii="Times New Roman"/>
          <w:b w:val="false"/>
          <w:i w:val="false"/>
          <w:color w:val="000000"/>
          <w:sz w:val="28"/>
        </w:rPr>
        <w:t>бұйрығы</w:t>
      </w:r>
      <w:r>
        <w:rPr>
          <w:rFonts w:ascii="Times New Roman"/>
          <w:b w:val="false"/>
          <w:i w:val="false"/>
          <w:color w:val="000000"/>
          <w:sz w:val="28"/>
        </w:rPr>
        <w:t xml:space="preserve"> (Нормативтік құқықтық актілерді мемлекеттік тіркеу тізілімінде № 29325 болып тіркелген).</w:t>
      </w:r>
    </w:p>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8. "Педагог лауазымдарының үлгілік біліктілік сипаттамаларын бекіту туралы" Қазақстан Республикасы Білім және ғылым министрінің 2009 жылғы 13 шілдедегі № 338 бұйрығы, "Мемлекеттік білім беру ұйымдарының бірінші басшылары мен педагогтерін лауазымға тағайындау, лауазымнан босату қағидаларын бекіту туралы" 2012 жылғы 21 ақпандағы № 57 бұйрықтарына өзгерістер мен толықтыру енгізу туралы" Қазақстан Республикасы Оқу-ағарту министрінің 2022 жылғы 1 желтоқсандағы № 484 бұйрығының </w:t>
      </w:r>
      <w:r>
        <w:rPr>
          <w:rFonts w:ascii="Times New Roman"/>
          <w:b w:val="false"/>
          <w:i w:val="false"/>
          <w:color w:val="000000"/>
          <w:sz w:val="28"/>
        </w:rPr>
        <w:t>2-тармағы</w:t>
      </w:r>
      <w:r>
        <w:rPr>
          <w:rFonts w:ascii="Times New Roman"/>
          <w:b w:val="false"/>
          <w:i w:val="false"/>
          <w:color w:val="000000"/>
          <w:sz w:val="28"/>
        </w:rPr>
        <w:t xml:space="preserve"> (Нормативтік құқықтық актілерді мемлекеттік тіркеу тізілімінде № 30907 болып тіркелген).</w:t>
      </w:r>
    </w:p>
    <w:bookmarkStart w:name="z250" w:id="229"/>
    <w:p>
      <w:pPr>
        <w:spacing w:after="0"/>
        <w:ind w:left="0"/>
        <w:jc w:val="both"/>
      </w:pPr>
      <w:r>
        <w:rPr>
          <w:rFonts w:ascii="Times New Roman"/>
          <w:b w:val="false"/>
          <w:i w:val="false"/>
          <w:color w:val="000000"/>
          <w:sz w:val="28"/>
        </w:rPr>
        <w:t xml:space="preserve">
      9. "Мемлекеттік білім беру ұйымдарының бірінші басшылары мен педагогтерін лауазымға тағайындау, лауазымнан босату қағидаларын бекіту туралы" Қазақстан Республикасы Білім және ғылым министрінің 2012 жылғы 21 ақпандағы № 57 бұйрығына өзгеріс енгізу туралы" Қазақстан Республикасы Оқу-ағарту министрінің 2022 жылғы 22 желтоқсандағы № 513 </w:t>
      </w:r>
      <w:r>
        <w:rPr>
          <w:rFonts w:ascii="Times New Roman"/>
          <w:b w:val="false"/>
          <w:i w:val="false"/>
          <w:color w:val="000000"/>
          <w:sz w:val="28"/>
        </w:rPr>
        <w:t>бұйрығы</w:t>
      </w:r>
      <w:r>
        <w:rPr>
          <w:rFonts w:ascii="Times New Roman"/>
          <w:b w:val="false"/>
          <w:i w:val="false"/>
          <w:color w:val="000000"/>
          <w:sz w:val="28"/>
        </w:rPr>
        <w:t xml:space="preserve"> (Нормативтік құқықтық актілерді мемлекеттік тіркеу тізілімінде № 31231 болып тіркелген).</w:t>
      </w:r>
    </w:p>
    <w:bookmarkEnd w:id="229"/>
    <w:bookmarkStart w:name="z251" w:id="230"/>
    <w:p>
      <w:pPr>
        <w:spacing w:after="0"/>
        <w:ind w:left="0"/>
        <w:jc w:val="both"/>
      </w:pPr>
      <w:r>
        <w:rPr>
          <w:rFonts w:ascii="Times New Roman"/>
          <w:b w:val="false"/>
          <w:i w:val="false"/>
          <w:color w:val="000000"/>
          <w:sz w:val="28"/>
        </w:rPr>
        <w:t xml:space="preserve">
      10. "Мемлекеттік білім беру ұйымдарының бірінші басшылары мен педагогтерін лауазымға тағайындау, лауазымнан босату қағидаларын бекіту туралы" Қазақстан Республикасы Білім және ғылым министрінің 2012 жылғы 21 ақпандағы № 57 бұйрығына өзгерістер енгізу туралы" Қазақстан Республикасы Оқу-ағарту министрінің 2023 жылғы 15 тамыздағы № 259 және Қазақстан Республикасы Премьер-Министрінің орынбасары - Еңбек және халықты әлеуметтік қорғау министрінің 2023 жылғы 16 тамыздағы № 343 </w:t>
      </w:r>
      <w:r>
        <w:rPr>
          <w:rFonts w:ascii="Times New Roman"/>
          <w:b w:val="false"/>
          <w:i w:val="false"/>
          <w:color w:val="000000"/>
          <w:sz w:val="28"/>
        </w:rPr>
        <w:t>бірлескен бұйрығы</w:t>
      </w:r>
      <w:r>
        <w:rPr>
          <w:rFonts w:ascii="Times New Roman"/>
          <w:b w:val="false"/>
          <w:i w:val="false"/>
          <w:color w:val="000000"/>
          <w:sz w:val="28"/>
        </w:rPr>
        <w:t xml:space="preserve"> (Нормативтік құқықтық актілерді мемлекеттік тіркеу тізілімінде № 33320 болып тіркелген).</w:t>
      </w:r>
    </w:p>
    <w:bookmarkEnd w:id="230"/>
    <w:bookmarkStart w:name="z252" w:id="231"/>
    <w:p>
      <w:pPr>
        <w:spacing w:after="0"/>
        <w:ind w:left="0"/>
        <w:jc w:val="both"/>
      </w:pPr>
      <w:r>
        <w:rPr>
          <w:rFonts w:ascii="Times New Roman"/>
          <w:b w:val="false"/>
          <w:i w:val="false"/>
          <w:color w:val="000000"/>
          <w:sz w:val="28"/>
        </w:rPr>
        <w:t xml:space="preserve">
      11. "Мемлекеттік білім беру ұйымдарының бірінші басшылары мен педагогтерін лауазымға тағайындау, лауазымнан босату қағидаларын бекіту туралы" Қазақстан Республикасы Білім және ғылым министрінің 2012 жылғы 21 ақпандағы № 57 бұйрығына өзгеріс енгізу туралы" Қазақстан Республикасы Оқу-ағарту министрінің 2024 жылғы 24 желтоқсандағы № 362 және Қазақстан Республикасы Еңбек және халықты әлеуметтік қорғау министрінің 2024 жылғы 24 желтоқсандағы № 486 </w:t>
      </w:r>
      <w:r>
        <w:rPr>
          <w:rFonts w:ascii="Times New Roman"/>
          <w:b w:val="false"/>
          <w:i w:val="false"/>
          <w:color w:val="000000"/>
          <w:sz w:val="28"/>
        </w:rPr>
        <w:t>бірлескен бұйрығы</w:t>
      </w:r>
      <w:r>
        <w:rPr>
          <w:rFonts w:ascii="Times New Roman"/>
          <w:b w:val="false"/>
          <w:i w:val="false"/>
          <w:color w:val="000000"/>
          <w:sz w:val="28"/>
        </w:rPr>
        <w:t xml:space="preserve"> (Нормативтік құқықтық актілерді мемлекеттік тіркеу тізілімінде № 35525 болып тіркелген).</w:t>
      </w:r>
    </w:p>
    <w:bookmarkEnd w:id="231"/>
    <w:p>
      <w:pPr>
        <w:spacing w:after="0"/>
        <w:ind w:left="0"/>
        <w:jc w:val="left"/>
      </w:pPr>
      <w:r>
        <w:br/>
      </w:r>
      <w:r>
        <w:br/>
      </w:r>
      <w:r>
        <w:rPr>
          <w:rFonts w:ascii="Times New Roman"/>
          <w:b w:val="false"/>
          <w:i w:val="false"/>
          <w:color w:val="000000"/>
          <w:sz w:val="28"/>
        </w:rPr>
        <w:t>
				</w:t>
      </w:r>
    </w:p>
    <w:p>
      <w:pPr>
        <w:pStyle w:val="disclaimer"/>
      </w:pPr>
      <w:r>
        <w:rPr>
          <w:rFonts w:ascii="Times New Roman"/>
          <w:b w:val="false"/>
          <w:i w:val="false"/>
          <w:color w:val="000000"/>
        </w:rPr>
        <w:t>
					© 2012. Қазақстан Республикасы Әділет министрлігінің «Қазақстан Республикасының Заңнама және құқықтық ақпарат институты» ШЖҚ РМК
				</w:t>
      </w:r>
    </w:p>
    <w:sectPr>
      <w:pgSz w:w="11907" w:h="16839" w:code="9"/>
      <w:pgMar w:top="1440" w:right="1080" w:bottom="1440" w:left="1080"/>
    </w:sectPr>
  </w:body>
</w:document>
</file>

<file path=word/numbering.xml><?xml version="1.0" encoding="utf-8"?>
<w:numbering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file>

<file path=word/styles.xml><?xml version="1.0" encoding="utf-8"?>
<w:style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basedOn w:val="DocDefaults"/>
    <w:qFormat/>
    <w:rsid w:val="004A3277"/>
    <w:rPr>
      <w:rFonts w:ascii="Times New Roman" w:hAnsi="Times New Roman" w:eastAsia="Times New Roman" w:cs="Times New Roman"/>
    </w:rPr>
  </w:style>
  <w:style w:type="paragraph" w:styleId="Heading1">
    <w:name w:val="heading 1"/>
    <w:basedOn w:val="Normal"/>
    <w:next w:val="Normal"/>
    <w:link w:val="Heading1Char"/>
    <w:uiPriority w:val="9"/>
    <w:qFormat/>
    <w:rsid w:val="00841CD9"/>
    <w:pPr>
      <w:keepNext/>
      <w:keepLines/>
      <w:spacing w:before="480"/>
      <w:outlineLvl w:val="0"/>
    </w:pPr>
    <w:rPr>
      <w:rFonts w:ascii="Times New Roman" w:hAnsi="Times New Roman" w:eastAsia="Times New Roman" w:cs="Times New Roman"/>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imes New Roman" w:hAnsi="Times New Roman" w:eastAsia="Times New Roman" w:cs="Times New Roman"/>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imes New Roman" w:hAnsi="Times New Roman" w:eastAsia="Times New Roman" w:cs="Times New Roman"/>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imes New Roman" w:hAnsi="Times New Roman" w:eastAsia="Times New Roman" w:cs="Times New Roman"/>
    </w:rPr>
  </w:style>
  <w:style w:type="character" w:styleId="DefaultParagraphFont" w:default="true">
    <w:name w:val="Default Paragraph Font"/>
    <w:uiPriority w:val="1"/>
    <w:semiHidden/>
    <w:unhideWhenUsed/>
    <w:rPr>
      <w:rFonts w:ascii="Times New Roman" w:hAnsi="Times New Roman" w:eastAsia="Times New Roman" w:cs="Times New Roman"/>
    </w:rPr>
  </w:style>
  <w:style w:type="paragraph" w:styleId="Header">
    <w:name w:val="header"/>
    <w:basedOn w:val="Normal"/>
    <w:link w:val="HeaderChar"/>
    <w:uiPriority w:val="99"/>
    <w:unhideWhenUsed/>
    <w:rsid w:val="00841CD9"/>
    <w:pPr>
      <w:tabs>
        <w:tab w:val="center" w:pos="4680"/>
        <w:tab w:val="right" w:pos="9360"/>
      </w:tabs>
    </w:pPr>
    <w:rPr>
      <w:rFonts w:ascii="Times New Roman" w:hAnsi="Times New Roman" w:eastAsia="Times New Roman" w:cs="Times New Roman"/>
    </w:rPr>
  </w:style>
  <w:style w:type="character" w:styleId="HeaderChar" w:customStyle="true">
    <w:name w:val="Header Char"/>
    <w:basedOn w:val="DefaultParagraphFont"/>
    <w:link w:val="Header"/>
    <w:uiPriority w:val="99"/>
    <w:rsid w:val="00841CD9"/>
    <w:rPr>
      <w:rFonts w:ascii="Times New Roman" w:hAnsi="Times New Roman" w:eastAsia="Times New Roman" w:cs="Times New Roman"/>
    </w:rPr>
  </w:style>
  <w:style w:type="character" w:styleId="Heading1Char" w:customStyle="true">
    <w:name w:val="Heading 1 Char"/>
    <w:basedOn w:val="DefaultParagraphFont"/>
    <w:link w:val="Heading1"/>
    <w:uiPriority w:val="9"/>
    <w:rsid w:val="00841CD9"/>
    <w:rPr>
      <w:rFonts w:ascii="Times New Roman" w:hAnsi="Times New Roman" w:eastAsia="Times New Roman" w:cs="Times New Roman"/>
    </w:rPr>
  </w:style>
  <w:style w:type="character" w:styleId="Heading2Char" w:customStyle="true">
    <w:name w:val="Heading 2 Char"/>
    <w:basedOn w:val="DefaultParagraphFont"/>
    <w:link w:val="Heading2"/>
    <w:uiPriority w:val="9"/>
    <w:rsid w:val="00841CD9"/>
    <w:rPr>
      <w:rFonts w:ascii="Times New Roman" w:hAnsi="Times New Roman" w:eastAsia="Times New Roman" w:cs="Times New Roman"/>
    </w:rPr>
  </w:style>
  <w:style w:type="character" w:styleId="Heading3Char" w:customStyle="true">
    <w:name w:val="Heading 3 Char"/>
    <w:basedOn w:val="DefaultParagraphFont"/>
    <w:link w:val="Heading3"/>
    <w:uiPriority w:val="9"/>
    <w:rsid w:val="00841CD9"/>
    <w:rPr>
      <w:rFonts w:ascii="Times New Roman" w:hAnsi="Times New Roman" w:eastAsia="Times New Roman" w:cs="Times New Roman"/>
    </w:rPr>
  </w:style>
  <w:style w:type="character" w:styleId="Heading4Char" w:customStyle="true">
    <w:name w:val="Heading 4 Char"/>
    <w:basedOn w:val="DefaultParagraphFont"/>
    <w:link w:val="Heading4"/>
    <w:uiPriority w:val="9"/>
    <w:rsid w:val="00841CD9"/>
    <w:rPr>
      <w:rFonts w:ascii="Times New Roman" w:hAnsi="Times New Roman" w:eastAsia="Times New Roman" w:cs="Times New Roman"/>
    </w:rPr>
  </w:style>
  <w:style w:type="paragraph" w:styleId="NormalIndent">
    <w:name w:val="Normal Indent"/>
    <w:basedOn w:val="Normal"/>
    <w:uiPriority w:val="99"/>
    <w:unhideWhenUsed/>
    <w:rsid w:val="00841CD9"/>
    <w:pPr>
      <w:ind w:left="720"/>
    </w:pPr>
    <w:rPr>
      <w:rFonts w:ascii="Times New Roman" w:hAnsi="Times New Roman" w:eastAsia="Times New Roman" w:cs="Times New Roman"/>
    </w:rPr>
  </w:style>
  <w:style w:type="paragraph" w:styleId="Subtitle">
    <w:name w:val="Subtitle"/>
    <w:basedOn w:val="Normal"/>
    <w:next w:val="Normal"/>
    <w:link w:val="SubtitleChar"/>
    <w:uiPriority w:val="11"/>
    <w:qFormat/>
    <w:rsid w:val="00841CD9"/>
    <w:pPr>
      <w:numPr>
        <w:ilvl w:val="1"/>
      </w:numPr>
      <w:ind w:left="86"/>
    </w:pPr>
    <w:rPr>
      <w:rFonts w:ascii="Times New Roman" w:hAnsi="Times New Roman" w:eastAsia="Times New Roman" w:cs="Times New Roman"/>
    </w:rPr>
  </w:style>
  <w:style w:type="character" w:styleId="SubtitleChar" w:customStyle="true">
    <w:name w:val="Subtitle Char"/>
    <w:basedOn w:val="DefaultParagraphFont"/>
    <w:link w:val="Subtitle"/>
    <w:uiPriority w:val="11"/>
    <w:rsid w:val="00841CD9"/>
    <w:rPr>
      <w:rFonts w:ascii="Times New Roman" w:hAnsi="Times New Roman" w:eastAsia="Times New Roman" w:cs="Times New Roman"/>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imes New Roman" w:hAnsi="Times New Roman" w:eastAsia="Times New Roman" w:cs="Times New Roman"/>
    </w:rPr>
  </w:style>
  <w:style w:type="character" w:styleId="TitleChar" w:customStyle="true">
    <w:name w:val="Title Char"/>
    <w:basedOn w:val="DefaultParagraphFont"/>
    <w:link w:val="Title"/>
    <w:uiPriority w:val="10"/>
    <w:rsid w:val="00841CD9"/>
    <w:rPr>
      <w:rFonts w:ascii="Times New Roman" w:hAnsi="Times New Roman" w:eastAsia="Times New Roman" w:cs="Times New Roman"/>
    </w:rPr>
  </w:style>
  <w:style w:type="character" w:styleId="Emphasis">
    <w:name w:val="Emphasis"/>
    <w:basedOn w:val="DefaultParagraphFont"/>
    <w:uiPriority w:val="20"/>
    <w:qFormat/>
    <w:rsid w:val="00D1197D"/>
    <w:rPr>
      <w:rFonts w:ascii="Times New Roman" w:hAnsi="Times New Roman" w:eastAsia="Times New Roman" w:cs="Times New Roman"/>
    </w:rPr>
  </w:style>
  <w:style w:type="character" w:styleId="Hyperlink">
    <w:name w:val="Hyperlink"/>
    <w:basedOn w:val="DefaultParagraphFont"/>
    <w:uiPriority w:val="99"/>
    <w:unhideWhenUsed/>
    <w:rPr>
      <w:rFonts w:ascii="Times New Roman" w:hAnsi="Times New Roman" w:eastAsia="Times New Roman" w:cs="Times New Roman"/>
    </w:rPr>
  </w:style>
  <w:style w:type="table" w:styleId="TableGrid">
    <w:name w:val="Table Grid"/>
    <w:basedOn w:val="TableNormal"/>
    <w:uiPriority w:val="59"/>
    <w:pPr>
      <w:spacing w:after="0" w:line="240" w:lineRule="auto"/>
    </w:pPr>
    <w:rPr>
      <w:rFonts w:ascii="Times New Roman" w:hAnsi="Times New Roman" w:eastAsia="Times New Roman" w:cs="Times New Roman"/>
    </w:r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rPr>
      <w:rFonts w:ascii="Times New Roman" w:hAnsi="Times New Roman" w:eastAsia="Times New Roman" w:cs="Times New Roman"/>
    </w:rPr>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rFonts w:ascii="Times New Roman" w:hAnsi="Times New Roman" w:eastAsia="Times New Roman" w:cs="Times New Roman"/>
    </w:rPr>
  </w:style>
  <w:style w:type="paragraph" w:styleId="disclaimer">
    <w:name w:val="disclaimer"/>
    <w:basedOn w:val="Normal"/>
    <w:pPr>
      <w:jc w:val="center"/>
    </w:pPr>
    <w:rPr>
      <w:sz w:val="18"/>
      <w:szCs w:val="18"/>
    </w:rPr>
  </w:style>
  <w:style w:type="paragraph" w:styleId="DocDefaults">
    <w:name w:val="DocDefaults"/>
    <w:pPr>
      <w:spacing w:after="200" w:line="276" w:lineRule="auto"/>
    </w:pPr>
    <w:rPr>
      <w:rFonts w:asciiTheme="minorHAnsi" w:hAnsiTheme="minorHAnsi" w:eastAsiaTheme="minorHAnsi" w:cstheme="minorBidi"/>
      <w:sz w:val="22"/>
      <w:szCs w:val="22"/>
      <w:lang w:val="en-US" w:eastAsia="en-US" w:bidi="ar-SA"/>
    </w:rPr>
  </w:style>
</w:styles>
</file>

<file path=word/_rels/document.xml.rels><?xml version="1.0" encoding="UTF-8" standalone="yes"?><Relationships xmlns="http://schemas.openxmlformats.org/package/2006/relationships"><Relationship Target="styles.xml" Type="http://schemas.openxmlformats.org/officeDocument/2006/relationships/styles" Id="rId1"/><Relationship Target="numbering.xml" Type="http://schemas.openxmlformats.org/officeDocument/2006/relationships/numbering" Id="rId2"/><Relationship Target="media/document_image_rId3.png" Type="http://schemas.openxmlformats.org/officeDocument/2006/relationships/image" Id="rId3"/></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