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e9bcd4f" w14:textId="e9bcd4f">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 бағдарламасының мазмұнына қойылатын талаптарды, оларды психологиялық даярлау жөніндегі қызметті ұйымдастыру тәртібін және осындай даярлықтан өткені туралы сертификаттың нысанын бекіту туралы</w:t>
      </w:r>
    </w:p>
    <w:p>
      <w:pPr>
        <w:spacing w:after="0"/>
        <w:ind w:left="0"/>
        <w:jc w:val="both"/>
      </w:pPr>
      <w:r>
        <w:rPr>
          <w:rFonts w:ascii="Times New Roman"/>
          <w:b w:val="false"/>
          <w:i w:val="false"/>
          <w:color w:val="000000"/>
          <w:sz w:val="28"/>
        </w:rPr>
        <w:t>Қазақстан Республикасы Білім және ғылым министрінің 2020 жылғы 27 сәуірдегі № 165 бұйрығы. Қазақстан Республикасының Әділет министрлігінде 2020 жылғы 29 сәуірде № 20507 болып тіркелді.</w:t>
      </w:r>
    </w:p>
    <w:p>
      <w:pPr>
        <w:spacing w:after="0"/>
        <w:ind w:left="0"/>
        <w:jc w:val="both"/>
      </w:pPr>
      <w:bookmarkStart w:name="z1" w:id="0"/>
      <w:r>
        <w:rPr>
          <w:rFonts w:ascii="Times New Roman"/>
          <w:b w:val="false"/>
          <w:i w:val="false"/>
          <w:color w:val="000000"/>
          <w:sz w:val="28"/>
        </w:rPr>
        <w:t xml:space="preserve">
      "Неке (ерлі-зайыптылық) және отбасы туралы" Қазақстан Республикасы Кодексінің </w:t>
      </w:r>
      <w:r>
        <w:rPr>
          <w:rFonts w:ascii="Times New Roman"/>
          <w:b w:val="false"/>
          <w:i w:val="false"/>
          <w:color w:val="000000"/>
          <w:sz w:val="28"/>
        </w:rPr>
        <w:t>91-бабының</w:t>
      </w:r>
      <w:r>
        <w:rPr>
          <w:rFonts w:ascii="Times New Roman"/>
          <w:b w:val="false"/>
          <w:i w:val="false"/>
          <w:color w:val="000000"/>
          <w:sz w:val="28"/>
        </w:rPr>
        <w:t xml:space="preserve"> 4-тармағына сәйкес БҰЙЫРАМЫН:</w:t>
      </w:r>
    </w:p>
    <w:bookmarkEnd w:id="0"/>
    <w:bookmarkStart w:name="z2" w:id="1"/>
    <w:p>
      <w:pPr>
        <w:spacing w:after="0"/>
        <w:ind w:left="0"/>
        <w:jc w:val="both"/>
      </w:pPr>
      <w:r>
        <w:rPr>
          <w:rFonts w:ascii="Times New Roman"/>
          <w:b w:val="false"/>
          <w:i w:val="false"/>
          <w:color w:val="000000"/>
          <w:sz w:val="28"/>
        </w:rPr>
        <w:t>
      1. Мына:</w:t>
      </w:r>
    </w:p>
    <w:bookmarkEnd w:id="1"/>
    <w:bookmarkStart w:name="z3" w:id="2"/>
    <w:p>
      <w:pPr>
        <w:spacing w:after="0"/>
        <w:ind w:left="0"/>
        <w:jc w:val="both"/>
      </w:pPr>
      <w:r>
        <w:rPr>
          <w:rFonts w:ascii="Times New Roman"/>
          <w:b w:val="false"/>
          <w:i w:val="false"/>
          <w:color w:val="000000"/>
          <w:sz w:val="28"/>
        </w:rPr>
        <w:t xml:space="preserve">
      1) осы бұйрыққа </w:t>
      </w:r>
      <w:r>
        <w:rPr>
          <w:rFonts w:ascii="Times New Roman"/>
          <w:b w:val="false"/>
          <w:i w:val="false"/>
          <w:color w:val="000000"/>
          <w:sz w:val="28"/>
        </w:rPr>
        <w:t>1-қосымшаға</w:t>
      </w:r>
      <w:r>
        <w:rPr>
          <w:rFonts w:ascii="Times New Roman"/>
          <w:b w:val="false"/>
          <w:i w:val="false"/>
          <w:color w:val="000000"/>
          <w:sz w:val="28"/>
        </w:rPr>
        <w:t xml:space="preserve"> сәйкес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 бағдарламасының мазмұнына қойылатын талаптар;</w:t>
      </w:r>
    </w:p>
    <w:bookmarkEnd w:id="2"/>
    <w:bookmarkStart w:name="z4" w:id="3"/>
    <w:p>
      <w:pPr>
        <w:spacing w:after="0"/>
        <w:ind w:left="0"/>
        <w:jc w:val="both"/>
      </w:pPr>
      <w:r>
        <w:rPr>
          <w:rFonts w:ascii="Times New Roman"/>
          <w:b w:val="false"/>
          <w:i w:val="false"/>
          <w:color w:val="000000"/>
          <w:sz w:val="28"/>
        </w:rPr>
        <w:t xml:space="preserve">
      2) осы бұйрыққа </w:t>
      </w:r>
      <w:r>
        <w:rPr>
          <w:rFonts w:ascii="Times New Roman"/>
          <w:b w:val="false"/>
          <w:i w:val="false"/>
          <w:color w:val="000000"/>
          <w:sz w:val="28"/>
        </w:rPr>
        <w:t>2-қосымшаға</w:t>
      </w:r>
      <w:r>
        <w:rPr>
          <w:rFonts w:ascii="Times New Roman"/>
          <w:b w:val="false"/>
          <w:i w:val="false"/>
          <w:color w:val="000000"/>
          <w:sz w:val="28"/>
        </w:rPr>
        <w:t xml:space="preserve"> сәйкес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 жөніндегі қызметті ұйымдастыру тәртібі қағидалары;</w:t>
      </w:r>
    </w:p>
    <w:bookmarkEnd w:id="3"/>
    <w:bookmarkStart w:name="z5" w:id="4"/>
    <w:p>
      <w:pPr>
        <w:spacing w:after="0"/>
        <w:ind w:left="0"/>
        <w:jc w:val="both"/>
      </w:pPr>
      <w:r>
        <w:rPr>
          <w:rFonts w:ascii="Times New Roman"/>
          <w:b w:val="false"/>
          <w:i w:val="false"/>
          <w:color w:val="000000"/>
          <w:sz w:val="28"/>
        </w:rPr>
        <w:t xml:space="preserve">
      3) осы бұйрыққа </w:t>
      </w:r>
      <w:r>
        <w:rPr>
          <w:rFonts w:ascii="Times New Roman"/>
          <w:b w:val="false"/>
          <w:i w:val="false"/>
          <w:color w:val="000000"/>
          <w:sz w:val="28"/>
        </w:rPr>
        <w:t>3-қосымшаға</w:t>
      </w:r>
      <w:r>
        <w:rPr>
          <w:rFonts w:ascii="Times New Roman"/>
          <w:b w:val="false"/>
          <w:i w:val="false"/>
          <w:color w:val="000000"/>
          <w:sz w:val="28"/>
        </w:rPr>
        <w:t xml:space="preserve"> сәйкес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 азаматтарының психологиялық даярлықтан өткені туралы сертификаттың нысаны бекітілсін.</w:t>
      </w:r>
    </w:p>
    <w:bookmarkEnd w:id="4"/>
    <w:bookmarkStart w:name="z6" w:id="5"/>
    <w:p>
      <w:pPr>
        <w:spacing w:after="0"/>
        <w:ind w:left="0"/>
        <w:jc w:val="both"/>
      </w:pPr>
      <w:r>
        <w:rPr>
          <w:rFonts w:ascii="Times New Roman"/>
          <w:b w:val="false"/>
          <w:i w:val="false"/>
          <w:color w:val="000000"/>
          <w:sz w:val="28"/>
        </w:rPr>
        <w:t>
      2. Қазақстан Республикасы Білім және ғылым министрлігінің Балалардың құқықтарын қорғау комитеті заңнамада белгіленген тәртіппен:</w:t>
      </w:r>
    </w:p>
    <w:bookmarkEnd w:id="5"/>
    <w:bookmarkStart w:name="z7" w:id="6"/>
    <w:p>
      <w:pPr>
        <w:spacing w:after="0"/>
        <w:ind w:left="0"/>
        <w:jc w:val="both"/>
      </w:pPr>
      <w:r>
        <w:rPr>
          <w:rFonts w:ascii="Times New Roman"/>
          <w:b w:val="false"/>
          <w:i w:val="false"/>
          <w:color w:val="000000"/>
          <w:sz w:val="28"/>
        </w:rPr>
        <w:t>
      1) осы бұйрықтың Қазақстан Республикасы Әдiлет министрлiгiнде мемлекеттік тіркелуін;</w:t>
      </w:r>
    </w:p>
    <w:bookmarkEnd w:id="6"/>
    <w:bookmarkStart w:name="z8" w:id="7"/>
    <w:p>
      <w:pPr>
        <w:spacing w:after="0"/>
        <w:ind w:left="0"/>
        <w:jc w:val="both"/>
      </w:pPr>
      <w:r>
        <w:rPr>
          <w:rFonts w:ascii="Times New Roman"/>
          <w:b w:val="false"/>
          <w:i w:val="false"/>
          <w:color w:val="000000"/>
          <w:sz w:val="28"/>
        </w:rPr>
        <w:t>
      2) осы бұйрықты Қазақстан Республикасы Білім және ғылым министрлігінің интернет-ресурсында орналастыруды;</w:t>
      </w:r>
    </w:p>
    <w:bookmarkEnd w:id="7"/>
    <w:bookmarkStart w:name="z9" w:id="8"/>
    <w:p>
      <w:pPr>
        <w:spacing w:after="0"/>
        <w:ind w:left="0"/>
        <w:jc w:val="both"/>
      </w:pPr>
      <w:r>
        <w:rPr>
          <w:rFonts w:ascii="Times New Roman"/>
          <w:b w:val="false"/>
          <w:i w:val="false"/>
          <w:color w:val="000000"/>
          <w:sz w:val="28"/>
        </w:rPr>
        <w:t>
      3) осы бұйрық Қазақстан Республикасы Әділет министрлігінде мемлекеттік тіркелгеннен кейін он жұмыс күні ішінде осы тармақтың 1) және 2) тармақшаларында көзделген іс-шаралардың орындалуы туралы мәліметтерді Қазақстан Республикасы Білім және ғылым министрлігінің Заң департаментіне ұсынуды қамтамасыз етсін.</w:t>
      </w:r>
    </w:p>
    <w:bookmarkEnd w:id="8"/>
    <w:bookmarkStart w:name="z10" w:id="9"/>
    <w:p>
      <w:pPr>
        <w:spacing w:after="0"/>
        <w:ind w:left="0"/>
        <w:jc w:val="both"/>
      </w:pPr>
      <w:r>
        <w:rPr>
          <w:rFonts w:ascii="Times New Roman"/>
          <w:b w:val="false"/>
          <w:i w:val="false"/>
          <w:color w:val="000000"/>
          <w:sz w:val="28"/>
        </w:rPr>
        <w:t>
      3. Осы бұйрықтың орындалуын бақылау жетекшілік ететін Қазақстан Республикасының Білім және ғылым вице-министріне жүктелсін.</w:t>
      </w:r>
    </w:p>
    <w:bookmarkEnd w:id="9"/>
    <w:bookmarkStart w:name="z11" w:id="10"/>
    <w:p>
      <w:pPr>
        <w:spacing w:after="0"/>
        <w:ind w:left="0"/>
        <w:jc w:val="both"/>
      </w:pPr>
      <w:r>
        <w:rPr>
          <w:rFonts w:ascii="Times New Roman"/>
          <w:b w:val="false"/>
          <w:i w:val="false"/>
          <w:color w:val="000000"/>
          <w:sz w:val="28"/>
        </w:rPr>
        <w:t>
      4. Осы бұйрық алғашқы ресми жарияланған күнінен кейін күнтізбелік он күн өткен соң қолданысқа енгізіледі.</w:t>
      </w:r>
    </w:p>
    <w:bookmarkEnd w:id="10"/>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Білім және ғылым министрі</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Аймагамбетов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Білім және ғылым министрінің</w:t>
            </w:r>
            <w:r>
              <w:br/>
            </w:r>
            <w:r>
              <w:rPr>
                <w:rFonts w:ascii="Times New Roman"/>
                <w:b w:val="false"/>
                <w:i w:val="false"/>
                <w:color w:val="000000"/>
                <w:sz w:val="20"/>
              </w:rPr>
              <w:t>2020 жылғы 27 сәуірдегі</w:t>
            </w:r>
            <w:r>
              <w:br/>
            </w:r>
            <w:r>
              <w:rPr>
                <w:rFonts w:ascii="Times New Roman"/>
                <w:b w:val="false"/>
                <w:i w:val="false"/>
                <w:color w:val="000000"/>
                <w:sz w:val="20"/>
              </w:rPr>
              <w:t>№ 165 бұйрығына</w:t>
            </w:r>
            <w:r>
              <w:br/>
            </w:r>
            <w:r>
              <w:rPr>
                <w:rFonts w:ascii="Times New Roman"/>
                <w:b w:val="false"/>
                <w:i w:val="false"/>
                <w:color w:val="000000"/>
                <w:sz w:val="20"/>
              </w:rPr>
              <w:t>1-қосымша</w:t>
            </w:r>
          </w:p>
        </w:tc>
      </w:tr>
    </w:tbl>
    <w:bookmarkStart w:name="z13" w:id="11"/>
    <w:p>
      <w:pPr>
        <w:spacing w:after="0"/>
        <w:ind w:left="0"/>
        <w:jc w:val="left"/>
      </w:pPr>
      <w:r>
        <w:rPr>
          <w:rFonts w:ascii="Times New Roman"/>
          <w:b/>
          <w:i w:val="false"/>
          <w:color w:val="000000"/>
        </w:rPr>
        <w:t xml:space="preserve">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 бағдарламасының мазмұнына қойылатын талаптар</w:t>
      </w:r>
    </w:p>
    <w:bookmarkEnd w:id="11"/>
    <w:bookmarkStart w:name="z14" w:id="12"/>
    <w:p>
      <w:pPr>
        <w:spacing w:after="0"/>
        <w:ind w:left="0"/>
        <w:jc w:val="both"/>
      </w:pPr>
      <w:r>
        <w:rPr>
          <w:rFonts w:ascii="Times New Roman"/>
          <w:b w:val="false"/>
          <w:i w:val="false"/>
          <w:color w:val="000000"/>
          <w:sz w:val="28"/>
        </w:rPr>
        <w:t>
      1.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 бағдарламасы мынадай бөлімдерді қамтиды:</w:t>
      </w:r>
    </w:p>
    <w:bookmarkEnd w:id="12"/>
    <w:bookmarkStart w:name="z15" w:id="13"/>
    <w:p>
      <w:pPr>
        <w:spacing w:after="0"/>
        <w:ind w:left="0"/>
        <w:jc w:val="both"/>
      </w:pPr>
      <w:r>
        <w:rPr>
          <w:rFonts w:ascii="Times New Roman"/>
          <w:b w:val="false"/>
          <w:i w:val="false"/>
          <w:color w:val="000000"/>
          <w:sz w:val="28"/>
        </w:rPr>
        <w:t>
      1) асырап алушы ата-ана болуға кандидаттарды даярлау курсына кіріспе;</w:t>
      </w:r>
    </w:p>
    <w:bookmarkEnd w:id="13"/>
    <w:bookmarkStart w:name="z16" w:id="14"/>
    <w:p>
      <w:pPr>
        <w:spacing w:after="0"/>
        <w:ind w:left="0"/>
        <w:jc w:val="both"/>
      </w:pPr>
      <w:r>
        <w:rPr>
          <w:rFonts w:ascii="Times New Roman"/>
          <w:b w:val="false"/>
          <w:i w:val="false"/>
          <w:color w:val="000000"/>
          <w:sz w:val="28"/>
        </w:rPr>
        <w:t>
      2) асырап алынушы баланы дамытудың қажеттілігі және асырап алушы ата-аналардың құзыреттілік тәсілі туралы түсінік. Асырап алушы ата-ана болуға үміткерлердің тәрбиелік құзыреттілігін жетілдіру уәждемесі;</w:t>
      </w:r>
    </w:p>
    <w:bookmarkEnd w:id="14"/>
    <w:bookmarkStart w:name="z17" w:id="15"/>
    <w:p>
      <w:pPr>
        <w:spacing w:after="0"/>
        <w:ind w:left="0"/>
        <w:jc w:val="both"/>
      </w:pPr>
      <w:r>
        <w:rPr>
          <w:rFonts w:ascii="Times New Roman"/>
          <w:b w:val="false"/>
          <w:i w:val="false"/>
          <w:color w:val="000000"/>
          <w:sz w:val="28"/>
        </w:rPr>
        <w:t>
      3) әртүрлі жас кезеңіндегі балалардың даму ерекшеліктері. Балалардың жас дағдарысы және баланың дамуындағы артта қалуының себептері мен көріністерін түсіну;</w:t>
      </w:r>
    </w:p>
    <w:bookmarkEnd w:id="15"/>
    <w:bookmarkStart w:name="z18" w:id="16"/>
    <w:p>
      <w:pPr>
        <w:spacing w:after="0"/>
        <w:ind w:left="0"/>
        <w:jc w:val="both"/>
      </w:pPr>
      <w:r>
        <w:rPr>
          <w:rFonts w:ascii="Times New Roman"/>
          <w:b w:val="false"/>
          <w:i w:val="false"/>
          <w:color w:val="000000"/>
          <w:sz w:val="28"/>
        </w:rPr>
        <w:t>
      4) зорлық-зомбылыққа және қатыгездікке ұшыраған балалардың даму және мінез-құлқының ерекшеліктері. Баланың дамуының сәйкессіздігі. Сексуалды мінез-құлық;</w:t>
      </w:r>
    </w:p>
    <w:bookmarkEnd w:id="16"/>
    <w:bookmarkStart w:name="z19" w:id="17"/>
    <w:p>
      <w:pPr>
        <w:spacing w:after="0"/>
        <w:ind w:left="0"/>
        <w:jc w:val="both"/>
      </w:pPr>
      <w:r>
        <w:rPr>
          <w:rFonts w:ascii="Times New Roman"/>
          <w:b w:val="false"/>
          <w:i w:val="false"/>
          <w:color w:val="000000"/>
          <w:sz w:val="28"/>
        </w:rPr>
        <w:t>
      5) баланың өміріндегі қайғы-қасірет пен жоғалту кезеңі және олардың ерекшеліктері. Биологиялық отбасынан ажырау, қол үзу кезеңінде баланың мінез-құлқын түсіну. Депривация;</w:t>
      </w:r>
    </w:p>
    <w:bookmarkEnd w:id="17"/>
    <w:bookmarkStart w:name="z20" w:id="18"/>
    <w:p>
      <w:pPr>
        <w:spacing w:after="0"/>
        <w:ind w:left="0"/>
        <w:jc w:val="both"/>
      </w:pPr>
      <w:r>
        <w:rPr>
          <w:rFonts w:ascii="Times New Roman"/>
          <w:b w:val="false"/>
          <w:i w:val="false"/>
          <w:color w:val="000000"/>
          <w:sz w:val="28"/>
        </w:rPr>
        <w:t>
      6) асырап алынған бала мен отбасының бейімделу кезеңдері. Жанжалдарды шешу жолдары туралы түсінік және тәрбиеші ретінде әлсіз және күшті жақтарды сезіну;</w:t>
      </w:r>
    </w:p>
    <w:bookmarkEnd w:id="18"/>
    <w:bookmarkStart w:name="z21" w:id="19"/>
    <w:p>
      <w:pPr>
        <w:spacing w:after="0"/>
        <w:ind w:left="0"/>
        <w:jc w:val="both"/>
      </w:pPr>
      <w:r>
        <w:rPr>
          <w:rFonts w:ascii="Times New Roman"/>
          <w:b w:val="false"/>
          <w:i w:val="false"/>
          <w:color w:val="000000"/>
          <w:sz w:val="28"/>
        </w:rPr>
        <w:t>
      7) асырап алынған баланың "қиын" мінез-құлқы. "Қиын" мінез-құлыққа ден қою тәсілдері және баланың мінез-құлқын басқару дағдылары;</w:t>
      </w:r>
    </w:p>
    <w:bookmarkEnd w:id="19"/>
    <w:bookmarkStart w:name="z22" w:id="20"/>
    <w:p>
      <w:pPr>
        <w:spacing w:after="0"/>
        <w:ind w:left="0"/>
        <w:jc w:val="both"/>
      </w:pPr>
      <w:r>
        <w:rPr>
          <w:rFonts w:ascii="Times New Roman"/>
          <w:b w:val="false"/>
          <w:i w:val="false"/>
          <w:color w:val="000000"/>
          <w:sz w:val="28"/>
        </w:rPr>
        <w:t>
      8) қауіпсіз тәрбиеге қойылатын негізгі талаптар және балалардың жыныстық-рөлдік сәйкестігін қалыптастыру тәсілдері туралы түсінік. Бала үшін қауіпсіз орта құру;</w:t>
      </w:r>
    </w:p>
    <w:bookmarkEnd w:id="20"/>
    <w:bookmarkStart w:name="z23" w:id="21"/>
    <w:p>
      <w:pPr>
        <w:spacing w:after="0"/>
        <w:ind w:left="0"/>
        <w:jc w:val="both"/>
      </w:pPr>
      <w:r>
        <w:rPr>
          <w:rFonts w:ascii="Times New Roman"/>
          <w:b w:val="false"/>
          <w:i w:val="false"/>
          <w:color w:val="000000"/>
          <w:sz w:val="28"/>
        </w:rPr>
        <w:t>
      9) отбасын жүйе және оның құрамдас элементтері ретінде сезіну. Асырап алынушы баланың қажеттіліктерін және асырап алушы отбасының мүмкіндіктерін түсіну. Биологиялық отбасымен ықтимал өзара қарым-қатынасқа дайындық;</w:t>
      </w:r>
    </w:p>
    <w:bookmarkEnd w:id="21"/>
    <w:bookmarkStart w:name="z24" w:id="22"/>
    <w:p>
      <w:pPr>
        <w:spacing w:after="0"/>
        <w:ind w:left="0"/>
        <w:jc w:val="both"/>
      </w:pPr>
      <w:r>
        <w:rPr>
          <w:rFonts w:ascii="Times New Roman"/>
          <w:b w:val="false"/>
          <w:i w:val="false"/>
          <w:color w:val="000000"/>
          <w:sz w:val="28"/>
        </w:rPr>
        <w:t>
      10) азаматтардың отбасына ата-аналарының қамқорлығынсыз қалған балаларды тәрбиелеуге орналастыру туралы Қазақстан Республикасы заңнамасының негіздері. Қамқоршылық органдарымен өзара іс-қимыл;</w:t>
      </w:r>
    </w:p>
    <w:bookmarkEnd w:id="22"/>
    <w:bookmarkStart w:name="z25" w:id="23"/>
    <w:p>
      <w:pPr>
        <w:spacing w:after="0"/>
        <w:ind w:left="0"/>
        <w:jc w:val="both"/>
      </w:pPr>
      <w:r>
        <w:rPr>
          <w:rFonts w:ascii="Times New Roman"/>
          <w:b w:val="false"/>
          <w:i w:val="false"/>
          <w:color w:val="000000"/>
          <w:sz w:val="28"/>
        </w:rPr>
        <w:t>
      11) ер жеткен баланы еркіне жіберуге немесе биологиялық отбасымен қауышқан жағдайда баладан ажырасуға дайын болу. Кәсіби сүйемелдеу - баланы бейімдеу кезеңінде отбасына қолдау көрсету факторы ретінде.</w:t>
      </w:r>
    </w:p>
    <w:bookmarkEnd w:id="23"/>
    <w:bookmarkStart w:name="z26" w:id="24"/>
    <w:p>
      <w:pPr>
        <w:spacing w:after="0"/>
        <w:ind w:left="0"/>
        <w:jc w:val="both"/>
      </w:pPr>
      <w:r>
        <w:rPr>
          <w:rFonts w:ascii="Times New Roman"/>
          <w:b w:val="false"/>
          <w:i w:val="false"/>
          <w:color w:val="000000"/>
          <w:sz w:val="28"/>
        </w:rPr>
        <w:t>
      Бағдарламаның жалпы ұзақтығы кемінде 42 академиялық сағатты құрауы және 60 академиялық сағаттан аспауы және тренинг түрінде өткізілуі тиіс. Оқу ұзақтығы күніне кемінде 3 академиялық сағат. Бір академиялық сағат - 60 минут.</w:t>
      </w:r>
    </w:p>
    <w:bookmarkEnd w:id="24"/>
    <w:bookmarkStart w:name="z27" w:id="25"/>
    <w:p>
      <w:pPr>
        <w:spacing w:after="0"/>
        <w:ind w:left="0"/>
        <w:jc w:val="both"/>
      </w:pPr>
      <w:r>
        <w:rPr>
          <w:rFonts w:ascii="Times New Roman"/>
          <w:b w:val="false"/>
          <w:i w:val="false"/>
          <w:color w:val="000000"/>
          <w:sz w:val="28"/>
        </w:rPr>
        <w:t>
      2. "Асырап алушы ата-ана болуға кандидаттарды даярлау курсына кіріспе" бөлімі мынадай тақырыптарды зерделеуді қамтиды:</w:t>
      </w:r>
    </w:p>
    <w:bookmarkEnd w:id="25"/>
    <w:bookmarkStart w:name="z28" w:id="26"/>
    <w:p>
      <w:pPr>
        <w:spacing w:after="0"/>
        <w:ind w:left="0"/>
        <w:jc w:val="both"/>
      </w:pPr>
      <w:r>
        <w:rPr>
          <w:rFonts w:ascii="Times New Roman"/>
          <w:b w:val="false"/>
          <w:i w:val="false"/>
          <w:color w:val="000000"/>
          <w:sz w:val="28"/>
        </w:rPr>
        <w:t>
      асырап алушы ата-ана болуға кандидаттарды психологиялық даярлау бағдарламасының мазмұны, мақсаттары мен міндеттері;</w:t>
      </w:r>
    </w:p>
    <w:bookmarkEnd w:id="26"/>
    <w:bookmarkStart w:name="z29" w:id="27"/>
    <w:p>
      <w:pPr>
        <w:spacing w:after="0"/>
        <w:ind w:left="0"/>
        <w:jc w:val="both"/>
      </w:pPr>
      <w:r>
        <w:rPr>
          <w:rFonts w:ascii="Times New Roman"/>
          <w:b w:val="false"/>
          <w:i w:val="false"/>
          <w:color w:val="000000"/>
          <w:sz w:val="28"/>
        </w:rPr>
        <w:t xml:space="preserve">
      баланы отбасына тәрбиелеуге қабылдауға байланысты отбасының уәждерін, үміттерін және ресурстарын түсінуін анықтау; </w:t>
      </w:r>
    </w:p>
    <w:bookmarkEnd w:id="27"/>
    <w:bookmarkStart w:name="z30" w:id="28"/>
    <w:p>
      <w:pPr>
        <w:spacing w:after="0"/>
        <w:ind w:left="0"/>
        <w:jc w:val="both"/>
      </w:pPr>
      <w:r>
        <w:rPr>
          <w:rFonts w:ascii="Times New Roman"/>
          <w:b w:val="false"/>
          <w:i w:val="false"/>
          <w:color w:val="000000"/>
          <w:sz w:val="28"/>
        </w:rPr>
        <w:t>
      асырап алушы ата-ана болуға кандидаттардың өздерінің әлсіз және күшті жақтарын, асырап алынушы баланы тәрбиелеудегі ресурстар мен шектеулерді анықтауы;</w:t>
      </w:r>
    </w:p>
    <w:bookmarkEnd w:id="28"/>
    <w:bookmarkStart w:name="z31" w:id="29"/>
    <w:p>
      <w:pPr>
        <w:spacing w:after="0"/>
        <w:ind w:left="0"/>
        <w:jc w:val="both"/>
      </w:pPr>
      <w:r>
        <w:rPr>
          <w:rFonts w:ascii="Times New Roman"/>
          <w:b w:val="false"/>
          <w:i w:val="false"/>
          <w:color w:val="000000"/>
          <w:sz w:val="28"/>
        </w:rPr>
        <w:t>
      асырап алушы ата-ана болуға кандидаттарды балалар психологиясының ерекшеліктерімен таныстыру, баланың өткен тәжірибесінің (депривация, қатыгез қарым-қатынас, баланың мұқтаждықтарын елемеу, биологиялық отбасынан ажырау) оның психофизикалық дамуы мен мінез-құлқына әсері;</w:t>
      </w:r>
    </w:p>
    <w:bookmarkEnd w:id="29"/>
    <w:bookmarkStart w:name="z32" w:id="30"/>
    <w:p>
      <w:pPr>
        <w:spacing w:after="0"/>
        <w:ind w:left="0"/>
        <w:jc w:val="both"/>
      </w:pPr>
      <w:r>
        <w:rPr>
          <w:rFonts w:ascii="Times New Roman"/>
          <w:b w:val="false"/>
          <w:i w:val="false"/>
          <w:color w:val="000000"/>
          <w:sz w:val="28"/>
        </w:rPr>
        <w:t>
      асырап алушы ата-ана болуға үміткерлердің баланың отбасына көшкеннен кейінгі алдағы өзгерістерді, баланың отбасына бейімделу кезеңінің өту ерекшеліктерін ұғынуы және түсінуі;</w:t>
      </w:r>
    </w:p>
    <w:bookmarkEnd w:id="30"/>
    <w:bookmarkStart w:name="z33" w:id="31"/>
    <w:p>
      <w:pPr>
        <w:spacing w:after="0"/>
        <w:ind w:left="0"/>
        <w:jc w:val="both"/>
      </w:pPr>
      <w:r>
        <w:rPr>
          <w:rFonts w:ascii="Times New Roman"/>
          <w:b w:val="false"/>
          <w:i w:val="false"/>
          <w:color w:val="000000"/>
          <w:sz w:val="28"/>
        </w:rPr>
        <w:t>
      "тренинг" ұғымымен, оның мазмұны мен өткізу тәртібімен танысу.</w:t>
      </w:r>
    </w:p>
    <w:bookmarkEnd w:id="31"/>
    <w:bookmarkStart w:name="z34" w:id="32"/>
    <w:p>
      <w:pPr>
        <w:spacing w:after="0"/>
        <w:ind w:left="0"/>
        <w:jc w:val="both"/>
      </w:pPr>
      <w:r>
        <w:rPr>
          <w:rFonts w:ascii="Times New Roman"/>
          <w:b w:val="false"/>
          <w:i w:val="false"/>
          <w:color w:val="000000"/>
          <w:sz w:val="28"/>
        </w:rPr>
        <w:t>
      Осы бөлімді оқуға кемінде үш академиялық сағат бөлінеді.</w:t>
      </w:r>
    </w:p>
    <w:bookmarkEnd w:id="32"/>
    <w:bookmarkStart w:name="z35" w:id="33"/>
    <w:p>
      <w:pPr>
        <w:spacing w:after="0"/>
        <w:ind w:left="0"/>
        <w:jc w:val="both"/>
      </w:pPr>
      <w:r>
        <w:rPr>
          <w:rFonts w:ascii="Times New Roman"/>
          <w:b w:val="false"/>
          <w:i w:val="false"/>
          <w:color w:val="000000"/>
          <w:sz w:val="28"/>
        </w:rPr>
        <w:t>
      3. "Асырап алынушы баланы дамытудың қажеттілігі және асырап алушы ата-аналардың құзыреттілік тәсілі туралы түсінік. Асырап алушы ата-ана болуға кандидаттардың тәрбиелік құзыреттілігін жетілдіру уәждемесі" бөлімі мынадай тақырыптарды зерделеуді қамтиды:</w:t>
      </w:r>
    </w:p>
    <w:bookmarkEnd w:id="33"/>
    <w:bookmarkStart w:name="z36" w:id="34"/>
    <w:p>
      <w:pPr>
        <w:spacing w:after="0"/>
        <w:ind w:left="0"/>
        <w:jc w:val="both"/>
      </w:pPr>
      <w:r>
        <w:rPr>
          <w:rFonts w:ascii="Times New Roman"/>
          <w:b w:val="false"/>
          <w:i w:val="false"/>
          <w:color w:val="000000"/>
          <w:sz w:val="28"/>
        </w:rPr>
        <w:t>
      баланың әрбір жас кезеңінде оның қауіпсіздігін, денсаулығын қорғауды, білім беруді, зияткерлік және эмоциялық дамуын, сәйкестілікті сақтауды, асырап алушы отбасында және т.б. тұрақты қарым-қатынасты қалыптастыруды ескере отырып, оның даму қажеттілігін зерттеу;</w:t>
      </w:r>
    </w:p>
    <w:bookmarkEnd w:id="34"/>
    <w:bookmarkStart w:name="z37" w:id="35"/>
    <w:p>
      <w:pPr>
        <w:spacing w:after="0"/>
        <w:ind w:left="0"/>
        <w:jc w:val="both"/>
      </w:pPr>
      <w:r>
        <w:rPr>
          <w:rFonts w:ascii="Times New Roman"/>
          <w:b w:val="false"/>
          <w:i w:val="false"/>
          <w:color w:val="000000"/>
          <w:sz w:val="28"/>
        </w:rPr>
        <w:t>
      баланың әлеуметтік бейімделуі - әлеуметтік нормалар мен мінез-құлық ережелерін, әлеуметтік рөлдерді меңгеру, құрдастарымен және ересектермен қарым-қатынас жасау, өзіне-өзі қызмет көрсету дағдылары, санитариялық-гигиеналық және тұрмыстық дағдылар) және асырап алушы ата-ана болуға үміткерлердің оларды қамтамасыз ету қажеттілігін түсінуі;</w:t>
      </w:r>
    </w:p>
    <w:bookmarkEnd w:id="35"/>
    <w:bookmarkStart w:name="z38" w:id="36"/>
    <w:p>
      <w:pPr>
        <w:spacing w:after="0"/>
        <w:ind w:left="0"/>
        <w:jc w:val="both"/>
      </w:pPr>
      <w:r>
        <w:rPr>
          <w:rFonts w:ascii="Times New Roman"/>
          <w:b w:val="false"/>
          <w:i w:val="false"/>
          <w:color w:val="000000"/>
          <w:sz w:val="28"/>
        </w:rPr>
        <w:t>
      асырап алушы ата-ана болуға кандидаттардың отбасының өмір сүру жағдайларын ескере отырып, баланың даму қажеттілігін қамтамасыз ету қабілетіне (халыққа қызмет көрсету инфрақұрылымынан алыстығы, материалдық-тұрмыстық жағдай, жұмыспен қамту, табыс) және отбасы жүйесінің ерекшеліктеріне бағалау жүргізуі;</w:t>
      </w:r>
    </w:p>
    <w:bookmarkEnd w:id="36"/>
    <w:bookmarkStart w:name="z39" w:id="37"/>
    <w:p>
      <w:pPr>
        <w:spacing w:after="0"/>
        <w:ind w:left="0"/>
        <w:jc w:val="both"/>
      </w:pPr>
      <w:r>
        <w:rPr>
          <w:rFonts w:ascii="Times New Roman"/>
          <w:b w:val="false"/>
          <w:i w:val="false"/>
          <w:color w:val="000000"/>
          <w:sz w:val="28"/>
        </w:rPr>
        <w:t>
      асырап алушы ата-ана болуға кандидаттардың баланы тәрбиелеу бойынша өзінде бар құзыреттерді бағалауы, жетіспейтін құзыреттерді қалыптастыру жолдарын және өтеу мүмкіндігін іздеуі.</w:t>
      </w:r>
    </w:p>
    <w:bookmarkEnd w:id="37"/>
    <w:bookmarkStart w:name="z40" w:id="38"/>
    <w:p>
      <w:pPr>
        <w:spacing w:after="0"/>
        <w:ind w:left="0"/>
        <w:jc w:val="both"/>
      </w:pPr>
      <w:r>
        <w:rPr>
          <w:rFonts w:ascii="Times New Roman"/>
          <w:b w:val="false"/>
          <w:i w:val="false"/>
          <w:color w:val="000000"/>
          <w:sz w:val="28"/>
        </w:rPr>
        <w:t>
      Осы бөлімді оқуға кемінде алты академиялық сағат бөлінеді.</w:t>
      </w:r>
    </w:p>
    <w:bookmarkEnd w:id="38"/>
    <w:bookmarkStart w:name="z41" w:id="39"/>
    <w:p>
      <w:pPr>
        <w:spacing w:after="0"/>
        <w:ind w:left="0"/>
        <w:jc w:val="both"/>
      </w:pPr>
      <w:r>
        <w:rPr>
          <w:rFonts w:ascii="Times New Roman"/>
          <w:b w:val="false"/>
          <w:i w:val="false"/>
          <w:color w:val="000000"/>
          <w:sz w:val="28"/>
        </w:rPr>
        <w:t>
      4. "Әртүрлі жас кезеңдеріндегі балалардың даму ерекшеліктері" бөлімі мынадай тақырыптарды зерделеуді қамтиды:</w:t>
      </w:r>
    </w:p>
    <w:bookmarkEnd w:id="39"/>
    <w:bookmarkStart w:name="z42" w:id="40"/>
    <w:p>
      <w:pPr>
        <w:spacing w:after="0"/>
        <w:ind w:left="0"/>
        <w:jc w:val="both"/>
      </w:pPr>
      <w:r>
        <w:rPr>
          <w:rFonts w:ascii="Times New Roman"/>
          <w:b w:val="false"/>
          <w:i w:val="false"/>
          <w:color w:val="000000"/>
          <w:sz w:val="28"/>
        </w:rPr>
        <w:t>
      бала дамуының негізгі жас кезеңдерін қарастыру (сәби, ерте жас, мектепке дейінгі жас, кіші мектеп жасы, жеткіншек жас, жасөспірім шақ);</w:t>
      </w:r>
    </w:p>
    <w:bookmarkEnd w:id="40"/>
    <w:bookmarkStart w:name="z43" w:id="41"/>
    <w:p>
      <w:pPr>
        <w:spacing w:after="0"/>
        <w:ind w:left="0"/>
        <w:jc w:val="both"/>
      </w:pPr>
      <w:r>
        <w:rPr>
          <w:rFonts w:ascii="Times New Roman"/>
          <w:b w:val="false"/>
          <w:i w:val="false"/>
          <w:color w:val="000000"/>
          <w:sz w:val="28"/>
        </w:rPr>
        <w:t>
      әртүрлі жас кезеңдерінде баланың психологиялық қажеттіліктерін, сондай-ақ осы ұғымдармен байланысты "бауырмалдық" және "қауіпсіздік" ұғымдарын зерделеу;</w:t>
      </w:r>
    </w:p>
    <w:bookmarkEnd w:id="41"/>
    <w:bookmarkStart w:name="z44" w:id="42"/>
    <w:p>
      <w:pPr>
        <w:spacing w:after="0"/>
        <w:ind w:left="0"/>
        <w:jc w:val="both"/>
      </w:pPr>
      <w:r>
        <w:rPr>
          <w:rFonts w:ascii="Times New Roman"/>
          <w:b w:val="false"/>
          <w:i w:val="false"/>
          <w:color w:val="000000"/>
          <w:sz w:val="28"/>
        </w:rPr>
        <w:t>
      бала өміріндегі биологиялық ата-аналары мен қандас туыстарының рөлі және олардың бала өміріндегі орнын қабылдаумен байланысты ойлаудың стереотиптерін жеңу;</w:t>
      </w:r>
    </w:p>
    <w:bookmarkEnd w:id="42"/>
    <w:bookmarkStart w:name="z45" w:id="43"/>
    <w:p>
      <w:pPr>
        <w:spacing w:after="0"/>
        <w:ind w:left="0"/>
        <w:jc w:val="both"/>
      </w:pPr>
      <w:r>
        <w:rPr>
          <w:rFonts w:ascii="Times New Roman"/>
          <w:b w:val="false"/>
          <w:i w:val="false"/>
          <w:color w:val="000000"/>
          <w:sz w:val="28"/>
        </w:rPr>
        <w:t>
      ата-анасының қамқорлығынсыз қалған балада эмоционалдық депривацияның пайда болу себептері, туындауы және салдары;</w:t>
      </w:r>
    </w:p>
    <w:bookmarkEnd w:id="43"/>
    <w:bookmarkStart w:name="z46" w:id="44"/>
    <w:p>
      <w:pPr>
        <w:spacing w:after="0"/>
        <w:ind w:left="0"/>
        <w:jc w:val="both"/>
      </w:pPr>
      <w:r>
        <w:rPr>
          <w:rFonts w:ascii="Times New Roman"/>
          <w:b w:val="false"/>
          <w:i w:val="false"/>
          <w:color w:val="000000"/>
          <w:sz w:val="28"/>
        </w:rPr>
        <w:t>
       түрлері "бұзылған үйір" ("ұғымдарын жағымсыз (невротической) үйір", "амбивалентной үйір", "избегающей үйір", "дезорганизованной үйір");</w:t>
      </w:r>
    </w:p>
    <w:bookmarkEnd w:id="44"/>
    <w:bookmarkStart w:name="z47" w:id="45"/>
    <w:p>
      <w:pPr>
        <w:spacing w:after="0"/>
        <w:ind w:left="0"/>
        <w:jc w:val="both"/>
      </w:pPr>
      <w:r>
        <w:rPr>
          <w:rFonts w:ascii="Times New Roman"/>
          <w:b w:val="false"/>
          <w:i w:val="false"/>
          <w:color w:val="000000"/>
          <w:sz w:val="28"/>
        </w:rPr>
        <w:t>
      жас дағдарысы туралы түсінік, баланың өсу шамасына қарай оны өзгерту тәсілдерін дамыту, өзінің әлсіз және күшті жақтарын түрлі жастағы балалардың тәрбиешісі ретінде сезіну;</w:t>
      </w:r>
    </w:p>
    <w:bookmarkEnd w:id="45"/>
    <w:bookmarkStart w:name="z48" w:id="46"/>
    <w:p>
      <w:pPr>
        <w:spacing w:after="0"/>
        <w:ind w:left="0"/>
        <w:jc w:val="both"/>
      </w:pPr>
      <w:r>
        <w:rPr>
          <w:rFonts w:ascii="Times New Roman"/>
          <w:b w:val="false"/>
          <w:i w:val="false"/>
          <w:color w:val="000000"/>
          <w:sz w:val="28"/>
        </w:rPr>
        <w:t>
      жетім балалар мен ата-анасының қамқорлығынсыз қалған балаларға арналған ұйымда тұрған баланың жас ерекшеліктерінен дамуында артта қалу себептері мен көріністерін түсіну.</w:t>
      </w:r>
    </w:p>
    <w:bookmarkEnd w:id="46"/>
    <w:bookmarkStart w:name="z49" w:id="47"/>
    <w:p>
      <w:pPr>
        <w:spacing w:after="0"/>
        <w:ind w:left="0"/>
        <w:jc w:val="both"/>
      </w:pPr>
      <w:r>
        <w:rPr>
          <w:rFonts w:ascii="Times New Roman"/>
          <w:b w:val="false"/>
          <w:i w:val="false"/>
          <w:color w:val="000000"/>
          <w:sz w:val="28"/>
        </w:rPr>
        <w:t>
      Осы бөлімді оқуға кемінде алты академиялық сағат бөлінеді.</w:t>
      </w:r>
    </w:p>
    <w:bookmarkEnd w:id="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4-бөлімде орыс тіліндегі мәтінге өзгерістер енгізіледі, мемлекеттік тілдегі мәтін өзгермейді - ҚР Оқу-ағарту министрінің 18.08.2022 </w:t>
      </w:r>
      <w:r>
        <w:rPr>
          <w:rFonts w:ascii="Times New Roman"/>
          <w:b w:val="false"/>
          <w:i w:val="false"/>
          <w:color w:val="000000"/>
          <w:sz w:val="28"/>
        </w:rPr>
        <w:t>№ 374</w:t>
      </w:r>
      <w:r>
        <w:rPr>
          <w:rFonts w:ascii="Times New Roman"/>
          <w:b w:val="false"/>
          <w:i w:val="false"/>
          <w:color w:val="ff0000"/>
          <w:sz w:val="28"/>
        </w:rPr>
        <w:t xml:space="preserve"> (алғаш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0" w:id="48"/>
    <w:p>
      <w:pPr>
        <w:spacing w:after="0"/>
        <w:ind w:left="0"/>
        <w:jc w:val="both"/>
      </w:pPr>
      <w:r>
        <w:rPr>
          <w:rFonts w:ascii="Times New Roman"/>
          <w:b w:val="false"/>
          <w:i w:val="false"/>
          <w:color w:val="000000"/>
          <w:sz w:val="28"/>
        </w:rPr>
        <w:t>
      5. "Зорлық-зомбылыққа және қатыгездікке ұшыраған балалардың даму және мінез-құлқының ерекшеліктері. Баланың дамуының сәйкессіздігі. Сексуалды мінез-құлық" бөлімі келесі тақырыптарды зерделеуді қамтиды:</w:t>
      </w:r>
    </w:p>
    <w:bookmarkEnd w:id="48"/>
    <w:bookmarkStart w:name="z51" w:id="49"/>
    <w:p>
      <w:pPr>
        <w:spacing w:after="0"/>
        <w:ind w:left="0"/>
        <w:jc w:val="both"/>
      </w:pPr>
      <w:r>
        <w:rPr>
          <w:rFonts w:ascii="Times New Roman"/>
          <w:b w:val="false"/>
          <w:i w:val="false"/>
          <w:color w:val="000000"/>
          <w:sz w:val="28"/>
        </w:rPr>
        <w:t>
      асырап алушы ата-аналарға кандидаттарды қатыгез қарым-қатынас түрлері (баланың мұқтаждықтарын елемеу, дене бітімі, психологиялық және сексуалдық зорлық-зомбылық) және олардың баланың дене бітімі, эмоциялық, зияткерлік, Әлеуметтік және сексуалдық дамуы үшін салдары туралы хабардар ету;</w:t>
      </w:r>
    </w:p>
    <w:bookmarkEnd w:id="49"/>
    <w:bookmarkStart w:name="z52" w:id="50"/>
    <w:p>
      <w:pPr>
        <w:spacing w:after="0"/>
        <w:ind w:left="0"/>
        <w:jc w:val="both"/>
      </w:pPr>
      <w:r>
        <w:rPr>
          <w:rFonts w:ascii="Times New Roman"/>
          <w:b w:val="false"/>
          <w:i w:val="false"/>
          <w:color w:val="000000"/>
          <w:sz w:val="28"/>
        </w:rPr>
        <w:t>
      түсіну кандидаттар қабылдау ата-аналар болған балалардың сәйкессіздік, сондай-ақ қалыптастыру, кандидаттарды қабылдау ата-аналар іскерліктер байқауға бұзылған баланың дамуы;</w:t>
      </w:r>
    </w:p>
    <w:bookmarkEnd w:id="50"/>
    <w:bookmarkStart w:name="z53" w:id="51"/>
    <w:p>
      <w:pPr>
        <w:spacing w:after="0"/>
        <w:ind w:left="0"/>
        <w:jc w:val="both"/>
      </w:pPr>
      <w:r>
        <w:rPr>
          <w:rFonts w:ascii="Times New Roman"/>
          <w:b w:val="false"/>
          <w:i w:val="false"/>
          <w:color w:val="000000"/>
          <w:sz w:val="28"/>
        </w:rPr>
        <w:t>
      отбасы қатыгез қарым-қатынасты бастан кешкен бала үшін ақтайтын фактор ретінде;</w:t>
      </w:r>
    </w:p>
    <w:bookmarkEnd w:id="51"/>
    <w:bookmarkStart w:name="z54" w:id="52"/>
    <w:p>
      <w:pPr>
        <w:spacing w:after="0"/>
        <w:ind w:left="0"/>
        <w:jc w:val="both"/>
      </w:pPr>
      <w:r>
        <w:rPr>
          <w:rFonts w:ascii="Times New Roman"/>
          <w:b w:val="false"/>
          <w:i w:val="false"/>
          <w:color w:val="000000"/>
          <w:sz w:val="28"/>
        </w:rPr>
        <w:t>
      бағалау кандидат қабылдау ата-аналар өз мүмкіндіктерінің баланы тәрбиелеуге, пережившего қатыгездік;</w:t>
      </w:r>
    </w:p>
    <w:bookmarkEnd w:id="52"/>
    <w:bookmarkStart w:name="z55" w:id="53"/>
    <w:p>
      <w:pPr>
        <w:spacing w:after="0"/>
        <w:ind w:left="0"/>
        <w:jc w:val="both"/>
      </w:pPr>
      <w:r>
        <w:rPr>
          <w:rFonts w:ascii="Times New Roman"/>
          <w:b w:val="false"/>
          <w:i w:val="false"/>
          <w:color w:val="000000"/>
          <w:sz w:val="28"/>
        </w:rPr>
        <w:t>
      кандидаттарда ата-анасының қамқорлығынсыз қалған балалар мен оның қажеттіліктері туралы шынайы түсінік қалыптастыру.</w:t>
      </w:r>
    </w:p>
    <w:bookmarkEnd w:id="53"/>
    <w:bookmarkStart w:name="z56" w:id="54"/>
    <w:p>
      <w:pPr>
        <w:spacing w:after="0"/>
        <w:ind w:left="0"/>
        <w:jc w:val="both"/>
      </w:pPr>
      <w:r>
        <w:rPr>
          <w:rFonts w:ascii="Times New Roman"/>
          <w:b w:val="false"/>
          <w:i w:val="false"/>
          <w:color w:val="000000"/>
          <w:sz w:val="28"/>
        </w:rPr>
        <w:t>
      Осы бөлімді оқуға кемінде үш академиялық сағат бөлінеді.</w:t>
      </w:r>
    </w:p>
    <w:bookmarkEnd w:id="54"/>
    <w:bookmarkStart w:name="z57" w:id="55"/>
    <w:p>
      <w:pPr>
        <w:spacing w:after="0"/>
        <w:ind w:left="0"/>
        <w:jc w:val="both"/>
      </w:pPr>
      <w:r>
        <w:rPr>
          <w:rFonts w:ascii="Times New Roman"/>
          <w:b w:val="false"/>
          <w:i w:val="false"/>
          <w:color w:val="000000"/>
          <w:sz w:val="28"/>
        </w:rPr>
        <w:t>
      6. "Бала өміріндегі қайғы мен жоғалтудың кезеңдері және олардың ерекшеліктері. Биологиялық отбасымен ажырасу, жоғалу кезеңінде баланың мінез-құлқын түсіну. Депривация" бөлімі келесі тақырыптарды зерделеуді қамтиды:</w:t>
      </w:r>
    </w:p>
    <w:bookmarkEnd w:id="55"/>
    <w:bookmarkStart w:name="z58" w:id="56"/>
    <w:p>
      <w:pPr>
        <w:spacing w:after="0"/>
        <w:ind w:left="0"/>
        <w:jc w:val="both"/>
      </w:pPr>
      <w:r>
        <w:rPr>
          <w:rFonts w:ascii="Times New Roman"/>
          <w:b w:val="false"/>
          <w:i w:val="false"/>
          <w:color w:val="000000"/>
          <w:sz w:val="28"/>
        </w:rPr>
        <w:t>
      бала өміріндегі биологиялық ата-аналар мен қан туыстарының рөлі және олардың бала өміріндегі орнын қабылдаумен байланысты ойлау стереотиптерін жеңу;</w:t>
      </w:r>
    </w:p>
    <w:bookmarkEnd w:id="56"/>
    <w:bookmarkStart w:name="z59" w:id="57"/>
    <w:p>
      <w:pPr>
        <w:spacing w:after="0"/>
        <w:ind w:left="0"/>
        <w:jc w:val="both"/>
      </w:pPr>
      <w:r>
        <w:rPr>
          <w:rFonts w:ascii="Times New Roman"/>
          <w:b w:val="false"/>
          <w:i w:val="false"/>
          <w:color w:val="000000"/>
          <w:sz w:val="28"/>
        </w:rPr>
        <w:t>
      ата-анасының қамқорлығынсыз қалған балада эмоционалдық депривацияның пайда болу себептері, пайда болу және салдары;</w:t>
      </w:r>
    </w:p>
    <w:bookmarkEnd w:id="57"/>
    <w:bookmarkStart w:name="z60" w:id="58"/>
    <w:p>
      <w:pPr>
        <w:spacing w:after="0"/>
        <w:ind w:left="0"/>
        <w:jc w:val="both"/>
      </w:pPr>
      <w:r>
        <w:rPr>
          <w:rFonts w:ascii="Times New Roman"/>
          <w:b w:val="false"/>
          <w:i w:val="false"/>
          <w:color w:val="000000"/>
          <w:sz w:val="28"/>
        </w:rPr>
        <w:t>
      "жақын тарту сезімінің бұзылуы" түрлері ("негативті (невротикалық) үйірлік", "амбивалентті үйірлік", "жақын болудан тартыншақтану", "селсоқтық" ұғымдары);</w:t>
      </w:r>
    </w:p>
    <w:bookmarkEnd w:id="58"/>
    <w:bookmarkStart w:name="z61" w:id="59"/>
    <w:p>
      <w:pPr>
        <w:spacing w:after="0"/>
        <w:ind w:left="0"/>
        <w:jc w:val="both"/>
      </w:pPr>
      <w:r>
        <w:rPr>
          <w:rFonts w:ascii="Times New Roman"/>
          <w:b w:val="false"/>
          <w:i w:val="false"/>
          <w:color w:val="000000"/>
          <w:sz w:val="28"/>
        </w:rPr>
        <w:t>
      сәйкестік ұғымымен, сондай-ақ ұқсастықты жоғалту салдарымен танысу;</w:t>
      </w:r>
    </w:p>
    <w:bookmarkEnd w:id="59"/>
    <w:bookmarkStart w:name="z62" w:id="60"/>
    <w:p>
      <w:pPr>
        <w:spacing w:after="0"/>
        <w:ind w:left="0"/>
        <w:jc w:val="both"/>
      </w:pPr>
      <w:r>
        <w:rPr>
          <w:rFonts w:ascii="Times New Roman"/>
          <w:b w:val="false"/>
          <w:i w:val="false"/>
          <w:color w:val="000000"/>
          <w:sz w:val="28"/>
        </w:rPr>
        <w:t>
      ата-анасының қамқорлығынсыз қалған баланың өміріндегі "қайғы және жоғалту" ұғымы; баланың отбасын жоғалтумен байланысты қайғыны бастан кешіруі процесінің психологиялық ерекшеліктері мен кезеңдері (шок, күйзеліс және сенімсіздік, теріске шығару, ашу-ыза сатысы және сезімдердің арпалысы, депрессия, қабылдау); асырап алушы ата-аналардың баладан екінші рет бас тартуының салдары;</w:t>
      </w:r>
    </w:p>
    <w:bookmarkEnd w:id="60"/>
    <w:bookmarkStart w:name="z63" w:id="61"/>
    <w:p>
      <w:pPr>
        <w:spacing w:after="0"/>
        <w:ind w:left="0"/>
        <w:jc w:val="both"/>
      </w:pPr>
      <w:r>
        <w:rPr>
          <w:rFonts w:ascii="Times New Roman"/>
          <w:b w:val="false"/>
          <w:i w:val="false"/>
          <w:color w:val="000000"/>
          <w:sz w:val="28"/>
        </w:rPr>
        <w:t>
      қайғыға душар болған балаға қолдау көрсету, баланың қайғысына ортақтасуға дайындығын бағалау білігін қалыптастыру.</w:t>
      </w:r>
    </w:p>
    <w:bookmarkEnd w:id="61"/>
    <w:bookmarkStart w:name="z64" w:id="62"/>
    <w:p>
      <w:pPr>
        <w:spacing w:after="0"/>
        <w:ind w:left="0"/>
        <w:jc w:val="both"/>
      </w:pPr>
      <w:r>
        <w:rPr>
          <w:rFonts w:ascii="Times New Roman"/>
          <w:b w:val="false"/>
          <w:i w:val="false"/>
          <w:color w:val="000000"/>
          <w:sz w:val="28"/>
        </w:rPr>
        <w:t>
      Осы бөлімді оқуға кемінде алты академиялық сағат бөлінеді.</w:t>
      </w:r>
    </w:p>
    <w:bookmarkEnd w:id="62"/>
    <w:bookmarkStart w:name="z65" w:id="63"/>
    <w:p>
      <w:pPr>
        <w:spacing w:after="0"/>
        <w:ind w:left="0"/>
        <w:jc w:val="both"/>
      </w:pPr>
      <w:r>
        <w:rPr>
          <w:rFonts w:ascii="Times New Roman"/>
          <w:b w:val="false"/>
          <w:i w:val="false"/>
          <w:color w:val="000000"/>
          <w:sz w:val="28"/>
        </w:rPr>
        <w:t>
      7. "Асырап алынған бала мен асырап алушы отбасының бейімделу кезеңдері. Жанжалдарды шешу жолдары туралы түсінік және тәрбиеші ретіндегі әлсіз және күшті жақтарды ұғыну" келесі тақырыптарды зерделеуді қамтиды:</w:t>
      </w:r>
    </w:p>
    <w:bookmarkEnd w:id="63"/>
    <w:bookmarkStart w:name="z66" w:id="64"/>
    <w:p>
      <w:pPr>
        <w:spacing w:after="0"/>
        <w:ind w:left="0"/>
        <w:jc w:val="both"/>
      </w:pPr>
      <w:r>
        <w:rPr>
          <w:rFonts w:ascii="Times New Roman"/>
          <w:b w:val="false"/>
          <w:i w:val="false"/>
          <w:color w:val="000000"/>
          <w:sz w:val="28"/>
        </w:rPr>
        <w:t>
      асырап алушы отбасылардың үміттерінің ерекшеліктері; бейімделудің әртүрлі кезеңіндегі ересектердің қорқынышы, үрейленуі және көңілі қалуы; асырап алынушы баланың пайда болуына туыстарын дайындау;</w:t>
      </w:r>
    </w:p>
    <w:bookmarkEnd w:id="64"/>
    <w:bookmarkStart w:name="z67" w:id="65"/>
    <w:p>
      <w:pPr>
        <w:spacing w:after="0"/>
        <w:ind w:left="0"/>
        <w:jc w:val="both"/>
      </w:pPr>
      <w:r>
        <w:rPr>
          <w:rFonts w:ascii="Times New Roman"/>
          <w:b w:val="false"/>
          <w:i w:val="false"/>
          <w:color w:val="000000"/>
          <w:sz w:val="28"/>
        </w:rPr>
        <w:t>
      бейімделу кезеңінің сатылары; отбасына келетін баланың сезімдері мен уайымдары; бейімделу қиындықтарын жеңу тәсілдері;</w:t>
      </w:r>
    </w:p>
    <w:bookmarkEnd w:id="65"/>
    <w:bookmarkStart w:name="z68" w:id="66"/>
    <w:p>
      <w:pPr>
        <w:spacing w:after="0"/>
        <w:ind w:left="0"/>
        <w:jc w:val="both"/>
      </w:pPr>
      <w:r>
        <w:rPr>
          <w:rFonts w:ascii="Times New Roman"/>
          <w:b w:val="false"/>
          <w:i w:val="false"/>
          <w:color w:val="000000"/>
          <w:sz w:val="28"/>
        </w:rPr>
        <w:t>
      бала асырап алудың құпиясы; оның нақты және жалған артықшылықтары мен қиындықтары; балаға оның асырап алынғанын жеткізу тәсілдері;</w:t>
      </w:r>
    </w:p>
    <w:bookmarkEnd w:id="66"/>
    <w:bookmarkStart w:name="z69" w:id="67"/>
    <w:p>
      <w:pPr>
        <w:spacing w:after="0"/>
        <w:ind w:left="0"/>
        <w:jc w:val="both"/>
      </w:pPr>
      <w:r>
        <w:rPr>
          <w:rFonts w:ascii="Times New Roman"/>
          <w:b w:val="false"/>
          <w:i w:val="false"/>
          <w:color w:val="000000"/>
          <w:sz w:val="28"/>
        </w:rPr>
        <w:t>
      баланың асырап алушы отбасында бейімделу кезеңінде мамандардың асырап алушы ата-аналарға көмек көрсетудегі рөлі.</w:t>
      </w:r>
    </w:p>
    <w:bookmarkEnd w:id="67"/>
    <w:bookmarkStart w:name="z70" w:id="68"/>
    <w:p>
      <w:pPr>
        <w:spacing w:after="0"/>
        <w:ind w:left="0"/>
        <w:jc w:val="both"/>
      </w:pPr>
      <w:r>
        <w:rPr>
          <w:rFonts w:ascii="Times New Roman"/>
          <w:b w:val="false"/>
          <w:i w:val="false"/>
          <w:color w:val="000000"/>
          <w:sz w:val="28"/>
        </w:rPr>
        <w:t>
      Осы бөлімді оқуға кемінде үш академиялық сағат бөлінеді.</w:t>
      </w:r>
    </w:p>
    <w:bookmarkEnd w:id="68"/>
    <w:bookmarkStart w:name="z71" w:id="69"/>
    <w:p>
      <w:pPr>
        <w:spacing w:after="0"/>
        <w:ind w:left="0"/>
        <w:jc w:val="both"/>
      </w:pPr>
      <w:r>
        <w:rPr>
          <w:rFonts w:ascii="Times New Roman"/>
          <w:b w:val="false"/>
          <w:i w:val="false"/>
          <w:color w:val="000000"/>
          <w:sz w:val="28"/>
        </w:rPr>
        <w:t>
      8. "Асырап алынушы баланың "қиын" тәртібі. "Қиын" мінез-құлыққа және баланың мінез-құлқын басқару дағдыларына ден қою тәсілдері" бөлімі мынадай тақырыптарды зерделеуді қамтиды:</w:t>
      </w:r>
    </w:p>
    <w:bookmarkEnd w:id="69"/>
    <w:bookmarkStart w:name="z72" w:id="70"/>
    <w:p>
      <w:pPr>
        <w:spacing w:after="0"/>
        <w:ind w:left="0"/>
        <w:jc w:val="both"/>
      </w:pPr>
      <w:r>
        <w:rPr>
          <w:rFonts w:ascii="Times New Roman"/>
          <w:b w:val="false"/>
          <w:i w:val="false"/>
          <w:color w:val="000000"/>
          <w:sz w:val="28"/>
        </w:rPr>
        <w:t>
      асырап алынушы баланың "қиын" мінез-құлқының түрлері: ұрлық, өтірік, агрессия, қайыршылық, қаңғыбастық, жақын қарым-қатынастардан аулақ болу, амбивалентті мінез-құлық, аддиктивтік мінез-құлық (алкогольді, есірткіні, күшті әсер ететін заттарды қабылдау); олардың себептері және олармен жұмыс істеу тәсілдері;</w:t>
      </w:r>
    </w:p>
    <w:bookmarkEnd w:id="70"/>
    <w:bookmarkStart w:name="z73" w:id="71"/>
    <w:p>
      <w:pPr>
        <w:spacing w:after="0"/>
        <w:ind w:left="0"/>
        <w:jc w:val="both"/>
      </w:pPr>
      <w:r>
        <w:rPr>
          <w:rFonts w:ascii="Times New Roman"/>
          <w:b w:val="false"/>
          <w:i w:val="false"/>
          <w:color w:val="000000"/>
          <w:sz w:val="28"/>
        </w:rPr>
        <w:t>
      баланы жазалау мен көтермелеудің тиімділігі мен қолайлылығы;</w:t>
      </w:r>
    </w:p>
    <w:bookmarkEnd w:id="71"/>
    <w:bookmarkStart w:name="z74" w:id="72"/>
    <w:p>
      <w:pPr>
        <w:spacing w:after="0"/>
        <w:ind w:left="0"/>
        <w:jc w:val="both"/>
      </w:pPr>
      <w:r>
        <w:rPr>
          <w:rFonts w:ascii="Times New Roman"/>
          <w:b w:val="false"/>
          <w:i w:val="false"/>
          <w:color w:val="000000"/>
          <w:sz w:val="28"/>
        </w:rPr>
        <w:t>
      баланың этикалық құндылықтар мен қоғамдық нормаларды меңгеруіндегі кідірістердің себептері;</w:t>
      </w:r>
    </w:p>
    <w:bookmarkEnd w:id="72"/>
    <w:bookmarkStart w:name="z75" w:id="73"/>
    <w:p>
      <w:pPr>
        <w:spacing w:after="0"/>
        <w:ind w:left="0"/>
        <w:jc w:val="both"/>
      </w:pPr>
      <w:r>
        <w:rPr>
          <w:rFonts w:ascii="Times New Roman"/>
          <w:b w:val="false"/>
          <w:i w:val="false"/>
          <w:color w:val="000000"/>
          <w:sz w:val="28"/>
        </w:rPr>
        <w:t>
      асырап алушы ата-аналардың өз тәжірибесі "қиын" мінез-құлықты балаларға қалай әсер ететінін түсінуі, өздерінің әлсіз және күшті жақтарын сезінуі, "қиын" мінез-құлық проблемаларын шешуде мамандардың қалай көмек көрсете алатынын түсінуі.</w:t>
      </w:r>
    </w:p>
    <w:bookmarkEnd w:id="73"/>
    <w:bookmarkStart w:name="z76" w:id="74"/>
    <w:p>
      <w:pPr>
        <w:spacing w:after="0"/>
        <w:ind w:left="0"/>
        <w:jc w:val="both"/>
      </w:pPr>
      <w:r>
        <w:rPr>
          <w:rFonts w:ascii="Times New Roman"/>
          <w:b w:val="false"/>
          <w:i w:val="false"/>
          <w:color w:val="000000"/>
          <w:sz w:val="28"/>
        </w:rPr>
        <w:t>
      Осы бөлімді оқуға кемінде үш академиялық сағат бөлінеді.</w:t>
      </w:r>
    </w:p>
    <w:bookmarkEnd w:id="74"/>
    <w:bookmarkStart w:name="z77" w:id="75"/>
    <w:p>
      <w:pPr>
        <w:spacing w:after="0"/>
        <w:ind w:left="0"/>
        <w:jc w:val="both"/>
      </w:pPr>
      <w:r>
        <w:rPr>
          <w:rFonts w:ascii="Times New Roman"/>
          <w:b w:val="false"/>
          <w:i w:val="false"/>
          <w:color w:val="000000"/>
          <w:sz w:val="28"/>
        </w:rPr>
        <w:t>
      9. "Қауіпсіз тәрбиеге қойылатын негізгі талаптар және балалардың жыныстық-рөлдік сәйкестігін қалыптастыру тәсілдері туралы түсінік. Бала үшін қауіпсіз ортаны құру" бөлімі мынадай тақырыптарды зерделеуді қамтиды:</w:t>
      </w:r>
    </w:p>
    <w:bookmarkEnd w:id="75"/>
    <w:bookmarkStart w:name="z78" w:id="76"/>
    <w:p>
      <w:pPr>
        <w:spacing w:after="0"/>
        <w:ind w:left="0"/>
        <w:jc w:val="both"/>
      </w:pPr>
      <w:r>
        <w:rPr>
          <w:rFonts w:ascii="Times New Roman"/>
          <w:b w:val="false"/>
          <w:i w:val="false"/>
          <w:color w:val="000000"/>
          <w:sz w:val="28"/>
        </w:rPr>
        <w:t>
      баланың жас ерекшелігіне және өмір тәжірибесіне қарай үйде және қоғамда баланы тәрбиелеу үшін қауіпсіз жағдайлар жасау (оның ішінде ата-аналарының қамқорлығынсыз қалған балаларға арналған ұйымда тәрбиелеуге, ата-анасының отбасындағы қадағалаусыздыққа, қаңғыбастыққа байланысты);</w:t>
      </w:r>
    </w:p>
    <w:bookmarkEnd w:id="76"/>
    <w:bookmarkStart w:name="z79" w:id="77"/>
    <w:p>
      <w:pPr>
        <w:spacing w:after="0"/>
        <w:ind w:left="0"/>
        <w:jc w:val="both"/>
      </w:pPr>
      <w:r>
        <w:rPr>
          <w:rFonts w:ascii="Times New Roman"/>
          <w:b w:val="false"/>
          <w:i w:val="false"/>
          <w:color w:val="000000"/>
          <w:sz w:val="28"/>
        </w:rPr>
        <w:t>
      қатігездікпен қарау қаупі бар жағдайларда баланың қауіпсіз жүріс-тұрыс тәсілдері;</w:t>
      </w:r>
    </w:p>
    <w:bookmarkEnd w:id="77"/>
    <w:bookmarkStart w:name="z80" w:id="78"/>
    <w:p>
      <w:pPr>
        <w:spacing w:after="0"/>
        <w:ind w:left="0"/>
        <w:jc w:val="both"/>
      </w:pPr>
      <w:r>
        <w:rPr>
          <w:rFonts w:ascii="Times New Roman"/>
          <w:b w:val="false"/>
          <w:i w:val="false"/>
          <w:color w:val="000000"/>
          <w:sz w:val="28"/>
        </w:rPr>
        <w:t>
      асырап алушы отбасында, көшеде және қоғамдық орындарда балаға қатыгез қарау қаупін болдырмау;</w:t>
      </w:r>
    </w:p>
    <w:bookmarkEnd w:id="78"/>
    <w:bookmarkStart w:name="z81" w:id="79"/>
    <w:p>
      <w:pPr>
        <w:spacing w:after="0"/>
        <w:ind w:left="0"/>
        <w:jc w:val="both"/>
      </w:pPr>
      <w:r>
        <w:rPr>
          <w:rFonts w:ascii="Times New Roman"/>
          <w:b w:val="false"/>
          <w:i w:val="false"/>
          <w:color w:val="000000"/>
          <w:sz w:val="28"/>
        </w:rPr>
        <w:t>
      баланың жасына, денсаулық жағдайына және дамуына байланысты баланы күтудің медициналық аспектілері.</w:t>
      </w:r>
    </w:p>
    <w:bookmarkEnd w:id="79"/>
    <w:bookmarkStart w:name="z82" w:id="80"/>
    <w:p>
      <w:pPr>
        <w:spacing w:after="0"/>
        <w:ind w:left="0"/>
        <w:jc w:val="both"/>
      </w:pPr>
      <w:r>
        <w:rPr>
          <w:rFonts w:ascii="Times New Roman"/>
          <w:b w:val="false"/>
          <w:i w:val="false"/>
          <w:color w:val="000000"/>
          <w:sz w:val="28"/>
        </w:rPr>
        <w:t>
      Осы бөлімді оқуға кемінде үш академиялық сағат бөлінеді.</w:t>
      </w:r>
    </w:p>
    <w:bookmarkEnd w:id="80"/>
    <w:bookmarkStart w:name="z83" w:id="81"/>
    <w:p>
      <w:pPr>
        <w:spacing w:after="0"/>
        <w:ind w:left="0"/>
        <w:jc w:val="both"/>
      </w:pPr>
      <w:r>
        <w:rPr>
          <w:rFonts w:ascii="Times New Roman"/>
          <w:b w:val="false"/>
          <w:i w:val="false"/>
          <w:color w:val="000000"/>
          <w:sz w:val="28"/>
        </w:rPr>
        <w:t>
      10. "Отбасын жүйе және оның құрамдас элементтері ретінде ұғыну. Асырап алынушы баланың қажеттіліктерін және асырап алушы отбасының мүмкіндіктерін түсіну. Биологиялық отбасымен ықтимал өзара қарым-қатынасқа дайындық" тақырыбы мынадай тақырыптарды зерделеуді қамтиды:</w:t>
      </w:r>
    </w:p>
    <w:bookmarkEnd w:id="81"/>
    <w:bookmarkStart w:name="z84" w:id="82"/>
    <w:p>
      <w:pPr>
        <w:spacing w:after="0"/>
        <w:ind w:left="0"/>
        <w:jc w:val="both"/>
      </w:pPr>
      <w:r>
        <w:rPr>
          <w:rFonts w:ascii="Times New Roman"/>
          <w:b w:val="false"/>
          <w:i w:val="false"/>
          <w:color w:val="000000"/>
          <w:sz w:val="28"/>
        </w:rPr>
        <w:t>
      баланы дамыту мен оңалту қажеттілігін қамтамасыз етудегі отбасының рөлі;</w:t>
      </w:r>
    </w:p>
    <w:bookmarkEnd w:id="82"/>
    <w:bookmarkStart w:name="z85" w:id="83"/>
    <w:p>
      <w:pPr>
        <w:spacing w:after="0"/>
        <w:ind w:left="0"/>
        <w:jc w:val="both"/>
      </w:pPr>
      <w:r>
        <w:rPr>
          <w:rFonts w:ascii="Times New Roman"/>
          <w:b w:val="false"/>
          <w:i w:val="false"/>
          <w:color w:val="000000"/>
          <w:sz w:val="28"/>
        </w:rPr>
        <w:t>
      балаға ата-аналық қарым-қатынас және оның жеке тұлғаның қалыптасуы мен баланың мінез-құлқына әсері;</w:t>
      </w:r>
    </w:p>
    <w:bookmarkEnd w:id="83"/>
    <w:bookmarkStart w:name="z86" w:id="84"/>
    <w:p>
      <w:pPr>
        <w:spacing w:after="0"/>
        <w:ind w:left="0"/>
        <w:jc w:val="both"/>
      </w:pPr>
      <w:r>
        <w:rPr>
          <w:rFonts w:ascii="Times New Roman"/>
          <w:b w:val="false"/>
          <w:i w:val="false"/>
          <w:color w:val="000000"/>
          <w:sz w:val="28"/>
        </w:rPr>
        <w:t>
      асырап алушы ата-ана болуға кандидаттардың отбасылық қарым-қатынастарының тұрақтылығы;</w:t>
      </w:r>
    </w:p>
    <w:bookmarkEnd w:id="84"/>
    <w:bookmarkStart w:name="z87" w:id="85"/>
    <w:p>
      <w:pPr>
        <w:spacing w:after="0"/>
        <w:ind w:left="0"/>
        <w:jc w:val="both"/>
      </w:pPr>
      <w:r>
        <w:rPr>
          <w:rFonts w:ascii="Times New Roman"/>
          <w:b w:val="false"/>
          <w:i w:val="false"/>
          <w:color w:val="000000"/>
          <w:sz w:val="28"/>
        </w:rPr>
        <w:t>
      отбасының стресстік жағдайларға ден қою тәсілдері;</w:t>
      </w:r>
    </w:p>
    <w:bookmarkEnd w:id="85"/>
    <w:bookmarkStart w:name="z88" w:id="86"/>
    <w:p>
      <w:pPr>
        <w:spacing w:after="0"/>
        <w:ind w:left="0"/>
        <w:jc w:val="both"/>
      </w:pPr>
      <w:r>
        <w:rPr>
          <w:rFonts w:ascii="Times New Roman"/>
          <w:b w:val="false"/>
          <w:i w:val="false"/>
          <w:color w:val="000000"/>
          <w:sz w:val="28"/>
        </w:rPr>
        <w:t>
      асырап алушы ата-ана болуға кандидат отбасының әлеуметтік байланыстары; сыртқы қолдау жүйесі және отбасының жеке ресурстары;</w:t>
      </w:r>
    </w:p>
    <w:bookmarkEnd w:id="86"/>
    <w:bookmarkStart w:name="z89" w:id="87"/>
    <w:p>
      <w:pPr>
        <w:spacing w:after="0"/>
        <w:ind w:left="0"/>
        <w:jc w:val="both"/>
      </w:pPr>
      <w:r>
        <w:rPr>
          <w:rFonts w:ascii="Times New Roman"/>
          <w:b w:val="false"/>
          <w:i w:val="false"/>
          <w:color w:val="000000"/>
          <w:sz w:val="28"/>
        </w:rPr>
        <w:t>
      отбасы оңалтушы орта ретінде: отбасының өмір салты, отбасылық әдет-ғұрып, салт-дәстүр;</w:t>
      </w:r>
    </w:p>
    <w:bookmarkEnd w:id="87"/>
    <w:bookmarkStart w:name="z90" w:id="88"/>
    <w:p>
      <w:pPr>
        <w:spacing w:after="0"/>
        <w:ind w:left="0"/>
        <w:jc w:val="both"/>
      </w:pPr>
      <w:r>
        <w:rPr>
          <w:rFonts w:ascii="Times New Roman"/>
          <w:b w:val="false"/>
          <w:i w:val="false"/>
          <w:color w:val="000000"/>
          <w:sz w:val="28"/>
        </w:rPr>
        <w:t>
      асырап алушы ата-ана болуға кандидаттардың барлық отбасы мүшелерінің өз отбасының проблемаларын, мүмкіндіктері мен ресурстарын, күшті және әлсіз жақтарын түсінуі;</w:t>
      </w:r>
    </w:p>
    <w:bookmarkEnd w:id="88"/>
    <w:bookmarkStart w:name="z91" w:id="89"/>
    <w:p>
      <w:pPr>
        <w:spacing w:after="0"/>
        <w:ind w:left="0"/>
        <w:jc w:val="both"/>
      </w:pPr>
      <w:r>
        <w:rPr>
          <w:rFonts w:ascii="Times New Roman"/>
          <w:b w:val="false"/>
          <w:i w:val="false"/>
          <w:color w:val="000000"/>
          <w:sz w:val="28"/>
        </w:rPr>
        <w:t>
      қандас отбасымен ықтимал өзара қарым-қатынас жасауға дайындығын қалыптастыру.</w:t>
      </w:r>
    </w:p>
    <w:bookmarkEnd w:id="89"/>
    <w:bookmarkStart w:name="z92" w:id="90"/>
    <w:p>
      <w:pPr>
        <w:spacing w:after="0"/>
        <w:ind w:left="0"/>
        <w:jc w:val="both"/>
      </w:pPr>
      <w:r>
        <w:rPr>
          <w:rFonts w:ascii="Times New Roman"/>
          <w:b w:val="false"/>
          <w:i w:val="false"/>
          <w:color w:val="000000"/>
          <w:sz w:val="28"/>
        </w:rPr>
        <w:t>
      Осы бөлімді оқуға кемінде үш академиялық сағат бөлінеді.</w:t>
      </w:r>
    </w:p>
    <w:bookmarkEnd w:id="90"/>
    <w:bookmarkStart w:name="z93" w:id="91"/>
    <w:p>
      <w:pPr>
        <w:spacing w:after="0"/>
        <w:ind w:left="0"/>
        <w:jc w:val="both"/>
      </w:pPr>
      <w:r>
        <w:rPr>
          <w:rFonts w:ascii="Times New Roman"/>
          <w:b w:val="false"/>
          <w:i w:val="false"/>
          <w:color w:val="000000"/>
          <w:sz w:val="28"/>
        </w:rPr>
        <w:t>
      11. "Азаматтардың отбасына ата-аналарының қамқорлығынсыз қалған балаларды тәрбиелеуге орналастыру туралы Қазақстан Республикасы заңнамасының негіздері" бөлімі мынадай тақырыптарды зерделеуді қамтиды:</w:t>
      </w:r>
    </w:p>
    <w:bookmarkEnd w:id="91"/>
    <w:bookmarkStart w:name="z94" w:id="92"/>
    <w:p>
      <w:pPr>
        <w:spacing w:after="0"/>
        <w:ind w:left="0"/>
        <w:jc w:val="both"/>
      </w:pPr>
      <w:r>
        <w:rPr>
          <w:rFonts w:ascii="Times New Roman"/>
          <w:b w:val="false"/>
          <w:i w:val="false"/>
          <w:color w:val="000000"/>
          <w:sz w:val="28"/>
        </w:rPr>
        <w:t>
      Қазақстан Республикасында асырап алу, қорғаншылық (қамқоршылық), патронат, қабылдаушы отбасы, отбасы үлгісіндегі балалар үйі сияқты жетім балалар мен ана-аналарының қамқорлығынсыз қалған балаларды орналастыру нысандарын, сондай-ақ отбасылық орналастыру нысандары арасындағы айырмашылықтарды қарау;</w:t>
      </w:r>
    </w:p>
    <w:bookmarkEnd w:id="92"/>
    <w:bookmarkStart w:name="z95" w:id="93"/>
    <w:p>
      <w:pPr>
        <w:spacing w:after="0"/>
        <w:ind w:left="0"/>
        <w:jc w:val="both"/>
      </w:pPr>
      <w:r>
        <w:rPr>
          <w:rFonts w:ascii="Times New Roman"/>
          <w:b w:val="false"/>
          <w:i w:val="false"/>
          <w:color w:val="000000"/>
          <w:sz w:val="28"/>
        </w:rPr>
        <w:t>
      асырап алушы ата-ана болуға кандидаттарға Қазақстан Республикасының заңнамасымен қойылатын талаптар; азаматтың асырап алушы, қамқоршы (қорғаншы), патронат тәрбиеші немесе асырап алушы ата-ана болу мүмкіндігі/мүмкін еместігі туралы қорытынды алу үшін асырап алушы ата-ана болуға кандидаттардың құжаттарды ұсыну тәртібі;</w:t>
      </w:r>
    </w:p>
    <w:bookmarkEnd w:id="93"/>
    <w:bookmarkStart w:name="z96" w:id="94"/>
    <w:p>
      <w:pPr>
        <w:spacing w:after="0"/>
        <w:ind w:left="0"/>
        <w:jc w:val="both"/>
      </w:pPr>
      <w:r>
        <w:rPr>
          <w:rFonts w:ascii="Times New Roman"/>
          <w:b w:val="false"/>
          <w:i w:val="false"/>
          <w:color w:val="000000"/>
          <w:sz w:val="28"/>
        </w:rPr>
        <w:t>
      ата-аналарының қамқорлығынсыз қалған балаларға арналған ұйымдарға бару қағидалары, мұндай ұйым әкімшілігінің міндеттері; балаға тәуелсіз медициналық тексеру жүргізу мүмкіндігі;</w:t>
      </w:r>
    </w:p>
    <w:bookmarkEnd w:id="94"/>
    <w:bookmarkStart w:name="z97" w:id="95"/>
    <w:p>
      <w:pPr>
        <w:spacing w:after="0"/>
        <w:ind w:left="0"/>
        <w:jc w:val="both"/>
      </w:pPr>
      <w:r>
        <w:rPr>
          <w:rFonts w:ascii="Times New Roman"/>
          <w:b w:val="false"/>
          <w:i w:val="false"/>
          <w:color w:val="000000"/>
          <w:sz w:val="28"/>
        </w:rPr>
        <w:t>
      соттың бала асырап алу туралы шешім қабылдау тәртібі; сотқа арыз дайындау және беру тәртібі; бала асырап алу құпиясының құқықтық аспектілері; баланың тегін, атын, әкесінің атын, туған күні мен жерін өзгерту мүмкіндігі мен салдары;</w:t>
      </w:r>
    </w:p>
    <w:bookmarkEnd w:id="95"/>
    <w:bookmarkStart w:name="z98" w:id="96"/>
    <w:p>
      <w:pPr>
        <w:spacing w:after="0"/>
        <w:ind w:left="0"/>
        <w:jc w:val="both"/>
      </w:pPr>
      <w:r>
        <w:rPr>
          <w:rFonts w:ascii="Times New Roman"/>
          <w:b w:val="false"/>
          <w:i w:val="false"/>
          <w:color w:val="000000"/>
          <w:sz w:val="28"/>
        </w:rPr>
        <w:t>
      қорғаншылық және қамқоршылық органының және ата-аналарының қамқорлығынсыз қалған балаларға арналған ұйымның орналастыру нысанына байланысты асырап алушы отбасына берілетін балаға дайындалатын құжаттар тізбесіне сәйкес отбасына тәрбиелеуге берілетін баланың құжаттарын ресімдеу тәртібі;</w:t>
      </w:r>
    </w:p>
    <w:bookmarkEnd w:id="96"/>
    <w:bookmarkStart w:name="z99" w:id="97"/>
    <w:p>
      <w:pPr>
        <w:spacing w:after="0"/>
        <w:ind w:left="0"/>
        <w:jc w:val="both"/>
      </w:pPr>
      <w:r>
        <w:rPr>
          <w:rFonts w:ascii="Times New Roman"/>
          <w:b w:val="false"/>
          <w:i w:val="false"/>
          <w:color w:val="000000"/>
          <w:sz w:val="28"/>
        </w:rPr>
        <w:t>
      баланы отбасына тәрбиелеуге беру туралы шешім күшіне енгеннен кейін бала асырап алушының, қорғаншының (қамқоршының), патронат тәрбиешінің, асырап алушы ата-ананың балаға арналған құжаттарды ресімдеу (қайта ресімдеу) тәртібі;</w:t>
      </w:r>
    </w:p>
    <w:bookmarkEnd w:id="97"/>
    <w:bookmarkStart w:name="z100" w:id="98"/>
    <w:p>
      <w:pPr>
        <w:spacing w:after="0"/>
        <w:ind w:left="0"/>
        <w:jc w:val="both"/>
      </w:pPr>
      <w:r>
        <w:rPr>
          <w:rFonts w:ascii="Times New Roman"/>
          <w:b w:val="false"/>
          <w:i w:val="false"/>
          <w:color w:val="000000"/>
          <w:sz w:val="28"/>
        </w:rPr>
        <w:t>
      Қазақстан Республикасы субъектісінің заңнамасында белгіленген асырап алушы отбасылар мен оларда тәрбиеленетін балаларды әлеуметтік қолдау шаралары; отбасылық орналастыру нысанына байланысты отбасына тәрбиелеуге берілген баланы күтіп-бағу үшін жүзеге асырылатын төлемдер;</w:t>
      </w:r>
    </w:p>
    <w:bookmarkEnd w:id="98"/>
    <w:bookmarkStart w:name="z101" w:id="99"/>
    <w:p>
      <w:pPr>
        <w:spacing w:after="0"/>
        <w:ind w:left="0"/>
        <w:jc w:val="both"/>
      </w:pPr>
      <w:r>
        <w:rPr>
          <w:rFonts w:ascii="Times New Roman"/>
          <w:b w:val="false"/>
          <w:i w:val="false"/>
          <w:color w:val="000000"/>
          <w:sz w:val="28"/>
        </w:rPr>
        <w:t>
      баланың жеке мүліктік емес және мүліктік құқықтарын қорғау;</w:t>
      </w:r>
    </w:p>
    <w:bookmarkEnd w:id="99"/>
    <w:bookmarkStart w:name="z102" w:id="100"/>
    <w:p>
      <w:pPr>
        <w:spacing w:after="0"/>
        <w:ind w:left="0"/>
        <w:jc w:val="both"/>
      </w:pPr>
      <w:r>
        <w:rPr>
          <w:rFonts w:ascii="Times New Roman"/>
          <w:b w:val="false"/>
          <w:i w:val="false"/>
          <w:color w:val="000000"/>
          <w:sz w:val="28"/>
        </w:rPr>
        <w:t>
      қорғаншылық және қамқоршылық органдарының асырап алушы отбасында баланың өмір сүру және тәрбиелену жағдайларына бақылау жасау тәртібі; қорғаншылардың (қамқоршылардың), патронат тәрбиешілердің, асырап алушы ата-аналардың кәмелетке толмаған қамқорлыққа алынушының мүлкін сақтау, пайдалану және осындай мүлікті басқару туралы жыл сайынғы есепті ұсыну тәртібі;</w:t>
      </w:r>
    </w:p>
    <w:bookmarkEnd w:id="100"/>
    <w:bookmarkStart w:name="z103" w:id="101"/>
    <w:p>
      <w:pPr>
        <w:spacing w:after="0"/>
        <w:ind w:left="0"/>
        <w:jc w:val="both"/>
      </w:pPr>
      <w:r>
        <w:rPr>
          <w:rFonts w:ascii="Times New Roman"/>
          <w:b w:val="false"/>
          <w:i w:val="false"/>
          <w:color w:val="000000"/>
          <w:sz w:val="28"/>
        </w:rPr>
        <w:t>
      асырап алудың, қорғаншылықты (қамқоршылықты) белгілеудің, патронаттық тәрбиелеуге, асырап алушы отбасына немесе отбасы үлгісіндегі балалар үйіне берудің құқықтық салдарлары - асырап алушылардың, қорғаншылардың (қамқоршылардың), патронаттық тәрбиешілердің, асырап алушы ата-аналардың, сондай-ақ олардың отбасы мүшелерінің жеке мүліктік емес және мүліктік құқықтары, міндеттері мен жауапкершілігі</w:t>
      </w:r>
    </w:p>
    <w:bookmarkEnd w:id="101"/>
    <w:bookmarkStart w:name="z104" w:id="102"/>
    <w:p>
      <w:pPr>
        <w:spacing w:after="0"/>
        <w:ind w:left="0"/>
        <w:jc w:val="both"/>
      </w:pPr>
      <w:r>
        <w:rPr>
          <w:rFonts w:ascii="Times New Roman"/>
          <w:b w:val="false"/>
          <w:i w:val="false"/>
          <w:color w:val="000000"/>
          <w:sz w:val="28"/>
        </w:rPr>
        <w:t>
      баланың - асырап алушы отбасына, асырап алушы отбасының - балаға, үшінші тұлғалардың асырап алушы отбасы мен балаға келтірген залалын өтеу тәртібі;</w:t>
      </w:r>
    </w:p>
    <w:bookmarkEnd w:id="102"/>
    <w:bookmarkStart w:name="z105" w:id="103"/>
    <w:p>
      <w:pPr>
        <w:spacing w:after="0"/>
        <w:ind w:left="0"/>
        <w:jc w:val="both"/>
      </w:pPr>
      <w:r>
        <w:rPr>
          <w:rFonts w:ascii="Times New Roman"/>
          <w:b w:val="false"/>
          <w:i w:val="false"/>
          <w:color w:val="000000"/>
          <w:sz w:val="28"/>
        </w:rPr>
        <w:t>
      бала асырап алуды, қорғаншылықты және қамқоршылықты, патронатты, асырап алушы отбасын жоюдың салдары;</w:t>
      </w:r>
    </w:p>
    <w:bookmarkEnd w:id="103"/>
    <w:bookmarkStart w:name="z106" w:id="104"/>
    <w:p>
      <w:pPr>
        <w:spacing w:after="0"/>
        <w:ind w:left="0"/>
        <w:jc w:val="both"/>
      </w:pPr>
      <w:r>
        <w:rPr>
          <w:rFonts w:ascii="Times New Roman"/>
          <w:b w:val="false"/>
          <w:i w:val="false"/>
          <w:color w:val="000000"/>
          <w:sz w:val="28"/>
        </w:rPr>
        <w:t>
      қорғаншылық және қамқоршылық органдарының шешімдеріне шағымдану тәртібі.</w:t>
      </w:r>
    </w:p>
    <w:bookmarkEnd w:id="104"/>
    <w:bookmarkStart w:name="z107" w:id="105"/>
    <w:p>
      <w:pPr>
        <w:spacing w:after="0"/>
        <w:ind w:left="0"/>
        <w:jc w:val="both"/>
      </w:pPr>
      <w:r>
        <w:rPr>
          <w:rFonts w:ascii="Times New Roman"/>
          <w:b w:val="false"/>
          <w:i w:val="false"/>
          <w:color w:val="000000"/>
          <w:sz w:val="28"/>
        </w:rPr>
        <w:t>
      Осы бөлімді оқуға кемінде үш академиялық сағат бөлінеді.</w:t>
      </w:r>
    </w:p>
    <w:bookmarkEnd w:id="105"/>
    <w:bookmarkStart w:name="z108" w:id="106"/>
    <w:p>
      <w:pPr>
        <w:spacing w:after="0"/>
        <w:ind w:left="0"/>
        <w:jc w:val="both"/>
      </w:pPr>
      <w:r>
        <w:rPr>
          <w:rFonts w:ascii="Times New Roman"/>
          <w:b w:val="false"/>
          <w:i w:val="false"/>
          <w:color w:val="000000"/>
          <w:sz w:val="28"/>
        </w:rPr>
        <w:t>
      12. "Ер жеткен баланы еркіне жіберуге немесе биологиялық отбасымен қауышқан жағдайда баладан ажырасуға дайын болу. Кәсіби сүйемелдеу - баланы бейімдеу кезеңінде отбасына қолдау көрсету факторы ретінде" бөлімі мынадай тақырыптарды зерделеуді қамтиды:</w:t>
      </w:r>
    </w:p>
    <w:bookmarkEnd w:id="106"/>
    <w:bookmarkStart w:name="z109" w:id="107"/>
    <w:p>
      <w:pPr>
        <w:spacing w:after="0"/>
        <w:ind w:left="0"/>
        <w:jc w:val="both"/>
      </w:pPr>
      <w:r>
        <w:rPr>
          <w:rFonts w:ascii="Times New Roman"/>
          <w:b w:val="false"/>
          <w:i w:val="false"/>
          <w:color w:val="000000"/>
          <w:sz w:val="28"/>
        </w:rPr>
        <w:t>
      асырап алушы отбасының ата-аналық және кәсіби функциялары;</w:t>
      </w:r>
    </w:p>
    <w:bookmarkEnd w:id="107"/>
    <w:bookmarkStart w:name="z110" w:id="108"/>
    <w:p>
      <w:pPr>
        <w:spacing w:after="0"/>
        <w:ind w:left="0"/>
        <w:jc w:val="both"/>
      </w:pPr>
      <w:r>
        <w:rPr>
          <w:rFonts w:ascii="Times New Roman"/>
          <w:b w:val="false"/>
          <w:i w:val="false"/>
          <w:color w:val="000000"/>
          <w:sz w:val="28"/>
        </w:rPr>
        <w:t>
      ер жеткен баланы еркіне жіберуге немесе биологиялық отбасымен қауышқан жағдайда баладан ажырасуға дайын болудың маңыздылығын ұғыну;</w:t>
      </w:r>
    </w:p>
    <w:bookmarkEnd w:id="108"/>
    <w:bookmarkStart w:name="z111" w:id="109"/>
    <w:p>
      <w:pPr>
        <w:spacing w:after="0"/>
        <w:ind w:left="0"/>
        <w:jc w:val="both"/>
      </w:pPr>
      <w:r>
        <w:rPr>
          <w:rFonts w:ascii="Times New Roman"/>
          <w:b w:val="false"/>
          <w:i w:val="false"/>
          <w:color w:val="000000"/>
          <w:sz w:val="28"/>
        </w:rPr>
        <w:t>
      асырап алушы отбасының қорғаншылық және қамқоршылық органдарымен, осындай отбасыларға медициналық-әлеуметтік және психологиялық-педагогикалық көмек көрсететін ұйымдармен, баланың биологиялық отбасымен өзара іс-қимылы, сондай-ақ осындай өзара іс-қимылдың маңыздылығы;</w:t>
      </w:r>
    </w:p>
    <w:bookmarkEnd w:id="109"/>
    <w:bookmarkStart w:name="z112" w:id="110"/>
    <w:p>
      <w:pPr>
        <w:spacing w:after="0"/>
        <w:ind w:left="0"/>
        <w:jc w:val="both"/>
      </w:pPr>
      <w:r>
        <w:rPr>
          <w:rFonts w:ascii="Times New Roman"/>
          <w:b w:val="false"/>
          <w:i w:val="false"/>
          <w:color w:val="000000"/>
          <w:sz w:val="28"/>
        </w:rPr>
        <w:t>
      асырап алушы ата-ана болуға кандидаттарды отбасы тұратын жерде асырап алушы отбасылар үшін әлеуметтік қызметтердің қолжетімді инфрақұрылымы туралы хабардар ету;</w:t>
      </w:r>
    </w:p>
    <w:bookmarkEnd w:id="110"/>
    <w:bookmarkStart w:name="z113" w:id="111"/>
    <w:p>
      <w:pPr>
        <w:spacing w:after="0"/>
        <w:ind w:left="0"/>
        <w:jc w:val="both"/>
      </w:pPr>
      <w:r>
        <w:rPr>
          <w:rFonts w:ascii="Times New Roman"/>
          <w:b w:val="false"/>
          <w:i w:val="false"/>
          <w:color w:val="000000"/>
          <w:sz w:val="28"/>
        </w:rPr>
        <w:t>
      асырап алушы отбасылардың әлеуметтік ортамен және ата-аналар қоғамдастығымен өзара іс-қимылы;</w:t>
      </w:r>
    </w:p>
    <w:bookmarkEnd w:id="111"/>
    <w:bookmarkStart w:name="z114" w:id="112"/>
    <w:p>
      <w:pPr>
        <w:spacing w:after="0"/>
        <w:ind w:left="0"/>
        <w:jc w:val="both"/>
      </w:pPr>
      <w:r>
        <w:rPr>
          <w:rFonts w:ascii="Times New Roman"/>
          <w:b w:val="false"/>
          <w:i w:val="false"/>
          <w:color w:val="000000"/>
          <w:sz w:val="28"/>
        </w:rPr>
        <w:t>
      асырап алушы ата-ана болуға кандидаттарды даярлау курсын меңгеру, үй тапсырмаларын орындау нәтижелерін талқылау;</w:t>
      </w:r>
    </w:p>
    <w:bookmarkEnd w:id="112"/>
    <w:bookmarkStart w:name="z115" w:id="113"/>
    <w:p>
      <w:pPr>
        <w:spacing w:after="0"/>
        <w:ind w:left="0"/>
        <w:jc w:val="both"/>
      </w:pPr>
      <w:r>
        <w:rPr>
          <w:rFonts w:ascii="Times New Roman"/>
          <w:b w:val="false"/>
          <w:i w:val="false"/>
          <w:color w:val="000000"/>
          <w:sz w:val="28"/>
        </w:rPr>
        <w:t>
      асырап алушы ата-ана болуға кандидаттарды даярлау курсын меңгеру деңгейін талқылау;</w:t>
      </w:r>
    </w:p>
    <w:bookmarkEnd w:id="113"/>
    <w:bookmarkStart w:name="z116" w:id="114"/>
    <w:p>
      <w:pPr>
        <w:spacing w:after="0"/>
        <w:ind w:left="0"/>
        <w:jc w:val="both"/>
      </w:pPr>
      <w:r>
        <w:rPr>
          <w:rFonts w:ascii="Times New Roman"/>
          <w:b w:val="false"/>
          <w:i w:val="false"/>
          <w:color w:val="000000"/>
          <w:sz w:val="28"/>
        </w:rPr>
        <w:t>
      асырап алушы ата-ана болуға кандидаттардың өзін-өзі бағалауын жүргізу және асырап алушы ата-ана болуға кандидаттардың баланы тәрбиелеуге қабылдауға дайындығын анықтау;</w:t>
      </w:r>
    </w:p>
    <w:bookmarkEnd w:id="114"/>
    <w:bookmarkStart w:name="z117" w:id="115"/>
    <w:p>
      <w:pPr>
        <w:spacing w:after="0"/>
        <w:ind w:left="0"/>
        <w:jc w:val="both"/>
      </w:pPr>
      <w:r>
        <w:rPr>
          <w:rFonts w:ascii="Times New Roman"/>
          <w:b w:val="false"/>
          <w:i w:val="false"/>
          <w:color w:val="000000"/>
          <w:sz w:val="28"/>
        </w:rPr>
        <w:t>
      асырап алушы ата-ана болуға кандидаттардың балаларды отбасына тәрбиелеуге қабылдауға дайындығы мен қабілеті туралы қорытынды жасау (асырап алушы ата-ана болуға кандидаттармен бірге олардың қалауы бойынша жасалады).</w:t>
      </w:r>
    </w:p>
    <w:bookmarkEnd w:id="115"/>
    <w:bookmarkStart w:name="z118" w:id="116"/>
    <w:p>
      <w:pPr>
        <w:spacing w:after="0"/>
        <w:ind w:left="0"/>
        <w:jc w:val="both"/>
      </w:pPr>
      <w:r>
        <w:rPr>
          <w:rFonts w:ascii="Times New Roman"/>
          <w:b w:val="false"/>
          <w:i w:val="false"/>
          <w:color w:val="000000"/>
          <w:sz w:val="28"/>
        </w:rPr>
        <w:t>
      Осы бөлімді оқуға кемінде үш академиялық сағат бөлінеді.</w:t>
      </w:r>
    </w:p>
    <w:bookmarkEnd w:id="11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Білім және ғылым министрінің</w:t>
            </w:r>
            <w:r>
              <w:br/>
            </w:r>
            <w:r>
              <w:rPr>
                <w:rFonts w:ascii="Times New Roman"/>
                <w:b w:val="false"/>
                <w:i w:val="false"/>
                <w:color w:val="000000"/>
                <w:sz w:val="20"/>
              </w:rPr>
              <w:t>2020 жылғы 27 сәуірдегі</w:t>
            </w:r>
            <w:r>
              <w:br/>
            </w:r>
            <w:r>
              <w:rPr>
                <w:rFonts w:ascii="Times New Roman"/>
                <w:b w:val="false"/>
                <w:i w:val="false"/>
                <w:color w:val="000000"/>
                <w:sz w:val="20"/>
              </w:rPr>
              <w:t>№ 165 бұйрығына</w:t>
            </w:r>
            <w:r>
              <w:br/>
            </w:r>
            <w:r>
              <w:rPr>
                <w:rFonts w:ascii="Times New Roman"/>
                <w:b w:val="false"/>
                <w:i w:val="false"/>
                <w:color w:val="000000"/>
                <w:sz w:val="20"/>
              </w:rPr>
              <w:t>2-қосымша</w:t>
            </w:r>
          </w:p>
        </w:tc>
      </w:tr>
    </w:tbl>
    <w:bookmarkStart w:name="z120" w:id="117"/>
    <w:p>
      <w:pPr>
        <w:spacing w:after="0"/>
        <w:ind w:left="0"/>
        <w:jc w:val="left"/>
      </w:pPr>
      <w:r>
        <w:rPr>
          <w:rFonts w:ascii="Times New Roman"/>
          <w:b/>
          <w:i w:val="false"/>
          <w:color w:val="000000"/>
        </w:rPr>
        <w:t xml:space="preserve">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 жөніндегі қызметті ұйымдастыру тәртібі қағидалары</w:t>
      </w:r>
    </w:p>
    <w:bookmarkEnd w:id="117"/>
    <w:bookmarkStart w:name="z121" w:id="118"/>
    <w:p>
      <w:pPr>
        <w:spacing w:after="0"/>
        <w:ind w:left="0"/>
        <w:jc w:val="left"/>
      </w:pPr>
      <w:r>
        <w:rPr>
          <w:rFonts w:ascii="Times New Roman"/>
          <w:b/>
          <w:i w:val="false"/>
          <w:color w:val="000000"/>
        </w:rPr>
        <w:t xml:space="preserve"> 1-тарау. Жалпы ережелер</w:t>
      </w:r>
    </w:p>
    <w:bookmarkEnd w:id="118"/>
    <w:bookmarkStart w:name="z122" w:id="119"/>
    <w:p>
      <w:pPr>
        <w:spacing w:after="0"/>
        <w:ind w:left="0"/>
        <w:jc w:val="both"/>
      </w:pPr>
      <w:r>
        <w:rPr>
          <w:rFonts w:ascii="Times New Roman"/>
          <w:b w:val="false"/>
          <w:i w:val="false"/>
          <w:color w:val="000000"/>
          <w:sz w:val="28"/>
        </w:rPr>
        <w:t>
      1.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 жөніндегі қызметті ұйымдастыру тәртібі қағидалары (бұдан әрі – Қағидалар) "Неке (ерлі-зайыптылық) және отбасы туралы" Қазақстан Республикасы Кодексінің (бұдан әрі – Кодекс) 91-бабының 9-тармағына, "Мемлекеттік және әлеуметтік жауапкершілігі бар көрсетілетін қызметтер туралы" Қазақстан Республикасы Заңының (бұдан әрі – Заң) 10-бабының 1) тармақшасына сәйкес әзірленді және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 (бұдан әрі – психологиялық даярлық) жөніндегі қызметті ұйымдастыру тәртібін, сондай-ақ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даярлауға құжаттарды қабылдау" мемлекеттік қызметін көрсету тәртібін айқындайды.</w:t>
      </w:r>
    </w:p>
    <w:bookmarkEnd w:id="1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Оқу-ағарту министрінің 03.06.2026 </w:t>
      </w:r>
      <w:r>
        <w:rPr>
          <w:rFonts w:ascii="Times New Roman"/>
          <w:b w:val="false"/>
          <w:i w:val="false"/>
          <w:color w:val="000000"/>
          <w:sz w:val="28"/>
        </w:rPr>
        <w:t>№ 154-НҚ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23" w:id="120"/>
    <w:p>
      <w:pPr>
        <w:spacing w:after="0"/>
        <w:ind w:left="0"/>
        <w:jc w:val="both"/>
      </w:pPr>
      <w:r>
        <w:rPr>
          <w:rFonts w:ascii="Times New Roman"/>
          <w:b w:val="false"/>
          <w:i w:val="false"/>
          <w:color w:val="000000"/>
          <w:sz w:val="28"/>
        </w:rPr>
        <w:t>
      2. Осы Қағидаларда мынадай ұғымдар пайдаланылады:</w:t>
      </w:r>
    </w:p>
    <w:bookmarkEnd w:id="120"/>
    <w:bookmarkStart w:name="z124" w:id="121"/>
    <w:p>
      <w:pPr>
        <w:spacing w:after="0"/>
        <w:ind w:left="0"/>
        <w:jc w:val="both"/>
      </w:pPr>
      <w:r>
        <w:rPr>
          <w:rFonts w:ascii="Times New Roman"/>
          <w:b w:val="false"/>
          <w:i w:val="false"/>
          <w:color w:val="000000"/>
          <w:sz w:val="28"/>
        </w:rPr>
        <w:t>
      1) жетім балаларды, ата-аналарының қамқорлығынсыз қалған балаларды Қазақстан Республикасы азаматтарының отбасыларына орналастыруға жәрдем көрсету жөніндегі ұйым - Кодексте белгіленген құзыретіне сәйкес жетім балаларды, ата-аналарының қамқорлығынсыз қалған балаларды Қазақстан Республикасының аумағында тұрақты тұратын, балаларды тәрбиелеуге қабылдауға тілек білдірген және қабылдаған Қазақстан Республикасы азаматтарының отбасыларына тәрбиелеуге орналастыруға жәрдемдесуді өтеусіз негізде Қазақстан Республикасының аумағында жүзеге асыратын және осы Кодексте белгіленген тәртіппен осындай қызметті жүзеге асыру үшін аккредиттелген коммерциялық емес ұйым.</w:t>
      </w:r>
    </w:p>
    <w:bookmarkEnd w:id="121"/>
    <w:bookmarkStart w:name="z125" w:id="122"/>
    <w:p>
      <w:pPr>
        <w:spacing w:after="0"/>
        <w:ind w:left="0"/>
        <w:jc w:val="left"/>
      </w:pPr>
      <w:r>
        <w:rPr>
          <w:rFonts w:ascii="Times New Roman"/>
          <w:b/>
          <w:i w:val="false"/>
          <w:color w:val="000000"/>
        </w:rPr>
        <w:t xml:space="preserve"> 2-тарау. Психологиялық даярлық жөніндегі қызметті ұйымдастыру тәртібі</w:t>
      </w:r>
    </w:p>
    <w:bookmarkEnd w:id="122"/>
    <w:bookmarkStart w:name="z126" w:id="123"/>
    <w:p>
      <w:pPr>
        <w:spacing w:after="0"/>
        <w:ind w:left="0"/>
        <w:jc w:val="both"/>
      </w:pPr>
      <w:r>
        <w:rPr>
          <w:rFonts w:ascii="Times New Roman"/>
          <w:b w:val="false"/>
          <w:i w:val="false"/>
          <w:color w:val="000000"/>
          <w:sz w:val="28"/>
        </w:rPr>
        <w:t>
      3. Психологиялық даярлықты жетім балалар мен ата-аналарының қамқорлығынсыз қалған балаларды Қазақстан Республикасы азаматтарының отбасына орналастыруға жәрдем көрсету жөніндегі ұйымдар, сондай-ақ жетім балалар мен ата-аналарының қамқорлығынсыз қалған балаларға арналған білім беру ұйымдары аталған ұйымдардың қаражаты есебінен жүзеге асырады.</w:t>
      </w:r>
    </w:p>
    <w:bookmarkEnd w:id="123"/>
    <w:bookmarkStart w:name="z127" w:id="124"/>
    <w:p>
      <w:pPr>
        <w:spacing w:after="0"/>
        <w:ind w:left="0"/>
        <w:jc w:val="both"/>
      </w:pPr>
      <w:r>
        <w:rPr>
          <w:rFonts w:ascii="Times New Roman"/>
          <w:b w:val="false"/>
          <w:i w:val="false"/>
          <w:color w:val="000000"/>
          <w:sz w:val="28"/>
        </w:rPr>
        <w:t>
      4.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(бұдан әрі - асырап алушы ата-ана болуға кандидаттар) психологиялық даярлау өтеусіз негізде жүзеге асырылады.</w:t>
      </w:r>
    </w:p>
    <w:bookmarkEnd w:id="124"/>
    <w:bookmarkStart w:name="z128" w:id="125"/>
    <w:p>
      <w:pPr>
        <w:spacing w:after="0"/>
        <w:ind w:left="0"/>
        <w:jc w:val="both"/>
      </w:pPr>
      <w:r>
        <w:rPr>
          <w:rFonts w:ascii="Times New Roman"/>
          <w:b w:val="false"/>
          <w:i w:val="false"/>
          <w:color w:val="000000"/>
          <w:sz w:val="28"/>
        </w:rPr>
        <w:t>
      5. Асырап алушы ата-ана болуға кандидаттар психологиялық даярлықтан өту үшін осы Қағидалардың 3-тармағында көрсетілген Қазақстан Республикасының аумағында орналасқан ұйымдардың біріне еркін нысанда психологиялық даярлықтан өту туралы жазбаша өтінішпен жүгінеді.</w:t>
      </w:r>
    </w:p>
    <w:bookmarkEnd w:id="125"/>
    <w:bookmarkStart w:name="z129" w:id="126"/>
    <w:p>
      <w:pPr>
        <w:spacing w:after="0"/>
        <w:ind w:left="0"/>
        <w:jc w:val="both"/>
      </w:pPr>
      <w:r>
        <w:rPr>
          <w:rFonts w:ascii="Times New Roman"/>
          <w:b w:val="false"/>
          <w:i w:val="false"/>
          <w:color w:val="000000"/>
          <w:sz w:val="28"/>
        </w:rPr>
        <w:t>
      6. Асырап алушы ата-ана болуға кандидаттарды психологиялық даярлауды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 бағдарламасына (бұдан әрі - бағдарлама) сәйкес ұйымдар жүзеге асырады.</w:t>
      </w:r>
    </w:p>
    <w:bookmarkEnd w:id="126"/>
    <w:bookmarkStart w:name="z130" w:id="127"/>
    <w:p>
      <w:pPr>
        <w:spacing w:after="0"/>
        <w:ind w:left="0"/>
        <w:jc w:val="both"/>
      </w:pPr>
      <w:r>
        <w:rPr>
          <w:rFonts w:ascii="Times New Roman"/>
          <w:b w:val="false"/>
          <w:i w:val="false"/>
          <w:color w:val="000000"/>
          <w:sz w:val="28"/>
        </w:rPr>
        <w:t>
      7. Асырап алушы ата-ана болуға кандидаттар жүгінген кезде ұйымдар:</w:t>
      </w:r>
    </w:p>
    <w:bookmarkEnd w:id="127"/>
    <w:p>
      <w:pPr>
        <w:spacing w:after="0"/>
        <w:ind w:left="0"/>
        <w:jc w:val="both"/>
      </w:pPr>
      <w:r>
        <w:rPr>
          <w:rFonts w:ascii="Times New Roman"/>
          <w:b w:val="false"/>
          <w:i w:val="false"/>
          <w:color w:val="000000"/>
          <w:sz w:val="28"/>
        </w:rPr>
        <w:t>
      1) асырап алушы ата-ана болуға кандидаттарға психологиялық даярлықтан өту үшін даярлық процесінің ұйымдастырылуы, топтардың жасақталуы, даярлықтың басталу және аяқталу күні туралы хабарлайды;</w:t>
      </w:r>
    </w:p>
    <w:p>
      <w:pPr>
        <w:spacing w:after="0"/>
        <w:ind w:left="0"/>
        <w:jc w:val="both"/>
      </w:pPr>
      <w:r>
        <w:rPr>
          <w:rFonts w:ascii="Times New Roman"/>
          <w:b w:val="false"/>
          <w:i w:val="false"/>
          <w:color w:val="000000"/>
          <w:sz w:val="28"/>
        </w:rPr>
        <w:t>
      2) ұйым әзірлеген және бекіткен, дербес деректерді өңдеуге келісімін қамтитын, асырап алушы ата-ана болуға кандидатқа сауалнама толтырады;</w:t>
      </w:r>
    </w:p>
    <w:p>
      <w:pPr>
        <w:spacing w:after="0"/>
        <w:ind w:left="0"/>
        <w:jc w:val="both"/>
      </w:pPr>
      <w:r>
        <w:rPr>
          <w:rFonts w:ascii="Times New Roman"/>
          <w:b w:val="false"/>
          <w:i w:val="false"/>
          <w:color w:val="000000"/>
          <w:sz w:val="28"/>
        </w:rPr>
        <w:t>
      3) асырап алушы ата-ана болуға кандидаттардың педагог-психологпен құрылымдық сұхбат түрінде әңгімелесуін жүргізеді;</w:t>
      </w:r>
    </w:p>
    <w:p>
      <w:pPr>
        <w:spacing w:after="0"/>
        <w:ind w:left="0"/>
        <w:jc w:val="both"/>
      </w:pPr>
      <w:r>
        <w:rPr>
          <w:rFonts w:ascii="Times New Roman"/>
          <w:b w:val="false"/>
          <w:i w:val="false"/>
          <w:color w:val="000000"/>
          <w:sz w:val="28"/>
        </w:rPr>
        <w:t>
      4) асырап алушы ата-ана болуға кандидаттардың психологиялық даярлаудан өту күні мен уақытын айқындайды;</w:t>
      </w:r>
    </w:p>
    <w:p>
      <w:pPr>
        <w:spacing w:after="0"/>
        <w:ind w:left="0"/>
        <w:jc w:val="both"/>
      </w:pPr>
      <w:r>
        <w:rPr>
          <w:rFonts w:ascii="Times New Roman"/>
          <w:b w:val="false"/>
          <w:i w:val="false"/>
          <w:color w:val="000000"/>
          <w:sz w:val="28"/>
        </w:rPr>
        <w:t>
      5) бағдарламаға сәйкес асырап алушы ата-ана болуға кандидаттарды психологиялық даярлауды ұйымдастырады;</w:t>
      </w:r>
    </w:p>
    <w:p>
      <w:pPr>
        <w:spacing w:after="0"/>
        <w:ind w:left="0"/>
        <w:jc w:val="both"/>
      </w:pPr>
      <w:r>
        <w:rPr>
          <w:rFonts w:ascii="Times New Roman"/>
          <w:b w:val="false"/>
          <w:i w:val="false"/>
          <w:color w:val="000000"/>
          <w:sz w:val="28"/>
        </w:rPr>
        <w:t>
      6) асырап алушы ата-ана болуға кандидаттардың жазбаша келісімімен баланы отбасына қабылдауға психологиялық дайындығын бағалау үшін асырап алушы ата-ана болуға кандидаттар мен олардың отбасыларын диагностикалауды және психологиялық тексеруді жүргізеді;</w:t>
      </w:r>
    </w:p>
    <w:p>
      <w:pPr>
        <w:spacing w:after="0"/>
        <w:ind w:left="0"/>
        <w:jc w:val="both"/>
      </w:pPr>
      <w:r>
        <w:rPr>
          <w:rFonts w:ascii="Times New Roman"/>
          <w:b w:val="false"/>
          <w:i w:val="false"/>
          <w:color w:val="000000"/>
          <w:sz w:val="28"/>
        </w:rPr>
        <w:t>
      7) әрбір асырап алушы ата-ана болуға кандидатқа олардың даярлықтан өткені туралы куәландыратын құжаттар мен материалдар, психологиялық тексеру мен диагностиканың нәтижелері бар жеке істі қалыптастырады;</w:t>
      </w:r>
    </w:p>
    <w:p>
      <w:pPr>
        <w:spacing w:after="0"/>
        <w:ind w:left="0"/>
        <w:jc w:val="both"/>
      </w:pPr>
      <w:r>
        <w:rPr>
          <w:rFonts w:ascii="Times New Roman"/>
          <w:b w:val="false"/>
          <w:i w:val="false"/>
          <w:color w:val="000000"/>
          <w:sz w:val="28"/>
        </w:rPr>
        <w:t>
      8) жетім балаларды, ата-анасының қамқорлығынсыз қалған балаларды өз отбасына тәрбиелеуге қабылдауға тілек білдірген Қазақстан Республикасының аумағында тұрақты тұратын Қазақстан Республикасы азаматтарының психологиялық даярлықтан өткені туралы сертификат (бұдан әрі – сертификат) психологиялық даярлық бағдарламасынан толық көлемде өткеннен кейін 7 жұмыс күні ішінде 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7-тармақ жаңа редакцияда - ҚР Оқу-ағарту министрінің 18.08.2022 </w:t>
      </w:r>
      <w:r>
        <w:rPr>
          <w:rFonts w:ascii="Times New Roman"/>
          <w:b w:val="false"/>
          <w:i w:val="false"/>
          <w:color w:val="ff0000"/>
          <w:sz w:val="28"/>
        </w:rPr>
        <w:t>№ 374</w:t>
      </w:r>
      <w:r>
        <w:rPr>
          <w:rFonts w:ascii="Times New Roman"/>
          <w:b w:val="false"/>
          <w:i w:val="false"/>
          <w:color w:val="ff0000"/>
          <w:sz w:val="28"/>
        </w:rPr>
        <w:t xml:space="preserve"> (алғаш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39" w:id="128"/>
    <w:p>
      <w:pPr>
        <w:spacing w:after="0"/>
        <w:ind w:left="0"/>
        <w:jc w:val="both"/>
      </w:pPr>
      <w:r>
        <w:rPr>
          <w:rFonts w:ascii="Times New Roman"/>
          <w:b w:val="false"/>
          <w:i w:val="false"/>
          <w:color w:val="000000"/>
          <w:sz w:val="28"/>
        </w:rPr>
        <w:t>
      8. Асырап алушы ата-ана болуға кандидаттарды психологиялық даярлау саны кемінде 6 және 22 адамнан аспайтын топтарда жүзеге асырылады.</w:t>
      </w:r>
    </w:p>
    <w:bookmarkEnd w:id="1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8-тармақ жаңа редакцияда - ҚР Оқу-ағарту министрінің 18.08.2022 </w:t>
      </w:r>
      <w:r>
        <w:rPr>
          <w:rFonts w:ascii="Times New Roman"/>
          <w:b w:val="false"/>
          <w:i w:val="false"/>
          <w:color w:val="ff0000"/>
          <w:sz w:val="28"/>
        </w:rPr>
        <w:t>№ 374</w:t>
      </w:r>
      <w:r>
        <w:rPr>
          <w:rFonts w:ascii="Times New Roman"/>
          <w:b w:val="false"/>
          <w:i w:val="false"/>
          <w:color w:val="ff0000"/>
          <w:sz w:val="28"/>
        </w:rPr>
        <w:t xml:space="preserve"> (алғаш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40" w:id="129"/>
    <w:p>
      <w:pPr>
        <w:spacing w:after="0"/>
        <w:ind w:left="0"/>
        <w:jc w:val="both"/>
      </w:pPr>
      <w:r>
        <w:rPr>
          <w:rFonts w:ascii="Times New Roman"/>
          <w:b w:val="false"/>
          <w:i w:val="false"/>
          <w:color w:val="000000"/>
          <w:sz w:val="28"/>
        </w:rPr>
        <w:t>
      9. Сертификат беруді есепке алуды ұйымдар осы Қағидаларға 1-қосымшаға сәйкес нысан бойынша сертификаттар беруді есепке алу журналына тіркеу арқылы жүзеге асырады.</w:t>
      </w:r>
    </w:p>
    <w:bookmarkEnd w:id="1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9-тармақ жаңа редакцияда - ҚР Оқу-ағарту министрінің 29.08.2025 </w:t>
      </w:r>
      <w:r>
        <w:rPr>
          <w:rFonts w:ascii="Times New Roman"/>
          <w:b w:val="false"/>
          <w:i w:val="false"/>
          <w:color w:val="000000"/>
          <w:sz w:val="28"/>
        </w:rPr>
        <w:t>№ 198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41" w:id="130"/>
    <w:p>
      <w:pPr>
        <w:spacing w:after="0"/>
        <w:ind w:left="0"/>
        <w:jc w:val="both"/>
      </w:pPr>
      <w:r>
        <w:rPr>
          <w:rFonts w:ascii="Times New Roman"/>
          <w:b w:val="false"/>
          <w:i w:val="false"/>
          <w:color w:val="000000"/>
          <w:sz w:val="28"/>
        </w:rPr>
        <w:t>
      10. Сертифитты беруді есепке алу журналы ұйымда кемінде 15 жыл сақталады.</w:t>
      </w:r>
    </w:p>
    <w:bookmarkEnd w:id="130"/>
    <w:bookmarkStart w:name="z142" w:id="131"/>
    <w:p>
      <w:pPr>
        <w:spacing w:after="0"/>
        <w:ind w:left="0"/>
        <w:jc w:val="both"/>
      </w:pPr>
      <w:r>
        <w:rPr>
          <w:rFonts w:ascii="Times New Roman"/>
          <w:b w:val="false"/>
          <w:i w:val="false"/>
          <w:color w:val="000000"/>
          <w:sz w:val="28"/>
        </w:rPr>
        <w:t>
      11. Сертификат жоғалған не тозу немесе зақымдану салдарынан одан әрі пайдалану үшін жарамсыз болған жағдайда, асырап алушы ата-ана болуға кандидат сертификат берген ұйымға оның телнұсқасын алу үшін өтініш береді.</w:t>
      </w:r>
    </w:p>
    <w:bookmarkEnd w:id="131"/>
    <w:bookmarkStart w:name="z143" w:id="132"/>
    <w:p>
      <w:pPr>
        <w:spacing w:after="0"/>
        <w:ind w:left="0"/>
        <w:jc w:val="both"/>
      </w:pPr>
      <w:r>
        <w:rPr>
          <w:rFonts w:ascii="Times New Roman"/>
          <w:b w:val="false"/>
          <w:i w:val="false"/>
          <w:color w:val="000000"/>
          <w:sz w:val="28"/>
        </w:rPr>
        <w:t>
      12. Сертификатың телнұсқасы асырап алушы ата-ана болуға кандидатқа жеке басын куәландыратын құжатты көрсеткен кезде оның жазбаша өтініші негізінде сертификаттың телнұсқасын беру туралы өтініш берілген күннен бастап 5 жұмыс күні ішінде беріледі.</w:t>
      </w:r>
    </w:p>
    <w:bookmarkEnd w:id="132"/>
    <w:bookmarkStart w:name="z144" w:id="133"/>
    <w:p>
      <w:pPr>
        <w:spacing w:after="0"/>
        <w:ind w:left="0"/>
        <w:jc w:val="both"/>
      </w:pPr>
      <w:r>
        <w:rPr>
          <w:rFonts w:ascii="Times New Roman"/>
          <w:b w:val="false"/>
          <w:i w:val="false"/>
          <w:color w:val="000000"/>
          <w:sz w:val="28"/>
        </w:rPr>
        <w:t>
      13. Телнұсқа беру туралы мәліметтер сертификаттарды беруді есепке алу журналына "Ескерту" бағанында тиісті белгімен енгізіледі.</w:t>
      </w:r>
    </w:p>
    <w:bookmarkEnd w:id="133"/>
    <w:bookmarkStart w:name="z145" w:id="134"/>
    <w:p>
      <w:pPr>
        <w:spacing w:after="0"/>
        <w:ind w:left="0"/>
        <w:jc w:val="both"/>
      </w:pPr>
      <w:r>
        <w:rPr>
          <w:rFonts w:ascii="Times New Roman"/>
          <w:b w:val="false"/>
          <w:i w:val="false"/>
          <w:color w:val="000000"/>
          <w:sz w:val="28"/>
        </w:rPr>
        <w:t>
      14. Телнұсқаны беру кезінде сертификаттың нөмірі өзгермейді, бірақ бланкіде оң жақ бұрышына "телнұсқа" деген жазу қосылады.</w:t>
      </w:r>
    </w:p>
    <w:bookmarkEnd w:id="134"/>
    <w:bookmarkStart w:name="z149" w:id="135"/>
    <w:p>
      <w:pPr>
        <w:spacing w:after="0"/>
        <w:ind w:left="0"/>
        <w:jc w:val="left"/>
      </w:pPr>
      <w:r>
        <w:rPr>
          <w:rFonts w:ascii="Times New Roman"/>
          <w:b/>
          <w:i w:val="false"/>
          <w:color w:val="000000"/>
        </w:rPr>
        <w:t xml:space="preserve"> 3-тарау. Мемлекеттік қызмет көрсету тәртібі</w:t>
      </w:r>
    </w:p>
    <w:bookmarkEnd w:id="135"/>
    <w:p>
      <w:pPr>
        <w:spacing w:after="0"/>
        <w:ind w:left="0"/>
        <w:jc w:val="both"/>
      </w:pPr>
      <w:r>
        <w:rPr>
          <w:rFonts w:ascii="Times New Roman"/>
          <w:b w:val="false"/>
          <w:i w:val="false"/>
          <w:color w:val="ff0000"/>
          <w:sz w:val="28"/>
        </w:rPr>
        <w:t xml:space="preserve">
      Ескерту. Қағидалар 3-тараумен толықтырылды - ҚР Оқу-ағарту министрінің 29.08.2025 </w:t>
      </w:r>
      <w:r>
        <w:rPr>
          <w:rFonts w:ascii="Times New Roman"/>
          <w:b w:val="false"/>
          <w:i w:val="false"/>
          <w:color w:val="ff0000"/>
          <w:sz w:val="28"/>
        </w:rPr>
        <w:t>№ 198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150" w:id="136"/>
    <w:p>
      <w:pPr>
        <w:spacing w:after="0"/>
        <w:ind w:left="0"/>
        <w:jc w:val="both"/>
      </w:pPr>
      <w:r>
        <w:rPr>
          <w:rFonts w:ascii="Times New Roman"/>
          <w:b w:val="false"/>
          <w:i w:val="false"/>
          <w:color w:val="000000"/>
          <w:sz w:val="28"/>
        </w:rPr>
        <w:t xml:space="preserve">
      15. Қазақстан Республикасының аумағында тұрақты тұратын, жетім балаларды, ата-анасының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даярлаудан өткізу үшін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"Қазақстан Республикасының аумағында тұрақты тұратын, жетім балаларды, ата-анасының қамқорлығынсыз қалған балаларды өз отбасына тәрбиелеуге қабылдауға тілек білдірген азаматтарды психологиялық даярлауға құжаттарды қабылдау" мемлекеттік қызметін көрсетуге қойылатын негізгі талаптардың тізбесіне сәйкес жүзеге асырылады.</w:t>
      </w:r>
    </w:p>
    <w:bookmarkEnd w:id="136"/>
    <w:p>
      <w:pPr>
        <w:spacing w:after="0"/>
        <w:ind w:left="0"/>
        <w:jc w:val="both"/>
      </w:pPr>
      <w:r>
        <w:rPr>
          <w:rFonts w:ascii="Times New Roman"/>
          <w:b w:val="false"/>
          <w:i w:val="false"/>
          <w:color w:val="000000"/>
          <w:sz w:val="28"/>
        </w:rPr>
        <w:t xml:space="preserve">
      Асырап алушы ата-ана болуға кандидаттар (бұдан әрі-қызметті алушы) психологиялық даярлықтан өту үшін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өтініш береді. </w:t>
      </w:r>
    </w:p>
    <w:bookmarkStart w:name="z151" w:id="137"/>
    <w:p>
      <w:pPr>
        <w:spacing w:after="0"/>
        <w:ind w:left="0"/>
        <w:jc w:val="both"/>
      </w:pPr>
      <w:r>
        <w:rPr>
          <w:rFonts w:ascii="Times New Roman"/>
          <w:b w:val="false"/>
          <w:i w:val="false"/>
          <w:color w:val="000000"/>
          <w:sz w:val="28"/>
        </w:rPr>
        <w:t>
      16. "Қазақстан Республикасының аумағында тұрақты тұратын, жетім балаларды, ата-анасының қамқорлығынсыз қалған балаларды өз отбасына тәрбиелеуге қабылдауға тілек білдірген азаматтарды психологиялық даярлауға құжаттарды қабылдау" мемлекеттік қызметін жетім балалар мен ата-анасының қамқорлығынсыз қалған балаларды Қазақстан Республикасы азаматтарының отбасыларына орналастыруға жәрдемдесу жөніндегі ұйымдар, сондай-ақ жетім балалар мен ата - анасының қамқорлығынсыз қалған балаларға арналған білім беру ұйымдары (бұдан әрі-көрсетілетін қызметті беруші) көрсетеді.</w:t>
      </w:r>
    </w:p>
    <w:bookmarkEnd w:id="137"/>
    <w:bookmarkStart w:name="z152" w:id="138"/>
    <w:p>
      <w:pPr>
        <w:spacing w:after="0"/>
        <w:ind w:left="0"/>
        <w:jc w:val="both"/>
      </w:pPr>
      <w:r>
        <w:rPr>
          <w:rFonts w:ascii="Times New Roman"/>
          <w:b w:val="false"/>
          <w:i w:val="false"/>
          <w:color w:val="000000"/>
          <w:sz w:val="28"/>
        </w:rPr>
        <w:t>
      17. Көрсетілетін қызметті беруші құжаттарды алған сәттен бастап 1 (бір) жұмыс күні ішінде ұсынылған құжаттардың толықтығын тексереді.</w:t>
      </w:r>
    </w:p>
    <w:bookmarkEnd w:id="138"/>
    <w:bookmarkStart w:name="z161" w:id="139"/>
    <w:p>
      <w:pPr>
        <w:spacing w:after="0"/>
        <w:ind w:left="0"/>
        <w:jc w:val="both"/>
      </w:pPr>
      <w:r>
        <w:rPr>
          <w:rFonts w:ascii="Times New Roman"/>
          <w:b w:val="false"/>
          <w:i w:val="false"/>
          <w:color w:val="000000"/>
          <w:sz w:val="28"/>
        </w:rPr>
        <w:t>
      Құжаттарды қабылдау күні мемлекеттік қызмет көрсету мерзіміне кірмейді.</w:t>
      </w:r>
    </w:p>
    <w:bookmarkEnd w:id="139"/>
    <w:bookmarkStart w:name="z162" w:id="140"/>
    <w:p>
      <w:pPr>
        <w:spacing w:after="0"/>
        <w:ind w:left="0"/>
        <w:jc w:val="both"/>
      </w:pPr>
      <w:r>
        <w:rPr>
          <w:rFonts w:ascii="Times New Roman"/>
          <w:b w:val="false"/>
          <w:i w:val="false"/>
          <w:color w:val="000000"/>
          <w:sz w:val="28"/>
        </w:rPr>
        <w:t>
      Көрсетілетін қызметті беруші жеке басын куәландыратын құжаттар туралы мәліметтерді "цифрлық үкімет" шлюзі арқылы тиісті мемлекеттік цифрлық жүйелерден алады.</w:t>
      </w:r>
    </w:p>
    <w:bookmarkEnd w:id="140"/>
    <w:bookmarkStart w:name="z163" w:id="141"/>
    <w:p>
      <w:pPr>
        <w:spacing w:after="0"/>
        <w:ind w:left="0"/>
        <w:jc w:val="both"/>
      </w:pPr>
      <w:r>
        <w:rPr>
          <w:rFonts w:ascii="Times New Roman"/>
          <w:b w:val="false"/>
          <w:i w:val="false"/>
          <w:color w:val="000000"/>
          <w:sz w:val="28"/>
        </w:rPr>
        <w:t>
      Егер Қазақстан Республикасының заңдарында өзгеше көзделмесе, көрсетілетін қызметті беруші мемлекеттік қызметті көрсету кезінде цифрлық жүйелердегі заңмен қорғалатын құпияны қамтитын мәліметтерді пайдалануға көрсетілетін қызметті алушының келісімін алады.</w:t>
      </w:r>
    </w:p>
    <w:bookmarkEnd w:id="141"/>
    <w:bookmarkStart w:name="z164" w:id="142"/>
    <w:p>
      <w:pPr>
        <w:spacing w:after="0"/>
        <w:ind w:left="0"/>
        <w:jc w:val="both"/>
      </w:pPr>
      <w:r>
        <w:rPr>
          <w:rFonts w:ascii="Times New Roman"/>
          <w:b w:val="false"/>
          <w:i w:val="false"/>
          <w:color w:val="000000"/>
          <w:sz w:val="28"/>
        </w:rPr>
        <w:t>
      Көрсетілетін қызметті беруші цифрлық құжаттарды іске асырылған интеграция арқылы цифрлық құжаттар сервисінен порталда тіркелген пайдаланушының ұялы байланысының абоненттік нөмірі арқылы бір реттік парольді беру немесе порталдың хабарламасына жауап ретінде қысқа мәтіндік хабарлама жіберу арқылы ұсынылған құжат иесінің келісімі болған жағдайда алады.</w:t>
      </w:r>
    </w:p>
    <w:bookmarkEnd w:id="142"/>
    <w:bookmarkStart w:name="z165" w:id="143"/>
    <w:p>
      <w:pPr>
        <w:spacing w:after="0"/>
        <w:ind w:left="0"/>
        <w:jc w:val="both"/>
      </w:pPr>
      <w:r>
        <w:rPr>
          <w:rFonts w:ascii="Times New Roman"/>
          <w:b w:val="false"/>
          <w:i w:val="false"/>
          <w:color w:val="000000"/>
          <w:sz w:val="28"/>
        </w:rPr>
        <w:t>
      Көрсетілетін қызметті алушы құжаттардың толық топтамасын ұсынбаған және (немесе) қолданылу мерзімі өткен құжаттарды ұсынған жағдайда, көрсетілетін қызметті беруші өтінішті қараудан бас тартады.</w:t>
      </w:r>
    </w:p>
    <w:bookmarkEnd w:id="1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17-тармақ жаңа редакцияда - ҚР Оқу-ағарту министрінің 03.06.2026 </w:t>
      </w:r>
      <w:r>
        <w:rPr>
          <w:rFonts w:ascii="Times New Roman"/>
          <w:b w:val="false"/>
          <w:i w:val="false"/>
          <w:color w:val="000000"/>
          <w:sz w:val="28"/>
        </w:rPr>
        <w:t>№ 154-НҚ</w:t>
      </w:r>
      <w:r>
        <w:rPr>
          <w:rFonts w:ascii="Times New Roman"/>
          <w:b w:val="false"/>
          <w:i w:val="false"/>
          <w:color w:val="ff0000"/>
          <w:sz w:val="28"/>
        </w:rPr>
        <w:t xml:space="preserve"> (12.07.2026 бастап қолданысқа енгізіледі) бұйрығымен.</w:t>
      </w:r>
      <w:r>
        <w:br/>
      </w:r>
      <w:r>
        <w:rPr>
          <w:rFonts w:ascii="Times New Roman"/>
          <w:b w:val="false"/>
          <w:i w:val="false"/>
          <w:color w:val="000000"/>
          <w:sz w:val="28"/>
        </w:rPr>
        <w:t>
</w:t>
      </w:r>
    </w:p>
    <w:bookmarkStart w:name="z153" w:id="144"/>
    <w:p>
      <w:pPr>
        <w:spacing w:after="0"/>
        <w:ind w:left="0"/>
        <w:jc w:val="both"/>
      </w:pPr>
      <w:r>
        <w:rPr>
          <w:rFonts w:ascii="Times New Roman"/>
          <w:b w:val="false"/>
          <w:i w:val="false"/>
          <w:color w:val="000000"/>
          <w:sz w:val="28"/>
        </w:rPr>
        <w:t>
      18. Құжаттарды тексеру нәтижесі бойынша көрсетілетін қызметті беруші 4 (төрт) жұмыс күні ішінде көрсетілетін қызметті алушыға психологиялық даярлау процесін ұйымдастыру туралы дайындықтың басталу және аяқталу күнін көрсете отырып, хабарлама жібереді.</w:t>
      </w:r>
    </w:p>
    <w:bookmarkEnd w:id="144"/>
    <w:p>
      <w:pPr>
        <w:spacing w:after="0"/>
        <w:ind w:left="0"/>
        <w:jc w:val="both"/>
      </w:pPr>
      <w:r>
        <w:rPr>
          <w:rFonts w:ascii="Times New Roman"/>
          <w:b w:val="false"/>
          <w:i w:val="false"/>
          <w:color w:val="000000"/>
          <w:sz w:val="28"/>
        </w:rPr>
        <w:t>
      Психологиялық дайындық процесін ұйымдастыру туралы хабарлама қызмет берушінің кеңсесі (канцеляриясы) арқылы қолма қол беріледі.</w:t>
      </w:r>
    </w:p>
    <w:p>
      <w:pPr>
        <w:spacing w:after="0"/>
        <w:ind w:left="0"/>
        <w:jc w:val="both"/>
      </w:pPr>
      <w:r>
        <w:rPr>
          <w:rFonts w:ascii="Times New Roman"/>
          <w:b w:val="false"/>
          <w:i w:val="false"/>
          <w:color w:val="000000"/>
          <w:sz w:val="28"/>
        </w:rPr>
        <w:t>
      Осы Қағидалардың Мемлекеттік қызмет көрсетуге қойылатын талаптарының 9-тармағында көрсетілген негіздер бойынша мемлекеттік қызметті көрсетуден бас тарту үшін негіз анықталған кезде, көрсетілетін қызметті беруші Қазақстан Республикасы Әкімшілік рәсімдік–процестік кодексінің (бұдан әрі – ҚР ӘРПК) </w:t>
      </w:r>
      <w:r>
        <w:rPr>
          <w:rFonts w:ascii="Times New Roman"/>
          <w:b w:val="false"/>
          <w:i w:val="false"/>
          <w:color w:val="000000"/>
          <w:sz w:val="28"/>
        </w:rPr>
        <w:t>73-бабына</w:t>
      </w:r>
      <w:r>
        <w:rPr>
          <w:rFonts w:ascii="Times New Roman"/>
          <w:b w:val="false"/>
          <w:i w:val="false"/>
          <w:color w:val="000000"/>
          <w:sz w:val="28"/>
        </w:rPr>
        <w:t> сәйкес мемлекеттік қызметті көрсету мерзімі аяқталғанға дейін 3 (үш) жұмыс күнінен кешіктірмей, көрсетілетін қызметті алушыға мемлекеттік қызметті көрсетуден бас тарту туралы алдын ала шешім, сондай-ақ көрсетілетін қызметті алушыға алдын ала шешім бойынша ұстанымнын білдіруге мүмкіндік беру үшін тыңдауды өткізу уақыты мен орны туралы хабарламаны жолдайды.</w:t>
      </w:r>
    </w:p>
    <w:p>
      <w:pPr>
        <w:spacing w:after="0"/>
        <w:ind w:left="0"/>
        <w:jc w:val="both"/>
      </w:pPr>
      <w:r>
        <w:rPr>
          <w:rFonts w:ascii="Times New Roman"/>
          <w:b w:val="false"/>
          <w:i w:val="false"/>
          <w:color w:val="000000"/>
          <w:sz w:val="28"/>
        </w:rPr>
        <w:t xml:space="preserve">
      Тыңдау рәсімі ҚР ӘРПК-нің </w:t>
      </w:r>
      <w:r>
        <w:rPr>
          <w:rFonts w:ascii="Times New Roman"/>
          <w:b w:val="false"/>
          <w:i w:val="false"/>
          <w:color w:val="000000"/>
          <w:sz w:val="28"/>
        </w:rPr>
        <w:t>73-бабына</w:t>
      </w:r>
      <w:r>
        <w:rPr>
          <w:rFonts w:ascii="Times New Roman"/>
          <w:b w:val="false"/>
          <w:i w:val="false"/>
          <w:color w:val="000000"/>
          <w:sz w:val="28"/>
        </w:rPr>
        <w:t xml:space="preserve"> сәйкес жүргізіледі.</w:t>
      </w:r>
    </w:p>
    <w:p>
      <w:pPr>
        <w:spacing w:after="0"/>
        <w:ind w:left="0"/>
        <w:jc w:val="both"/>
      </w:pPr>
      <w:r>
        <w:rPr>
          <w:rFonts w:ascii="Times New Roman"/>
          <w:b w:val="false"/>
          <w:i w:val="false"/>
          <w:color w:val="000000"/>
          <w:sz w:val="28"/>
        </w:rPr>
        <w:t>
      Тыңдау нәтижелері бойынша қызмет беруші 2 (екі) жұмыс күні ішінде қызмет алушыға мемлекеттік қызметті көрсету туралы шешімді не дәлелді бас тартуды жібереді.</w:t>
      </w:r>
    </w:p>
    <w:bookmarkStart w:name="z154" w:id="145"/>
    <w:p>
      <w:pPr>
        <w:spacing w:after="0"/>
        <w:ind w:left="0"/>
        <w:jc w:val="both"/>
      </w:pPr>
      <w:r>
        <w:rPr>
          <w:rFonts w:ascii="Times New Roman"/>
          <w:b w:val="false"/>
          <w:i w:val="false"/>
          <w:color w:val="000000"/>
          <w:sz w:val="28"/>
        </w:rPr>
        <w:t>
      19. Құжаттарды қарау және психологиялық дайындық процесін ұйымдастыру туралы хабарламаны алу бойынша жалпы мерзім 5 (бес) жұмыс күнін құрайды.</w:t>
      </w:r>
    </w:p>
    <w:bookmarkEnd w:id="145"/>
    <w:bookmarkStart w:name="z155" w:id="146"/>
    <w:p>
      <w:pPr>
        <w:spacing w:after="0"/>
        <w:ind w:left="0"/>
        <w:jc w:val="both"/>
      </w:pPr>
      <w:r>
        <w:rPr>
          <w:rFonts w:ascii="Times New Roman"/>
          <w:b w:val="false"/>
          <w:i w:val="false"/>
          <w:color w:val="000000"/>
          <w:sz w:val="28"/>
        </w:rPr>
        <w:t xml:space="preserve">
      20. Көрсетілетін қызметті беруші Заңның </w:t>
      </w:r>
      <w:r>
        <w:rPr>
          <w:rFonts w:ascii="Times New Roman"/>
          <w:b w:val="false"/>
          <w:i w:val="false"/>
          <w:color w:val="000000"/>
          <w:sz w:val="28"/>
        </w:rPr>
        <w:t>5-бабы</w:t>
      </w:r>
      <w:r>
        <w:rPr>
          <w:rFonts w:ascii="Times New Roman"/>
          <w:b w:val="false"/>
          <w:i w:val="false"/>
          <w:color w:val="000000"/>
          <w:sz w:val="28"/>
        </w:rPr>
        <w:t xml:space="preserve"> 2-тармағының 11) тармақшасына сәйкес цифрландыру саласындағы уәкілетті орган белгілеген тәртіппен мемлекеттік қызмет көрсету сатысы туралы деректерді мемлекеттік қызметтер көрсету мониторингінің цифрлық жүйесіне енгізуді қамтамасыз етеді.</w:t>
      </w:r>
    </w:p>
    <w:bookmarkEnd w:id="1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20-тармақ жаңа редакцияда - ҚР Оқу-ағарту министрінің 03.06.2026 </w:t>
      </w:r>
      <w:r>
        <w:rPr>
          <w:rFonts w:ascii="Times New Roman"/>
          <w:b w:val="false"/>
          <w:i w:val="false"/>
          <w:color w:val="000000"/>
          <w:sz w:val="28"/>
        </w:rPr>
        <w:t>№ 154-НҚ</w:t>
      </w:r>
      <w:r>
        <w:rPr>
          <w:rFonts w:ascii="Times New Roman"/>
          <w:b w:val="false"/>
          <w:i w:val="false"/>
          <w:color w:val="ff0000"/>
          <w:sz w:val="28"/>
        </w:rPr>
        <w:t xml:space="preserve"> (12.07.2026 бастап қолданысқа енгізіледі) бұйрығымен.</w:t>
      </w:r>
      <w:r>
        <w:br/>
      </w:r>
      <w:r>
        <w:rPr>
          <w:rFonts w:ascii="Times New Roman"/>
          <w:b w:val="false"/>
          <w:i w:val="false"/>
          <w:color w:val="000000"/>
          <w:sz w:val="28"/>
        </w:rPr>
        <w:t>
</w:t>
      </w:r>
    </w:p>
    <w:bookmarkStart w:name="z156" w:id="147"/>
    <w:p>
      <w:pPr>
        <w:spacing w:after="0"/>
        <w:ind w:left="0"/>
        <w:jc w:val="left"/>
      </w:pPr>
      <w:r>
        <w:rPr>
          <w:rFonts w:ascii="Times New Roman"/>
          <w:b/>
          <w:i w:val="false"/>
          <w:color w:val="000000"/>
        </w:rPr>
        <w:t xml:space="preserve"> 4-тарау. Мемлекеттік қызмет көрсету процесінде көсетілетін қызметті берушінің және (немесе) оның лауазымды адамдарының шешімдеріне, әрекетіне (әрекетсіздігіне) шағымдану тәртібі</w:t>
      </w:r>
    </w:p>
    <w:bookmarkEnd w:id="147"/>
    <w:p>
      <w:pPr>
        <w:spacing w:after="0"/>
        <w:ind w:left="0"/>
        <w:jc w:val="both"/>
      </w:pPr>
      <w:r>
        <w:rPr>
          <w:rFonts w:ascii="Times New Roman"/>
          <w:b w:val="false"/>
          <w:i w:val="false"/>
          <w:color w:val="ff0000"/>
          <w:sz w:val="28"/>
        </w:rPr>
        <w:t xml:space="preserve">
      Ескерту. Қағидалар 4-тараумен толықтырылды - ҚР Оқу-ағарту министрінің 29.08.2025 </w:t>
      </w:r>
      <w:r>
        <w:rPr>
          <w:rFonts w:ascii="Times New Roman"/>
          <w:b w:val="false"/>
          <w:i w:val="false"/>
          <w:color w:val="ff0000"/>
          <w:sz w:val="28"/>
        </w:rPr>
        <w:t>№ 198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157" w:id="148"/>
    <w:p>
      <w:pPr>
        <w:spacing w:after="0"/>
        <w:ind w:left="0"/>
        <w:jc w:val="both"/>
      </w:pPr>
      <w:r>
        <w:rPr>
          <w:rFonts w:ascii="Times New Roman"/>
          <w:b w:val="false"/>
          <w:i w:val="false"/>
          <w:color w:val="000000"/>
          <w:sz w:val="28"/>
        </w:rPr>
        <w:t>
      21. Мемлекеттік қызметтер көрсету мәселелері жөніндегі шағымның қаралуын жоғары тұрған әкімшілік орган, лауазымды адам, мемлекеттік қызметтер көрсету сапасын бағалау және бақылау жөніндегі уәкілетті орган (бұдан әрі – шағымды қарайтын орган) жүргізеді.</w:t>
      </w:r>
    </w:p>
    <w:bookmarkEnd w:id="148"/>
    <w:p>
      <w:pPr>
        <w:spacing w:after="0"/>
        <w:ind w:left="0"/>
        <w:jc w:val="both"/>
      </w:pPr>
      <w:r>
        <w:rPr>
          <w:rFonts w:ascii="Times New Roman"/>
          <w:b w:val="false"/>
          <w:i w:val="false"/>
          <w:color w:val="000000"/>
          <w:sz w:val="28"/>
        </w:rPr>
        <w:t>
      Мемлекеттік қызметтер көрсету мәселелері бойынша шағымды қарауды жоғары тұрған әкімшілік орган, лауазымды тұлға, шағымды қарайтын орган жүргізеді.</w:t>
      </w:r>
    </w:p>
    <w:p>
      <w:pPr>
        <w:spacing w:after="0"/>
        <w:ind w:left="0"/>
        <w:jc w:val="both"/>
      </w:pPr>
      <w:r>
        <w:rPr>
          <w:rFonts w:ascii="Times New Roman"/>
          <w:b w:val="false"/>
          <w:i w:val="false"/>
          <w:color w:val="000000"/>
          <w:sz w:val="28"/>
        </w:rPr>
        <w:t>
      Шағым шешіміне, әрекетіне (әрекетсіздігіне) шағым жасалып отырған көрсетілетін қызметті берушіге және (немесе) лауазымды адамға беріледі.</w:t>
      </w:r>
    </w:p>
    <w:p>
      <w:pPr>
        <w:spacing w:after="0"/>
        <w:ind w:left="0"/>
        <w:jc w:val="both"/>
      </w:pPr>
      <w:r>
        <w:rPr>
          <w:rFonts w:ascii="Times New Roman"/>
          <w:b w:val="false"/>
          <w:i w:val="false"/>
          <w:color w:val="000000"/>
          <w:sz w:val="28"/>
        </w:rPr>
        <w:t>
      Шешіміне, әрекетіне (әрекетсіздігіне) шағым жасалып отырған көрсетілетін қызметті беруші, лауазымды адам шағым келіп түскен күннен бастап 3 (үш) жұмыс күнінен кешіктірмей, оны шағымды қарайтын органға жібереді.</w:t>
      </w:r>
    </w:p>
    <w:p>
      <w:pPr>
        <w:spacing w:after="0"/>
        <w:ind w:left="0"/>
        <w:jc w:val="both"/>
      </w:pPr>
      <w:r>
        <w:rPr>
          <w:rFonts w:ascii="Times New Roman"/>
          <w:b w:val="false"/>
          <w:i w:val="false"/>
          <w:color w:val="000000"/>
          <w:sz w:val="28"/>
        </w:rPr>
        <w:t>
      Бұл ретте шешіміне, әрекетіне (әрекетсіздігіне) шағым жасалып отырған көрсетілетін қызметті беруші, лауазымды адам, егер 3 (үш) жұмыс күні ішінде шағымда көрсетілген талаптарды толық қанағаттандыратын шешім не өзге де әкімшілік әрекет қабылдаса, шағымды шағымды қарайтын органға жібермеуге құқылы.</w:t>
      </w:r>
    </w:p>
    <w:p>
      <w:pPr>
        <w:spacing w:after="0"/>
        <w:ind w:left="0"/>
        <w:jc w:val="both"/>
      </w:pPr>
      <w:r>
        <w:rPr>
          <w:rFonts w:ascii="Times New Roman"/>
          <w:b w:val="false"/>
          <w:i w:val="false"/>
          <w:color w:val="000000"/>
          <w:sz w:val="28"/>
        </w:rPr>
        <w:t xml:space="preserve">
      Көрсетілетін қызметті алушыдан көрсетілетін қызметті берушінің атына келіп түскен шағым Заңның 25-бабының </w:t>
      </w:r>
      <w:r>
        <w:rPr>
          <w:rFonts w:ascii="Times New Roman"/>
          <w:b w:val="false"/>
          <w:i w:val="false"/>
          <w:color w:val="000000"/>
          <w:sz w:val="28"/>
        </w:rPr>
        <w:t>2-тармағына</w:t>
      </w:r>
      <w:r>
        <w:rPr>
          <w:rFonts w:ascii="Times New Roman"/>
          <w:b w:val="false"/>
          <w:i w:val="false"/>
          <w:color w:val="000000"/>
          <w:sz w:val="28"/>
        </w:rPr>
        <w:t xml:space="preserve"> сәйкес тіркелген күнінен бастап 5 (бес) жұмыс күні ішінде қаралуға жатады.</w:t>
      </w:r>
    </w:p>
    <w:p>
      <w:pPr>
        <w:spacing w:after="0"/>
        <w:ind w:left="0"/>
        <w:jc w:val="both"/>
      </w:pPr>
      <w:r>
        <w:rPr>
          <w:rFonts w:ascii="Times New Roman"/>
          <w:b w:val="false"/>
          <w:i w:val="false"/>
          <w:color w:val="000000"/>
          <w:sz w:val="28"/>
        </w:rPr>
        <w:t>
      Көрсетілетін қызметті алушыдан шағымды қарайтын органның атына келіп түскен шағым тіркелген күнінен бастап 15 (он бес) жұмыс күні ішінде қаралуға жатады.</w:t>
      </w:r>
    </w:p>
    <w:p>
      <w:pPr>
        <w:spacing w:after="0"/>
        <w:ind w:left="0"/>
        <w:jc w:val="both"/>
      </w:pPr>
      <w:r>
        <w:rPr>
          <w:rFonts w:ascii="Times New Roman"/>
          <w:b w:val="false"/>
          <w:i w:val="false"/>
          <w:color w:val="000000"/>
          <w:sz w:val="28"/>
        </w:rPr>
        <w:t xml:space="preserve">
      Егер заңда өзгеше көзделмесе, сотқа Қазақстан Республикасы Әкімшілік рәсімдік-процестік кодексінің </w:t>
      </w:r>
      <w:r>
        <w:rPr>
          <w:rFonts w:ascii="Times New Roman"/>
          <w:b w:val="false"/>
          <w:i w:val="false"/>
          <w:color w:val="000000"/>
          <w:sz w:val="28"/>
        </w:rPr>
        <w:t>91-бабының</w:t>
      </w:r>
      <w:r>
        <w:rPr>
          <w:rFonts w:ascii="Times New Roman"/>
          <w:b w:val="false"/>
          <w:i w:val="false"/>
          <w:color w:val="000000"/>
          <w:sz w:val="28"/>
        </w:rPr>
        <w:t xml:space="preserve"> 5-тармағына сәйкес сотқа дейінгі тәртіппен шағым жасалғаннан кейін жүгінуге жол беріледі.</w:t>
      </w:r>
    </w:p>
    <w:p>
      <w:pPr>
        <w:spacing w:after="0"/>
        <w:ind w:left="0"/>
        <w:jc w:val="both"/>
      </w:pPr>
      <w:r>
        <w:rPr>
          <w:rFonts w:ascii="Times New Roman"/>
          <w:b w:val="false"/>
          <w:i w:val="false"/>
          <w:color w:val="000000"/>
          <w:sz w:val="28"/>
        </w:rPr>
        <w:t>
      Мемлекеттік қызмет көрсетуге шағымдану нәтижелері бойынша қабылданған шешіммен келіспеген жағдайда көрсетілетін қызметті алушы Қазақстан Республикасының заңнамасында белгіленген тәртіппен сотқа жүгінеді.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Республикасының</w:t>
            </w:r>
            <w:r>
              <w:br/>
            </w:r>
            <w:r>
              <w:rPr>
                <w:rFonts w:ascii="Times New Roman"/>
                <w:b w:val="false"/>
                <w:i w:val="false"/>
                <w:color w:val="000000"/>
                <w:sz w:val="20"/>
              </w:rPr>
              <w:t>аумағында тұрақты тұратын,</w:t>
            </w:r>
            <w:r>
              <w:br/>
            </w:r>
            <w:r>
              <w:rPr>
                <w:rFonts w:ascii="Times New Roman"/>
                <w:b w:val="false"/>
                <w:i w:val="false"/>
                <w:color w:val="000000"/>
                <w:sz w:val="20"/>
              </w:rPr>
              <w:t>жетім балаларды, ата-аналарының қамқорлығынсыз</w:t>
            </w:r>
            <w:r>
              <w:br/>
            </w:r>
            <w:r>
              <w:rPr>
                <w:rFonts w:ascii="Times New Roman"/>
                <w:b w:val="false"/>
                <w:i w:val="false"/>
                <w:color w:val="000000"/>
                <w:sz w:val="20"/>
              </w:rPr>
              <w:t>қалған балаларды өз отбасына</w:t>
            </w:r>
            <w:r>
              <w:br/>
            </w:r>
            <w:r>
              <w:rPr>
                <w:rFonts w:ascii="Times New Roman"/>
                <w:b w:val="false"/>
                <w:i w:val="false"/>
                <w:color w:val="000000"/>
                <w:sz w:val="20"/>
              </w:rPr>
              <w:t>тәрбиелеуге қабылдауға тілек</w:t>
            </w:r>
            <w:r>
              <w:br/>
            </w:r>
            <w:r>
              <w:rPr>
                <w:rFonts w:ascii="Times New Roman"/>
                <w:b w:val="false"/>
                <w:i w:val="false"/>
                <w:color w:val="000000"/>
                <w:sz w:val="20"/>
              </w:rPr>
              <w:t>білдірген Қазақстан</w:t>
            </w:r>
            <w:r>
              <w:br/>
            </w:r>
            <w:r>
              <w:rPr>
                <w:rFonts w:ascii="Times New Roman"/>
                <w:b w:val="false"/>
                <w:i w:val="false"/>
                <w:color w:val="000000"/>
                <w:sz w:val="20"/>
              </w:rPr>
              <w:t>Республикасының азаматтарын</w:t>
            </w:r>
            <w:r>
              <w:br/>
            </w:r>
            <w:r>
              <w:rPr>
                <w:rFonts w:ascii="Times New Roman"/>
                <w:b w:val="false"/>
                <w:i w:val="false"/>
                <w:color w:val="000000"/>
                <w:sz w:val="20"/>
              </w:rPr>
              <w:t>психологиялық даярлау</w:t>
            </w:r>
            <w:r>
              <w:br/>
            </w:r>
            <w:r>
              <w:rPr>
                <w:rFonts w:ascii="Times New Roman"/>
                <w:b w:val="false"/>
                <w:i w:val="false"/>
                <w:color w:val="000000"/>
                <w:sz w:val="20"/>
              </w:rPr>
              <w:t>бағдарламасының мазмұнына</w:t>
            </w:r>
            <w:r>
              <w:br/>
            </w:r>
            <w:r>
              <w:rPr>
                <w:rFonts w:ascii="Times New Roman"/>
                <w:b w:val="false"/>
                <w:i w:val="false"/>
                <w:color w:val="000000"/>
                <w:sz w:val="20"/>
              </w:rPr>
              <w:t>қойылатын талаптарды, оларды</w:t>
            </w:r>
            <w:r>
              <w:br/>
            </w:r>
            <w:r>
              <w:rPr>
                <w:rFonts w:ascii="Times New Roman"/>
                <w:b w:val="false"/>
                <w:i w:val="false"/>
                <w:color w:val="000000"/>
                <w:sz w:val="20"/>
              </w:rPr>
              <w:t>психологиялық даярлау</w:t>
            </w:r>
            <w:r>
              <w:br/>
            </w:r>
            <w:r>
              <w:rPr>
                <w:rFonts w:ascii="Times New Roman"/>
                <w:b w:val="false"/>
                <w:i w:val="false"/>
                <w:color w:val="000000"/>
                <w:sz w:val="20"/>
              </w:rPr>
              <w:t>жөніндегі қызметті</w:t>
            </w:r>
            <w:r>
              <w:br/>
            </w:r>
            <w:r>
              <w:rPr>
                <w:rFonts w:ascii="Times New Roman"/>
                <w:b w:val="false"/>
                <w:i w:val="false"/>
                <w:color w:val="000000"/>
                <w:sz w:val="20"/>
              </w:rPr>
              <w:t>ұйымдастыру тәртібі</w:t>
            </w:r>
            <w:r>
              <w:br/>
            </w:r>
            <w:r>
              <w:rPr>
                <w:rFonts w:ascii="Times New Roman"/>
                <w:b w:val="false"/>
                <w:i w:val="false"/>
                <w:color w:val="000000"/>
                <w:sz w:val="20"/>
              </w:rPr>
              <w:t>қағидаларына</w:t>
            </w:r>
            <w:r>
              <w:br/>
            </w:r>
            <w:r>
              <w:rPr>
                <w:rFonts w:ascii="Times New Roman"/>
                <w:b w:val="false"/>
                <w:i w:val="false"/>
                <w:color w:val="000000"/>
                <w:sz w:val="20"/>
              </w:rPr>
              <w:t>1-қосымша</w:t>
            </w:r>
          </w:p>
        </w:tc>
      </w:tr>
    </w:tbl>
    <w:p>
      <w:pPr>
        <w:spacing w:after="0"/>
        <w:ind w:left="0"/>
        <w:jc w:val="both"/>
      </w:pPr>
      <w:r>
        <w:rPr>
          <w:rFonts w:ascii="Times New Roman"/>
          <w:b w:val="false"/>
          <w:i w:val="false"/>
          <w:color w:val="ff0000"/>
          <w:sz w:val="28"/>
        </w:rPr>
        <w:t xml:space="preserve">
      Ескерту. Қосымшаның оң жақ бұрышы жаңа редакцияда - ҚР Оқу-ағарту министрінің 29.08.2025 </w:t>
      </w:r>
      <w:r>
        <w:rPr>
          <w:rFonts w:ascii="Times New Roman"/>
          <w:b w:val="false"/>
          <w:i w:val="false"/>
          <w:color w:val="ff0000"/>
          <w:sz w:val="28"/>
        </w:rPr>
        <w:t>№ 198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118"/>
        <w:gridCol w:w="1118"/>
        <w:gridCol w:w="1118"/>
        <w:gridCol w:w="1118"/>
        <w:gridCol w:w="1118"/>
        <w:gridCol w:w="1118"/>
        <w:gridCol w:w="1118"/>
        <w:gridCol w:w="1118"/>
        <w:gridCol w:w="1118"/>
        <w:gridCol w:w="1119"/>
        <w:gridCol w:w="1119"/>
      </w:tblGrid>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п/п</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Асырап алушы ата-ана болуға кандидаттың (бұдан әрі - кандидат) Т.А.Ә., туған күні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Кандидаттың тұрғылықты жері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Даярлықтан өту туралы өтініш беру күні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Даярлықтың басталу күні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Даярлықтың аяқталу күні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нөмірі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 беру күні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Бланкінің сериясы мен нөмірі</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Кандидаттың қолы, сертификатты алған күні</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Республикасының</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аумағында тұрақты тұратын,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жетім балаларды,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ата-аналарының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қамқорлығынсыз</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қалған балаларды өз отбасына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тәрбиелеуге қабылдауға тілек</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білдірген Қазақстан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Республикасының азаматтарын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психологиялық даярлау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бағдарламасының мазмұнына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қойылатын талаптарды, оларды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психологиялық даярлау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жөніндегі қызметті</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ұйымдастыру тәртібі</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2-қосымша</w:t>
            </w:r>
          </w:p>
        </w:tc>
      </w:tr>
    </w:tbl>
    <w:p>
      <w:pPr>
        <w:spacing w:after="0"/>
        <w:ind w:left="0"/>
        <w:jc w:val="both"/>
      </w:pPr>
      <w:r>
        <w:rPr>
          <w:rFonts w:ascii="Times New Roman"/>
          <w:b w:val="false"/>
          <w:i w:val="false"/>
          <w:color w:val="ff0000"/>
          <w:sz w:val="28"/>
        </w:rPr>
        <w:t xml:space="preserve">
      Ескерту. Қағидалар 2-қосымшамен толықтырылды - ҚР Оқу-ағарту министрінің 29.08.2025 </w:t>
      </w:r>
      <w:r>
        <w:rPr>
          <w:rFonts w:ascii="Times New Roman"/>
          <w:b w:val="false"/>
          <w:i w:val="false"/>
          <w:color w:val="ff0000"/>
          <w:sz w:val="28"/>
        </w:rPr>
        <w:t>№ 198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 жаңа редакцияда - ҚР Оқу-ағарту министрінің 03.06.2026 </w:t>
      </w:r>
      <w:r>
        <w:rPr>
          <w:rFonts w:ascii="Times New Roman"/>
          <w:b w:val="false"/>
          <w:i w:val="false"/>
          <w:color w:val="ff0000"/>
          <w:sz w:val="28"/>
        </w:rPr>
        <w:t>№ 154-НҚ</w:t>
      </w:r>
      <w:r>
        <w:rPr>
          <w:rFonts w:ascii="Times New Roman"/>
          <w:b w:val="false"/>
          <w:i w:val="false"/>
          <w:color w:val="ff0000"/>
          <w:sz w:val="28"/>
        </w:rPr>
        <w:t xml:space="preserve"> (12.07.2026 бастап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даярлауға құжаттарды қабылдау" мемлекеттік қызмет көрсетуге қойылатын негізгі талаптардың тізбесі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Жетім балалар мен ата-анасының қамқорлығынсыз қалған балаларды орналастыруға жәрдемдесу жөніндегі ұйымдар, сондай-ақ жетім балалар мен ата-анасының қамқорлығынсыз қалған балаларға арналған білім беру ұйымдары,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қызметтің кіші түрінің атауы (бар болса)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Жоқ.</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және оның кіші түрлерін (бар болса)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кеңсесі;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және оның кіші түрлерін (бар болса)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(бес)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және оның кіші түрлерін (бар болса)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жүзінде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және оның кіші түрлерін (бар болса)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Психологиялық даярлаудың үш айлық бағдарламасы аяқталғаннан кейін оның аумағында тұрақты тұратын және отбасына жетім балалар мен ата-анасының қамқорлығынсыз қалған балаларды қабылдағысы келетін Қазақстан Республикасының азаматтарына 7 жұмыс күні ішінде психологиялық даярлықтан өткені туралы сертификат (бұдан әрі – сертификат) не мемлекеттік қызмет көрсетуден бас тарту туралы дәлелді жауап беріледі.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алушыдан алынатын төлем мөлшері және оның кіші түрлерін (бар болса) Қазақстан Республикасының заңнамасында көзделген жағдайларда мемлекеттік қызмет көрсету кезінде мемлекеттік қызмет көрсету тәртібі және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және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берушіде: Қазақстан Республикасының еңбек заңнамасына сәйкес демалыс және мереке күндерін қоспағанда, дүйсенбіден бастап жұманы қоса алғанда сағат 13.00-ден 14.00-ға дейінгі аралықтағы түскі үзіліспен сағат 9.00-ден 18.00-ға дейін.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және оның кіші түрлерін (бар болса) көрсету үшін көрсетілетін қызметті алушыдан талап етілетін құжаттар мен мәліметтердің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83" w:id="149"/>
          <w:p>
            <w:pPr>
              <w:spacing w:after="20"/>
              <w:ind w:left="20"/>
              <w:jc w:val="both"/>
            </w:pPr>
            <w:r>
              <w:rPr>
                <w:rFonts w:ascii="Times New Roman"/>
                <w:b w:val="false"/>
                <w:i w:val="false"/>
                <w:color w:val="000000"/>
                <w:sz w:val="20"/>
              </w:rPr>
              <w:t>
көрсетілетін қызметті берушіге жүгінген кезде:</w:t>
            </w:r>
          </w:p>
          <w:bookmarkEnd w:id="149"/>
          <w:p>
            <w:pPr>
              <w:spacing w:after="20"/>
              <w:ind w:left="20"/>
              <w:jc w:val="both"/>
            </w:pPr>
            <w:r>
              <w:rPr>
                <w:rFonts w:ascii="Times New Roman"/>
                <w:b w:val="false"/>
                <w:i w:val="false"/>
                <w:color w:val="000000"/>
                <w:sz w:val="20"/>
              </w:rPr>
              <w:t>
</w:t>
            </w:r>
            <w:r>
              <w:rPr>
                <w:rFonts w:ascii="Times New Roman"/>
                <w:b w:val="false"/>
                <w:i w:val="false"/>
                <w:color w:val="000000"/>
                <w:sz w:val="20"/>
              </w:rPr>
              <w:t>1) өтініш;</w:t>
            </w:r>
          </w:p>
          <w:p>
            <w:pPr>
              <w:spacing w:after="20"/>
              <w:ind w:left="20"/>
              <w:jc w:val="both"/>
            </w:pPr>
            <w:r>
              <w:rPr>
                <w:rFonts w:ascii="Times New Roman"/>
                <w:b w:val="false"/>
                <w:i w:val="false"/>
                <w:color w:val="000000"/>
                <w:sz w:val="20"/>
              </w:rPr>
              <w:t>
2) жеке басын куәландыратын құжат немесе цифрлық құжаттар сервисінен цифрлық құжат (жеке басын сәйкестендіру үшін);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заңдарында белгіленген мемлекеттік қызмет және оның кіші түрлерін (бар болса) көрсетуден бас тарту үшін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85" w:id="150"/>
          <w:p>
            <w:pPr>
              <w:spacing w:after="20"/>
              <w:ind w:left="20"/>
              <w:jc w:val="both"/>
            </w:pPr>
            <w:r>
              <w:rPr>
                <w:rFonts w:ascii="Times New Roman"/>
                <w:b w:val="false"/>
                <w:i w:val="false"/>
                <w:color w:val="000000"/>
                <w:sz w:val="20"/>
              </w:rPr>
              <w:t>
1) көрсетілетін қызметті алушы мемлекеттік көрсетілетін қызметті алу үшін ұсынған құжаттардың және (немесе) олардағы деректердің (мәліметтердің) анық еместігін анықтау;</w:t>
            </w:r>
          </w:p>
          <w:bookmarkEnd w:id="150"/>
          <w:p>
            <w:pPr>
              <w:spacing w:after="20"/>
              <w:ind w:left="20"/>
              <w:jc w:val="both"/>
            </w:pPr>
            <w:r>
              <w:rPr>
                <w:rFonts w:ascii="Times New Roman"/>
                <w:b w:val="false"/>
                <w:i w:val="false"/>
                <w:color w:val="000000"/>
                <w:sz w:val="20"/>
              </w:rPr>
              <w:t>
</w:t>
            </w:r>
            <w:r>
              <w:rPr>
                <w:rFonts w:ascii="Times New Roman"/>
                <w:b w:val="false"/>
                <w:i w:val="false"/>
                <w:color w:val="000000"/>
                <w:sz w:val="20"/>
              </w:rPr>
              <w:t>2)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осы Қағидаларда белгіленген талаптарға сәйкес келмеуі;</w:t>
            </w:r>
          </w:p>
          <w:p>
            <w:pPr>
              <w:spacing w:after="20"/>
              <w:ind w:left="20"/>
              <w:jc w:val="both"/>
            </w:pPr>
            <w:r>
              <w:rPr>
                <w:rFonts w:ascii="Times New Roman"/>
                <w:b w:val="false"/>
                <w:i w:val="false"/>
                <w:color w:val="000000"/>
                <w:sz w:val="20"/>
              </w:rPr>
              <w:t xml:space="preserve">
3)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w:t>
            </w:r>
            <w:r>
              <w:rPr>
                <w:rFonts w:ascii="Times New Roman"/>
                <w:b w:val="false"/>
                <w:i w:val="false"/>
                <w:color w:val="000000"/>
                <w:sz w:val="20"/>
              </w:rPr>
              <w:t>8-бабына</w:t>
            </w:r>
            <w:r>
              <w:rPr>
                <w:rFonts w:ascii="Times New Roman"/>
                <w:b w:val="false"/>
                <w:i w:val="false"/>
                <w:color w:val="000000"/>
                <w:sz w:val="20"/>
              </w:rPr>
              <w:t xml:space="preserve"> сәйкес берілетін қолжетімділігі шектеулі дербес деректерге қол жеткізуге келісімі болмауы бойынша мемлекеттік қызметтерді көрсетуден бас тартады.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көрсетудің, оның ішінде электрондық нысанда көрсетілетін қызметтің және оның кіші түрлерін (бар болса) ерекшеліктерін ескере отырып қойылатын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 мемлекеттік қызмет көрсету тәртібі мен мәртебесі туралы ақпаратты Бірыңғай байланыс орталығы арқылы алады: 1414, 8 800 080 7777.</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Республикасының</w:t>
            </w:r>
            <w:r>
              <w:br/>
            </w:r>
            <w:r>
              <w:rPr>
                <w:rFonts w:ascii="Times New Roman"/>
                <w:b w:val="false"/>
                <w:i w:val="false"/>
                <w:color w:val="000000"/>
                <w:sz w:val="20"/>
              </w:rPr>
              <w:t>аумағында тұрақты тұратын,</w:t>
            </w:r>
            <w:r>
              <w:br/>
            </w:r>
            <w:r>
              <w:rPr>
                <w:rFonts w:ascii="Times New Roman"/>
                <w:b w:val="false"/>
                <w:i w:val="false"/>
                <w:color w:val="000000"/>
                <w:sz w:val="20"/>
              </w:rPr>
              <w:t>жетім балаларды, ата-аналарының қамқорлығынсыз</w:t>
            </w:r>
            <w:r>
              <w:br/>
            </w:r>
            <w:r>
              <w:rPr>
                <w:rFonts w:ascii="Times New Roman"/>
                <w:b w:val="false"/>
                <w:i w:val="false"/>
                <w:color w:val="000000"/>
                <w:sz w:val="20"/>
              </w:rPr>
              <w:t>қалған балаларды өз отбасына</w:t>
            </w:r>
            <w:r>
              <w:br/>
            </w:r>
            <w:r>
              <w:rPr>
                <w:rFonts w:ascii="Times New Roman"/>
                <w:b w:val="false"/>
                <w:i w:val="false"/>
                <w:color w:val="000000"/>
                <w:sz w:val="20"/>
              </w:rPr>
              <w:t>тәрбиелеуге қабылдауға тілек</w:t>
            </w:r>
            <w:r>
              <w:br/>
            </w:r>
            <w:r>
              <w:rPr>
                <w:rFonts w:ascii="Times New Roman"/>
                <w:b w:val="false"/>
                <w:i w:val="false"/>
                <w:color w:val="000000"/>
                <w:sz w:val="20"/>
              </w:rPr>
              <w:t>білдірген Қазақстан</w:t>
            </w:r>
            <w:r>
              <w:br/>
            </w:r>
            <w:r>
              <w:rPr>
                <w:rFonts w:ascii="Times New Roman"/>
                <w:b w:val="false"/>
                <w:i w:val="false"/>
                <w:color w:val="000000"/>
                <w:sz w:val="20"/>
              </w:rPr>
              <w:t>Республикасының азаматтарын</w:t>
            </w:r>
            <w:r>
              <w:br/>
            </w:r>
            <w:r>
              <w:rPr>
                <w:rFonts w:ascii="Times New Roman"/>
                <w:b w:val="false"/>
                <w:i w:val="false"/>
                <w:color w:val="000000"/>
                <w:sz w:val="20"/>
              </w:rPr>
              <w:t>психологиялық даярлау</w:t>
            </w:r>
            <w:r>
              <w:br/>
            </w:r>
            <w:r>
              <w:rPr>
                <w:rFonts w:ascii="Times New Roman"/>
                <w:b w:val="false"/>
                <w:i w:val="false"/>
                <w:color w:val="000000"/>
                <w:sz w:val="20"/>
              </w:rPr>
              <w:t>бағдарламасының мазмұнына</w:t>
            </w:r>
            <w:r>
              <w:br/>
            </w:r>
            <w:r>
              <w:rPr>
                <w:rFonts w:ascii="Times New Roman"/>
                <w:b w:val="false"/>
                <w:i w:val="false"/>
                <w:color w:val="000000"/>
                <w:sz w:val="20"/>
              </w:rPr>
              <w:t>қойылатын талаптарды, оларды</w:t>
            </w:r>
            <w:r>
              <w:br/>
            </w:r>
            <w:r>
              <w:rPr>
                <w:rFonts w:ascii="Times New Roman"/>
                <w:b w:val="false"/>
                <w:i w:val="false"/>
                <w:color w:val="000000"/>
                <w:sz w:val="20"/>
              </w:rPr>
              <w:t>психологиялық даярлау</w:t>
            </w:r>
            <w:r>
              <w:br/>
            </w:r>
            <w:r>
              <w:rPr>
                <w:rFonts w:ascii="Times New Roman"/>
                <w:b w:val="false"/>
                <w:i w:val="false"/>
                <w:color w:val="000000"/>
                <w:sz w:val="20"/>
              </w:rPr>
              <w:t>жөніндегі қызметті</w:t>
            </w:r>
            <w:r>
              <w:br/>
            </w:r>
            <w:r>
              <w:rPr>
                <w:rFonts w:ascii="Times New Roman"/>
                <w:b w:val="false"/>
                <w:i w:val="false"/>
                <w:color w:val="000000"/>
                <w:sz w:val="20"/>
              </w:rPr>
              <w:t>ұйымдастыру тәртібі</w:t>
            </w:r>
            <w:r>
              <w:br/>
            </w:r>
            <w:r>
              <w:rPr>
                <w:rFonts w:ascii="Times New Roman"/>
                <w:b w:val="false"/>
                <w:i w:val="false"/>
                <w:color w:val="000000"/>
                <w:sz w:val="20"/>
              </w:rPr>
              <w:t>қағидаларына</w:t>
            </w:r>
            <w:r>
              <w:br/>
            </w:r>
            <w:r>
              <w:rPr>
                <w:rFonts w:ascii="Times New Roman"/>
                <w:b w:val="false"/>
                <w:i w:val="false"/>
                <w:color w:val="000000"/>
                <w:sz w:val="20"/>
              </w:rPr>
              <w:t>3-қосымша</w:t>
            </w:r>
            <w:r>
              <w:br/>
            </w: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басшысына (органның атауы)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(өтініш берушінің тегі, аты,</w:t>
            </w:r>
            <w:r>
              <w:br/>
            </w:r>
            <w:r>
              <w:rPr>
                <w:rFonts w:ascii="Times New Roman"/>
                <w:b w:val="false"/>
                <w:i w:val="false"/>
                <w:color w:val="000000"/>
                <w:sz w:val="20"/>
              </w:rPr>
              <w:t>әкесінің аты (ол болған</w:t>
            </w:r>
            <w:r>
              <w:br/>
            </w:r>
            <w:r>
              <w:rPr>
                <w:rFonts w:ascii="Times New Roman"/>
                <w:b w:val="false"/>
                <w:i w:val="false"/>
                <w:color w:val="000000"/>
                <w:sz w:val="20"/>
              </w:rPr>
              <w:t>жағдайда) жеке сәйкестендіру</w:t>
            </w:r>
            <w:r>
              <w:br/>
            </w:r>
            <w:r>
              <w:rPr>
                <w:rFonts w:ascii="Times New Roman"/>
                <w:b w:val="false"/>
                <w:i w:val="false"/>
                <w:color w:val="000000"/>
                <w:sz w:val="20"/>
              </w:rPr>
              <w:t>нөмірі, мекенжайы және</w:t>
            </w:r>
            <w:r>
              <w:br/>
            </w:r>
            <w:r>
              <w:rPr>
                <w:rFonts w:ascii="Times New Roman"/>
                <w:b w:val="false"/>
                <w:i w:val="false"/>
                <w:color w:val="000000"/>
                <w:sz w:val="20"/>
              </w:rPr>
              <w:t>телефоны)</w:t>
            </w:r>
          </w:p>
        </w:tc>
      </w:tr>
    </w:tbl>
    <w:p>
      <w:pPr>
        <w:spacing w:after="0"/>
        <w:ind w:left="0"/>
        <w:jc w:val="left"/>
      </w:pPr>
      <w:r>
        <w:rPr>
          <w:rFonts w:ascii="Times New Roman"/>
          <w:b/>
          <w:i w:val="false"/>
          <w:color w:val="000000"/>
        </w:rPr>
        <w:t xml:space="preserve"> Өтініш</w:t>
      </w:r>
    </w:p>
    <w:p>
      <w:pPr>
        <w:spacing w:after="0"/>
        <w:ind w:left="0"/>
        <w:jc w:val="both"/>
      </w:pPr>
      <w:r>
        <w:rPr>
          <w:rFonts w:ascii="Times New Roman"/>
          <w:b w:val="false"/>
          <w:i w:val="false"/>
          <w:color w:val="ff0000"/>
          <w:sz w:val="28"/>
        </w:rPr>
        <w:t xml:space="preserve">
      Ескерту. Қағидалар 3-қосымшамен толықтырылды - ҚР Оқу-ағарту министрінің 29.08.2025 </w:t>
      </w:r>
      <w:r>
        <w:rPr>
          <w:rFonts w:ascii="Times New Roman"/>
          <w:b w:val="false"/>
          <w:i w:val="false"/>
          <w:color w:val="ff0000"/>
          <w:sz w:val="28"/>
        </w:rPr>
        <w:t>№ 198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p>
      <w:pPr>
        <w:spacing w:after="0"/>
        <w:ind w:left="0"/>
        <w:jc w:val="both"/>
      </w:pPr>
      <w:r>
        <w:rPr>
          <w:rFonts w:ascii="Times New Roman"/>
          <w:b w:val="false"/>
          <w:i w:val="false"/>
          <w:color w:val="000000"/>
          <w:sz w:val="28"/>
        </w:rPr>
        <w:t>
      Мені, ________________________________________________________</w:t>
      </w:r>
    </w:p>
    <w:p>
      <w:pPr>
        <w:spacing w:after="0"/>
        <w:ind w:left="0"/>
        <w:jc w:val="both"/>
      </w:pPr>
      <w:r>
        <w:rPr>
          <w:rFonts w:ascii="Times New Roman"/>
          <w:b w:val="false"/>
          <w:i w:val="false"/>
          <w:color w:val="000000"/>
          <w:sz w:val="28"/>
        </w:rPr>
        <w:t>
      (тегі, аты, әкесінің аты (ол болған жағдайда), туған жылы)</w:t>
      </w:r>
    </w:p>
    <w:p>
      <w:pPr>
        <w:spacing w:after="0"/>
        <w:ind w:left="0"/>
        <w:jc w:val="both"/>
      </w:pPr>
      <w:r>
        <w:rPr>
          <w:rFonts w:ascii="Times New Roman"/>
          <w:b w:val="false"/>
          <w:i w:val="false"/>
          <w:color w:val="000000"/>
          <w:sz w:val="28"/>
        </w:rPr>
        <w:t>
      асырап алушы болуға үміткерлерге арналған психологиялық дайындығынан өтуге жазуды сұраймын.</w:t>
      </w:r>
    </w:p>
    <w:p>
      <w:pPr>
        <w:spacing w:after="0"/>
        <w:ind w:left="0"/>
        <w:jc w:val="both"/>
      </w:pPr>
      <w:r>
        <w:rPr>
          <w:rFonts w:ascii="Times New Roman"/>
          <w:b w:val="false"/>
          <w:i w:val="false"/>
          <w:color w:val="000000"/>
          <w:sz w:val="28"/>
        </w:rPr>
        <w:t>
      Қазақстан Республикасының "Дербес деректер және оларды қорғау туралы" Заңының 8-бабына сәйкес "Қазақстан Республикасының аумағында тұрақты тұратын, жетім балаларды, ата-аналарының қамқорлығынсыз қалған балаларды өз отбасына тәрбиелеуге қабылдауға тілек білдірген Қазақстан Республикасының азаматтарын психологиялық даярлауға құжаттарды қабылдау" мемлекеттік қызметін алу үшін менің жеке қажетті деректерімді жинауға және өңдеуге келісімімді беремін.</w:t>
      </w:r>
    </w:p>
    <w:p>
      <w:pPr>
        <w:spacing w:after="0"/>
        <w:ind w:left="0"/>
        <w:jc w:val="both"/>
      </w:pPr>
      <w:r>
        <w:rPr>
          <w:rFonts w:ascii="Times New Roman"/>
          <w:b w:val="false"/>
          <w:i w:val="false"/>
          <w:color w:val="000000"/>
          <w:sz w:val="28"/>
        </w:rPr>
        <w:t>
      "____" ____________ 20__ жыл</w:t>
      </w:r>
    </w:p>
    <w:p>
      <w:pPr>
        <w:spacing w:after="0"/>
        <w:ind w:left="0"/>
        <w:jc w:val="both"/>
      </w:pPr>
      <w:r>
        <w:rPr>
          <w:rFonts w:ascii="Times New Roman"/>
          <w:b w:val="false"/>
          <w:i w:val="false"/>
          <w:color w:val="000000"/>
          <w:sz w:val="28"/>
        </w:rPr>
        <w:t>
      тұлғаның қолы</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Білім және ғылым министрінің</w:t>
            </w:r>
            <w:r>
              <w:br/>
            </w:r>
            <w:r>
              <w:rPr>
                <w:rFonts w:ascii="Times New Roman"/>
                <w:b w:val="false"/>
                <w:i w:val="false"/>
                <w:color w:val="000000"/>
                <w:sz w:val="20"/>
              </w:rPr>
              <w:t>2020 жылғы 27 сәуірдегі</w:t>
            </w:r>
            <w:r>
              <w:br/>
            </w:r>
            <w:r>
              <w:rPr>
                <w:rFonts w:ascii="Times New Roman"/>
                <w:b w:val="false"/>
                <w:i w:val="false"/>
                <w:color w:val="000000"/>
                <w:sz w:val="20"/>
              </w:rPr>
              <w:t>№ 165 бұйрығына</w:t>
            </w:r>
            <w:r>
              <w:br/>
            </w:r>
            <w:r>
              <w:rPr>
                <w:rFonts w:ascii="Times New Roman"/>
                <w:b w:val="false"/>
                <w:i w:val="false"/>
                <w:color w:val="000000"/>
                <w:sz w:val="20"/>
              </w:rPr>
              <w:t>3-қосымша</w:t>
            </w:r>
          </w:p>
        </w:tc>
      </w:tr>
    </w:tbl>
    <w:bookmarkStart w:name="z148" w:id="151"/>
    <w:p>
      <w:pPr>
        <w:spacing w:after="0"/>
        <w:ind w:left="0"/>
        <w:jc w:val="left"/>
      </w:pPr>
      <w:r>
        <w:rPr>
          <w:rFonts w:ascii="Times New Roman"/>
          <w:b/>
          <w:i w:val="false"/>
          <w:color w:val="000000"/>
        </w:rPr>
        <w:t xml:space="preserve"> Қазақстан Республикасының аумағында тұрақты тұратын, жетім балаларды, ата-анасының қамқорлығынсыз қалған балаларды өз отбасына тәрбиелеуге қабылдауға тілек білдірген Қазақстан Республикасы азаматтарының психологиялық даярлықтан өткені туралы </w:t>
      </w:r>
      <w:r>
        <w:br/>
      </w:r>
      <w:r>
        <w:rPr>
          <w:rFonts w:ascii="Times New Roman"/>
          <w:b/>
          <w:i w:val="false"/>
          <w:color w:val="000000"/>
        </w:rPr>
        <w:t xml:space="preserve">СЕРТИФИКАТ </w:t>
      </w:r>
      <w:r>
        <w:br/>
      </w:r>
      <w:r>
        <w:rPr>
          <w:rFonts w:ascii="Times New Roman"/>
          <w:b/>
          <w:i w:val="false"/>
          <w:color w:val="000000"/>
        </w:rPr>
        <w:t>№ _______</w:t>
      </w:r>
    </w:p>
    <w:bookmarkEnd w:id="151"/>
    <w:p>
      <w:pPr>
        <w:spacing w:after="0"/>
        <w:ind w:left="0"/>
        <w:jc w:val="both"/>
      </w:pPr>
      <w:r>
        <w:rPr>
          <w:rFonts w:ascii="Times New Roman"/>
          <w:b w:val="false"/>
          <w:i w:val="false"/>
          <w:color w:val="ff0000"/>
          <w:sz w:val="28"/>
        </w:rPr>
        <w:t xml:space="preserve">
      Ескерту. 3-қосымша жаңа редакцияда - ҚР Оқу-ағарту министрінің 18.08.2022 </w:t>
      </w:r>
      <w:r>
        <w:rPr>
          <w:rFonts w:ascii="Times New Roman"/>
          <w:b w:val="false"/>
          <w:i w:val="false"/>
          <w:color w:val="ff0000"/>
          <w:sz w:val="28"/>
        </w:rPr>
        <w:t>№ 374</w:t>
      </w:r>
      <w:r>
        <w:rPr>
          <w:rFonts w:ascii="Times New Roman"/>
          <w:b w:val="false"/>
          <w:i w:val="false"/>
          <w:color w:val="ff0000"/>
          <w:sz w:val="28"/>
        </w:rPr>
        <w:t xml:space="preserve"> (алғаш ресми жарияланған күнінен кейін күнтізбелік он күн өткен соң қолданысқа енгізіледі) бұйрығымен.</w:t>
      </w:r>
    </w:p>
    <w:p>
      <w:pPr>
        <w:spacing w:after="0"/>
        <w:ind w:left="0"/>
        <w:jc w:val="both"/>
      </w:pPr>
      <w:r>
        <w:rPr>
          <w:rFonts w:ascii="Times New Roman"/>
          <w:b w:val="false"/>
          <w:i w:val="false"/>
          <w:color w:val="000000"/>
          <w:sz w:val="28"/>
        </w:rPr>
        <w:t>
                20___ жылғы "___"___________ _______ қаласы (ауылы)</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Осы сертификат Қазақстан Республикасының аумағында тұрақты тұратын, жетім</w:t>
      </w:r>
    </w:p>
    <w:p>
      <w:pPr>
        <w:spacing w:after="0"/>
        <w:ind w:left="0"/>
        <w:jc w:val="both"/>
      </w:pPr>
      <w:r>
        <w:rPr>
          <w:rFonts w:ascii="Times New Roman"/>
          <w:b w:val="false"/>
          <w:i w:val="false"/>
          <w:color w:val="000000"/>
          <w:sz w:val="28"/>
        </w:rPr>
        <w:t>балаларды, ата-анасының қамқорлығынсыз қалған балаларды өз отбасына  тәрбиелеуге</w:t>
      </w:r>
    </w:p>
    <w:p>
      <w:pPr>
        <w:spacing w:after="0"/>
        <w:ind w:left="0"/>
        <w:jc w:val="both"/>
      </w:pPr>
      <w:r>
        <w:rPr>
          <w:rFonts w:ascii="Times New Roman"/>
          <w:b w:val="false"/>
          <w:i w:val="false"/>
          <w:color w:val="000000"/>
          <w:sz w:val="28"/>
        </w:rPr>
        <w:t xml:space="preserve">қабылдауға тілек білдірген __________________________________________________  </w:t>
      </w:r>
    </w:p>
    <w:p>
      <w:pPr>
        <w:spacing w:after="0"/>
        <w:ind w:left="0"/>
        <w:jc w:val="both"/>
      </w:pPr>
      <w:r>
        <w:rPr>
          <w:rFonts w:ascii="Times New Roman"/>
          <w:b w:val="false"/>
          <w:i w:val="false"/>
          <w:color w:val="000000"/>
          <w:sz w:val="28"/>
        </w:rPr>
        <w:t xml:space="preserve">                                                      (тегі, аты, әкесінің аты (болған кезде))  </w:t>
      </w:r>
    </w:p>
    <w:p>
      <w:pPr>
        <w:spacing w:after="0"/>
        <w:ind w:left="0"/>
        <w:jc w:val="both"/>
      </w:pPr>
      <w:r>
        <w:rPr>
          <w:rFonts w:ascii="Times New Roman"/>
          <w:b w:val="false"/>
          <w:i w:val="false"/>
          <w:color w:val="000000"/>
          <w:sz w:val="28"/>
        </w:rPr>
        <w:t>20__ жылғы "___" ___________ мен 20__ жылғы "___" __________  аралығында</w:t>
      </w:r>
    </w:p>
    <w:p>
      <w:pPr>
        <w:spacing w:after="0"/>
        <w:ind w:left="0"/>
        <w:jc w:val="both"/>
      </w:pPr>
      <w:r>
        <w:rPr>
          <w:rFonts w:ascii="Times New Roman"/>
          <w:b w:val="false"/>
          <w:i w:val="false"/>
          <w:color w:val="000000"/>
          <w:sz w:val="28"/>
        </w:rPr>
        <w:t xml:space="preserve">___________________________________________________________ </w:t>
      </w:r>
    </w:p>
    <w:p>
      <w:pPr>
        <w:spacing w:after="0"/>
        <w:ind w:left="0"/>
        <w:jc w:val="both"/>
      </w:pPr>
      <w:r>
        <w:rPr>
          <w:rFonts w:ascii="Times New Roman"/>
          <w:b w:val="false"/>
          <w:i w:val="false"/>
          <w:color w:val="000000"/>
          <w:sz w:val="28"/>
        </w:rPr>
        <w:t xml:space="preserve">                    (ұйымның толық атауы) </w:t>
      </w:r>
    </w:p>
    <w:p>
      <w:pPr>
        <w:spacing w:after="0"/>
        <w:ind w:left="0"/>
        <w:jc w:val="both"/>
      </w:pPr>
      <w:r>
        <w:rPr>
          <w:rFonts w:ascii="Times New Roman"/>
          <w:b w:val="false"/>
          <w:i w:val="false"/>
          <w:color w:val="000000"/>
          <w:sz w:val="28"/>
        </w:rPr>
        <w:t>Қазақстан Республикасының азаматтарына арналған психологиялық даярлықтан өткені үшін</w:t>
      </w:r>
    </w:p>
    <w:p>
      <w:pPr>
        <w:spacing w:after="0"/>
        <w:ind w:left="0"/>
        <w:jc w:val="both"/>
      </w:pPr>
      <w:r>
        <w:rPr>
          <w:rFonts w:ascii="Times New Roman"/>
          <w:b w:val="false"/>
          <w:i w:val="false"/>
          <w:color w:val="000000"/>
          <w:sz w:val="28"/>
        </w:rPr>
        <w:t>берілді.</w:t>
      </w:r>
    </w:p>
    <w:p>
      <w:pPr>
        <w:spacing w:after="0"/>
        <w:ind w:left="0"/>
        <w:jc w:val="both"/>
      </w:pPr>
      <w:r>
        <w:rPr>
          <w:rFonts w:ascii="Times New Roman"/>
          <w:b w:val="false"/>
          <w:i w:val="false"/>
          <w:color w:val="000000"/>
          <w:sz w:val="28"/>
        </w:rPr>
        <w:t xml:space="preserve">Ұйым басшысы _______________________________________________  </w:t>
      </w:r>
    </w:p>
    <w:p>
      <w:pPr>
        <w:spacing w:after="0"/>
        <w:ind w:left="0"/>
        <w:jc w:val="both"/>
      </w:pPr>
      <w:r>
        <w:rPr>
          <w:rFonts w:ascii="Times New Roman"/>
          <w:b w:val="false"/>
          <w:i w:val="false"/>
          <w:color w:val="000000"/>
          <w:sz w:val="28"/>
        </w:rPr>
        <w:t xml:space="preserve">                                   (қолы) тегі, аты, әкесінің аты (болған кезде))</w:t>
      </w:r>
    </w:p>
    <w:p>
      <w:pPr>
        <w:spacing w:after="0"/>
        <w:ind w:left="0"/>
        <w:jc w:val="both"/>
      </w:pPr>
      <w:r>
        <w:rPr>
          <w:rFonts w:ascii="Times New Roman"/>
          <w:b w:val="false"/>
          <w:i w:val="false"/>
          <w:color w:val="000000"/>
          <w:sz w:val="28"/>
        </w:rPr>
        <w:t>
      М.О.___________________________</w:t>
      </w:r>
    </w:p>
    <w:p>
      <w:pPr>
        <w:spacing w:after="0"/>
        <w:ind w:left="0"/>
        <w:jc w:val="both"/>
      </w:pPr>
      <w:r>
        <w:rPr>
          <w:rFonts w:ascii="Times New Roman"/>
          <w:b w:val="false"/>
          <w:i w:val="false"/>
          <w:color w:val="000000"/>
          <w:sz w:val="28"/>
        </w:rPr>
        <w:t xml:space="preserve">                                нөмірі</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