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a8b8f9" w14:textId="3a8b8f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размера и перечня категорий получателей жилищных сертификатов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Каражалского городского маслихата области Ұлытау от 28 сентября 2026 года № 419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c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14-1 Закона Республики Казахстан "О жилищных отношениях",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30 мая 2025 года № 187 "Об утверждении правил реализации мер государственной поддержки, направленных на улучшение жилищных условий" (зарегистрирован в Реестре государственной регистрации нормативных правовых актов за № 36186), Каражалский городской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размер жилищных сертификатов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Определить перечень категорий получателей жилищных сертификатов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городского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З.Оспанова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2026 года № 419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жилищных сертификатов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10 % от суммы займа, но не более 1 500 000 (один миллион пятьсот тысяч) тенге в виде социальной помощи.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10% от суммы займа, но не более 1 500 000 (один миллион пятьсот тысяч) тенге в виде социальной поддержки.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Каражалского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2026 года № 419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категорий получателей жилищных сертификатов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Ветераны, приравненные по льготам к ветеранам Великой Отечественной войны;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Ветераны боевых действий на территории других государств;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 с инвалидностью первой и второй групп;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Семьи, имеющие или воспитывающие детей с инвалидностью;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страдающие тяжелыми формами некоторых хронических заболеваний, перечисленных в списке заболеваний, утверждаемом уполномоченным органом в области здравоохранения;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Пенсионеры по возрасту;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Дети-сироты и дети, оставшиеся без попечения родителей, не достигшие двадцати девяти лет, потерявшие родителей до совершеннолетия. При призыве таких лиц на воинскую службу возраст продлевается на срок прохождения срочной воинской службы;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Кандасы;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Лица, лишившиеся жилища в результате экологических бедствий, чрезвычайных ситуаций природного и техногенного характера;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степени, многодетные семьи;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 лиц, погибших (умерших) при исполнении государственных или общественных обязанностей, воинской службы, при подготовке или осуществлении полета в космическое пространство, при спасании человеческой жизни, при охране правопорядка;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Неполные семьи;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Вдовы (вдовцы), имеющие на иждивении несовершеннолетних детей и детей, обучающихся по общеобразовательным или профессиональным программам в организациях общего среднего, технического и профессионального, послесреднего образования, высшего, послевузовского образования по очной форме обучения, но не более чем до достижения двадцатитрехлетнего возраста;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Востребованные специалисты бюджетных организаций в отрасли здравоохранения, образования, культуры, спорта и иных отраслей на основе анализа статистических наблюдений по статистике труда и занятости, а также с учетом прогноза трудовых ресурсов, формируемых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формирования национальной системы прогнозирования трудовых ресурсов и использования ее результатов, утвержденным приказом Министра труда и социальной защиты населения Республики Казахстан от 20 мая 2023 года № 161 (зарегистрирован в Реестре государственной регистрации нормативных правовых актов за № 32546).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