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8b0bea" w14:textId="48b0be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Тұрғын үй сертификаттарының мөлшері мен оларды алушылар санаттарының тізбесін айқындау туралы</w:t>
      </w:r>
    </w:p>
    <w:p>
      <w:pPr>
        <w:spacing w:after="0"/>
        <w:ind w:left="0"/>
        <w:jc w:val="both"/>
      </w:pPr>
      <w:r>
        <w:rPr>
          <w:rFonts w:ascii="Times New Roman"/>
          <w:b w:val="false"/>
          <w:i w:val="false"/>
          <w:color w:val="000000"/>
          <w:sz w:val="28"/>
        </w:rPr>
        <w:t>Ұлытау облысы Қаражал қалалық мәслихатының 2026 жылғы 28 қыркүйектегі № 419 шешімі</w:t>
      </w:r>
    </w:p>
    <w:p>
      <w:pPr>
        <w:spacing w:after="0"/>
        <w:ind w:left="0"/>
        <w:jc w:val="both"/>
      </w:pPr>
      <w:bookmarkStart w:name="z4" w:id="0"/>
      <w:r>
        <w:rPr>
          <w:rFonts w:ascii="Times New Roman"/>
          <w:b w:val="false"/>
          <w:i w:val="false"/>
          <w:color w:val="000000"/>
          <w:sz w:val="28"/>
        </w:rPr>
        <w:t xml:space="preserve">
      Қазақстан Республикасының "Тұрғын үй қатынастары туралы" Заңының 14-1-бабының </w:t>
      </w:r>
      <w:r>
        <w:rPr>
          <w:rFonts w:ascii="Times New Roman"/>
          <w:b w:val="false"/>
          <w:i w:val="false"/>
          <w:color w:val="000000"/>
          <w:sz w:val="28"/>
        </w:rPr>
        <w:t>2-тармағына</w:t>
      </w:r>
      <w:r>
        <w:rPr>
          <w:rFonts w:ascii="Times New Roman"/>
          <w:b w:val="false"/>
          <w:i w:val="false"/>
          <w:color w:val="000000"/>
          <w:sz w:val="28"/>
        </w:rPr>
        <w:t xml:space="preserve">, Қазақстан Республикасы Өнеркәсіп және құрылыс министрінің 2025 жылғы 30 мамырдағы № 187 "Тұрғын үй жағдайларын жақсартуға бағытталған мемлекеттік қолдау шараларын іске асыру қағидаларын бекіту туралы" (Нормативтік құқықтық актілерді мемлекеттік тіркеу тізілімінде №36186 болып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Қаражал қалалық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Тұрғын үй сертификаттарының мөлшері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айқындалсын.</w:t>
      </w:r>
    </w:p>
    <w:bookmarkEnd w:id="1"/>
    <w:bookmarkStart w:name="z6" w:id="2"/>
    <w:p>
      <w:pPr>
        <w:spacing w:after="0"/>
        <w:ind w:left="0"/>
        <w:jc w:val="both"/>
      </w:pPr>
      <w:r>
        <w:rPr>
          <w:rFonts w:ascii="Times New Roman"/>
          <w:b w:val="false"/>
          <w:i w:val="false"/>
          <w:color w:val="000000"/>
          <w:sz w:val="28"/>
        </w:rPr>
        <w:t xml:space="preserve">
      2. Тұрғын үй сертификаттарының алушылар санаттарының тізбесі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айқындалсын.</w:t>
      </w:r>
    </w:p>
    <w:bookmarkEnd w:id="2"/>
    <w:bookmarkStart w:name="z7" w:id="3"/>
    <w:p>
      <w:pPr>
        <w:spacing w:after="0"/>
        <w:ind w:left="0"/>
        <w:jc w:val="both"/>
      </w:pPr>
      <w:r>
        <w:rPr>
          <w:rFonts w:ascii="Times New Roman"/>
          <w:b w:val="false"/>
          <w:i w:val="false"/>
          <w:color w:val="000000"/>
          <w:sz w:val="28"/>
        </w:rPr>
        <w:t>
      3. Осы шешім оның алғашқы ресми жарияланған күнінен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Қалалық мәслихаттың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З.Оспанова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Қаражал қалалық мәслихатының</w:t>
            </w:r>
            <w:r>
              <w:br/>
            </w:r>
            <w:r>
              <w:rPr>
                <w:rFonts w:ascii="Times New Roman"/>
                <w:b w:val="false"/>
                <w:i w:val="false"/>
                <w:color w:val="000000"/>
                <w:sz w:val="20"/>
              </w:rPr>
              <w:t>2026 жылғы 28 қыркүйектегі</w:t>
            </w:r>
            <w:r>
              <w:br/>
            </w:r>
            <w:r>
              <w:rPr>
                <w:rFonts w:ascii="Times New Roman"/>
                <w:b w:val="false"/>
                <w:i w:val="false"/>
                <w:color w:val="000000"/>
                <w:sz w:val="20"/>
              </w:rPr>
              <w:t>№ 419 шешіміне 1-қосымша</w:t>
            </w:r>
          </w:p>
        </w:tc>
      </w:tr>
    </w:tbl>
    <w:bookmarkStart w:name="z10" w:id="4"/>
    <w:p>
      <w:pPr>
        <w:spacing w:after="0"/>
        <w:ind w:left="0"/>
        <w:jc w:val="left"/>
      </w:pPr>
      <w:r>
        <w:rPr>
          <w:rFonts w:ascii="Times New Roman"/>
          <w:b/>
          <w:i w:val="false"/>
          <w:color w:val="000000"/>
        </w:rPr>
        <w:t xml:space="preserve"> Тұрғын үй сертификаттарының мөлшері</w:t>
      </w:r>
    </w:p>
    <w:bookmarkEnd w:id="4"/>
    <w:bookmarkStart w:name="z11" w:id="5"/>
    <w:p>
      <w:pPr>
        <w:spacing w:after="0"/>
        <w:ind w:left="0"/>
        <w:jc w:val="both"/>
      </w:pPr>
      <w:r>
        <w:rPr>
          <w:rFonts w:ascii="Times New Roman"/>
          <w:b w:val="false"/>
          <w:i w:val="false"/>
          <w:color w:val="000000"/>
          <w:sz w:val="28"/>
        </w:rPr>
        <w:t>
      1. Қарыз сомасынан 10 %, алайда әлеуметтік көмек түрі ретінде 1 500 000 (бір миллион бес жүз мың) теңгеден артық емес.</w:t>
      </w:r>
    </w:p>
    <w:bookmarkEnd w:id="5"/>
    <w:bookmarkStart w:name="z12" w:id="6"/>
    <w:p>
      <w:pPr>
        <w:spacing w:after="0"/>
        <w:ind w:left="0"/>
        <w:jc w:val="both"/>
      </w:pPr>
      <w:r>
        <w:rPr>
          <w:rFonts w:ascii="Times New Roman"/>
          <w:b w:val="false"/>
          <w:i w:val="false"/>
          <w:color w:val="000000"/>
          <w:sz w:val="28"/>
        </w:rPr>
        <w:t>
      2. Қарыз сомасынан 10 % дейін, алайда әлеуметтік қолдау түрі ретінде 1 500 000 (бір миллион бес жүз мың) теңгеден артық емес.</w:t>
      </w:r>
    </w:p>
    <w:bookmarkEnd w:id="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Қаражал қалалық мәслихатының</w:t>
            </w:r>
            <w:r>
              <w:br/>
            </w:r>
            <w:r>
              <w:rPr>
                <w:rFonts w:ascii="Times New Roman"/>
                <w:b w:val="false"/>
                <w:i w:val="false"/>
                <w:color w:val="000000"/>
                <w:sz w:val="20"/>
              </w:rPr>
              <w:t>2026 жылғы 28 қыркүйектегі</w:t>
            </w:r>
            <w:r>
              <w:br/>
            </w:r>
            <w:r>
              <w:rPr>
                <w:rFonts w:ascii="Times New Roman"/>
                <w:b w:val="false"/>
                <w:i w:val="false"/>
                <w:color w:val="000000"/>
                <w:sz w:val="20"/>
              </w:rPr>
              <w:t>№ 419 шешіміне 2-қосымша</w:t>
            </w:r>
          </w:p>
        </w:tc>
      </w:tr>
    </w:tbl>
    <w:bookmarkStart w:name="z14" w:id="7"/>
    <w:p>
      <w:pPr>
        <w:spacing w:after="0"/>
        <w:ind w:left="0"/>
        <w:jc w:val="left"/>
      </w:pPr>
      <w:r>
        <w:rPr>
          <w:rFonts w:ascii="Times New Roman"/>
          <w:b/>
          <w:i w:val="false"/>
          <w:color w:val="000000"/>
        </w:rPr>
        <w:t xml:space="preserve"> Тұрғын үй сертификаттарының алушылар санаттарының тізбесі</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Жеңілдіктер бойынша Ұлы Отан соғысының ардагерлеріне теңестірілген ардагерлер;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мемлекеттердің аумағындағы ұрыс қимылдарының ардагерлері;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және екінші топтардағы мүгедектігі бар адамдар;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балалары бар немесе оларды тәрбиелеп отырған отбасылар;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уәкілетті орган бекiтетiн аурулар тiзiмiнде аталған кейбiр созылмалы аурулардың ауыр түрлерiмен ауыратын адамдар;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Жасына қарай зейнет демалысына шыққан зейнеткерлер;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толғанға дейiн ата-аналарынан айырылған жиырма тоғыз жасқа толмаған жетім балалар мен ата-анасының қамқорлығынсыз қалған балалар жатады. Мұндай адамдардың жасы әскери қызметке шақырылған кезде мерзiмдi әскери қызметтен өту мерзiмiне ұзартылады;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зiлзалалар, табиғи және техногендi сипаттағы төтенше жағдайлар салдарынан тұрғын үйiнен айырылған адамдар;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 көпбалалы отбасылар;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немесе қоғамдық мiндеттерiн, әскери қызметiн орындау кезiнде, ғарыш кеңістігіне ұшуды дайындау немесе жүзеге асыру кезінде, адам өмiрiн құтқару кезiнде, құқық тәртiбiн қорғау кезiнде қаза тапқан (қайтыс болған) адамдардың отбасылары;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емес отбасылар;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Асырауында кәмелетке толмаған балалары және жалпы орта, техникалық және кәсіптік, орта білімнен кейінгі, жоғары,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бірақ жиырма үш жасқа толмаған балалары бар жесір әйелдер (тұл ер адамдар);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Еңбек және жұмыспен қамту статистикасы бойынша статистикалық байқауларды талдау негізінде, сондай-ақ Қазақстан Республикасы Еңбек және халықты әлеуметтік қорғау министрінің 2023 жылғы 20 мамырдағы № 161 бұйрығымен бекітілген Еңбек ресурстарын болжаудың ұлттық жүйесін қалыптастыру және оның нәтижелерін пайдалану </w:t>
            </w:r>
            <w:r>
              <w:rPr>
                <w:rFonts w:ascii="Times New Roman"/>
                <w:b w:val="false"/>
                <w:i w:val="false"/>
                <w:color w:val="000000"/>
                <w:sz w:val="20"/>
              </w:rPr>
              <w:t>қағидаларына</w:t>
            </w:r>
            <w:r>
              <w:rPr>
                <w:rFonts w:ascii="Times New Roman"/>
                <w:b w:val="false"/>
                <w:i w:val="false"/>
                <w:color w:val="000000"/>
                <w:sz w:val="20"/>
              </w:rPr>
              <w:t xml:space="preserve"> (Нормативтік құқықтық актілерді мемлекеттік тіркеу тізілімінде № 32546 болып тіркелген) сәйкес құрылатын еңбек ресурстарының болжамы есепке алумен, денсаулық сақтау, білім беру, мәдениет, спорт саласындағы және өзге де салаларындағы бюджеттiк ұйымдарының қажетті мамандары.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