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b8b384" w14:textId="8b8b38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Каражалского городского маслихата от 31 декабря 2025 года № 350 "О бюджете поселков Жайрем и Шалгинский на 2026-2028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Каражалского городского маслихата области Ұлытау от 30 сентября 2026 года № 430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Каражалский городской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Каражалского городского маслихата "О бюджете поселков Жайрем и Шалгинский на 2026-2028 годы" от 31 декабря 2025 года №350 (зарегистрировано в Реестре государственной регистрации нормативных правовых актов за № 220619)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бюджет поселка Жайрем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1 392 677 тысяч теңге, в том числе: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173 900 тысяч теңге;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3 100 тысяч теңге;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6 000 тысяч теңге;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1 209 677 тысяч теңге;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1 392 677 тысяч теңге;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теңге: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теңге;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теңге;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теңге: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теңге;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теңге;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0 теңге;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теңге: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теңге;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теңге;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теңге.";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"2. Утвердить бюджет поселка Шалгинский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22"/>
    <w:bookmarkStart w:name="z2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20 569 тысяч теңге, в том числе:</w:t>
      </w:r>
    </w:p>
    <w:bookmarkEnd w:id="23"/>
    <w:bookmarkStart w:name="z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650 тысяч теңге;</w:t>
      </w:r>
    </w:p>
    <w:bookmarkEnd w:id="24"/>
    <w:bookmarkStart w:name="z2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250 тысяч теңге;</w:t>
      </w:r>
    </w:p>
    <w:bookmarkEnd w:id="25"/>
    <w:bookmarkStart w:name="z3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19 669 тысяч теңге;</w:t>
      </w:r>
    </w:p>
    <w:bookmarkEnd w:id="26"/>
    <w:bookmarkStart w:name="z3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20 569 тысяч теңге;</w:t>
      </w:r>
    </w:p>
    <w:bookmarkEnd w:id="27"/>
    <w:bookmarkStart w:name="z3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теңге:</w:t>
      </w:r>
    </w:p>
    <w:bookmarkEnd w:id="28"/>
    <w:bookmarkStart w:name="z3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теңге;</w:t>
      </w:r>
    </w:p>
    <w:bookmarkEnd w:id="29"/>
    <w:bookmarkStart w:name="z3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теңге;</w:t>
      </w:r>
    </w:p>
    <w:bookmarkEnd w:id="30"/>
    <w:bookmarkStart w:name="z3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теңге:</w:t>
      </w:r>
    </w:p>
    <w:bookmarkEnd w:id="31"/>
    <w:bookmarkStart w:name="z3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теңге;</w:t>
      </w:r>
    </w:p>
    <w:bookmarkEnd w:id="32"/>
    <w:bookmarkStart w:name="z3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теңге;</w:t>
      </w:r>
    </w:p>
    <w:bookmarkEnd w:id="33"/>
    <w:bookmarkStart w:name="z3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0 теңге;</w:t>
      </w:r>
    </w:p>
    <w:bookmarkEnd w:id="34"/>
    <w:bookmarkStart w:name="z3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теңге:</w:t>
      </w:r>
    </w:p>
    <w:bookmarkEnd w:id="35"/>
    <w:bookmarkStart w:name="z4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теңге;</w:t>
      </w:r>
    </w:p>
    <w:bookmarkEnd w:id="36"/>
    <w:bookmarkStart w:name="z4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теңге;</w:t>
      </w:r>
    </w:p>
    <w:bookmarkEnd w:id="37"/>
    <w:bookmarkStart w:name="z4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теңге.";</w:t>
      </w:r>
    </w:p>
    <w:bookmarkEnd w:id="38"/>
    <w:bookmarkStart w:name="z4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39"/>
    <w:bookmarkStart w:name="z4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2026 года.</w:t>
      </w:r>
    </w:p>
    <w:bookmarkEnd w:id="4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городского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З.Оспанова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Каражалского городского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430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Каражалского городского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декабря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350</w:t>
            </w:r>
          </w:p>
        </w:tc>
      </w:tr>
    </w:tbl>
    <w:bookmarkStart w:name="z48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Жайрем на 2026 год</w:t>
      </w:r>
    </w:p>
    <w:bookmarkEnd w:id="4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1392677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99226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1209677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1209677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1209677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1392677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235559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235559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235559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235559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263243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138543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138543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651565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651565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651565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595157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Каражалского городского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430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Каражалского городского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декабря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350</w:t>
            </w:r>
          </w:p>
        </w:tc>
      </w:tr>
    </w:tbl>
    <w:bookmarkStart w:name="z51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Шалгинский на 2026 год</w:t>
      </w:r>
    </w:p>
    <w:bookmarkEnd w:id="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19669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Каражалского городского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430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Каражалского городского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декабря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350</w:t>
            </w:r>
          </w:p>
        </w:tc>
      </w:tr>
    </w:tbl>
    <w:bookmarkStart w:name="z54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текущие трансферты из местных бюджетов, передаваемых из городского бюджета в бюджет поселков Жайрем и Шалгинский на 2026 год</w:t>
      </w:r>
    </w:p>
    <w:bookmarkEnd w:id="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теңге)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785346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Целевые текущие трансферты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785346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Жайрем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780677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Целевые текущие трансферты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780677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116890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116890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390913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390913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Шалгинский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