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62c9a8" w14:textId="862c9a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Қаражал қалалық мәслихатының 2025 жылғы 31 желтоқсандағы № 350 "2026-2028 жылдарға арналған Жәйрем және Шалғы кенттерінің бюджеті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Ұлытау облысы Қаражал қалалық мәслихатының 2026 жылғы 30 қыркүйектегі № 430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Қаражал қалалық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Қаражал қалалық мәслихатының "2026-2028 жылдарға арналған Жәйрем және Шалғы кенттерінің бюджеті туралы" 2025 жылғы 31 желтоқсандағы № 350 (Нормативтік құқықтық актілерді мемлекеттік тіркеу тізілімінде № 220619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1-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2026-2028 жылдарға арналған Жәйрем кентінің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1 392 677 мың теңге, оның ішінде: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173 900 мың теңге;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3 100 мың теңге;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6 000 мың теңге;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1 209 677 мың теңге;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1 392 677 мың теңге;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теңге: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активтермен жасалатын операциялар бойынша сальдо – 0 теңге: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теңге;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теңге;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0 теңге;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теңге: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теңге;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теңге;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теңге.";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2-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"2. 2026-2028 жылдарға арналған Шалғы кентінің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20 569 мың теңге, оның ішінде: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650 мың теңге;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250 мың теңге;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19 669 мың теңге;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20 569 мың теңге;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теңге: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активтермен жасалатын операциялар бойынша сальдо – 0 теңге: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теңге;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теңге;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0 теңге;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теңге: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теңге;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теңге;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теңге.";</w:t>
      </w:r>
    </w:p>
    <w:bookmarkEnd w:id="38"/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7 - қосымшалары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 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мазмұндалсын.</w:t>
      </w:r>
    </w:p>
    <w:bookmarkEnd w:id="39"/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жылдың 1 қаңтарынан бастап қолданысқа енгізіледі.</w:t>
      </w:r>
    </w:p>
    <w:bookmarkEnd w:id="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Қалалық мәслихаттың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З.Оспанова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Қаражал қалалық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30 қыркүйектегі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430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1 - қосымша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Қаражал қалалық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31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350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1 - қосымша </w:t>
            </w:r>
          </w:p>
        </w:tc>
      </w:tr>
    </w:tbl>
    <w:bookmarkStart w:name="z48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Жәйрем кентінің бюджеті</w:t>
      </w:r>
    </w:p>
    <w:bookmarkEnd w:id="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1392677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1209677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1209677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1209677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1392677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235559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235559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235559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235559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263243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138543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138543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651565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651565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651565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595157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ауданның, аудандық маңызы бар қаланың, ауылдың, кенттің, ауылдық округ әкімі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Қаржылық активтермен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Қаражал қалалық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30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430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2 - қосымша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Қаражал қалалық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31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350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4 - қосымша</w:t>
            </w:r>
          </w:p>
        </w:tc>
      </w:tr>
    </w:tbl>
    <w:bookmarkStart w:name="z51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Шалғы кентінің бюджеті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19669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қаржылық активтермен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Қаражал қалалық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30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430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3 - қосымша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Қаражал қалалық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31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350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7 - қосымша</w:t>
            </w:r>
          </w:p>
        </w:tc>
      </w:tr>
    </w:tbl>
    <w:bookmarkStart w:name="z54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Қалалық бюджеттен 2026 жылға арналған Жәйрем кентінің бюджетіне жергілікті бюджеттерден берілетін ағымдағы нысаналы трансферттер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785346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 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 нысаналы 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785346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Жәйрем кенті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780677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 нысаналы 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780677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 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кеңістік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 деңгейде мәдени-демалыс жұмысын қолдау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 маңызы бар қала, ауыл, кент, ауылдық округ әкімінің аппараты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116890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 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 маңызы бар қала, ауыл, кент, ауылдық округ әкімінің қызметін қамтамасыз ету жөніндегі қызметтер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116890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 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 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 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390913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 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390913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Шалғы кенті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 нысаналы 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 маңызы бар қала, ауыл, кент, ауылдық округ әкімінің қызметін қамтамасыз ету жөніндегі қызметтер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