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295450" w14:textId="629545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Үгіттік баспа материалдарын орналастыру үшін орындар белгілеу туралы</w:t>
      </w:r>
    </w:p>
    <w:p>
      <w:pPr>
        <w:spacing w:after="0"/>
        <w:ind w:left="0"/>
        <w:jc w:val="both"/>
      </w:pPr>
      <w:r>
        <w:rPr>
          <w:rFonts w:ascii="Times New Roman"/>
          <w:b w:val="false"/>
          <w:i w:val="false"/>
          <w:color w:val="000000"/>
          <w:sz w:val="28"/>
        </w:rPr>
        <w:t>Қостанай облысы Қостанай ауданы әкімдігінің 2019 жылғы 21 мамырдағы № 310 қаулысы. Қостанай облысының Әділет департаментінде 2019 жылғы 27 мамырда № 8477 болып тіркелді.</w:t>
      </w:r>
    </w:p>
    <w:p>
      <w:pPr>
        <w:spacing w:after="0"/>
        <w:ind w:left="0"/>
        <w:jc w:val="both"/>
      </w:pPr>
      <w:bookmarkStart w:name="z4" w:id="0"/>
      <w:r>
        <w:rPr>
          <w:rFonts w:ascii="Times New Roman"/>
          <w:b w:val="false"/>
          <w:i w:val="false"/>
          <w:color w:val="000000"/>
          <w:sz w:val="28"/>
        </w:rPr>
        <w:t xml:space="preserve">
      "Қазақстан Республикасындағы сайлау туралы" 1995 жылғы 28 қыркүйектегі Қазақстан Республикасының Конституциялық </w:t>
      </w:r>
      <w:r>
        <w:rPr>
          <w:rFonts w:ascii="Times New Roman"/>
          <w:b w:val="false"/>
          <w:i w:val="false"/>
          <w:color w:val="000000"/>
          <w:sz w:val="28"/>
        </w:rPr>
        <w:t>Заңына</w:t>
      </w:r>
      <w:r>
        <w:rPr>
          <w:rFonts w:ascii="Times New Roman"/>
          <w:b w:val="false"/>
          <w:i w:val="false"/>
          <w:color w:val="000000"/>
          <w:sz w:val="28"/>
        </w:rPr>
        <w:t xml:space="preserve"> сәйкес Қостанай ауданының әкімдігі ҚАУЛЫ ЕТЕДІ:</w:t>
      </w:r>
    </w:p>
    <w:bookmarkEnd w:id="0"/>
    <w:bookmarkStart w:name="z5" w:id="1"/>
    <w:p>
      <w:pPr>
        <w:spacing w:after="0"/>
        <w:ind w:left="0"/>
        <w:jc w:val="both"/>
      </w:pPr>
      <w:r>
        <w:rPr>
          <w:rFonts w:ascii="Times New Roman"/>
          <w:b w:val="false"/>
          <w:i w:val="false"/>
          <w:color w:val="000000"/>
          <w:sz w:val="28"/>
        </w:rPr>
        <w:t xml:space="preserve">
      1. Қостанай аудандық сайлау комиссиясымен бірлесіп (келісім бойынша) барлық кандидаттар үшiн үгіттік баспа материалдарын орналастыру үшін орындар осы қаулының </w:t>
      </w:r>
      <w:r>
        <w:rPr>
          <w:rFonts w:ascii="Times New Roman"/>
          <w:b w:val="false"/>
          <w:i w:val="false"/>
          <w:color w:val="000000"/>
          <w:sz w:val="28"/>
        </w:rPr>
        <w:t>1-қосымшасына</w:t>
      </w:r>
      <w:r>
        <w:rPr>
          <w:rFonts w:ascii="Times New Roman"/>
          <w:b w:val="false"/>
          <w:i w:val="false"/>
          <w:color w:val="000000"/>
          <w:sz w:val="28"/>
        </w:rPr>
        <w:t xml:space="preserve"> сәйкес белгіленсін.</w:t>
      </w:r>
    </w:p>
    <w:bookmarkEnd w:id="1"/>
    <w:bookmarkStart w:name="z6" w:id="2"/>
    <w:p>
      <w:pPr>
        <w:spacing w:after="0"/>
        <w:ind w:left="0"/>
        <w:jc w:val="both"/>
      </w:pPr>
      <w:r>
        <w:rPr>
          <w:rFonts w:ascii="Times New Roman"/>
          <w:b w:val="false"/>
          <w:i w:val="false"/>
          <w:color w:val="000000"/>
          <w:sz w:val="28"/>
        </w:rPr>
        <w:t xml:space="preserve">
      2. Осы қаулының </w:t>
      </w:r>
      <w:r>
        <w:rPr>
          <w:rFonts w:ascii="Times New Roman"/>
          <w:b w:val="false"/>
          <w:i w:val="false"/>
          <w:color w:val="000000"/>
          <w:sz w:val="28"/>
        </w:rPr>
        <w:t>2-қосымшасына</w:t>
      </w:r>
      <w:r>
        <w:rPr>
          <w:rFonts w:ascii="Times New Roman"/>
          <w:b w:val="false"/>
          <w:i w:val="false"/>
          <w:color w:val="000000"/>
          <w:sz w:val="28"/>
        </w:rPr>
        <w:t xml:space="preserve"> сәйкес Қостанай ауданы әкімдігінің кейбір қаулыларының күші жойылды деп танылсын.</w:t>
      </w:r>
    </w:p>
    <w:bookmarkEnd w:id="2"/>
    <w:bookmarkStart w:name="z7" w:id="3"/>
    <w:p>
      <w:pPr>
        <w:spacing w:after="0"/>
        <w:ind w:left="0"/>
        <w:jc w:val="both"/>
      </w:pPr>
      <w:r>
        <w:rPr>
          <w:rFonts w:ascii="Times New Roman"/>
          <w:b w:val="false"/>
          <w:i w:val="false"/>
          <w:color w:val="000000"/>
          <w:sz w:val="28"/>
        </w:rPr>
        <w:t>
      3. "Қостанай ауданы әкімінің аппараты" мемлекеттік мекемесі Қазақстан Республикасының заңнамасында белгіленген тәртіпте:</w:t>
      </w:r>
    </w:p>
    <w:bookmarkEnd w:id="3"/>
    <w:bookmarkStart w:name="z8" w:id="4"/>
    <w:p>
      <w:pPr>
        <w:spacing w:after="0"/>
        <w:ind w:left="0"/>
        <w:jc w:val="both"/>
      </w:pPr>
      <w:r>
        <w:rPr>
          <w:rFonts w:ascii="Times New Roman"/>
          <w:b w:val="false"/>
          <w:i w:val="false"/>
          <w:color w:val="000000"/>
          <w:sz w:val="28"/>
        </w:rPr>
        <w:t>
      1) осы қаулының аумақтық әділет органында мемлекеттік тіркелуін;</w:t>
      </w:r>
    </w:p>
    <w:bookmarkEnd w:id="4"/>
    <w:bookmarkStart w:name="z9" w:id="5"/>
    <w:p>
      <w:pPr>
        <w:spacing w:after="0"/>
        <w:ind w:left="0"/>
        <w:jc w:val="both"/>
      </w:pPr>
      <w:r>
        <w:rPr>
          <w:rFonts w:ascii="Times New Roman"/>
          <w:b w:val="false"/>
          <w:i w:val="false"/>
          <w:color w:val="000000"/>
          <w:sz w:val="28"/>
        </w:rPr>
        <w:t>
      2) осы қаулы мемлекеттік тіркелген күнінен бастап күнтізбелік он күн ішінде оның қазақ және орыс тілдеріндегі қағаз және электрондық түрдегі көшірмесін "Қазақстан Республикасының Заңнама және құқықтық ақпарат институты" шаруашылық жүргізу құқығындағы республикалық мемлекеттік кәсіпорнына ресми жариялау және Қазақстан Республикасы нормативтік құқықтық актілерінің эталондық бақылау банкіне енгізу үшін жіберілуін;</w:t>
      </w:r>
    </w:p>
    <w:bookmarkEnd w:id="5"/>
    <w:bookmarkStart w:name="z10" w:id="6"/>
    <w:p>
      <w:pPr>
        <w:spacing w:after="0"/>
        <w:ind w:left="0"/>
        <w:jc w:val="both"/>
      </w:pPr>
      <w:r>
        <w:rPr>
          <w:rFonts w:ascii="Times New Roman"/>
          <w:b w:val="false"/>
          <w:i w:val="false"/>
          <w:color w:val="000000"/>
          <w:sz w:val="28"/>
        </w:rPr>
        <w:t>
      3) осы қаулыны ресми жарияланғанынан кейін Қостанай ауданы әкімдігінің интернет-ресурсында орналастыруын қамтамасыз етсін.</w:t>
      </w:r>
    </w:p>
    <w:bookmarkEnd w:id="6"/>
    <w:bookmarkStart w:name="z11" w:id="7"/>
    <w:p>
      <w:pPr>
        <w:spacing w:after="0"/>
        <w:ind w:left="0"/>
        <w:jc w:val="both"/>
      </w:pPr>
      <w:r>
        <w:rPr>
          <w:rFonts w:ascii="Times New Roman"/>
          <w:b w:val="false"/>
          <w:i w:val="false"/>
          <w:color w:val="000000"/>
          <w:sz w:val="28"/>
        </w:rPr>
        <w:t>
      4. Осы қаулының орындалуын бақылау Қостанай ауданы әкімінің аппаратының басшысына жүктелсін.</w:t>
      </w:r>
    </w:p>
    <w:bookmarkEnd w:id="7"/>
    <w:bookmarkStart w:name="z12" w:id="8"/>
    <w:p>
      <w:pPr>
        <w:spacing w:after="0"/>
        <w:ind w:left="0"/>
        <w:jc w:val="both"/>
      </w:pPr>
      <w:r>
        <w:rPr>
          <w:rFonts w:ascii="Times New Roman"/>
          <w:b w:val="false"/>
          <w:i w:val="false"/>
          <w:color w:val="000000"/>
          <w:sz w:val="28"/>
        </w:rPr>
        <w:t>
      5. Осы қаулы алғашқы ресми жарияланған күнінен кейін күнтізбелік он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Әкімдіктің</w:t>
            </w:r>
            <w:r>
              <w:br/>
            </w:r>
            <w:r>
              <w:rPr>
                <w:rFonts w:ascii="Times New Roman"/>
                <w:b w:val="false"/>
                <w:i w:val="false"/>
                <w:color w:val="000000"/>
                <w:sz w:val="20"/>
              </w:rPr>
              <w:t>2019 жылғы 21 мамырдағы</w:t>
            </w:r>
            <w:r>
              <w:br/>
            </w:r>
            <w:r>
              <w:rPr>
                <w:rFonts w:ascii="Times New Roman"/>
                <w:b w:val="false"/>
                <w:i w:val="false"/>
                <w:color w:val="000000"/>
                <w:sz w:val="20"/>
              </w:rPr>
              <w:t>№ 310 қаулысына</w:t>
            </w:r>
            <w:r>
              <w:br/>
            </w:r>
            <w:r>
              <w:rPr>
                <w:rFonts w:ascii="Times New Roman"/>
                <w:b w:val="false"/>
                <w:i w:val="false"/>
                <w:color w:val="000000"/>
                <w:sz w:val="20"/>
              </w:rPr>
              <w:t>1-қосымша</w:t>
            </w:r>
          </w:p>
        </w:tc>
      </w:tr>
    </w:tbl>
    <w:bookmarkStart w:name="z14" w:id="9"/>
    <w:p>
      <w:pPr>
        <w:spacing w:after="0"/>
        <w:ind w:left="0"/>
        <w:jc w:val="left"/>
      </w:pPr>
      <w:r>
        <w:rPr>
          <w:rFonts w:ascii="Times New Roman"/>
          <w:b/>
          <w:i w:val="false"/>
          <w:color w:val="000000"/>
        </w:rPr>
        <w:t xml:space="preserve"> Үгіттік баспа материалдарын орналастыру үшін орындар</w:t>
      </w:r>
    </w:p>
    <w:bookmarkEnd w:id="9"/>
    <w:p>
      <w:pPr>
        <w:spacing w:after="0"/>
        <w:ind w:left="0"/>
        <w:jc w:val="both"/>
      </w:pPr>
      <w:r>
        <w:rPr>
          <w:rFonts w:ascii="Times New Roman"/>
          <w:b w:val="false"/>
          <w:i w:val="false"/>
          <w:color w:val="ff0000"/>
          <w:sz w:val="28"/>
        </w:rPr>
        <w:t xml:space="preserve">
      Ескерту. 1-қосымшаға өзгерістер енгізілді - Қостанай облысы Қостанай ауданы әкімдігінің 14.02.2020 </w:t>
      </w:r>
      <w:r>
        <w:rPr>
          <w:rFonts w:ascii="Times New Roman"/>
          <w:b w:val="false"/>
          <w:i w:val="false"/>
          <w:color w:val="ff0000"/>
          <w:sz w:val="28"/>
        </w:rPr>
        <w:t>№ 101</w:t>
      </w:r>
      <w:r>
        <w:rPr>
          <w:rFonts w:ascii="Times New Roman"/>
          <w:b w:val="false"/>
          <w:i w:val="false"/>
          <w:color w:val="ff0000"/>
          <w:sz w:val="28"/>
        </w:rPr>
        <w:t xml:space="preserve"> қаулысымен (алғашқы ресми жарияланған күнінен кейін күнтізбелік он күн өткен соң қолданысқа енгізіледі).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Үгіттік баспа материалдарын орналастыру үшін орындары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ауданы әкімдігі білім бөлімінің "Абай негізгі мектебі" мемлекеттік мекемесі ғимаратының алдындағы тақта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Айсары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ауданы әкімдігі білім бөлімінің "Айсары орта мектебі" мемлекеттік мекемесі ғимаратының алдындағы тақта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Александровка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Қостанай ауданы әкімдігі білім бөлімінің "Александров орта мектебі" мемлекеттік мекемесі ғимаратының алдындағы тақта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Алтын Дала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ауданы әкімдігі білім бөлімінің "Кадыр Каримов атындағы орта мектебі" мемлекеттік мекемесі ғимаратының алдындағы тақта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Алтынсарин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ауданы әкімдігі білім бөлімінің "Алтынсарин орта мектебі" мемлекеттік мекемесі ғимаратының алдындағы тақта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Арман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ауданы әкімдігі білім бөлімінің "Красный Передовик бастауыш мектебі" мемлекеттік мекемесі ғимаратының алдындағы тақта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Балықты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Балықты ауылы алаңындағы тақтада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Бегежан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ауданы әкімдігі білім бөлімінің "Бегежан бастауыш мектебі" мемлекеттік мекемесі ғимаратының алдындағы тақта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Белозерка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ауданы әкімдігі білім бөлімінің "Белозер негізгі мектебі" мемлекеттік мекемесі ғимаратының алдындағы тақта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Васильевка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ауданы әкімдігі білім бөлімінің "Васильев бастауыш мектебі" мемлекеттік мекемесі ғимаратының алдындағы тақта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Владимиров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ауданы әкімдігі білім бөлімінің "Владимиров орта мектебі" мемлекеттік мекемесі ғимаратының алдындағы тақта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Воскресенов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Воскресенов ауылы алаңындағы тақтада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ауданы әкімдігі білім бөлімінің "Еңбек ауылының негізгі мектебі" мемлекеттік мекемесі ғимаратының алдындағы тақта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ауданы әкімдігі білім бөлімінің "Жамбыл орта мектебі" мемлекеттік мекемесі ғимаратының алдындағы тақта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Ждановка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ауданы әкімдігі білім бөлімінің "Жданов орта мектебі" мемлекеттік мекемесі ғимаратының алдындағы тақта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Жуков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ауданы әкімдігі білім бөлімінің "Жуков негізгі мектебі" мемлекеттік мекемесі ғимаратының алдындағы тақта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Тобыл қаласы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ауданы әкімдігі білім бөлімінің "Тобыл қаласының № 1 орта мектебі" мемлекеттік мекемесі ғимаратының алдындағы тақта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Тобыл қаласы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ауданы әкімдігі білім бөлімінің "Тобыл қаласының № 2 орта мектебі" мемлекеттік мекемесі ғимаратының алдындағы тақта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Тобыл қаласы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ауданы әкімдігі білім бөлімінің "Тобыл қаласының мектеп-гимназиясы" мемлекеттік мекемесі ғимаратының алдындағы тақта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Тобыл қаласы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ауданының Тобыл қаласы әкімінің аппараты" мемлекеттік мекемесі ғимаратының алдындағы тақта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Тобыл қаласы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коммуналдық шаруашылық, жолаушылар көлігі және автомобиль жолдары бөлімі" мемлекеттік мекемесінің Қостанай ауданы әкімдігінің "Затобол жылу энергетикалық компаниясы" коммуналдық мемлекеттік кәсіпорны ғимаратының алдындағы тақта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Тобыл қаласы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ауданы әкімдігінің "Мәдениет және тілдерді дамыту бөлімі" мемлекеттік мекемесінің "Мәдени-демалыс орталығы" коммуналдық мемлекеттік қазыналық кәсіпорыны ғимаратының алдындағы тақта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Заречный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ауданы әкімдігі білім бөлімінің "Заречный мектеп-лицейі" мемлекеттік мекемесі ғимаратының алдындағы тақта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Заречный ауылы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ауданы әкімдігінің "Білім бөлімі" мемлекеттік мекемесінің "Мемлекеттік тілде оқытатын Заречный орта мектебі" коммуналдық мемлекеттік мекемесі ғимаратының алдындағы тақта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И.Ф.Павлов атындағы ауыл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ауданы әкімдігі білім бөлімінің "И.Ф.Павлов атындағы ауылының орта мектебі" мемлекеттік мекемесі ғимаратының алдындағы тақта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Киров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ауданы әкімдігі білім бөлімінің "Киров бастауыш мектебі" мемлекеттік мекемесі ғимаратының алдындағы тақта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Константинов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ауданы әкімдігі білім бөлімінің "Константинов негізгі мектебі" мемлекеттік мекемесі ғимаратының алдындағы тақта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Қостомар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ауданы әкімдігі білім бөлімінің "Қостомар ауылының орта мектебі" мемлекеттік мекемесі ғимаратының алдындағы тақта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Майкөл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ауданы әкімдігі білім бөлімінің "Майкөл орта мектебі" мемлекеттік мекемесі ғимаратының алдындағы тақта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Мәскеу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ауданы әкімдігі білім бөлімінің "Московский орта мектебі" мемлекеттік мекемесі ғимаратының алдындағы тақта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Мәскеу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ауданы әкімдігі білім бөлімінің "Озерный негізгі мектебі" мемлекеттік мекемесі ғимаратының алдындағы тақта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Мичуринское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ауданы әкімдігі білім бөлімінің "Мичурин орта мектебі" мемлекеттік мекемесі ғимаратының алдындағы тақта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Молокановка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ауданы әкімдігі білім бөлімінің "Молоканов негізгі мектебі" мемлекеттік мекемесі ғимаратының алдындағы тақта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Надеждинка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ауданы әкімдігі білім бөлімінің "Надеждин орта мектебі" мемлекеттік мекемесі ғимаратының алдындағы тақта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Нечаев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ауданы әкімдігі білім бөлімінің "Нечаев негізгі мектебі" мемлекеттік мекемесі ғимаратының алдындағы тақта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Озерное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ауданы әкімдігі білім бөлімінің "Озерный орта мектебі" мемлекеттік мекемесі ғимаратының алдындағы тақта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Октябрьское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мәдениет үйі ғимаратының алдындағы тақта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Осинов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Школьная көшесі, 1 бойынша орналасқан ғимараттың алдындағы тақта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Половниковка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ауданы әкімдігі білім бөлімінің "Половников орта мектебі" мемлекеттік мекемесі ғимаратының алдындағы тақта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Рыбный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ауданы әкімдігі білім бөлімінің "Рыбин бастауыш мектебі" мемлекеттік мекемесі ғимаратының алдындағы тақта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Рыспай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ауданы әкімдігі білім бөлімінің "Рыспай негізгі мектебі" мемлекеттік мекемесі ғимаратының алдындағы тақта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Рязановка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ауданы әкімдігі білім бөлімінің "Рязанов бастауыш мектебі" мемлекеттік мекемесі ғимаратының алдындағы тақта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Садовый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ауданы әкімдігі білім бөлімінің "Садовый орта мектебі" мемлекеттік мекемесі ғимаратының алдындағы тақта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Садчиков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ауданы әкімдігі білім бөлімінің "Садчиков орта мектебі" мемлекеттік мекемесі ғимаратының алдындағы тақта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Сәмір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Сәмір медициналық пункті ғимаратының алдындағы тақта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Светлый Жаркөл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Светлый Жаркөл ауылының медициналық пункті ғимаратының алдындағы тақта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Сергеев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ауданы әкімдігі білім бөлімінің "Сергеев негізгі мектебі" мемлекеттік мекемесі ғимаратының алдындағы тақта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Семилетка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Семилетка ауылы алаңындағы тақтада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Сормов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ауданы әкімдігі білім бөлімінің "Сормов бастауыш мектебі" мемлекеттік мекемесі ғимаратының алдындағы тақта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Суриковка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кітапхана ғимаратының алдындағы тақта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Ульянов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ауданы әкімдігі білім бөлімінің "Ульянов орта мектебі" мемлекеттік мекемесі ғимаратының алдындағы тақта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Шеминовское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Шеминов ауылы клубының ғимаратының алдындағы тақта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Шишкинское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ауданы әкімдігі білім бөлімінің "Шишкин негізгі мектебі" мемлекеттік мекемесі ғимаратының алдындағы тақта</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Әкімдіктің</w:t>
            </w:r>
            <w:r>
              <w:br/>
            </w:r>
            <w:r>
              <w:rPr>
                <w:rFonts w:ascii="Times New Roman"/>
                <w:b w:val="false"/>
                <w:i w:val="false"/>
                <w:color w:val="000000"/>
                <w:sz w:val="20"/>
              </w:rPr>
              <w:t>2019 жылғы 21 мамырдағы</w:t>
            </w:r>
            <w:r>
              <w:br/>
            </w:r>
            <w:r>
              <w:rPr>
                <w:rFonts w:ascii="Times New Roman"/>
                <w:b w:val="false"/>
                <w:i w:val="false"/>
                <w:color w:val="000000"/>
                <w:sz w:val="20"/>
              </w:rPr>
              <w:t>№ 310 қаулысына</w:t>
            </w:r>
            <w:r>
              <w:br/>
            </w:r>
            <w:r>
              <w:rPr>
                <w:rFonts w:ascii="Times New Roman"/>
                <w:b w:val="false"/>
                <w:i w:val="false"/>
                <w:color w:val="000000"/>
                <w:sz w:val="20"/>
              </w:rPr>
              <w:t>2-қосымша</w:t>
            </w:r>
          </w:p>
        </w:tc>
      </w:tr>
    </w:tbl>
    <w:bookmarkStart w:name="z16" w:id="10"/>
    <w:p>
      <w:pPr>
        <w:spacing w:after="0"/>
        <w:ind w:left="0"/>
        <w:jc w:val="left"/>
      </w:pPr>
      <w:r>
        <w:rPr>
          <w:rFonts w:ascii="Times New Roman"/>
          <w:b/>
          <w:i w:val="false"/>
          <w:color w:val="000000"/>
        </w:rPr>
        <w:t xml:space="preserve"> Қостанай ауданы әкімдігінің күші жойылған кейбір қаулыларының тізбесі</w:t>
      </w:r>
    </w:p>
    <w:bookmarkEnd w:id="10"/>
    <w:bookmarkStart w:name="z17" w:id="11"/>
    <w:p>
      <w:pPr>
        <w:spacing w:after="0"/>
        <w:ind w:left="0"/>
        <w:jc w:val="both"/>
      </w:pPr>
      <w:r>
        <w:rPr>
          <w:rFonts w:ascii="Times New Roman"/>
          <w:b w:val="false"/>
          <w:i w:val="false"/>
          <w:color w:val="000000"/>
          <w:sz w:val="28"/>
        </w:rPr>
        <w:t xml:space="preserve">
      1. Қостанай ауданы әкімдігінің "Үгіттік баспа материалдарын орналастыру үшін орындар белгілеу туралы" 2014 жылғы 10 қыркүйектегі </w:t>
      </w:r>
      <w:r>
        <w:rPr>
          <w:rFonts w:ascii="Times New Roman"/>
          <w:b w:val="false"/>
          <w:i w:val="false"/>
          <w:color w:val="000000"/>
          <w:sz w:val="28"/>
        </w:rPr>
        <w:t>№ 636</w:t>
      </w:r>
      <w:r>
        <w:rPr>
          <w:rFonts w:ascii="Times New Roman"/>
          <w:b w:val="false"/>
          <w:i w:val="false"/>
          <w:color w:val="000000"/>
          <w:sz w:val="28"/>
        </w:rPr>
        <w:t xml:space="preserve"> қаулысы (2014 жылғы 19 қазанда "Арна" газетінде жарияланған, Нормативтік құқықтық актілерді мемлекеттік тіркеу тізілімінде № 5074 болып тіркелген).</w:t>
      </w:r>
    </w:p>
    <w:bookmarkEnd w:id="11"/>
    <w:bookmarkStart w:name="z18" w:id="12"/>
    <w:p>
      <w:pPr>
        <w:spacing w:after="0"/>
        <w:ind w:left="0"/>
        <w:jc w:val="both"/>
      </w:pPr>
      <w:r>
        <w:rPr>
          <w:rFonts w:ascii="Times New Roman"/>
          <w:b w:val="false"/>
          <w:i w:val="false"/>
          <w:color w:val="000000"/>
          <w:sz w:val="28"/>
        </w:rPr>
        <w:t xml:space="preserve">
      2. Қостанай ауданы әкімдігінің "Қостанай ауданы әкімдігінің 2014 жылғы 10 қыркүйектегі № 636 "Үгіттік баспа материалдарын орналастыру үшін орындар белгілеу туралы" қаулысына өзгерістер енгізу туралы" 2017 жылғы 29 мамырдағы </w:t>
      </w:r>
      <w:r>
        <w:rPr>
          <w:rFonts w:ascii="Times New Roman"/>
          <w:b w:val="false"/>
          <w:i w:val="false"/>
          <w:color w:val="000000"/>
          <w:sz w:val="28"/>
        </w:rPr>
        <w:t>№ 292</w:t>
      </w:r>
      <w:r>
        <w:rPr>
          <w:rFonts w:ascii="Times New Roman"/>
          <w:b w:val="false"/>
          <w:i w:val="false"/>
          <w:color w:val="000000"/>
          <w:sz w:val="28"/>
        </w:rPr>
        <w:t xml:space="preserve"> қаулысы (2017 жылғы 5 шілдеде Қазақстан Республикасы нормативтік құқықтық актілерінің эталондық бақылау банкінде жарияланған, Нормативтік құқықтық актілерді мемлекеттік тіркеу тізілімінде № 7122 болып тіркелген).</w:t>
      </w:r>
    </w:p>
    <w:bookmarkEnd w:id="12"/>
    <w:bookmarkStart w:name="z19" w:id="13"/>
    <w:p>
      <w:pPr>
        <w:spacing w:after="0"/>
        <w:ind w:left="0"/>
        <w:jc w:val="both"/>
      </w:pPr>
      <w:r>
        <w:rPr>
          <w:rFonts w:ascii="Times New Roman"/>
          <w:b w:val="false"/>
          <w:i w:val="false"/>
          <w:color w:val="000000"/>
          <w:sz w:val="28"/>
        </w:rPr>
        <w:t xml:space="preserve">
      3. Қостанай ауданы әкімдігінің "Қостанай ауданы әкімдігінің 2014 жылғы 10 қыркүйектегі № 636 "Үгіттік баспа материалдарын орналастыру үшін орындар белгілеу туралы" қаулысына өзгерістер енгізу туралы" 2018 жылғы 28 маусымдағы </w:t>
      </w:r>
      <w:r>
        <w:rPr>
          <w:rFonts w:ascii="Times New Roman"/>
          <w:b w:val="false"/>
          <w:i w:val="false"/>
          <w:color w:val="000000"/>
          <w:sz w:val="28"/>
        </w:rPr>
        <w:t>№ 361</w:t>
      </w:r>
      <w:r>
        <w:rPr>
          <w:rFonts w:ascii="Times New Roman"/>
          <w:b w:val="false"/>
          <w:i w:val="false"/>
          <w:color w:val="000000"/>
          <w:sz w:val="28"/>
        </w:rPr>
        <w:t xml:space="preserve"> қаулысы (2018 жылғы 20 шілдеде Қазақстан Республикасы нормативтік құқықтық актілерінің эталондық бақылау банкінде жарияланған, Нормативтік құқықтық актілерді мемлекеттік тіркеу тізілімінде № 7951 болып тіркелген).</w:t>
      </w:r>
    </w:p>
    <w:bookmarkEnd w:id="13"/>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