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Pr="00FE1583" w:rsidRDefault="009C77B5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77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Объявление об отборе оценщиков для включения в </w:t>
      </w:r>
      <w:r w:rsidRPr="00FE15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 конкурсной комиссии</w:t>
      </w:r>
    </w:p>
    <w:p w:rsidR="00EE0789" w:rsidRPr="00FE1583" w:rsidRDefault="00FE1583" w:rsidP="006C6DF5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proofErr w:type="spellStart"/>
      <w:r w:rsidRPr="00FE1583">
        <w:rPr>
          <w:rFonts w:ascii="Times New Roman" w:hAnsi="Times New Roman" w:cs="Times New Roman"/>
          <w:sz w:val="28"/>
          <w:szCs w:val="28"/>
        </w:rPr>
        <w:t>Управлени</w:t>
      </w:r>
      <w:proofErr w:type="spellEnd"/>
      <w:r w:rsidRPr="00FE1583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FE1583">
        <w:rPr>
          <w:rFonts w:ascii="Times New Roman" w:hAnsi="Times New Roman" w:cs="Times New Roman"/>
          <w:sz w:val="28"/>
          <w:szCs w:val="28"/>
        </w:rPr>
        <w:t xml:space="preserve"> государственных доходов по городу </w:t>
      </w:r>
      <w:r w:rsidR="006D7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1583">
        <w:rPr>
          <w:rFonts w:ascii="Times New Roman" w:hAnsi="Times New Roman" w:cs="Times New Roman"/>
          <w:sz w:val="28"/>
          <w:szCs w:val="28"/>
        </w:rPr>
        <w:t xml:space="preserve">Темиртау </w:t>
      </w:r>
      <w:r w:rsidR="00EE0789" w:rsidRPr="00FE1583">
        <w:rPr>
          <w:rFonts w:ascii="Times New Roman" w:hAnsi="Times New Roman" w:cs="Times New Roman"/>
          <w:sz w:val="28"/>
          <w:szCs w:val="28"/>
        </w:rPr>
        <w:t xml:space="preserve">Департамента государственных доходов по Карагандинской области </w:t>
      </w:r>
      <w:r w:rsidR="002F34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EE0789" w:rsidRPr="00FE1583">
        <w:rPr>
          <w:rFonts w:ascii="Times New Roman" w:hAnsi="Times New Roman" w:cs="Times New Roman"/>
          <w:sz w:val="28"/>
          <w:szCs w:val="28"/>
        </w:rPr>
        <w:t>Комитета государственных доходов Министерства финансов Республики</w:t>
      </w:r>
      <w:proofErr w:type="gramEnd"/>
      <w:r w:rsidR="00EE0789" w:rsidRPr="00FE1583">
        <w:rPr>
          <w:rFonts w:ascii="Times New Roman" w:hAnsi="Times New Roman" w:cs="Times New Roman"/>
          <w:sz w:val="28"/>
          <w:szCs w:val="28"/>
        </w:rPr>
        <w:t xml:space="preserve"> Казахстан объявляет об отборе оценщиков для включения в состав конкурсной комиссии.</w:t>
      </w:r>
    </w:p>
    <w:p w:rsidR="00B65A7C" w:rsidRDefault="00FE1583" w:rsidP="00B65A7C">
      <w:pPr>
        <w:pStyle w:val="a5"/>
        <w:rPr>
          <w:bCs/>
          <w:iCs/>
          <w:sz w:val="28"/>
          <w:szCs w:val="28"/>
          <w:lang w:val="kk-KZ"/>
        </w:rPr>
      </w:pPr>
      <w:r>
        <w:rPr>
          <w:sz w:val="28"/>
          <w:szCs w:val="28"/>
        </w:rPr>
        <w:t xml:space="preserve">       </w:t>
      </w:r>
      <w:r w:rsidR="009C77B5" w:rsidRPr="00FE1583">
        <w:rPr>
          <w:sz w:val="28"/>
          <w:szCs w:val="28"/>
        </w:rPr>
        <w:t xml:space="preserve">Для включения в состав конкурсной комиссии на занятие вакантной административной государственной должности корпуса «Б» </w:t>
      </w:r>
      <w:proofErr w:type="spellStart"/>
      <w:r w:rsidR="00B65A7C">
        <w:rPr>
          <w:bCs/>
          <w:iCs/>
          <w:sz w:val="28"/>
          <w:szCs w:val="28"/>
        </w:rPr>
        <w:t>главн</w:t>
      </w:r>
      <w:proofErr w:type="spellEnd"/>
      <w:r w:rsidR="00B65A7C">
        <w:rPr>
          <w:bCs/>
          <w:iCs/>
          <w:sz w:val="28"/>
          <w:szCs w:val="28"/>
          <w:lang w:val="kk-KZ"/>
        </w:rPr>
        <w:t>ый</w:t>
      </w:r>
      <w:r w:rsidR="00B65A7C" w:rsidRPr="00CE4EC8">
        <w:rPr>
          <w:bCs/>
          <w:iCs/>
          <w:sz w:val="28"/>
          <w:szCs w:val="28"/>
        </w:rPr>
        <w:t xml:space="preserve"> специалист</w:t>
      </w:r>
      <w:r w:rsidR="00B65A7C">
        <w:rPr>
          <w:bCs/>
          <w:iCs/>
          <w:sz w:val="28"/>
          <w:szCs w:val="28"/>
        </w:rPr>
        <w:t>а</w:t>
      </w:r>
      <w:r w:rsidR="00B65A7C" w:rsidRPr="00CE4EC8">
        <w:rPr>
          <w:bCs/>
          <w:iCs/>
          <w:sz w:val="28"/>
          <w:szCs w:val="28"/>
        </w:rPr>
        <w:t xml:space="preserve"> </w:t>
      </w:r>
      <w:r w:rsidR="00B65A7C">
        <w:rPr>
          <w:sz w:val="28"/>
          <w:szCs w:val="28"/>
        </w:rPr>
        <w:t>о</w:t>
      </w:r>
      <w:r w:rsidR="00B65A7C" w:rsidRPr="002214D9">
        <w:rPr>
          <w:sz w:val="28"/>
          <w:szCs w:val="28"/>
        </w:rPr>
        <w:t>тдел</w:t>
      </w:r>
      <w:r w:rsidR="00B65A7C">
        <w:rPr>
          <w:sz w:val="28"/>
          <w:szCs w:val="28"/>
          <w:lang w:val="kk-KZ"/>
        </w:rPr>
        <w:t>а</w:t>
      </w:r>
      <w:r w:rsidR="00B65A7C" w:rsidRPr="002214D9">
        <w:rPr>
          <w:sz w:val="28"/>
          <w:szCs w:val="28"/>
        </w:rPr>
        <w:t xml:space="preserve"> учета, анализа и взимания</w:t>
      </w:r>
      <w:r w:rsidR="00B65A7C" w:rsidRPr="00027C59">
        <w:rPr>
          <w:b/>
          <w:szCs w:val="24"/>
        </w:rPr>
        <w:t xml:space="preserve"> </w:t>
      </w:r>
      <w:r w:rsidR="00B65A7C" w:rsidRPr="00B6546E">
        <w:rPr>
          <w:sz w:val="28"/>
          <w:szCs w:val="28"/>
          <w:lang w:val="kk-KZ"/>
        </w:rPr>
        <w:t>(</w:t>
      </w:r>
      <w:r w:rsidR="00B65A7C" w:rsidRPr="002214D9">
        <w:rPr>
          <w:sz w:val="28"/>
          <w:szCs w:val="28"/>
        </w:rPr>
        <w:t>ОУАиВ-</w:t>
      </w:r>
      <w:r w:rsidR="00B65A7C">
        <w:rPr>
          <w:sz w:val="28"/>
          <w:szCs w:val="28"/>
        </w:rPr>
        <w:t>6</w:t>
      </w:r>
      <w:r w:rsidR="00B65A7C" w:rsidRPr="002214D9">
        <w:rPr>
          <w:sz w:val="28"/>
          <w:szCs w:val="28"/>
        </w:rPr>
        <w:t>-</w:t>
      </w:r>
      <w:r w:rsidR="00381590">
        <w:rPr>
          <w:sz w:val="28"/>
          <w:szCs w:val="28"/>
          <w:lang w:val="kk-KZ"/>
        </w:rPr>
        <w:t>5</w:t>
      </w:r>
      <w:r w:rsidR="004157A1">
        <w:rPr>
          <w:sz w:val="28"/>
          <w:szCs w:val="28"/>
          <w:lang w:val="kk-KZ"/>
        </w:rPr>
        <w:t>/</w:t>
      </w:r>
      <w:r w:rsidR="0021049A">
        <w:rPr>
          <w:spacing w:val="5"/>
          <w:sz w:val="28"/>
          <w:szCs w:val="28"/>
          <w:lang w:val="kk-KZ"/>
        </w:rPr>
        <w:t>ЕТӨБ</w:t>
      </w:r>
      <w:r w:rsidR="0021049A" w:rsidRPr="00CE4EC8">
        <w:rPr>
          <w:spacing w:val="5"/>
          <w:sz w:val="28"/>
          <w:szCs w:val="28"/>
          <w:lang w:val="kk-KZ"/>
        </w:rPr>
        <w:t>-</w:t>
      </w:r>
      <w:r w:rsidR="0021049A" w:rsidRPr="003A1B82">
        <w:rPr>
          <w:spacing w:val="5"/>
          <w:sz w:val="28"/>
          <w:szCs w:val="28"/>
          <w:lang w:val="kk-KZ"/>
        </w:rPr>
        <w:t>6</w:t>
      </w:r>
      <w:r w:rsidR="0021049A">
        <w:rPr>
          <w:spacing w:val="5"/>
          <w:sz w:val="28"/>
          <w:szCs w:val="28"/>
          <w:lang w:val="kk-KZ"/>
        </w:rPr>
        <w:t>-</w:t>
      </w:r>
      <w:r w:rsidR="00381590">
        <w:rPr>
          <w:spacing w:val="5"/>
          <w:sz w:val="28"/>
          <w:szCs w:val="28"/>
          <w:lang w:val="kk-KZ"/>
        </w:rPr>
        <w:t>5</w:t>
      </w:r>
      <w:r w:rsidR="00B65A7C">
        <w:rPr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="00B65A7C" w:rsidRPr="00B6546E">
        <w:rPr>
          <w:bCs/>
          <w:iCs/>
          <w:color w:val="000000"/>
          <w:sz w:val="28"/>
          <w:szCs w:val="28"/>
          <w:lang w:val="kk-KZ"/>
        </w:rPr>
        <w:t>категория</w:t>
      </w:r>
      <w:r w:rsidR="00B65A7C">
        <w:rPr>
          <w:bCs/>
          <w:iCs/>
          <w:color w:val="000000"/>
          <w:sz w:val="28"/>
          <w:szCs w:val="28"/>
          <w:lang w:val="kk-KZ"/>
        </w:rPr>
        <w:t xml:space="preserve">  </w:t>
      </w:r>
      <w:r w:rsidR="00B65A7C" w:rsidRPr="00B6546E">
        <w:rPr>
          <w:bCs/>
          <w:iCs/>
          <w:sz w:val="28"/>
          <w:szCs w:val="28"/>
          <w:lang w:val="en-US"/>
        </w:rPr>
        <w:t>C</w:t>
      </w:r>
      <w:r w:rsidR="00B65A7C" w:rsidRPr="00B6546E">
        <w:rPr>
          <w:bCs/>
          <w:iCs/>
          <w:sz w:val="28"/>
          <w:szCs w:val="28"/>
        </w:rPr>
        <w:t>-</w:t>
      </w:r>
      <w:r w:rsidR="00B65A7C" w:rsidRPr="00B6546E">
        <w:rPr>
          <w:bCs/>
          <w:iCs/>
          <w:sz w:val="28"/>
          <w:szCs w:val="28"/>
          <w:lang w:val="en-US"/>
        </w:rPr>
        <w:t>R</w:t>
      </w:r>
      <w:r w:rsidR="00B65A7C">
        <w:rPr>
          <w:bCs/>
          <w:iCs/>
          <w:sz w:val="28"/>
          <w:szCs w:val="28"/>
        </w:rPr>
        <w:t>-4</w:t>
      </w:r>
      <w:r w:rsidR="00B65A7C">
        <w:rPr>
          <w:bCs/>
          <w:iCs/>
          <w:sz w:val="28"/>
          <w:szCs w:val="28"/>
          <w:lang w:val="kk-KZ"/>
        </w:rPr>
        <w:t>, 1</w:t>
      </w:r>
      <w:r w:rsidR="00B65A7C" w:rsidRPr="00B6546E">
        <w:rPr>
          <w:bCs/>
          <w:iCs/>
          <w:sz w:val="28"/>
          <w:szCs w:val="28"/>
          <w:lang w:val="kk-KZ"/>
        </w:rPr>
        <w:t xml:space="preserve"> единиц</w:t>
      </w:r>
      <w:r w:rsidR="00B65A7C">
        <w:rPr>
          <w:bCs/>
          <w:iCs/>
          <w:sz w:val="28"/>
          <w:szCs w:val="28"/>
          <w:lang w:val="kk-KZ"/>
        </w:rPr>
        <w:t>а</w:t>
      </w:r>
      <w:r w:rsidR="00B65A7C" w:rsidRPr="00B6546E">
        <w:rPr>
          <w:bCs/>
          <w:iCs/>
          <w:sz w:val="28"/>
          <w:szCs w:val="28"/>
          <w:lang w:val="kk-KZ"/>
        </w:rPr>
        <w:t>)</w:t>
      </w:r>
      <w:r w:rsidR="00B65A7C">
        <w:rPr>
          <w:bCs/>
          <w:iCs/>
          <w:sz w:val="28"/>
          <w:szCs w:val="28"/>
          <w:lang w:val="kk-KZ"/>
        </w:rPr>
        <w:t xml:space="preserve"> </w:t>
      </w:r>
    </w:p>
    <w:p w:rsidR="00EE0789" w:rsidRDefault="00B65A7C" w:rsidP="00B65A7C">
      <w:pPr>
        <w:tabs>
          <w:tab w:val="left" w:pos="1134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proofErr w:type="spellStart"/>
      <w:r w:rsidR="00FE1583" w:rsidRPr="00B65A7C">
        <w:rPr>
          <w:rFonts w:ascii="Times New Roman" w:hAnsi="Times New Roman" w:cs="Times New Roman"/>
          <w:sz w:val="28"/>
          <w:szCs w:val="28"/>
        </w:rPr>
        <w:t>Управлени</w:t>
      </w:r>
      <w:proofErr w:type="spellEnd"/>
      <w:r w:rsidR="00FE1583" w:rsidRPr="00B65A7C">
        <w:rPr>
          <w:rFonts w:ascii="Times New Roman" w:hAnsi="Times New Roman" w:cs="Times New Roman"/>
          <w:sz w:val="28"/>
          <w:szCs w:val="28"/>
          <w:lang w:val="kk-KZ"/>
        </w:rPr>
        <w:t>ем</w:t>
      </w:r>
      <w:r w:rsidR="00FE1583" w:rsidRPr="00B65A7C">
        <w:rPr>
          <w:rFonts w:ascii="Times New Roman" w:hAnsi="Times New Roman" w:cs="Times New Roman"/>
          <w:sz w:val="28"/>
          <w:szCs w:val="28"/>
        </w:rPr>
        <w:t xml:space="preserve"> государственных доходов по городу Темиртау</w:t>
      </w:r>
      <w:r w:rsidR="00077C63" w:rsidRPr="00B65A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C77B5" w:rsidRPr="00B65A7C">
        <w:rPr>
          <w:rFonts w:ascii="Times New Roman" w:hAnsi="Times New Roman" w:cs="Times New Roman"/>
          <w:sz w:val="28"/>
          <w:szCs w:val="28"/>
        </w:rPr>
        <w:t>Департамент</w:t>
      </w:r>
      <w:r w:rsidR="00FE1583" w:rsidRPr="00B65A7C">
        <w:rPr>
          <w:rFonts w:ascii="Times New Roman" w:hAnsi="Times New Roman" w:cs="Times New Roman"/>
          <w:sz w:val="28"/>
          <w:szCs w:val="28"/>
        </w:rPr>
        <w:t>а</w:t>
      </w:r>
      <w:r w:rsidR="009C77B5" w:rsidRPr="00B65A7C">
        <w:rPr>
          <w:rFonts w:ascii="Times New Roman" w:hAnsi="Times New Roman" w:cs="Times New Roman"/>
          <w:sz w:val="28"/>
          <w:szCs w:val="28"/>
        </w:rPr>
        <w:t xml:space="preserve"> государственных доходов по Карагандинской области </w:t>
      </w:r>
      <w:proofErr w:type="gramStart"/>
      <w:r w:rsidR="009C77B5" w:rsidRPr="00B65A7C">
        <w:rPr>
          <w:rFonts w:ascii="Times New Roman" w:hAnsi="Times New Roman" w:cs="Times New Roman"/>
          <w:sz w:val="28"/>
          <w:szCs w:val="28"/>
        </w:rPr>
        <w:t>Комитета государственных доходов Министерства финансов Республики</w:t>
      </w:r>
      <w:proofErr w:type="gramEnd"/>
      <w:r w:rsidR="009C77B5" w:rsidRPr="00B65A7C">
        <w:rPr>
          <w:rFonts w:ascii="Times New Roman" w:hAnsi="Times New Roman" w:cs="Times New Roman"/>
          <w:sz w:val="28"/>
          <w:szCs w:val="28"/>
        </w:rPr>
        <w:t xml:space="preserve"> Казахстан производится отбор оценщиков по следующему направлению</w:t>
      </w:r>
      <w:r w:rsidR="009C77B5" w:rsidRPr="00FE1583">
        <w:rPr>
          <w:sz w:val="28"/>
          <w:szCs w:val="28"/>
        </w:rPr>
        <w:t>:</w:t>
      </w:r>
    </w:p>
    <w:p w:rsidR="00B65A7C" w:rsidRDefault="00B65A7C" w:rsidP="00B65A7C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157A1" w:rsidRDefault="00B65A7C" w:rsidP="004157A1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4157A1">
        <w:rPr>
          <w:rFonts w:ascii="Times New Roman" w:hAnsi="Times New Roman"/>
          <w:sz w:val="28"/>
          <w:szCs w:val="28"/>
          <w:lang w:val="kk-KZ"/>
        </w:rPr>
        <w:t>Государственные доходы и налоговый контроль</w:t>
      </w:r>
    </w:p>
    <w:p w:rsidR="004157A1" w:rsidRDefault="004157A1" w:rsidP="004157A1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C77B5" w:rsidRPr="00FE1583" w:rsidRDefault="009C77B5" w:rsidP="004157A1">
      <w:pPr>
        <w:pStyle w:val="a7"/>
        <w:jc w:val="both"/>
        <w:rPr>
          <w:sz w:val="28"/>
          <w:szCs w:val="28"/>
        </w:rPr>
      </w:pPr>
      <w:r w:rsidRPr="00FE1583">
        <w:rPr>
          <w:sz w:val="28"/>
          <w:szCs w:val="28"/>
        </w:rPr>
        <w:t xml:space="preserve">Лица, изъявившие желание участвовать в конкурсах в качестве оценщика должны авторизоваться на </w:t>
      </w:r>
      <w:proofErr w:type="gramStart"/>
      <w:r w:rsidRPr="00FE1583">
        <w:rPr>
          <w:sz w:val="28"/>
          <w:szCs w:val="28"/>
        </w:rPr>
        <w:t>интернет-портале</w:t>
      </w:r>
      <w:proofErr w:type="gramEnd"/>
      <w:r w:rsidRPr="00FE1583">
        <w:rPr>
          <w:sz w:val="28"/>
          <w:szCs w:val="28"/>
        </w:rPr>
        <w:t xml:space="preserve"> eqyzmet.gov.kz.</w:t>
      </w:r>
    </w:p>
    <w:p w:rsidR="009C77B5" w:rsidRPr="00FE1583" w:rsidRDefault="009C77B5" w:rsidP="00EE0789">
      <w:pPr>
        <w:pStyle w:val="a3"/>
        <w:ind w:firstLine="426"/>
        <w:jc w:val="both"/>
        <w:rPr>
          <w:sz w:val="28"/>
          <w:szCs w:val="28"/>
        </w:rPr>
      </w:pPr>
      <w:r w:rsidRPr="00FE1583">
        <w:rPr>
          <w:sz w:val="28"/>
          <w:szCs w:val="28"/>
        </w:rPr>
        <w:t>Оценщик – член конкурсной комиссии, имеющий опыт работы не менее трех лет в областях, соответствующих функциональным направлениям вакантной должности, в том числе в научной сфере, а также специалисты по управлению персоналом или государственные служащие других государственных органов.</w:t>
      </w:r>
    </w:p>
    <w:p w:rsidR="004157A1" w:rsidRPr="00B65A7C" w:rsidRDefault="00B65A7C" w:rsidP="00C7588D">
      <w:pPr>
        <w:pStyle w:val="a3"/>
        <w:shd w:val="clear" w:color="auto" w:fill="FFFFFF"/>
        <w:spacing w:before="0" w:beforeAutospacing="0"/>
        <w:jc w:val="both"/>
        <w:rPr>
          <w:color w:val="151B1E"/>
          <w:sz w:val="28"/>
          <w:szCs w:val="28"/>
        </w:rPr>
      </w:pPr>
      <w:r>
        <w:rPr>
          <w:sz w:val="28"/>
          <w:szCs w:val="28"/>
          <w:lang w:val="kk-KZ"/>
        </w:rPr>
        <w:t xml:space="preserve">     </w:t>
      </w:r>
      <w:r w:rsidR="009C77B5" w:rsidRPr="00FE1583">
        <w:rPr>
          <w:sz w:val="28"/>
          <w:szCs w:val="28"/>
        </w:rPr>
        <w:t xml:space="preserve">Срок подачи заявки для участия в отборе: </w:t>
      </w:r>
      <w:r w:rsidR="004157A1">
        <w:rPr>
          <w:color w:val="151B1E"/>
          <w:sz w:val="28"/>
          <w:szCs w:val="28"/>
        </w:rPr>
        <w:t xml:space="preserve">с </w:t>
      </w:r>
      <w:r w:rsidR="007C5248">
        <w:rPr>
          <w:color w:val="151B1E"/>
          <w:sz w:val="28"/>
          <w:szCs w:val="28"/>
          <w:lang w:val="kk-KZ"/>
        </w:rPr>
        <w:t>21</w:t>
      </w:r>
      <w:r w:rsidR="004157A1" w:rsidRPr="00C43B8F">
        <w:rPr>
          <w:color w:val="151B1E"/>
          <w:sz w:val="28"/>
          <w:szCs w:val="28"/>
        </w:rPr>
        <w:t xml:space="preserve"> </w:t>
      </w:r>
      <w:r w:rsidR="00C7588D">
        <w:rPr>
          <w:color w:val="151B1E"/>
          <w:sz w:val="28"/>
          <w:szCs w:val="28"/>
          <w:lang w:val="kk-KZ"/>
        </w:rPr>
        <w:t>октя</w:t>
      </w:r>
      <w:r w:rsidR="004157A1">
        <w:rPr>
          <w:color w:val="151B1E"/>
          <w:sz w:val="28"/>
          <w:szCs w:val="28"/>
          <w:lang w:val="kk-KZ"/>
        </w:rPr>
        <w:t xml:space="preserve">бря </w:t>
      </w:r>
      <w:r w:rsidR="004157A1">
        <w:rPr>
          <w:color w:val="151B1E"/>
          <w:sz w:val="28"/>
          <w:szCs w:val="28"/>
        </w:rPr>
        <w:t>202</w:t>
      </w:r>
      <w:r w:rsidR="004157A1">
        <w:rPr>
          <w:color w:val="151B1E"/>
          <w:sz w:val="28"/>
          <w:szCs w:val="28"/>
          <w:lang w:val="kk-KZ"/>
        </w:rPr>
        <w:t>6</w:t>
      </w:r>
      <w:r w:rsidR="00C7588D">
        <w:rPr>
          <w:color w:val="151B1E"/>
          <w:sz w:val="28"/>
          <w:szCs w:val="28"/>
        </w:rPr>
        <w:t xml:space="preserve"> года по</w:t>
      </w:r>
      <w:r w:rsidR="007C5248">
        <w:rPr>
          <w:color w:val="151B1E"/>
          <w:sz w:val="28"/>
          <w:szCs w:val="28"/>
          <w:lang w:val="kk-KZ"/>
        </w:rPr>
        <w:t xml:space="preserve">          22</w:t>
      </w:r>
      <w:r w:rsidR="00C7588D">
        <w:rPr>
          <w:color w:val="151B1E"/>
          <w:sz w:val="28"/>
          <w:szCs w:val="28"/>
          <w:lang w:val="kk-KZ"/>
        </w:rPr>
        <w:t xml:space="preserve"> октября  </w:t>
      </w:r>
      <w:r w:rsidR="004157A1">
        <w:rPr>
          <w:color w:val="151B1E"/>
          <w:sz w:val="28"/>
          <w:szCs w:val="28"/>
        </w:rPr>
        <w:t>202</w:t>
      </w:r>
      <w:r w:rsidR="004157A1">
        <w:rPr>
          <w:color w:val="151B1E"/>
          <w:sz w:val="28"/>
          <w:szCs w:val="28"/>
          <w:lang w:val="kk-KZ"/>
        </w:rPr>
        <w:t>6</w:t>
      </w:r>
      <w:r w:rsidR="004157A1" w:rsidRPr="00B65A7C">
        <w:rPr>
          <w:color w:val="151B1E"/>
          <w:sz w:val="28"/>
          <w:szCs w:val="28"/>
        </w:rPr>
        <w:t xml:space="preserve"> года.</w:t>
      </w:r>
      <w:bookmarkStart w:id="0" w:name="_GoBack"/>
      <w:bookmarkEnd w:id="0"/>
    </w:p>
    <w:p w:rsidR="009C77B5" w:rsidRPr="009C77B5" w:rsidRDefault="009C77B5" w:rsidP="004157A1">
      <w:pPr>
        <w:pStyle w:val="a3"/>
        <w:shd w:val="clear" w:color="auto" w:fill="FFFFFF"/>
        <w:spacing w:before="0" w:beforeAutospacing="0"/>
        <w:rPr>
          <w:sz w:val="28"/>
          <w:szCs w:val="28"/>
        </w:rPr>
      </w:pPr>
      <w:r w:rsidRPr="009C77B5">
        <w:rPr>
          <w:sz w:val="28"/>
          <w:szCs w:val="28"/>
        </w:rPr>
        <w:br/>
      </w:r>
      <w:r w:rsidRPr="009C77B5">
        <w:rPr>
          <w:sz w:val="28"/>
          <w:szCs w:val="28"/>
        </w:rPr>
        <w:br/>
      </w:r>
    </w:p>
    <w:p w:rsidR="00AE2EE6" w:rsidRDefault="00AE2EE6"/>
    <w:sectPr w:rsidR="00AE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77C63"/>
    <w:rsid w:val="000A539A"/>
    <w:rsid w:val="001A0A2A"/>
    <w:rsid w:val="0021049A"/>
    <w:rsid w:val="002F34B7"/>
    <w:rsid w:val="00381590"/>
    <w:rsid w:val="004157A1"/>
    <w:rsid w:val="004357DF"/>
    <w:rsid w:val="005330D1"/>
    <w:rsid w:val="006C6DF5"/>
    <w:rsid w:val="006D7DF1"/>
    <w:rsid w:val="00714D2B"/>
    <w:rsid w:val="00717839"/>
    <w:rsid w:val="00773B73"/>
    <w:rsid w:val="007C5248"/>
    <w:rsid w:val="009C77B5"/>
    <w:rsid w:val="00AB1FC2"/>
    <w:rsid w:val="00AE2EE6"/>
    <w:rsid w:val="00B65A7C"/>
    <w:rsid w:val="00BA3063"/>
    <w:rsid w:val="00C42741"/>
    <w:rsid w:val="00C74973"/>
    <w:rsid w:val="00C7588D"/>
    <w:rsid w:val="00E566C2"/>
    <w:rsid w:val="00EE0789"/>
    <w:rsid w:val="00F7548A"/>
    <w:rsid w:val="00FE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paragraph" w:styleId="a5">
    <w:name w:val="Body Text"/>
    <w:basedOn w:val="a"/>
    <w:link w:val="a6"/>
    <w:uiPriority w:val="99"/>
    <w:rsid w:val="00B65A7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B65A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 Spacing"/>
    <w:uiPriority w:val="1"/>
    <w:qFormat/>
    <w:rsid w:val="00B65A7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paragraph" w:styleId="a5">
    <w:name w:val="Body Text"/>
    <w:basedOn w:val="a"/>
    <w:link w:val="a6"/>
    <w:uiPriority w:val="99"/>
    <w:rsid w:val="00B65A7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B65A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 Spacing"/>
    <w:uiPriority w:val="1"/>
    <w:qFormat/>
    <w:rsid w:val="00B65A7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27</cp:revision>
  <cp:lastPrinted>2025-07-16T08:15:00Z</cp:lastPrinted>
  <dcterms:created xsi:type="dcterms:W3CDTF">2025-07-16T08:19:00Z</dcterms:created>
  <dcterms:modified xsi:type="dcterms:W3CDTF">2026-10-19T07:31:00Z</dcterms:modified>
</cp:coreProperties>
</file>