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FE1583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об отборе оценщиков для включения в </w:t>
      </w:r>
      <w:r w:rsidRPr="00FE15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конкурсной комиссии</w:t>
      </w:r>
    </w:p>
    <w:p w:rsidR="00EE0789" w:rsidRPr="00FE1583" w:rsidRDefault="00FE1583" w:rsidP="00EE61F1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FE1583">
        <w:rPr>
          <w:rFonts w:ascii="Times New Roman" w:hAnsi="Times New Roman" w:cs="Times New Roman"/>
          <w:sz w:val="28"/>
          <w:szCs w:val="28"/>
        </w:rPr>
        <w:t>Управлени</w:t>
      </w:r>
      <w:proofErr w:type="spellEnd"/>
      <w:r w:rsidRPr="00FE158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E1583">
        <w:rPr>
          <w:rFonts w:ascii="Times New Roman" w:hAnsi="Times New Roman" w:cs="Times New Roman"/>
          <w:sz w:val="28"/>
          <w:szCs w:val="28"/>
        </w:rPr>
        <w:t xml:space="preserve"> государственных доходов по городу Темиртау </w:t>
      </w:r>
      <w:r w:rsidR="00EE0789" w:rsidRPr="00FE1583">
        <w:rPr>
          <w:rFonts w:ascii="Times New Roman" w:hAnsi="Times New Roman" w:cs="Times New Roman"/>
          <w:sz w:val="28"/>
          <w:szCs w:val="28"/>
        </w:rPr>
        <w:t xml:space="preserve">Департамента государственных доходов по Карагандинской области </w:t>
      </w:r>
      <w:proofErr w:type="gramStart"/>
      <w:r w:rsidR="00EE0789" w:rsidRPr="00FE1583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E0789" w:rsidRPr="00FE1583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EE0789" w:rsidRDefault="00FE1583" w:rsidP="00AC21AC">
      <w:pPr>
        <w:pStyle w:val="a5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="009C77B5" w:rsidRPr="00FE1583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proofErr w:type="spellStart"/>
      <w:r w:rsidR="00B65A7C">
        <w:rPr>
          <w:bCs/>
          <w:iCs/>
          <w:sz w:val="28"/>
          <w:szCs w:val="28"/>
        </w:rPr>
        <w:t>главн</w:t>
      </w:r>
      <w:proofErr w:type="spellEnd"/>
      <w:r w:rsidR="000F4323">
        <w:rPr>
          <w:bCs/>
          <w:iCs/>
          <w:sz w:val="28"/>
          <w:szCs w:val="28"/>
          <w:lang w:val="kk-KZ"/>
        </w:rPr>
        <w:t>ого</w:t>
      </w:r>
      <w:r w:rsidR="00B65A7C" w:rsidRPr="00CE4EC8">
        <w:rPr>
          <w:bCs/>
          <w:iCs/>
          <w:sz w:val="28"/>
          <w:szCs w:val="28"/>
        </w:rPr>
        <w:t xml:space="preserve"> специалист</w:t>
      </w:r>
      <w:r w:rsidR="000F4323">
        <w:rPr>
          <w:bCs/>
          <w:iCs/>
          <w:sz w:val="28"/>
          <w:szCs w:val="28"/>
          <w:lang w:val="kk-KZ"/>
        </w:rPr>
        <w:t xml:space="preserve">а </w:t>
      </w:r>
      <w:r w:rsidR="00B65A7C" w:rsidRPr="00CE4EC8">
        <w:rPr>
          <w:bCs/>
          <w:iCs/>
          <w:sz w:val="28"/>
          <w:szCs w:val="28"/>
        </w:rPr>
        <w:t xml:space="preserve"> </w:t>
      </w:r>
      <w:r w:rsidR="000F4323" w:rsidRPr="002836B3">
        <w:rPr>
          <w:sz w:val="28"/>
          <w:szCs w:val="28"/>
        </w:rPr>
        <w:t>юридического</w:t>
      </w:r>
      <w:r w:rsidR="000F4323">
        <w:rPr>
          <w:sz w:val="28"/>
          <w:szCs w:val="28"/>
          <w:lang w:val="kk-KZ"/>
        </w:rPr>
        <w:t xml:space="preserve"> </w:t>
      </w:r>
      <w:r w:rsidR="000F4323" w:rsidRPr="002836B3">
        <w:rPr>
          <w:sz w:val="28"/>
          <w:szCs w:val="28"/>
        </w:rPr>
        <w:t xml:space="preserve"> отдела</w:t>
      </w:r>
      <w:r w:rsidR="00B65A7C">
        <w:rPr>
          <w:sz w:val="28"/>
          <w:szCs w:val="28"/>
          <w:lang w:val="kk-KZ"/>
        </w:rPr>
        <w:t xml:space="preserve">  </w:t>
      </w:r>
      <w:r w:rsidR="00055BED">
        <w:rPr>
          <w:sz w:val="28"/>
          <w:szCs w:val="28"/>
          <w:lang w:val="kk-KZ"/>
        </w:rPr>
        <w:t>(</w:t>
      </w:r>
      <w:r w:rsidR="00055BED">
        <w:rPr>
          <w:bCs/>
          <w:iCs/>
          <w:sz w:val="28"/>
          <w:szCs w:val="28"/>
          <w:lang w:val="kk-KZ"/>
        </w:rPr>
        <w:t xml:space="preserve">ЮО-8-3/ЗБ-8-3) </w:t>
      </w:r>
      <w:r w:rsidR="00B65A7C">
        <w:rPr>
          <w:sz w:val="28"/>
          <w:szCs w:val="28"/>
          <w:lang w:val="kk-KZ"/>
        </w:rPr>
        <w:t xml:space="preserve"> </w:t>
      </w:r>
      <w:proofErr w:type="spellStart"/>
      <w:r w:rsidRPr="00B65A7C">
        <w:rPr>
          <w:sz w:val="28"/>
          <w:szCs w:val="28"/>
        </w:rPr>
        <w:t>Управлени</w:t>
      </w:r>
      <w:proofErr w:type="spellEnd"/>
      <w:r w:rsidRPr="00B65A7C">
        <w:rPr>
          <w:sz w:val="28"/>
          <w:szCs w:val="28"/>
          <w:lang w:val="kk-KZ"/>
        </w:rPr>
        <w:t>ем</w:t>
      </w:r>
      <w:r w:rsidRPr="00B65A7C">
        <w:rPr>
          <w:sz w:val="28"/>
          <w:szCs w:val="28"/>
        </w:rPr>
        <w:t xml:space="preserve"> государственных доходов по городу Темиртау</w:t>
      </w:r>
      <w:r w:rsidR="00077C63" w:rsidRPr="00B65A7C">
        <w:rPr>
          <w:sz w:val="28"/>
          <w:szCs w:val="28"/>
          <w:lang w:val="kk-KZ"/>
        </w:rPr>
        <w:t xml:space="preserve"> </w:t>
      </w:r>
      <w:r w:rsidR="009C77B5" w:rsidRPr="00B65A7C">
        <w:rPr>
          <w:sz w:val="28"/>
          <w:szCs w:val="28"/>
        </w:rPr>
        <w:t>Департамент</w:t>
      </w:r>
      <w:r w:rsidRPr="00B65A7C">
        <w:rPr>
          <w:sz w:val="28"/>
          <w:szCs w:val="28"/>
        </w:rPr>
        <w:t>а</w:t>
      </w:r>
      <w:r w:rsidR="009C77B5" w:rsidRPr="00B65A7C">
        <w:rPr>
          <w:sz w:val="28"/>
          <w:szCs w:val="28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производится отбор оценщиков по следующему направлению</w:t>
      </w:r>
      <w:r w:rsidR="009C77B5" w:rsidRPr="00FE1583">
        <w:rPr>
          <w:sz w:val="28"/>
          <w:szCs w:val="28"/>
        </w:rPr>
        <w:t>:</w:t>
      </w:r>
    </w:p>
    <w:p w:rsidR="00B65A7C" w:rsidRDefault="00B65A7C" w:rsidP="00B65A7C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F0975" w:rsidRDefault="00EE61F1" w:rsidP="001F0975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Государственные доходы и налоговый контроль</w:t>
      </w:r>
    </w:p>
    <w:p w:rsidR="000F4323" w:rsidRDefault="000F4323" w:rsidP="001F0975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C77B5" w:rsidRPr="001F0975" w:rsidRDefault="009C77B5" w:rsidP="001F097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F0975">
        <w:rPr>
          <w:rFonts w:ascii="Times New Roman" w:hAnsi="Times New Roman"/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1F0975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1F0975">
        <w:rPr>
          <w:rFonts w:ascii="Times New Roman" w:hAnsi="Times New Roman"/>
          <w:sz w:val="28"/>
          <w:szCs w:val="28"/>
        </w:rPr>
        <w:t xml:space="preserve"> eqyzmet.gov.kz.</w:t>
      </w:r>
    </w:p>
    <w:p w:rsidR="009C77B5" w:rsidRPr="00FE1583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FE1583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545A00" w:rsidRDefault="00545A00" w:rsidP="00545A00">
      <w:pPr>
        <w:pStyle w:val="a3"/>
        <w:shd w:val="clear" w:color="auto" w:fill="FFFFFF"/>
        <w:spacing w:before="0" w:beforeAutospacing="0"/>
        <w:jc w:val="both"/>
        <w:rPr>
          <w:color w:val="151B1E"/>
          <w:sz w:val="28"/>
          <w:szCs w:val="28"/>
          <w:lang w:val="kk-KZ"/>
        </w:rPr>
      </w:pPr>
      <w:r>
        <w:rPr>
          <w:color w:val="FF0000"/>
          <w:sz w:val="28"/>
          <w:szCs w:val="28"/>
          <w:lang w:val="kk-KZ"/>
        </w:rPr>
        <w:t xml:space="preserve">     </w:t>
      </w:r>
      <w:r>
        <w:rPr>
          <w:sz w:val="28"/>
          <w:szCs w:val="28"/>
        </w:rPr>
        <w:t xml:space="preserve">Срок подачи заявки для участия в отборе: </w:t>
      </w:r>
      <w:r>
        <w:rPr>
          <w:color w:val="151B1E"/>
          <w:sz w:val="28"/>
          <w:szCs w:val="28"/>
        </w:rPr>
        <w:t xml:space="preserve">с </w:t>
      </w:r>
      <w:r>
        <w:rPr>
          <w:color w:val="151B1E"/>
          <w:sz w:val="28"/>
          <w:szCs w:val="28"/>
          <w:lang w:val="kk-KZ"/>
        </w:rPr>
        <w:t xml:space="preserve"> 09 октября</w:t>
      </w:r>
      <w:r>
        <w:rPr>
          <w:color w:val="151B1E"/>
          <w:sz w:val="28"/>
          <w:szCs w:val="28"/>
        </w:rPr>
        <w:t xml:space="preserve">  202</w:t>
      </w:r>
      <w:r>
        <w:rPr>
          <w:color w:val="151B1E"/>
          <w:sz w:val="28"/>
          <w:szCs w:val="28"/>
          <w:lang w:val="kk-KZ"/>
        </w:rPr>
        <w:t xml:space="preserve">6 </w:t>
      </w:r>
      <w:r>
        <w:rPr>
          <w:color w:val="151B1E"/>
          <w:sz w:val="28"/>
          <w:szCs w:val="28"/>
        </w:rPr>
        <w:t xml:space="preserve"> года </w:t>
      </w:r>
      <w:r>
        <w:rPr>
          <w:color w:val="151B1E"/>
          <w:sz w:val="28"/>
          <w:szCs w:val="28"/>
          <w:lang w:val="kk-KZ"/>
        </w:rPr>
        <w:t xml:space="preserve"> </w:t>
      </w:r>
      <w:r>
        <w:rPr>
          <w:color w:val="151B1E"/>
          <w:sz w:val="28"/>
          <w:szCs w:val="28"/>
        </w:rPr>
        <w:t xml:space="preserve">по </w:t>
      </w:r>
      <w:r>
        <w:rPr>
          <w:color w:val="151B1E"/>
          <w:sz w:val="28"/>
          <w:szCs w:val="28"/>
          <w:lang w:val="kk-KZ"/>
        </w:rPr>
        <w:t xml:space="preserve">        12 октября  </w:t>
      </w:r>
      <w:r>
        <w:rPr>
          <w:color w:val="151B1E"/>
          <w:sz w:val="28"/>
          <w:szCs w:val="28"/>
        </w:rPr>
        <w:t>202</w:t>
      </w:r>
      <w:r>
        <w:rPr>
          <w:color w:val="151B1E"/>
          <w:sz w:val="28"/>
          <w:szCs w:val="28"/>
          <w:lang w:val="kk-KZ"/>
        </w:rPr>
        <w:t>6</w:t>
      </w:r>
      <w:r>
        <w:rPr>
          <w:color w:val="151B1E"/>
          <w:sz w:val="28"/>
          <w:szCs w:val="28"/>
        </w:rPr>
        <w:t xml:space="preserve"> года.</w:t>
      </w:r>
    </w:p>
    <w:p w:rsidR="009C77B5" w:rsidRPr="009C77B5" w:rsidRDefault="009C77B5" w:rsidP="00D2150B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bookmarkStart w:id="0" w:name="_GoBack"/>
      <w:bookmarkEnd w:id="0"/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55BED"/>
    <w:rsid w:val="00077C63"/>
    <w:rsid w:val="000A539A"/>
    <w:rsid w:val="000F4323"/>
    <w:rsid w:val="001137FD"/>
    <w:rsid w:val="00114C2F"/>
    <w:rsid w:val="001A0A2A"/>
    <w:rsid w:val="001F0975"/>
    <w:rsid w:val="00353F76"/>
    <w:rsid w:val="00392534"/>
    <w:rsid w:val="004357DF"/>
    <w:rsid w:val="005330D1"/>
    <w:rsid w:val="00545A00"/>
    <w:rsid w:val="00714D2B"/>
    <w:rsid w:val="00717839"/>
    <w:rsid w:val="007C469D"/>
    <w:rsid w:val="007F1CCB"/>
    <w:rsid w:val="009C77B5"/>
    <w:rsid w:val="00A52B5C"/>
    <w:rsid w:val="00AB1FC2"/>
    <w:rsid w:val="00AC21AC"/>
    <w:rsid w:val="00AE2EE6"/>
    <w:rsid w:val="00B65A7C"/>
    <w:rsid w:val="00B87F52"/>
    <w:rsid w:val="00BA3063"/>
    <w:rsid w:val="00C43B8F"/>
    <w:rsid w:val="00D2150B"/>
    <w:rsid w:val="00E12882"/>
    <w:rsid w:val="00E566C2"/>
    <w:rsid w:val="00EE0789"/>
    <w:rsid w:val="00EE61F1"/>
    <w:rsid w:val="00F7548A"/>
    <w:rsid w:val="00FC0995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Набиева Сауя Маратовна</cp:lastModifiedBy>
  <cp:revision>38</cp:revision>
  <cp:lastPrinted>2026-09-01T06:17:00Z</cp:lastPrinted>
  <dcterms:created xsi:type="dcterms:W3CDTF">2025-07-16T08:19:00Z</dcterms:created>
  <dcterms:modified xsi:type="dcterms:W3CDTF">2026-10-07T05:37:00Z</dcterms:modified>
</cp:coreProperties>
</file>