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E49CE" w14:textId="54A6CB95" w:rsidR="00CF4D2D" w:rsidRPr="002541BA" w:rsidRDefault="00000000">
      <w:pPr>
        <w:jc w:val="right"/>
        <w:rPr>
          <w:sz w:val="24"/>
          <w:szCs w:val="20"/>
          <w:lang w:val="ru-RU"/>
        </w:rPr>
      </w:pPr>
      <w:r w:rsidRPr="002541BA">
        <w:rPr>
          <w:sz w:val="24"/>
          <w:szCs w:val="20"/>
          <w:lang w:val="ru-RU"/>
        </w:rPr>
        <w:t>Приложение к приказу</w:t>
      </w:r>
      <w:r w:rsidRPr="002541BA">
        <w:rPr>
          <w:sz w:val="24"/>
          <w:szCs w:val="20"/>
          <w:lang w:val="ru-RU"/>
        </w:rPr>
        <w:br/>
        <w:t>Министра просвещения</w:t>
      </w:r>
      <w:r w:rsidRPr="002541BA">
        <w:rPr>
          <w:sz w:val="24"/>
          <w:szCs w:val="20"/>
          <w:lang w:val="ru-RU"/>
        </w:rPr>
        <w:br/>
        <w:t>Республики Казахстан</w:t>
      </w:r>
      <w:r w:rsidRPr="002541BA">
        <w:rPr>
          <w:sz w:val="24"/>
          <w:szCs w:val="20"/>
          <w:lang w:val="ru-RU"/>
        </w:rPr>
        <w:br/>
        <w:t>от «__» ____2026 года № ___</w:t>
      </w:r>
    </w:p>
    <w:p w14:paraId="7A85D0B7" w14:textId="77777777" w:rsidR="00CF4D2D" w:rsidRDefault="00CF4D2D">
      <w:pPr>
        <w:jc w:val="right"/>
        <w:rPr>
          <w:lang w:val="ru-RU"/>
        </w:rPr>
      </w:pPr>
    </w:p>
    <w:p w14:paraId="2E0D9594" w14:textId="77777777" w:rsidR="00CF4D2D" w:rsidRDefault="00CF4D2D">
      <w:pPr>
        <w:jc w:val="right"/>
        <w:rPr>
          <w:lang w:val="ru-RU"/>
        </w:rPr>
      </w:pPr>
    </w:p>
    <w:p w14:paraId="4FC28FCE" w14:textId="77777777" w:rsidR="00CF4D2D" w:rsidRDefault="00000000">
      <w:pPr>
        <w:jc w:val="center"/>
        <w:rPr>
          <w:b/>
          <w:lang w:val="ru-RU"/>
        </w:rPr>
      </w:pPr>
      <w:r>
        <w:rPr>
          <w:b/>
          <w:lang w:val="ru-RU"/>
        </w:rPr>
        <w:t>Стандарт применения искусственного интеллекта</w:t>
      </w:r>
      <w:r>
        <w:rPr>
          <w:b/>
          <w:lang w:val="ru-RU"/>
        </w:rPr>
        <w:br/>
        <w:t>в системе среднего образования Республики Казахстан</w:t>
      </w:r>
    </w:p>
    <w:p w14:paraId="4B2347D4" w14:textId="77777777" w:rsidR="00CF4D2D" w:rsidRDefault="00CF4D2D">
      <w:pPr>
        <w:jc w:val="center"/>
        <w:rPr>
          <w:b/>
          <w:lang w:val="ru-RU"/>
        </w:rPr>
      </w:pPr>
    </w:p>
    <w:p w14:paraId="44A8E8B6" w14:textId="77777777" w:rsidR="00CF4D2D" w:rsidRDefault="00CF4D2D">
      <w:pPr>
        <w:jc w:val="center"/>
        <w:rPr>
          <w:bCs/>
          <w:lang w:val="ru-RU"/>
        </w:rPr>
      </w:pPr>
    </w:p>
    <w:p w14:paraId="09D50770" w14:textId="77777777" w:rsidR="00CF4D2D" w:rsidRDefault="00000000">
      <w:pPr>
        <w:pStyle w:val="1"/>
        <w:spacing w:before="0"/>
        <w:ind w:firstLine="709"/>
        <w:jc w:val="center"/>
        <w:rPr>
          <w:rFonts w:ascii="Times New Roman" w:eastAsia="Times New Roman" w:hAnsi="Times New Roman"/>
          <w:bCs w:val="0"/>
          <w:lang w:val="ru-RU"/>
        </w:rPr>
      </w:pPr>
      <w:r>
        <w:rPr>
          <w:rFonts w:ascii="Times New Roman" w:eastAsia="Times New Roman" w:hAnsi="Times New Roman"/>
          <w:bCs w:val="0"/>
          <w:lang w:val="ru-RU"/>
        </w:rPr>
        <w:t>Глава 1. Общие положения</w:t>
      </w:r>
    </w:p>
    <w:p w14:paraId="05045521" w14:textId="77777777" w:rsidR="00CF4D2D" w:rsidRDefault="00CF4D2D">
      <w:pPr>
        <w:rPr>
          <w:lang w:val="ru-RU"/>
        </w:rPr>
      </w:pPr>
    </w:p>
    <w:p w14:paraId="6FBE621E" w14:textId="6178AD26" w:rsidR="00CF4D2D" w:rsidRDefault="00000000">
      <w:pPr>
        <w:tabs>
          <w:tab w:val="left" w:pos="993"/>
          <w:tab w:val="left" w:pos="5812"/>
        </w:tabs>
        <w:ind w:firstLine="709"/>
        <w:jc w:val="both"/>
        <w:rPr>
          <w:lang w:val="kk-KZ"/>
        </w:rPr>
      </w:pPr>
      <w:r>
        <w:rPr>
          <w:bCs/>
          <w:lang w:val="ru-RU"/>
        </w:rPr>
        <w:t>1.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Настоящи</w:t>
      </w:r>
      <w:r>
        <w:rPr>
          <w:lang w:val="kk-KZ"/>
        </w:rPr>
        <w:t xml:space="preserve">й </w:t>
      </w:r>
      <w:r>
        <w:rPr>
          <w:bCs/>
          <w:lang w:val="kk-KZ"/>
        </w:rPr>
        <w:t>Стандарт применения искусственного интеллекта в системе среднего образования Республики Казахстан</w:t>
      </w:r>
      <w:r>
        <w:rPr>
          <w:bCs/>
          <w:lang w:val="ru-RU"/>
        </w:rPr>
        <w:t xml:space="preserve"> </w:t>
      </w:r>
      <w:r>
        <w:rPr>
          <w:lang w:val="ru-RU"/>
        </w:rPr>
        <w:t xml:space="preserve">(далее – </w:t>
      </w:r>
      <w:r>
        <w:rPr>
          <w:lang w:val="kk-KZ"/>
        </w:rPr>
        <w:t>Стандарт</w:t>
      </w:r>
      <w:r>
        <w:rPr>
          <w:lang w:val="ru-RU"/>
        </w:rPr>
        <w:t xml:space="preserve">) разработан в соответствии </w:t>
      </w:r>
      <w:r>
        <w:rPr>
          <w:lang w:val="kk-KZ"/>
        </w:rPr>
        <w:t>с подпункт</w:t>
      </w:r>
      <w:r>
        <w:rPr>
          <w:lang w:val="ru-RU"/>
        </w:rPr>
        <w:t>ом</w:t>
      </w:r>
      <w:r>
        <w:rPr>
          <w:lang w:val="kk-KZ"/>
        </w:rPr>
        <w:t xml:space="preserve"> 4</w:t>
      </w:r>
      <w:r>
        <w:rPr>
          <w:lang w:val="ru-RU"/>
        </w:rPr>
        <w:t>)</w:t>
      </w:r>
      <w:r>
        <w:rPr>
          <w:lang w:val="kk-KZ"/>
        </w:rPr>
        <w:t xml:space="preserve"> пункта 1 </w:t>
      </w:r>
      <w:r>
        <w:rPr>
          <w:lang w:val="ru-RU"/>
        </w:rPr>
        <w:t>Указ</w:t>
      </w:r>
      <w:r>
        <w:rPr>
          <w:lang w:val="kk-KZ"/>
        </w:rPr>
        <w:t>а</w:t>
      </w:r>
      <w:r>
        <w:rPr>
          <w:lang w:val="ru-RU"/>
        </w:rPr>
        <w:t xml:space="preserve"> Президента Республики Казахстан от 12 мая 2026 года № 1274 «О мерах по внедрению искусственного интеллекта в систему среднего образования Республики Казахстан», пунктом</w:t>
      </w:r>
      <w:r w:rsidR="002541BA" w:rsidRPr="002541BA">
        <w:rPr>
          <w:lang w:val="ru-RU"/>
        </w:rPr>
        <w:t xml:space="preserve"> </w:t>
      </w:r>
      <w:r>
        <w:rPr>
          <w:lang w:val="ru-RU"/>
        </w:rPr>
        <w:t>4.1</w:t>
      </w:r>
      <w:r>
        <w:rPr>
          <w:lang w:val="kk-KZ"/>
        </w:rPr>
        <w:t xml:space="preserve"> </w:t>
      </w:r>
      <w:r>
        <w:rPr>
          <w:lang w:val="ru-RU"/>
        </w:rPr>
        <w:t>Комплексного плана мер, направленных</w:t>
      </w:r>
      <w:r>
        <w:t> </w:t>
      </w:r>
      <w:r>
        <w:rPr>
          <w:lang w:val="ru-RU"/>
        </w:rPr>
        <w:t>на широкое внедрение искусственного интеллекта в систему среднего образования, на 2026 - 2029 годы, утвержденного постановлением Правительства Республики Казахстан от</w:t>
      </w:r>
      <w:r w:rsidR="002541BA" w:rsidRPr="002541BA">
        <w:rPr>
          <w:lang w:val="ru-RU"/>
        </w:rPr>
        <w:t xml:space="preserve"> </w:t>
      </w:r>
      <w:r>
        <w:rPr>
          <w:lang w:val="ru-RU"/>
        </w:rPr>
        <w:t>18</w:t>
      </w:r>
      <w:r w:rsidRPr="002D0B0D">
        <w:rPr>
          <w:lang w:val="ru-RU"/>
        </w:rPr>
        <w:t xml:space="preserve"> </w:t>
      </w:r>
      <w:r>
        <w:rPr>
          <w:lang w:val="ru-RU"/>
        </w:rPr>
        <w:t>августа</w:t>
      </w:r>
      <w:r w:rsidRPr="002D0B0D">
        <w:rPr>
          <w:lang w:val="ru-RU"/>
        </w:rPr>
        <w:t xml:space="preserve"> </w:t>
      </w:r>
      <w:r>
        <w:rPr>
          <w:lang w:val="ru-RU"/>
        </w:rPr>
        <w:t xml:space="preserve">2026 года №733 и определяет </w:t>
      </w:r>
      <w:r>
        <w:rPr>
          <w:lang w:val="kk-KZ"/>
        </w:rPr>
        <w:t>нормы применения искусственного интеллекта (далее - ИИ) в системе среднего образования Республики Казахстан.</w:t>
      </w:r>
    </w:p>
    <w:p w14:paraId="04473227" w14:textId="77777777" w:rsidR="00CF4D2D" w:rsidRDefault="00000000">
      <w:pPr>
        <w:ind w:firstLine="709"/>
        <w:jc w:val="both"/>
        <w:rPr>
          <w:lang w:val="ru-RU"/>
        </w:rPr>
      </w:pPr>
      <w:r>
        <w:rPr>
          <w:lang w:val="ru-RU"/>
        </w:rPr>
        <w:t xml:space="preserve">2. Действие Стандарта распространяется на организации среднего образования независимо от формы собственности и ведомственной подчиненности. </w:t>
      </w:r>
    </w:p>
    <w:p w14:paraId="7B9FC2D7" w14:textId="77777777" w:rsidR="00120DD6" w:rsidRDefault="00000000" w:rsidP="00120DD6">
      <w:pPr>
        <w:ind w:firstLine="709"/>
        <w:jc w:val="both"/>
        <w:rPr>
          <w:lang w:val="ru-RU"/>
        </w:rPr>
      </w:pPr>
      <w:r>
        <w:rPr>
          <w:lang w:val="ru-RU"/>
        </w:rPr>
        <w:t>3. Понятия, используемые в настоящем Стандарте:</w:t>
      </w:r>
    </w:p>
    <w:p w14:paraId="3C14EF61" w14:textId="2EC153C9" w:rsidR="003227C9" w:rsidRPr="003227C9" w:rsidRDefault="003227C9" w:rsidP="00C90999">
      <w:pPr>
        <w:pStyle w:val="aff0"/>
        <w:numPr>
          <w:ilvl w:val="0"/>
          <w:numId w:val="14"/>
        </w:numPr>
        <w:ind w:left="0" w:firstLine="709"/>
        <w:jc w:val="both"/>
        <w:rPr>
          <w:lang w:val="ru-RU"/>
        </w:rPr>
      </w:pPr>
      <w:r w:rsidRPr="003227C9">
        <w:rPr>
          <w:lang w:val="ru-RU"/>
        </w:rPr>
        <w:t>академическая честность – совокупность норм, правил и ценностей, определяющих поведение участников образовательного процесса, основанных на принципах честности, справедливости, уважения, ответственности и доверия, соблюдаемых ими при обучении, воспитании, преподавании и (или) осуществлении научной деятельности;</w:t>
      </w:r>
    </w:p>
    <w:p w14:paraId="336D6DD8" w14:textId="703D52D6" w:rsidR="00120DD6" w:rsidRPr="003227C9" w:rsidRDefault="00000000" w:rsidP="00C90999">
      <w:pPr>
        <w:pStyle w:val="aff0"/>
        <w:numPr>
          <w:ilvl w:val="0"/>
          <w:numId w:val="14"/>
        </w:numPr>
        <w:ind w:left="0" w:firstLine="709"/>
        <w:jc w:val="both"/>
        <w:rPr>
          <w:lang w:val="ru-RU"/>
        </w:rPr>
      </w:pPr>
      <w:r w:rsidRPr="003227C9">
        <w:rPr>
          <w:lang w:val="ru-RU"/>
        </w:rPr>
        <w:t>вспомогательный ИИ-инструмент – функция внутри ИИ-инструмента для технических, редакционных, справочных действий, не формирующих содержательную часть проверяемого материала;</w:t>
      </w:r>
    </w:p>
    <w:p w14:paraId="10E73A29" w14:textId="5B84C4BF" w:rsidR="00120DD6" w:rsidRPr="003227C9" w:rsidRDefault="00000000" w:rsidP="00C90999">
      <w:pPr>
        <w:pStyle w:val="aff0"/>
        <w:numPr>
          <w:ilvl w:val="0"/>
          <w:numId w:val="14"/>
        </w:numPr>
        <w:tabs>
          <w:tab w:val="left" w:pos="851"/>
        </w:tabs>
        <w:ind w:left="0" w:firstLine="709"/>
        <w:jc w:val="both"/>
        <w:rPr>
          <w:lang w:val="ru-RU"/>
        </w:rPr>
      </w:pPr>
      <w:r w:rsidRPr="003227C9">
        <w:rPr>
          <w:lang w:val="ru-RU"/>
        </w:rPr>
        <w:t xml:space="preserve">ИИ-детектор </w:t>
      </w:r>
      <w:r w:rsidR="00C90999" w:rsidRPr="003227C9">
        <w:rPr>
          <w:lang w:val="ru-RU"/>
        </w:rPr>
        <w:t>–</w:t>
      </w:r>
      <w:r w:rsidRPr="003227C9">
        <w:rPr>
          <w:lang w:val="ru-RU"/>
        </w:rPr>
        <w:t xml:space="preserve"> автоматизированное средство, формирующее вероятностную оценку наличия в материале признаков использования ИИ;</w:t>
      </w:r>
    </w:p>
    <w:p w14:paraId="0A411CD9" w14:textId="77777777" w:rsidR="00120DD6" w:rsidRPr="003227C9" w:rsidRDefault="00000000" w:rsidP="00C90999">
      <w:pPr>
        <w:pStyle w:val="aff0"/>
        <w:numPr>
          <w:ilvl w:val="0"/>
          <w:numId w:val="14"/>
        </w:numPr>
        <w:tabs>
          <w:tab w:val="left" w:pos="851"/>
        </w:tabs>
        <w:ind w:left="0" w:firstLine="709"/>
        <w:jc w:val="both"/>
        <w:rPr>
          <w:lang w:val="ru-RU"/>
        </w:rPr>
      </w:pPr>
      <w:r w:rsidRPr="003227C9">
        <w:rPr>
          <w:lang w:val="ru-RU"/>
        </w:rPr>
        <w:t xml:space="preserve">ИИ-инструмент – программа или сервис, использующий технологии </w:t>
      </w:r>
      <w:hyperlink r:id="rId8" w:tgtFrame="_blank" w:history="1">
        <w:r w:rsidR="00CF4D2D" w:rsidRPr="003227C9">
          <w:rPr>
            <w:lang w:val="ru-RU"/>
          </w:rPr>
          <w:t>искусственного интеллекта</w:t>
        </w:r>
      </w:hyperlink>
      <w:r w:rsidRPr="003227C9">
        <w:rPr>
          <w:lang w:val="ru-RU"/>
        </w:rPr>
        <w:t>;</w:t>
      </w:r>
    </w:p>
    <w:p w14:paraId="06390616" w14:textId="77777777" w:rsidR="00120DD6" w:rsidRPr="003227C9" w:rsidRDefault="00000000" w:rsidP="00C90999">
      <w:pPr>
        <w:pStyle w:val="aff0"/>
        <w:numPr>
          <w:ilvl w:val="0"/>
          <w:numId w:val="14"/>
        </w:numPr>
        <w:tabs>
          <w:tab w:val="left" w:pos="851"/>
        </w:tabs>
        <w:ind w:left="0" w:firstLine="709"/>
        <w:jc w:val="both"/>
        <w:rPr>
          <w:lang w:val="ru-RU"/>
        </w:rPr>
      </w:pPr>
      <w:r w:rsidRPr="003227C9">
        <w:rPr>
          <w:lang w:val="ru-RU"/>
        </w:rPr>
        <w:t>искусственный интеллект – функциональная способность к имитации когнитивных функций, характерных для человека, обеспечивающая результаты, сопоставимые с результатами интеллектуальной деятельности человека или превосходящие их;</w:t>
      </w:r>
    </w:p>
    <w:p w14:paraId="2667C478" w14:textId="77777777" w:rsidR="00120DD6" w:rsidRPr="003227C9" w:rsidRDefault="001D46CB" w:rsidP="00C90999">
      <w:pPr>
        <w:pStyle w:val="aff0"/>
        <w:numPr>
          <w:ilvl w:val="0"/>
          <w:numId w:val="14"/>
        </w:numPr>
        <w:tabs>
          <w:tab w:val="left" w:pos="851"/>
        </w:tabs>
        <w:ind w:left="0" w:firstLine="709"/>
        <w:jc w:val="both"/>
        <w:rPr>
          <w:lang w:val="ru-RU"/>
        </w:rPr>
      </w:pPr>
      <w:r w:rsidRPr="003227C9">
        <w:rPr>
          <w:lang w:val="kk-KZ"/>
        </w:rPr>
        <w:lastRenderedPageBreak/>
        <w:t>г</w:t>
      </w:r>
      <w:r w:rsidRPr="003227C9">
        <w:rPr>
          <w:lang w:val="ru-RU"/>
        </w:rPr>
        <w:t>енеративный ИИ – технология, автоматически создающая тексты, изображения, видео, музыку, программный код в ответ на запросы на естественном языке;</w:t>
      </w:r>
    </w:p>
    <w:p w14:paraId="05B74C2D" w14:textId="77777777" w:rsidR="00120DD6" w:rsidRPr="003227C9" w:rsidRDefault="00120DD6" w:rsidP="00C90999">
      <w:pPr>
        <w:pStyle w:val="aff0"/>
        <w:numPr>
          <w:ilvl w:val="0"/>
          <w:numId w:val="14"/>
        </w:numPr>
        <w:tabs>
          <w:tab w:val="left" w:pos="851"/>
        </w:tabs>
        <w:ind w:left="0" w:firstLine="709"/>
        <w:jc w:val="both"/>
        <w:rPr>
          <w:lang w:val="ru-RU"/>
        </w:rPr>
      </w:pPr>
      <w:r w:rsidRPr="003227C9">
        <w:rPr>
          <w:lang w:val="kk-KZ"/>
        </w:rPr>
        <w:t>п</w:t>
      </w:r>
      <w:r w:rsidRPr="003227C9">
        <w:rPr>
          <w:lang w:val="ru-RU"/>
        </w:rPr>
        <w:t>ользователь ИИ - лицо, использующее систему искусственного интеллекта для выполнения конкретной функции и (или) задачи;</w:t>
      </w:r>
    </w:p>
    <w:p w14:paraId="678D02AD" w14:textId="08889622" w:rsidR="00CF4D2D" w:rsidRPr="003227C9" w:rsidRDefault="00000000" w:rsidP="00C90999">
      <w:pPr>
        <w:pStyle w:val="aff0"/>
        <w:numPr>
          <w:ilvl w:val="0"/>
          <w:numId w:val="14"/>
        </w:numPr>
        <w:tabs>
          <w:tab w:val="left" w:pos="851"/>
        </w:tabs>
        <w:ind w:left="0" w:firstLine="709"/>
        <w:jc w:val="both"/>
        <w:rPr>
          <w:lang w:val="ru-RU"/>
        </w:rPr>
      </w:pPr>
      <w:r w:rsidRPr="003227C9">
        <w:rPr>
          <w:lang w:val="ru-RU"/>
        </w:rPr>
        <w:t>система искусственного интеллекта – цифровой объект, функционирующий на основе одной или нескольких моделей искусственного интеллекта</w:t>
      </w:r>
      <w:r w:rsidR="00F8376A" w:rsidRPr="003227C9">
        <w:rPr>
          <w:lang w:val="ru-RU"/>
        </w:rPr>
        <w:t>.</w:t>
      </w:r>
    </w:p>
    <w:p w14:paraId="53838011" w14:textId="77777777" w:rsidR="00CF4D2D" w:rsidRDefault="00CF4D2D">
      <w:pPr>
        <w:ind w:firstLine="709"/>
        <w:jc w:val="both"/>
        <w:rPr>
          <w:lang w:val="ru-RU"/>
        </w:rPr>
      </w:pPr>
    </w:p>
    <w:p w14:paraId="69E622C2" w14:textId="77777777" w:rsidR="00D02D6F" w:rsidRDefault="00D02D6F" w:rsidP="00D02D6F">
      <w:pPr>
        <w:pStyle w:val="1"/>
        <w:spacing w:before="0"/>
        <w:rPr>
          <w:rFonts w:ascii="Times New Roman" w:eastAsia="Times New Roman" w:hAnsi="Times New Roman"/>
          <w:bCs w:val="0"/>
        </w:rPr>
      </w:pPr>
    </w:p>
    <w:p w14:paraId="22D8E311" w14:textId="2B4AA69A" w:rsidR="00CF4D2D" w:rsidRDefault="00000000" w:rsidP="00D02D6F">
      <w:pPr>
        <w:pStyle w:val="1"/>
        <w:spacing w:before="0"/>
        <w:jc w:val="center"/>
        <w:rPr>
          <w:rFonts w:ascii="Times New Roman" w:eastAsia="Times New Roman" w:hAnsi="Times New Roman"/>
          <w:bCs w:val="0"/>
          <w:lang w:val="ru-RU"/>
        </w:rPr>
      </w:pPr>
      <w:r>
        <w:rPr>
          <w:rFonts w:ascii="Times New Roman" w:eastAsia="Times New Roman" w:hAnsi="Times New Roman"/>
          <w:bCs w:val="0"/>
          <w:lang w:val="ru-RU"/>
        </w:rPr>
        <w:t xml:space="preserve">Глава 2. Основные </w:t>
      </w:r>
      <w:r w:rsidR="00F8376A">
        <w:rPr>
          <w:rFonts w:ascii="Times New Roman" w:eastAsia="Times New Roman" w:hAnsi="Times New Roman"/>
          <w:bCs w:val="0"/>
          <w:lang w:val="kk-KZ"/>
        </w:rPr>
        <w:t>стандарт</w:t>
      </w:r>
      <w:r>
        <w:rPr>
          <w:rFonts w:ascii="Times New Roman" w:eastAsia="Times New Roman" w:hAnsi="Times New Roman"/>
          <w:bCs w:val="0"/>
          <w:lang w:val="kk-KZ"/>
        </w:rPr>
        <w:t xml:space="preserve">ы </w:t>
      </w:r>
      <w:r>
        <w:rPr>
          <w:rFonts w:ascii="Times New Roman" w:eastAsia="Times New Roman" w:hAnsi="Times New Roman"/>
          <w:bCs w:val="0"/>
          <w:lang w:val="ru-RU"/>
        </w:rPr>
        <w:t>применения ИИ</w:t>
      </w:r>
    </w:p>
    <w:p w14:paraId="68BA653A" w14:textId="77777777" w:rsidR="00CF4D2D" w:rsidRDefault="00CF4D2D">
      <w:pPr>
        <w:rPr>
          <w:lang w:val="ru-RU"/>
        </w:rPr>
      </w:pPr>
    </w:p>
    <w:p w14:paraId="6DF36947" w14:textId="77777777" w:rsidR="00CF4D2D" w:rsidRDefault="00000000">
      <w:pPr>
        <w:ind w:firstLine="709"/>
        <w:jc w:val="both"/>
        <w:rPr>
          <w:lang w:val="ru-RU"/>
        </w:rPr>
      </w:pPr>
      <w:r>
        <w:rPr>
          <w:lang w:val="kk-KZ"/>
        </w:rPr>
        <w:t>4</w:t>
      </w:r>
      <w:r>
        <w:rPr>
          <w:lang w:val="ru-RU"/>
        </w:rPr>
        <w:t>. Применение ИИ в системе среднего образования осуществляется при соблюдении следующих стандартов:</w:t>
      </w:r>
    </w:p>
    <w:p w14:paraId="6E0E51CC" w14:textId="77777777" w:rsidR="00CF4D2D" w:rsidRDefault="00000000">
      <w:pPr>
        <w:ind w:firstLine="709"/>
        <w:jc w:val="both"/>
        <w:rPr>
          <w:lang w:val="ru-RU"/>
        </w:rPr>
      </w:pPr>
      <w:r>
        <w:rPr>
          <w:lang w:val="ru-RU"/>
        </w:rPr>
        <w:t>1) ИИ используется как вспомогательный ИИ-инструмент и не подменяет профессиональное решение и ответственность педагога;</w:t>
      </w:r>
    </w:p>
    <w:p w14:paraId="3F6FDE5C" w14:textId="77777777" w:rsidR="00CF4D2D" w:rsidRDefault="00000000">
      <w:pPr>
        <w:ind w:firstLine="709"/>
        <w:jc w:val="both"/>
        <w:rPr>
          <w:lang w:val="ru-RU"/>
        </w:rPr>
      </w:pPr>
      <w:r>
        <w:rPr>
          <w:lang w:val="ru-RU"/>
        </w:rPr>
        <w:t xml:space="preserve">2) применение ИИ должно соответствовать </w:t>
      </w:r>
      <w:r>
        <w:rPr>
          <w:lang w:val="kk-KZ"/>
        </w:rPr>
        <w:t xml:space="preserve">целям обучения, </w:t>
      </w:r>
      <w:r>
        <w:rPr>
          <w:lang w:val="ru-RU"/>
        </w:rPr>
        <w:t>возрасту</w:t>
      </w:r>
      <w:r>
        <w:rPr>
          <w:lang w:val="kk-KZ"/>
        </w:rPr>
        <w:t>,</w:t>
      </w:r>
      <w:r>
        <w:rPr>
          <w:lang w:val="ru-RU"/>
        </w:rPr>
        <w:t xml:space="preserve"> уровню образования обучающегося;</w:t>
      </w:r>
    </w:p>
    <w:p w14:paraId="7993FF3A" w14:textId="77777777" w:rsidR="00CF4D2D" w:rsidRDefault="00000000">
      <w:pPr>
        <w:ind w:firstLine="709"/>
        <w:jc w:val="both"/>
        <w:rPr>
          <w:lang w:val="ru-RU"/>
        </w:rPr>
      </w:pPr>
      <w:r>
        <w:rPr>
          <w:lang w:val="ru-RU"/>
        </w:rPr>
        <w:t xml:space="preserve">3) использование ИИ не должно подменять самостоятельное выполнение обучающимся </w:t>
      </w:r>
      <w:r>
        <w:rPr>
          <w:lang w:val="kk-KZ"/>
        </w:rPr>
        <w:t xml:space="preserve">образовательного </w:t>
      </w:r>
      <w:r>
        <w:rPr>
          <w:lang w:val="ru-RU"/>
        </w:rPr>
        <w:t>материала;</w:t>
      </w:r>
    </w:p>
    <w:p w14:paraId="0D686232" w14:textId="77777777" w:rsidR="00CF4D2D" w:rsidRDefault="00000000">
      <w:pPr>
        <w:ind w:firstLine="709"/>
        <w:jc w:val="both"/>
        <w:rPr>
          <w:lang w:val="ru-RU"/>
        </w:rPr>
      </w:pPr>
      <w:r>
        <w:rPr>
          <w:lang w:val="ru-RU"/>
        </w:rPr>
        <w:t>5) результаты, сформированные ИИ, подлежат проверке пользователем ИИ на наличие ошибок и недостоверной информации;</w:t>
      </w:r>
    </w:p>
    <w:p w14:paraId="32A3145C" w14:textId="77777777" w:rsidR="00CF4D2D" w:rsidRDefault="00000000">
      <w:pPr>
        <w:ind w:firstLine="709"/>
        <w:jc w:val="both"/>
        <w:rPr>
          <w:lang w:val="ru-RU"/>
        </w:rPr>
      </w:pPr>
      <w:r>
        <w:rPr>
          <w:lang w:val="ru-RU"/>
        </w:rPr>
        <w:t>6) применение ИИ осуществляется с соблюдением законодательства Республики Казахстан.</w:t>
      </w:r>
    </w:p>
    <w:p w14:paraId="657705FA" w14:textId="13BE100F" w:rsidR="00CF4D2D" w:rsidRDefault="00000000" w:rsidP="00C90999">
      <w:pPr>
        <w:ind w:firstLine="709"/>
        <w:jc w:val="both"/>
        <w:rPr>
          <w:lang w:val="ru-RU"/>
        </w:rPr>
      </w:pPr>
      <w:r>
        <w:rPr>
          <w:lang w:val="kk-KZ"/>
        </w:rPr>
        <w:t>5</w:t>
      </w:r>
      <w:r>
        <w:rPr>
          <w:lang w:val="ru-RU"/>
        </w:rPr>
        <w:t>. При использовании ИИ-инструментов персональные данные</w:t>
      </w:r>
      <w:r w:rsidR="00F8376A">
        <w:rPr>
          <w:lang w:val="ru-RU"/>
        </w:rPr>
        <w:t xml:space="preserve"> </w:t>
      </w:r>
      <w:r>
        <w:rPr>
          <w:lang w:val="ru-RU"/>
        </w:rPr>
        <w:t xml:space="preserve">пользователей ИИ не передаются.  </w:t>
      </w:r>
    </w:p>
    <w:p w14:paraId="222D2E19" w14:textId="7F1FDC5A" w:rsidR="00CF4D2D" w:rsidRDefault="00000000">
      <w:pPr>
        <w:ind w:firstLine="709"/>
        <w:jc w:val="both"/>
        <w:rPr>
          <w:lang w:val="ru-RU"/>
        </w:rPr>
      </w:pPr>
      <w:r>
        <w:rPr>
          <w:lang w:val="kk-KZ"/>
        </w:rPr>
        <w:t>6</w:t>
      </w:r>
      <w:r>
        <w:rPr>
          <w:lang w:val="ru-RU"/>
        </w:rPr>
        <w:t>. Создание учетных записей обучающихся в ИИ-инструментах допускаются в соответствие с законодательством Республики Казахстан, включая согласие</w:t>
      </w:r>
      <w:r w:rsidR="00F8376A">
        <w:rPr>
          <w:lang w:val="ru-RU"/>
        </w:rPr>
        <w:t xml:space="preserve"> родителя или</w:t>
      </w:r>
      <w:r>
        <w:rPr>
          <w:lang w:val="ru-RU"/>
        </w:rPr>
        <w:t xml:space="preserve"> законного представителя обучающегося.</w:t>
      </w:r>
    </w:p>
    <w:p w14:paraId="3104AA00" w14:textId="5F43EDAD" w:rsidR="00CF4D2D" w:rsidRDefault="00000000">
      <w:pPr>
        <w:ind w:firstLine="709"/>
        <w:jc w:val="both"/>
        <w:rPr>
          <w:lang w:val="ru-RU"/>
        </w:rPr>
      </w:pPr>
      <w:r>
        <w:rPr>
          <w:lang w:val="kk-KZ"/>
        </w:rPr>
        <w:t>7</w:t>
      </w:r>
      <w:r>
        <w:rPr>
          <w:lang w:val="ru-RU"/>
        </w:rPr>
        <w:t>.</w:t>
      </w:r>
      <w:r w:rsidR="00C20D87" w:rsidRPr="00C20D87">
        <w:rPr>
          <w:lang w:val="ru-RU"/>
        </w:rPr>
        <w:t xml:space="preserve"> </w:t>
      </w:r>
      <w:r>
        <w:rPr>
          <w:lang w:val="ru-RU"/>
        </w:rPr>
        <w:t xml:space="preserve">Организация </w:t>
      </w:r>
      <w:r w:rsidR="00F8376A">
        <w:rPr>
          <w:lang w:val="ru-RU"/>
        </w:rPr>
        <w:t xml:space="preserve">среднего </w:t>
      </w:r>
      <w:r>
        <w:rPr>
          <w:lang w:val="ru-RU"/>
        </w:rPr>
        <w:t>образования обеспечивает организационные условия применения ИИ, информирование</w:t>
      </w:r>
      <w:r w:rsidR="00F8376A">
        <w:rPr>
          <w:lang w:val="ru-RU"/>
        </w:rPr>
        <w:t xml:space="preserve"> родителей и</w:t>
      </w:r>
      <w:r>
        <w:rPr>
          <w:lang w:val="ru-RU"/>
        </w:rPr>
        <w:t xml:space="preserve"> законных представителей </w:t>
      </w:r>
      <w:r w:rsidR="00F8376A" w:rsidRPr="00F8376A">
        <w:rPr>
          <w:lang w:val="ru-RU"/>
        </w:rPr>
        <w:t>обучающегося</w:t>
      </w:r>
      <w:r>
        <w:rPr>
          <w:lang w:val="ru-RU"/>
        </w:rPr>
        <w:t xml:space="preserve"> об использовании ИИ в образовательном процессе, методическую поддержку педагогов и развитие их компетенций в области безопасного и этичного применения ИИ, соблюдение требований кибербезопасности</w:t>
      </w:r>
      <w:r w:rsidR="00F8376A">
        <w:rPr>
          <w:lang w:val="ru-RU"/>
        </w:rPr>
        <w:t xml:space="preserve"> и </w:t>
      </w:r>
      <w:r w:rsidR="00F8376A" w:rsidRPr="00F8376A">
        <w:rPr>
          <w:lang w:val="ru-RU"/>
        </w:rPr>
        <w:t>законодательства Республики Казахстан.</w:t>
      </w:r>
    </w:p>
    <w:p w14:paraId="0A1F977E" w14:textId="77777777" w:rsidR="00CF4D2D" w:rsidRDefault="00CF4D2D">
      <w:pPr>
        <w:ind w:firstLine="709"/>
        <w:jc w:val="both"/>
        <w:rPr>
          <w:lang w:val="ru-RU"/>
        </w:rPr>
      </w:pPr>
    </w:p>
    <w:p w14:paraId="0C24ABA6" w14:textId="77777777" w:rsidR="00CF4D2D" w:rsidRDefault="00CF4D2D">
      <w:pPr>
        <w:rPr>
          <w:lang w:val="ru-RU"/>
        </w:rPr>
      </w:pPr>
    </w:p>
    <w:p w14:paraId="5D1CAE0C" w14:textId="77777777" w:rsidR="00CF4D2D" w:rsidRDefault="00000000">
      <w:pPr>
        <w:pStyle w:val="1"/>
        <w:spacing w:before="0"/>
        <w:ind w:firstLine="709"/>
        <w:jc w:val="center"/>
        <w:rPr>
          <w:rFonts w:ascii="Times New Roman" w:eastAsia="Times New Roman" w:hAnsi="Times New Roman"/>
          <w:bCs w:val="0"/>
          <w:lang w:val="ru-RU"/>
        </w:rPr>
      </w:pPr>
      <w:r>
        <w:rPr>
          <w:rFonts w:ascii="Times New Roman" w:eastAsia="Times New Roman" w:hAnsi="Times New Roman"/>
          <w:bCs w:val="0"/>
          <w:lang w:val="ru-RU"/>
        </w:rPr>
        <w:t xml:space="preserve">Глава </w:t>
      </w:r>
      <w:r>
        <w:rPr>
          <w:rFonts w:ascii="Times New Roman" w:eastAsia="Times New Roman" w:hAnsi="Times New Roman"/>
          <w:bCs w:val="0"/>
          <w:lang w:val="kk-KZ"/>
        </w:rPr>
        <w:t>3</w:t>
      </w:r>
      <w:r>
        <w:rPr>
          <w:rFonts w:ascii="Times New Roman" w:eastAsia="Times New Roman" w:hAnsi="Times New Roman"/>
          <w:bCs w:val="0"/>
          <w:lang w:val="ru-RU"/>
        </w:rPr>
        <w:t>. Образовательный контент и оценивание</w:t>
      </w:r>
    </w:p>
    <w:p w14:paraId="49EB9F65" w14:textId="77777777" w:rsidR="00CF4D2D" w:rsidRDefault="00CF4D2D">
      <w:pPr>
        <w:rPr>
          <w:lang w:val="ru-RU"/>
        </w:rPr>
      </w:pPr>
    </w:p>
    <w:p w14:paraId="0C140C79" w14:textId="340FE45F" w:rsidR="00CF4D2D" w:rsidRDefault="00000000" w:rsidP="00F8376A">
      <w:pPr>
        <w:ind w:firstLine="709"/>
        <w:jc w:val="both"/>
        <w:rPr>
          <w:lang w:val="ru-RU"/>
        </w:rPr>
      </w:pPr>
      <w:r>
        <w:rPr>
          <w:lang w:val="kk-KZ"/>
        </w:rPr>
        <w:t>8</w:t>
      </w:r>
      <w:r>
        <w:rPr>
          <w:lang w:val="ru-RU"/>
        </w:rPr>
        <w:t>.</w:t>
      </w:r>
      <w:r w:rsidR="00F8376A">
        <w:rPr>
          <w:lang w:val="ru-RU"/>
        </w:rPr>
        <w:t xml:space="preserve"> </w:t>
      </w:r>
      <w:r>
        <w:rPr>
          <w:lang w:val="ru-RU"/>
        </w:rPr>
        <w:t xml:space="preserve">Образовательный контент, созданный с использованием ИИ и предназначенный для использования в образовательном процессе, до его </w:t>
      </w:r>
      <w:r>
        <w:rPr>
          <w:lang w:val="ru-RU"/>
        </w:rPr>
        <w:lastRenderedPageBreak/>
        <w:t xml:space="preserve">использования проверяется педагогом на соответствие целям обучения, достоверность, возрастную особенность, языковую и терминологическую корректность, соблюдение законодательства об авторском праве, персональных данных и отсутствие запрещенного контента. При этом обучающиеся </w:t>
      </w:r>
      <w:r w:rsidR="00F8376A">
        <w:rPr>
          <w:lang w:val="ru-RU"/>
        </w:rPr>
        <w:t>информируются</w:t>
      </w:r>
      <w:r>
        <w:rPr>
          <w:lang w:val="ru-RU"/>
        </w:rPr>
        <w:t xml:space="preserve"> о том, что образовательный контент произведен с использованием ИИ.</w:t>
      </w:r>
    </w:p>
    <w:p w14:paraId="490BAC3A" w14:textId="0B37EF41" w:rsidR="00CF4D2D" w:rsidRDefault="00000000" w:rsidP="00F8376A">
      <w:pPr>
        <w:ind w:firstLine="709"/>
        <w:jc w:val="both"/>
        <w:rPr>
          <w:lang w:val="ru-RU"/>
        </w:rPr>
      </w:pPr>
      <w:r>
        <w:rPr>
          <w:lang w:val="kk-KZ"/>
        </w:rPr>
        <w:t>9</w:t>
      </w:r>
      <w:r>
        <w:rPr>
          <w:lang w:val="ru-RU"/>
        </w:rPr>
        <w:t>.</w:t>
      </w:r>
      <w:r w:rsidR="00F8376A">
        <w:rPr>
          <w:lang w:val="ru-RU"/>
        </w:rPr>
        <w:t xml:space="preserve"> </w:t>
      </w:r>
      <w:r>
        <w:rPr>
          <w:lang w:val="ru-RU"/>
        </w:rPr>
        <w:t xml:space="preserve">При оценивании результатов обучения обучающихся педагог использует ИИ для анализа, подготовки обратной связи и выявления типичных ошибок. Окончательный результат оценивания выставляется самим педагогом. </w:t>
      </w:r>
    </w:p>
    <w:p w14:paraId="7718FBE6" w14:textId="0705893F" w:rsidR="00F8376A" w:rsidRDefault="00000000" w:rsidP="00F8376A">
      <w:pPr>
        <w:ind w:firstLine="709"/>
        <w:jc w:val="both"/>
        <w:rPr>
          <w:lang w:val="kk-KZ"/>
        </w:rPr>
      </w:pPr>
      <w:r>
        <w:rPr>
          <w:lang w:val="ru-RU"/>
        </w:rPr>
        <w:t>1</w:t>
      </w:r>
      <w:r>
        <w:rPr>
          <w:lang w:val="kk-KZ"/>
        </w:rPr>
        <w:t>0</w:t>
      </w:r>
      <w:r>
        <w:rPr>
          <w:lang w:val="ru-RU"/>
        </w:rPr>
        <w:t>.</w:t>
      </w:r>
      <w:r w:rsidR="00F8376A">
        <w:rPr>
          <w:lang w:val="ru-RU"/>
        </w:rPr>
        <w:t xml:space="preserve"> </w:t>
      </w:r>
      <w:r>
        <w:rPr>
          <w:lang w:val="ru-RU"/>
        </w:rPr>
        <w:t xml:space="preserve">Педагогом в случае использовании стороннего ИИ-инструмента при оценивании результатов обучения обучающихся до передачи </w:t>
      </w:r>
      <w:r>
        <w:rPr>
          <w:lang w:val="kk-KZ"/>
        </w:rPr>
        <w:t xml:space="preserve">образовательных </w:t>
      </w:r>
      <w:r>
        <w:rPr>
          <w:lang w:val="ru-RU"/>
        </w:rPr>
        <w:t>материалов обучающихся удаляются их фамилии, имена, отчества (при их наличии), изображения и контактные данные.</w:t>
      </w:r>
      <w:r w:rsidR="00F8376A" w:rsidRPr="00F8376A">
        <w:rPr>
          <w:lang w:val="kk-KZ"/>
        </w:rPr>
        <w:t xml:space="preserve"> </w:t>
      </w:r>
    </w:p>
    <w:p w14:paraId="17D0F43B" w14:textId="662F039C" w:rsidR="00F8376A" w:rsidRDefault="00F8376A" w:rsidP="00F8376A">
      <w:pPr>
        <w:ind w:firstLine="709"/>
        <w:jc w:val="both"/>
        <w:rPr>
          <w:lang w:val="ru-RU"/>
        </w:rPr>
      </w:pPr>
      <w:r>
        <w:rPr>
          <w:lang w:val="kk-KZ"/>
        </w:rPr>
        <w:t>11</w:t>
      </w:r>
      <w:r>
        <w:rPr>
          <w:lang w:val="ru-RU"/>
        </w:rPr>
        <w:t>. Оценивание обучающихся педагогом осуществляется с учетом выявленных признаков использования ИИ и результатов их содержательного обсуждения с обучающимся для объективного определения уровня его знаний и реальных учебных достижений.</w:t>
      </w:r>
    </w:p>
    <w:p w14:paraId="6975CB35" w14:textId="77777777" w:rsidR="00CF4D2D" w:rsidRDefault="00CF4D2D" w:rsidP="00A9476E">
      <w:pPr>
        <w:jc w:val="center"/>
        <w:rPr>
          <w:lang w:val="ru-RU"/>
        </w:rPr>
      </w:pPr>
    </w:p>
    <w:p w14:paraId="63652073" w14:textId="77777777" w:rsidR="003E4431" w:rsidRPr="00C90999" w:rsidRDefault="003E4431" w:rsidP="00C90999">
      <w:pPr>
        <w:jc w:val="center"/>
        <w:rPr>
          <w:b/>
          <w:bCs/>
          <w:lang w:val="ru-RU"/>
        </w:rPr>
      </w:pPr>
    </w:p>
    <w:p w14:paraId="6D824C05" w14:textId="0471ACCA" w:rsidR="00CF4D2D" w:rsidRPr="00C90999" w:rsidRDefault="00000000" w:rsidP="00C90999">
      <w:pPr>
        <w:jc w:val="center"/>
        <w:rPr>
          <w:b/>
          <w:bCs/>
          <w:lang w:val="ru-RU"/>
        </w:rPr>
      </w:pPr>
      <w:r w:rsidRPr="00C90999">
        <w:rPr>
          <w:b/>
          <w:bCs/>
          <w:lang w:val="ru-RU"/>
        </w:rPr>
        <w:t xml:space="preserve">Глава </w:t>
      </w:r>
      <w:r w:rsidRPr="00C90999">
        <w:rPr>
          <w:b/>
          <w:bCs/>
          <w:lang w:val="kk-KZ"/>
        </w:rPr>
        <w:t>4</w:t>
      </w:r>
      <w:r w:rsidRPr="00C90999">
        <w:rPr>
          <w:b/>
          <w:bCs/>
          <w:lang w:val="ru-RU"/>
        </w:rPr>
        <w:t>. Академическая честность при использовании</w:t>
      </w:r>
      <w:r w:rsidR="00C90999">
        <w:rPr>
          <w:b/>
          <w:bCs/>
          <w:lang w:val="ru-RU"/>
        </w:rPr>
        <w:t xml:space="preserve"> </w:t>
      </w:r>
      <w:r w:rsidRPr="00C90999">
        <w:rPr>
          <w:b/>
          <w:bCs/>
          <w:lang w:val="ru-RU"/>
        </w:rPr>
        <w:t>ИИ-инструментов</w:t>
      </w:r>
    </w:p>
    <w:p w14:paraId="5C5CEC1C" w14:textId="77777777" w:rsidR="00CF4D2D" w:rsidRDefault="00CF4D2D">
      <w:pPr>
        <w:rPr>
          <w:lang w:val="ru-RU"/>
        </w:rPr>
      </w:pPr>
    </w:p>
    <w:p w14:paraId="688C944F" w14:textId="1C1CD296" w:rsidR="00CF4D2D" w:rsidRDefault="00000000">
      <w:pPr>
        <w:ind w:firstLine="709"/>
        <w:jc w:val="both"/>
        <w:rPr>
          <w:lang w:val="ru-RU"/>
        </w:rPr>
      </w:pPr>
      <w:r>
        <w:rPr>
          <w:lang w:val="kk-KZ"/>
        </w:rPr>
        <w:t>1</w:t>
      </w:r>
      <w:r w:rsidR="003E4431">
        <w:rPr>
          <w:lang w:val="kk-KZ"/>
        </w:rPr>
        <w:t>2</w:t>
      </w:r>
      <w:r>
        <w:rPr>
          <w:lang w:val="ru-RU"/>
        </w:rPr>
        <w:t xml:space="preserve">. При использовании ИИ-инструментов пользователями соблюдается принцип академической честности. </w:t>
      </w:r>
    </w:p>
    <w:p w14:paraId="18A1ECC5" w14:textId="2DABA05B" w:rsidR="00CF4D2D" w:rsidRDefault="00000000">
      <w:pPr>
        <w:ind w:firstLine="709"/>
        <w:jc w:val="both"/>
        <w:rPr>
          <w:lang w:val="ru-RU"/>
        </w:rPr>
      </w:pPr>
      <w:r>
        <w:rPr>
          <w:lang w:val="kk-KZ"/>
        </w:rPr>
        <w:t>1</w:t>
      </w:r>
      <w:r w:rsidR="003E4431">
        <w:rPr>
          <w:lang w:val="ru-RU"/>
        </w:rPr>
        <w:t>3</w:t>
      </w:r>
      <w:r>
        <w:rPr>
          <w:lang w:val="ru-RU"/>
        </w:rPr>
        <w:t>. Принципы академической честности при использовании</w:t>
      </w:r>
      <w:r w:rsidR="00C90999">
        <w:rPr>
          <w:lang w:val="ru-RU"/>
        </w:rPr>
        <w:t xml:space="preserve"> </w:t>
      </w:r>
      <w:r w:rsidR="00A9476E" w:rsidRPr="00A9476E">
        <w:rPr>
          <w:lang w:val="ru-RU"/>
        </w:rPr>
        <w:br/>
      </w:r>
      <w:r>
        <w:rPr>
          <w:lang w:val="ru-RU"/>
        </w:rPr>
        <w:t>ИИ-инструментов:</w:t>
      </w:r>
    </w:p>
    <w:p w14:paraId="05FB11AC" w14:textId="567344FA" w:rsidR="00CF4D2D" w:rsidRDefault="00000000" w:rsidP="00C90999">
      <w:pPr>
        <w:pStyle w:val="aff0"/>
        <w:numPr>
          <w:ilvl w:val="0"/>
          <w:numId w:val="7"/>
        </w:numPr>
        <w:tabs>
          <w:tab w:val="clear" w:pos="720"/>
        </w:tabs>
        <w:ind w:left="0" w:firstLine="709"/>
        <w:jc w:val="both"/>
        <w:rPr>
          <w:rFonts w:cs="Times New Roman"/>
          <w:bCs/>
          <w:szCs w:val="28"/>
          <w:lang w:val="ru-RU"/>
        </w:rPr>
      </w:pPr>
      <w:r>
        <w:rPr>
          <w:rFonts w:cs="Times New Roman"/>
          <w:bCs/>
          <w:szCs w:val="28"/>
          <w:lang w:val="ru-RU"/>
        </w:rPr>
        <w:t>прозрачности: обязательное раскрытие педагогами и обучающимися факта использования ИИ-инструментов при подготовке образовательного контента и материалов с указанием конкретных сервисов</w:t>
      </w:r>
      <w:r>
        <w:rPr>
          <w:rFonts w:cs="Times New Roman"/>
          <w:bCs/>
          <w:szCs w:val="28"/>
          <w:lang w:val="kk-KZ"/>
        </w:rPr>
        <w:t>;</w:t>
      </w:r>
    </w:p>
    <w:p w14:paraId="3A64A47E" w14:textId="77777777" w:rsidR="00CF4D2D" w:rsidRDefault="00000000" w:rsidP="00C90999">
      <w:pPr>
        <w:numPr>
          <w:ilvl w:val="0"/>
          <w:numId w:val="7"/>
        </w:numPr>
        <w:tabs>
          <w:tab w:val="clear" w:pos="720"/>
        </w:tabs>
        <w:ind w:left="0" w:firstLine="709"/>
        <w:jc w:val="both"/>
        <w:rPr>
          <w:rFonts w:cs="Times New Roman"/>
          <w:bCs/>
          <w:szCs w:val="28"/>
          <w:lang w:val="ru-RU"/>
        </w:rPr>
      </w:pPr>
      <w:r>
        <w:rPr>
          <w:rFonts w:cs="Times New Roman"/>
          <w:bCs/>
          <w:szCs w:val="28"/>
          <w:lang w:val="ru-RU"/>
        </w:rPr>
        <w:t>достоверности образовательного контента и учебных материалов: проверка фактических данных, сведений, цитат и результатов расчетов, сгенерированных ИИ-инструментами.</w:t>
      </w:r>
    </w:p>
    <w:p w14:paraId="54404C4E" w14:textId="06DE8356" w:rsidR="00CF4D2D" w:rsidRDefault="00000000">
      <w:pPr>
        <w:ind w:firstLine="709"/>
        <w:jc w:val="both"/>
        <w:rPr>
          <w:lang w:val="ru-RU"/>
        </w:rPr>
      </w:pPr>
      <w:r>
        <w:rPr>
          <w:lang w:val="kk-KZ"/>
        </w:rPr>
        <w:t>1</w:t>
      </w:r>
      <w:r w:rsidR="00222AE7">
        <w:rPr>
          <w:lang w:val="kk-KZ"/>
        </w:rPr>
        <w:t>4</w:t>
      </w:r>
      <w:r>
        <w:rPr>
          <w:lang w:val="ru-RU"/>
        </w:rPr>
        <w:t>. При возникновении обоснованных сомнений в самостоятельности выполнения образовательных материалов:</w:t>
      </w:r>
    </w:p>
    <w:p w14:paraId="1E64F6BF" w14:textId="77777777" w:rsidR="00CF4D2D" w:rsidRDefault="00000000">
      <w:pPr>
        <w:ind w:firstLine="709"/>
        <w:jc w:val="both"/>
        <w:rPr>
          <w:lang w:val="kk-KZ"/>
        </w:rPr>
      </w:pPr>
      <w:r>
        <w:rPr>
          <w:lang w:val="ru-RU"/>
        </w:rPr>
        <w:t>1) применяются ИИ-детекторы для выявления признаков полной генерации образовательного материала искусственным интеллектом, заменяющий подлинное мышление обучающегося</w:t>
      </w:r>
      <w:r>
        <w:rPr>
          <w:lang w:val="kk-KZ"/>
        </w:rPr>
        <w:t>;</w:t>
      </w:r>
    </w:p>
    <w:p w14:paraId="48C96923" w14:textId="77777777" w:rsidR="00CF4D2D" w:rsidRDefault="00000000">
      <w:pPr>
        <w:ind w:firstLine="709"/>
        <w:jc w:val="both"/>
        <w:rPr>
          <w:lang w:val="ru-RU"/>
        </w:rPr>
      </w:pPr>
      <w:r>
        <w:rPr>
          <w:lang w:val="kk-KZ"/>
        </w:rPr>
        <w:t>2</w:t>
      </w:r>
      <w:r>
        <w:rPr>
          <w:lang w:val="ru-RU"/>
        </w:rPr>
        <w:t>) предоставляется обучающемуся возможность объяснить ход выполнения работы, использованные источники и характер применения ИИ.</w:t>
      </w:r>
    </w:p>
    <w:p w14:paraId="5C4D872F" w14:textId="77777777" w:rsidR="00CF4D2D" w:rsidRDefault="00CF4D2D">
      <w:pPr>
        <w:ind w:firstLine="709"/>
        <w:jc w:val="both"/>
        <w:rPr>
          <w:lang w:val="ru-RU"/>
        </w:rPr>
      </w:pPr>
    </w:p>
    <w:p w14:paraId="3CEB517B" w14:textId="77777777" w:rsidR="00CF4D2D" w:rsidRDefault="00CF4D2D">
      <w:pPr>
        <w:ind w:firstLine="709"/>
        <w:jc w:val="both"/>
        <w:rPr>
          <w:lang w:val="ru-RU"/>
        </w:rPr>
      </w:pPr>
    </w:p>
    <w:p w14:paraId="2120282C" w14:textId="5282604E" w:rsidR="00CF4D2D" w:rsidRDefault="00000000">
      <w:pPr>
        <w:jc w:val="center"/>
        <w:rPr>
          <w:rFonts w:cs="Times New Roman"/>
          <w:b/>
          <w:bCs/>
          <w:szCs w:val="28"/>
          <w:lang w:val="kk-KZ"/>
        </w:rPr>
      </w:pPr>
      <w:r>
        <w:rPr>
          <w:b/>
          <w:bCs/>
          <w:lang w:val="ru-RU"/>
        </w:rPr>
        <w:lastRenderedPageBreak/>
        <w:t xml:space="preserve">Глава </w:t>
      </w:r>
      <w:r>
        <w:rPr>
          <w:b/>
          <w:bCs/>
          <w:lang w:val="kk-KZ"/>
        </w:rPr>
        <w:t>5</w:t>
      </w:r>
      <w:r>
        <w:rPr>
          <w:b/>
          <w:bCs/>
          <w:lang w:val="ru-RU"/>
        </w:rPr>
        <w:t>.</w:t>
      </w:r>
      <w:r>
        <w:rPr>
          <w:b/>
          <w:bCs/>
          <w:lang w:val="kk-KZ"/>
        </w:rPr>
        <w:t xml:space="preserve"> </w:t>
      </w:r>
      <w:r w:rsidRPr="002D0B0D">
        <w:rPr>
          <w:rFonts w:cs="Times New Roman"/>
          <w:b/>
          <w:bCs/>
          <w:szCs w:val="28"/>
          <w:lang w:val="ru-RU"/>
        </w:rPr>
        <w:t>П</w:t>
      </w:r>
      <w:r>
        <w:rPr>
          <w:rFonts w:cs="Times New Roman"/>
          <w:b/>
          <w:bCs/>
          <w:szCs w:val="28"/>
          <w:lang w:val="kk-KZ"/>
        </w:rPr>
        <w:t>ринципы</w:t>
      </w:r>
      <w:r w:rsidRPr="002D0B0D">
        <w:rPr>
          <w:rFonts w:cs="Times New Roman"/>
          <w:b/>
          <w:bCs/>
          <w:szCs w:val="28"/>
          <w:lang w:val="ru-RU"/>
        </w:rPr>
        <w:t xml:space="preserve"> </w:t>
      </w:r>
      <w:r>
        <w:rPr>
          <w:rFonts w:cs="Times New Roman"/>
          <w:b/>
          <w:bCs/>
          <w:szCs w:val="28"/>
          <w:lang w:val="kk-KZ"/>
        </w:rPr>
        <w:t>и</w:t>
      </w:r>
      <w:r w:rsidRPr="002D0B0D">
        <w:rPr>
          <w:rFonts w:cs="Times New Roman"/>
          <w:b/>
          <w:bCs/>
          <w:szCs w:val="28"/>
          <w:lang w:val="ru-RU"/>
        </w:rPr>
        <w:t xml:space="preserve"> </w:t>
      </w:r>
      <w:r>
        <w:rPr>
          <w:rFonts w:cs="Times New Roman"/>
          <w:b/>
          <w:bCs/>
          <w:szCs w:val="28"/>
          <w:lang w:val="kk-KZ"/>
        </w:rPr>
        <w:t>методика</w:t>
      </w:r>
      <w:r w:rsidRPr="002D0B0D">
        <w:rPr>
          <w:rFonts w:cs="Times New Roman"/>
          <w:b/>
          <w:bCs/>
          <w:szCs w:val="28"/>
          <w:lang w:val="ru-RU"/>
        </w:rPr>
        <w:t xml:space="preserve"> </w:t>
      </w:r>
      <w:r>
        <w:rPr>
          <w:rFonts w:cs="Times New Roman"/>
          <w:b/>
          <w:bCs/>
          <w:szCs w:val="28"/>
          <w:lang w:val="kk-KZ"/>
        </w:rPr>
        <w:t>преподавания</w:t>
      </w:r>
      <w:r w:rsidRPr="002D0B0D">
        <w:rPr>
          <w:rFonts w:cs="Times New Roman"/>
          <w:b/>
          <w:bCs/>
          <w:szCs w:val="28"/>
          <w:lang w:val="ru-RU"/>
        </w:rPr>
        <w:t xml:space="preserve"> </w:t>
      </w:r>
      <w:r w:rsidR="003E4431" w:rsidRPr="003E4431">
        <w:rPr>
          <w:rFonts w:cs="Times New Roman"/>
          <w:b/>
          <w:bCs/>
          <w:szCs w:val="28"/>
          <w:lang w:val="kk-KZ"/>
        </w:rPr>
        <w:t>предметы</w:t>
      </w:r>
      <w:r w:rsidRPr="002D0B0D">
        <w:rPr>
          <w:rFonts w:cs="Times New Roman"/>
          <w:b/>
          <w:bCs/>
          <w:szCs w:val="28"/>
          <w:lang w:val="ru-RU"/>
        </w:rPr>
        <w:t xml:space="preserve"> </w:t>
      </w:r>
      <w:r>
        <w:rPr>
          <w:rFonts w:cs="Times New Roman"/>
          <w:b/>
          <w:bCs/>
          <w:szCs w:val="28"/>
          <w:lang w:val="kk-KZ"/>
        </w:rPr>
        <w:t>в организациях среднего образования с применением искусственного интеллекта</w:t>
      </w:r>
    </w:p>
    <w:p w14:paraId="45486B5F" w14:textId="77777777" w:rsidR="00CF4D2D" w:rsidRDefault="00CF4D2D">
      <w:pPr>
        <w:jc w:val="both"/>
        <w:rPr>
          <w:rFonts w:cs="Times New Roman"/>
          <w:szCs w:val="28"/>
          <w:lang w:val="kk-KZ"/>
        </w:rPr>
      </w:pPr>
    </w:p>
    <w:p w14:paraId="2E4A3BCC" w14:textId="5EAAA828" w:rsidR="00222AE7" w:rsidRDefault="00000000" w:rsidP="00222AE7">
      <w:pPr>
        <w:pStyle w:val="aff0"/>
        <w:numPr>
          <w:ilvl w:val="0"/>
          <w:numId w:val="15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222AE7">
        <w:rPr>
          <w:rFonts w:cs="Times New Roman"/>
          <w:szCs w:val="28"/>
          <w:lang w:val="ru-RU"/>
        </w:rPr>
        <w:t xml:space="preserve">При применении ИИ-инструментов в организациях среднего образования  учитываются: специфика предметной области; ожидаемые результаты обучения согласно Государственному общеобязательному стандарту среднего образования; возрастные, психофизиологические и </w:t>
      </w:r>
      <w:r w:rsidR="003E4431" w:rsidRPr="00222AE7">
        <w:rPr>
          <w:rFonts w:cs="Times New Roman"/>
          <w:szCs w:val="28"/>
          <w:lang w:val="ru-RU"/>
        </w:rPr>
        <w:t>особые образовательные потребности</w:t>
      </w:r>
      <w:r w:rsidRPr="00222AE7">
        <w:rPr>
          <w:rFonts w:cs="Times New Roman"/>
          <w:szCs w:val="28"/>
          <w:lang w:val="ru-RU"/>
        </w:rPr>
        <w:t xml:space="preserve"> обучающихся; уровень их цифровой грамотности и медиаграмотности; несовершеннолетний статус обучающихся и связанные с этим требования законодательства Республики Казахстан о защите персональных данных и правах реб</w:t>
      </w:r>
      <w:r w:rsidR="00425A8E">
        <w:rPr>
          <w:rFonts w:cs="Times New Roman"/>
          <w:szCs w:val="28"/>
          <w:lang w:val="ru-RU"/>
        </w:rPr>
        <w:t>е</w:t>
      </w:r>
      <w:r w:rsidRPr="00222AE7">
        <w:rPr>
          <w:rFonts w:cs="Times New Roman"/>
          <w:szCs w:val="28"/>
          <w:lang w:val="ru-RU"/>
        </w:rPr>
        <w:t xml:space="preserve">нка; доступность цифровой инфраструктуры организации </w:t>
      </w:r>
      <w:r w:rsidR="00425A8E">
        <w:rPr>
          <w:rFonts w:cs="Times New Roman"/>
          <w:szCs w:val="28"/>
          <w:lang w:val="ru-RU"/>
        </w:rPr>
        <w:t xml:space="preserve">среднего </w:t>
      </w:r>
      <w:r w:rsidRPr="00222AE7">
        <w:rPr>
          <w:rFonts w:cs="Times New Roman"/>
          <w:szCs w:val="28"/>
          <w:lang w:val="ru-RU"/>
        </w:rPr>
        <w:t>образования; риски формирования академической и когнитивной зависимости от ИИ-инструментов на этапе становления базовых учебных навыков; уровень развития современных технологий.</w:t>
      </w:r>
    </w:p>
    <w:p w14:paraId="09432850" w14:textId="14E19CD4" w:rsidR="00CF4D2D" w:rsidRPr="00222AE7" w:rsidRDefault="00000000" w:rsidP="00C93BFE">
      <w:pPr>
        <w:pStyle w:val="aff0"/>
        <w:numPr>
          <w:ilvl w:val="0"/>
          <w:numId w:val="15"/>
        </w:numPr>
        <w:ind w:left="0" w:firstLine="709"/>
        <w:jc w:val="both"/>
        <w:rPr>
          <w:rFonts w:cs="Times New Roman"/>
          <w:szCs w:val="28"/>
          <w:lang w:val="ru-RU"/>
        </w:rPr>
      </w:pPr>
      <w:proofErr w:type="spellStart"/>
      <w:r w:rsidRPr="00222AE7">
        <w:rPr>
          <w:rFonts w:cs="Times New Roman"/>
          <w:szCs w:val="28"/>
        </w:rPr>
        <w:t>Применяются</w:t>
      </w:r>
      <w:proofErr w:type="spellEnd"/>
      <w:r w:rsidRPr="00222AE7">
        <w:rPr>
          <w:rFonts w:cs="Times New Roman"/>
          <w:szCs w:val="28"/>
        </w:rPr>
        <w:t xml:space="preserve"> </w:t>
      </w:r>
      <w:proofErr w:type="spellStart"/>
      <w:r w:rsidRPr="00222AE7">
        <w:rPr>
          <w:rFonts w:cs="Times New Roman"/>
          <w:szCs w:val="28"/>
        </w:rPr>
        <w:t>следующие</w:t>
      </w:r>
      <w:proofErr w:type="spellEnd"/>
      <w:r w:rsidRPr="00222AE7">
        <w:rPr>
          <w:rFonts w:cs="Times New Roman"/>
          <w:szCs w:val="28"/>
        </w:rPr>
        <w:t xml:space="preserve"> </w:t>
      </w:r>
      <w:proofErr w:type="spellStart"/>
      <w:r w:rsidRPr="00222AE7">
        <w:rPr>
          <w:rFonts w:cs="Times New Roman"/>
          <w:szCs w:val="28"/>
        </w:rPr>
        <w:t>принципы</w:t>
      </w:r>
      <w:proofErr w:type="spellEnd"/>
      <w:r w:rsidRPr="00222AE7">
        <w:rPr>
          <w:rFonts w:cs="Times New Roman"/>
          <w:szCs w:val="28"/>
        </w:rPr>
        <w:t xml:space="preserve"> </w:t>
      </w:r>
      <w:proofErr w:type="spellStart"/>
      <w:r w:rsidRPr="00222AE7">
        <w:rPr>
          <w:rFonts w:cs="Times New Roman"/>
          <w:szCs w:val="28"/>
        </w:rPr>
        <w:t>преподавания</w:t>
      </w:r>
      <w:proofErr w:type="spellEnd"/>
      <w:r w:rsidRPr="00222AE7">
        <w:rPr>
          <w:rFonts w:cs="Times New Roman"/>
          <w:szCs w:val="28"/>
        </w:rPr>
        <w:t>:</w:t>
      </w:r>
    </w:p>
    <w:p w14:paraId="5231D10D" w14:textId="59D98221" w:rsidR="00CF4D2D" w:rsidRPr="002D0B0D" w:rsidRDefault="00000000" w:rsidP="00222AE7">
      <w:pPr>
        <w:ind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1) </w:t>
      </w:r>
      <w:r w:rsidR="00425A8E">
        <w:rPr>
          <w:rFonts w:cs="Times New Roman"/>
          <w:szCs w:val="28"/>
          <w:lang w:val="kk-KZ"/>
        </w:rPr>
        <w:t>о</w:t>
      </w:r>
      <w:proofErr w:type="spellStart"/>
      <w:r w:rsidRPr="002D0B0D">
        <w:rPr>
          <w:rFonts w:cs="Times New Roman"/>
          <w:szCs w:val="28"/>
          <w:lang w:val="ru-RU"/>
        </w:rPr>
        <w:t>риентированность</w:t>
      </w:r>
      <w:proofErr w:type="spellEnd"/>
      <w:r w:rsidRPr="002D0B0D">
        <w:rPr>
          <w:rFonts w:cs="Times New Roman"/>
          <w:szCs w:val="28"/>
          <w:lang w:val="ru-RU"/>
        </w:rPr>
        <w:t xml:space="preserve"> на реб</w:t>
      </w:r>
      <w:r w:rsidR="005A3E08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 xml:space="preserve">нка и его благополучие. </w:t>
      </w:r>
      <w:r>
        <w:rPr>
          <w:rFonts w:cs="Times New Roman"/>
          <w:szCs w:val="28"/>
          <w:lang w:val="kk-KZ"/>
        </w:rPr>
        <w:t>В</w:t>
      </w:r>
      <w:proofErr w:type="spellStart"/>
      <w:r w:rsidRPr="002D0B0D">
        <w:rPr>
          <w:rFonts w:cs="Times New Roman"/>
          <w:szCs w:val="28"/>
          <w:lang w:val="ru-RU"/>
        </w:rPr>
        <w:t>спомогательн</w:t>
      </w:r>
      <w:proofErr w:type="spellEnd"/>
      <w:r>
        <w:rPr>
          <w:rFonts w:cs="Times New Roman"/>
          <w:szCs w:val="28"/>
          <w:lang w:val="kk-KZ"/>
        </w:rPr>
        <w:t>ый</w:t>
      </w:r>
      <w:r w:rsidR="00425A8E" w:rsidRPr="00425A8E">
        <w:rPr>
          <w:rFonts w:cs="Times New Roman"/>
          <w:szCs w:val="28"/>
          <w:lang w:val="ru-RU"/>
        </w:rPr>
        <w:t xml:space="preserve"> </w:t>
      </w:r>
      <w:r w:rsidRPr="002D0B0D">
        <w:rPr>
          <w:rFonts w:cs="Times New Roman"/>
          <w:szCs w:val="28"/>
          <w:lang w:val="ru-RU"/>
        </w:rPr>
        <w:t>ИИ-инструмент средство педагога, применяемое исключительно под его контролем и ответственностью; ИИ-инструмент не заменяет педагога, живое общение и педагогическое сопровождение обучающегося.</w:t>
      </w:r>
    </w:p>
    <w:p w14:paraId="78C1FBB1" w14:textId="19B0A1A0" w:rsidR="00CF4D2D" w:rsidRPr="002D0B0D" w:rsidRDefault="00000000" w:rsidP="00222AE7">
      <w:pPr>
        <w:ind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2) </w:t>
      </w:r>
      <w:r w:rsidR="00425A8E">
        <w:rPr>
          <w:rFonts w:cs="Times New Roman"/>
          <w:szCs w:val="28"/>
          <w:lang w:val="ru-RU"/>
        </w:rPr>
        <w:t>в</w:t>
      </w:r>
      <w:r w:rsidRPr="002D0B0D">
        <w:rPr>
          <w:rFonts w:cs="Times New Roman"/>
          <w:szCs w:val="28"/>
          <w:lang w:val="ru-RU"/>
        </w:rPr>
        <w:t>озрастная дифференциация допуска. Объ</w:t>
      </w:r>
      <w:r w:rsidR="00425A8E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 xml:space="preserve">м, форма и степень самостоятельности взаимодействия обучающегося с ИИ-инструментами определяются ступенью образования (начальное, основное, среднее общее) </w:t>
      </w:r>
    </w:p>
    <w:p w14:paraId="5FF5ADBA" w14:textId="1B681F58" w:rsidR="00CF4D2D" w:rsidRPr="002D0B0D" w:rsidRDefault="00000000" w:rsidP="00222AE7">
      <w:pPr>
        <w:ind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3) </w:t>
      </w:r>
      <w:r w:rsidR="00425A8E">
        <w:rPr>
          <w:rFonts w:cs="Times New Roman"/>
          <w:szCs w:val="28"/>
          <w:lang w:val="ru-RU"/>
        </w:rPr>
        <w:t>п</w:t>
      </w:r>
      <w:r w:rsidRPr="002D0B0D">
        <w:rPr>
          <w:rFonts w:cs="Times New Roman"/>
          <w:szCs w:val="28"/>
          <w:lang w:val="ru-RU"/>
        </w:rPr>
        <w:t xml:space="preserve">едагогическая целесообразность. Выбор конкретного ИИ-инструмента и сценария его применения соответствует возрасту, ожидаемым результатам обучения и типу целевых знаний (фактических, концептуальных, процедурных, </w:t>
      </w:r>
      <w:proofErr w:type="spellStart"/>
      <w:r w:rsidRPr="002D0B0D">
        <w:rPr>
          <w:rFonts w:cs="Times New Roman"/>
          <w:szCs w:val="28"/>
          <w:lang w:val="ru-RU"/>
        </w:rPr>
        <w:t>метакогнитивных</w:t>
      </w:r>
      <w:proofErr w:type="spellEnd"/>
      <w:r w:rsidRPr="002D0B0D">
        <w:rPr>
          <w:rFonts w:cs="Times New Roman"/>
          <w:szCs w:val="28"/>
          <w:lang w:val="ru-RU"/>
        </w:rPr>
        <w:t>).</w:t>
      </w:r>
    </w:p>
    <w:p w14:paraId="1FF1EC1A" w14:textId="33BD053B" w:rsidR="00CF4D2D" w:rsidRPr="002D0B0D" w:rsidRDefault="00000000" w:rsidP="00222AE7">
      <w:pPr>
        <w:ind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4) </w:t>
      </w:r>
      <w:r w:rsidR="00425A8E">
        <w:rPr>
          <w:rFonts w:cs="Times New Roman"/>
          <w:szCs w:val="28"/>
          <w:lang w:val="ru-RU"/>
        </w:rPr>
        <w:t>п</w:t>
      </w:r>
      <w:r w:rsidRPr="002D0B0D">
        <w:rPr>
          <w:rFonts w:cs="Times New Roman"/>
          <w:szCs w:val="28"/>
          <w:lang w:val="ru-RU"/>
        </w:rPr>
        <w:t>риоритет базовых навыков и критического мышления. ИИ-инструменты внедряются только после того, как у обучающегося сформированы базовые навыки чтения, письма, сч</w:t>
      </w:r>
      <w:r w:rsidR="005A3E08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>та и самостоятельного рассуждения в соответствующей предметной области; применение ИИ-инструментов не должно опережать и подменять естественный процесс формирования этих навыков.</w:t>
      </w:r>
    </w:p>
    <w:p w14:paraId="59634C92" w14:textId="079E92C5" w:rsidR="00CF4D2D" w:rsidRPr="002D0B0D" w:rsidRDefault="00000000" w:rsidP="00222AE7">
      <w:pPr>
        <w:ind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5) </w:t>
      </w:r>
      <w:r w:rsidR="00425A8E">
        <w:rPr>
          <w:rFonts w:cs="Times New Roman"/>
          <w:szCs w:val="28"/>
          <w:lang w:val="ru-RU"/>
        </w:rPr>
        <w:t>с</w:t>
      </w:r>
      <w:r w:rsidRPr="002D0B0D">
        <w:rPr>
          <w:rFonts w:cs="Times New Roman"/>
          <w:szCs w:val="28"/>
          <w:lang w:val="ru-RU"/>
        </w:rPr>
        <w:t>огласие законных представителей и прозрачность для семьи. Использование ИИ-инструментов, связанных с обработкой данных обучающегося (диалоговые ИИ-тренаж</w:t>
      </w:r>
      <w:r w:rsidR="00A9476E">
        <w:rPr>
          <w:rFonts w:cs="Times New Roman"/>
          <w:szCs w:val="28"/>
          <w:lang w:val="kk-KZ"/>
        </w:rPr>
        <w:t>е</w:t>
      </w:r>
      <w:proofErr w:type="spellStart"/>
      <w:r w:rsidRPr="002D0B0D">
        <w:rPr>
          <w:rFonts w:cs="Times New Roman"/>
          <w:szCs w:val="28"/>
          <w:lang w:val="ru-RU"/>
        </w:rPr>
        <w:t>ры</w:t>
      </w:r>
      <w:proofErr w:type="spellEnd"/>
      <w:r w:rsidRPr="002D0B0D">
        <w:rPr>
          <w:rFonts w:cs="Times New Roman"/>
          <w:szCs w:val="28"/>
          <w:lang w:val="ru-RU"/>
        </w:rPr>
        <w:t>, персонализированные образовательные платформы), допускается при наличии информированного согласия родителей или законных представителей и с обеспечением им доступа к информации о применяемых инструментах.</w:t>
      </w:r>
    </w:p>
    <w:p w14:paraId="2E54A292" w14:textId="110AEC99" w:rsidR="00CF4D2D" w:rsidRPr="002D0B0D" w:rsidRDefault="00000000" w:rsidP="00222AE7">
      <w:pPr>
        <w:ind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6) </w:t>
      </w:r>
      <w:r w:rsidR="00C90999">
        <w:rPr>
          <w:rFonts w:cs="Times New Roman"/>
          <w:szCs w:val="28"/>
          <w:lang w:val="ru-RU"/>
        </w:rPr>
        <w:t>з</w:t>
      </w:r>
      <w:r w:rsidRPr="002D0B0D">
        <w:rPr>
          <w:rFonts w:cs="Times New Roman"/>
          <w:szCs w:val="28"/>
          <w:lang w:val="ru-RU"/>
        </w:rPr>
        <w:t xml:space="preserve">ащита персональных данных несовершеннолетних. При выборе и настройке ИИ-инструментов организация образования обеспечивает соответствие требованиям законодательства Республики Казахстан о персональных данных, </w:t>
      </w:r>
      <w:r w:rsidRPr="002D0B0D">
        <w:rPr>
          <w:rFonts w:cs="Times New Roman"/>
          <w:szCs w:val="28"/>
          <w:lang w:val="ru-RU"/>
        </w:rPr>
        <w:lastRenderedPageBreak/>
        <w:t>включая запрет на передачу данных обучающихся третьим лицам без согласия законных представителей и минимизацию объ</w:t>
      </w:r>
      <w:r w:rsidR="005A3E08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>ма собираемых данных.</w:t>
      </w:r>
    </w:p>
    <w:p w14:paraId="64FF7860" w14:textId="495D6D1E" w:rsidR="00CF4D2D" w:rsidRPr="002D0B0D" w:rsidRDefault="00000000" w:rsidP="00222AE7">
      <w:pPr>
        <w:ind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7) </w:t>
      </w:r>
      <w:r w:rsidR="00425A8E">
        <w:rPr>
          <w:rFonts w:cs="Times New Roman"/>
          <w:szCs w:val="28"/>
          <w:lang w:val="ru-RU"/>
        </w:rPr>
        <w:t>п</w:t>
      </w:r>
      <w:r w:rsidRPr="002D0B0D">
        <w:rPr>
          <w:rFonts w:cs="Times New Roman"/>
          <w:szCs w:val="28"/>
          <w:lang w:val="ru-RU"/>
        </w:rPr>
        <w:t>люрализм мнений и защита от предвзятости. ИИ-инструменты воспроизводят доминирующие точки зрения и могут содержать культурные, языковые и иные смещения; педагог обеспечивает знакомство обучающихся с альтернативными перспективами и формирует у них навык распознавания предвзятости в ответах ИИ-инструмента.</w:t>
      </w:r>
    </w:p>
    <w:p w14:paraId="0405AF54" w14:textId="4614E15D" w:rsidR="00CF4D2D" w:rsidRPr="002D0B0D" w:rsidRDefault="00000000" w:rsidP="00222AE7">
      <w:pPr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kk-KZ"/>
        </w:rPr>
        <w:t>8</w:t>
      </w:r>
      <w:r w:rsidRPr="002D0B0D">
        <w:rPr>
          <w:rFonts w:cs="Times New Roman"/>
          <w:szCs w:val="28"/>
          <w:lang w:val="ru-RU"/>
        </w:rPr>
        <w:t xml:space="preserve">) </w:t>
      </w:r>
      <w:r w:rsidR="00425A8E">
        <w:rPr>
          <w:rFonts w:cs="Times New Roman"/>
          <w:szCs w:val="28"/>
          <w:lang w:val="ru-RU"/>
        </w:rPr>
        <w:t>п</w:t>
      </w:r>
      <w:r w:rsidRPr="002D0B0D">
        <w:rPr>
          <w:rFonts w:cs="Times New Roman"/>
          <w:szCs w:val="28"/>
          <w:lang w:val="ru-RU"/>
        </w:rPr>
        <w:t>рактико-ориентированность и деятельностный подход. Проекты, кейсы из реальной жизни, проблемно-ориентированное обучение с использованием ИИ-инструментов применяются с уч</w:t>
      </w:r>
      <w:r w:rsidR="005A3E08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>том возрастных возможностей самостоятельной работы обучающихся.</w:t>
      </w:r>
    </w:p>
    <w:p w14:paraId="4F30B222" w14:textId="3D42F948" w:rsidR="00CF4D2D" w:rsidRPr="00C93BFE" w:rsidRDefault="00000000" w:rsidP="00C93BFE">
      <w:pPr>
        <w:pStyle w:val="aff0"/>
        <w:numPr>
          <w:ilvl w:val="0"/>
          <w:numId w:val="15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C93BFE">
        <w:rPr>
          <w:rFonts w:cs="Times New Roman"/>
          <w:szCs w:val="28"/>
          <w:lang w:val="ru-RU"/>
        </w:rPr>
        <w:t>Методика преподавания в предметах</w:t>
      </w:r>
      <w:r w:rsidRPr="00C93BFE">
        <w:rPr>
          <w:rFonts w:cs="Times New Roman"/>
          <w:szCs w:val="28"/>
          <w:lang w:val="kk-KZ"/>
        </w:rPr>
        <w:t xml:space="preserve">. </w:t>
      </w:r>
      <w:r w:rsidRPr="00C93BFE">
        <w:rPr>
          <w:rFonts w:cs="Times New Roman"/>
          <w:szCs w:val="28"/>
          <w:lang w:val="ru-RU"/>
        </w:rPr>
        <w:t>Организация образования применяет следующие методы преподавания с использованием ИИ-инструментов с уч</w:t>
      </w:r>
      <w:r w:rsidR="005A3E08">
        <w:rPr>
          <w:rFonts w:cs="Times New Roman"/>
          <w:szCs w:val="28"/>
          <w:lang w:val="ru-RU"/>
        </w:rPr>
        <w:t>е</w:t>
      </w:r>
      <w:r w:rsidRPr="00C93BFE">
        <w:rPr>
          <w:rFonts w:cs="Times New Roman"/>
          <w:szCs w:val="28"/>
          <w:lang w:val="ru-RU"/>
        </w:rPr>
        <w:t>том их дифференциации по ступеням обучения:</w:t>
      </w:r>
    </w:p>
    <w:p w14:paraId="7AA0BEE6" w14:textId="175DC31D" w:rsidR="00CF4D2D" w:rsidRPr="002D0B0D" w:rsidRDefault="00425A8E">
      <w:pPr>
        <w:numPr>
          <w:ilvl w:val="0"/>
          <w:numId w:val="9"/>
        </w:numPr>
        <w:ind w:firstLine="720"/>
        <w:jc w:val="both"/>
        <w:rPr>
          <w:rFonts w:cs="Times New Roman"/>
          <w:szCs w:val="28"/>
          <w:lang w:val="ru-RU"/>
        </w:rPr>
      </w:pPr>
      <w:proofErr w:type="gramStart"/>
      <w:r>
        <w:rPr>
          <w:rFonts w:cs="Times New Roman"/>
          <w:szCs w:val="28"/>
          <w:lang w:val="ru-RU"/>
        </w:rPr>
        <w:t>1</w:t>
      </w:r>
      <w:r w:rsidR="008522FF">
        <w:rPr>
          <w:lang w:val="ru-RU"/>
        </w:rPr>
        <w:t>-</w:t>
      </w:r>
      <w:r w:rsidR="00000000" w:rsidRPr="002D0B0D">
        <w:rPr>
          <w:rFonts w:cs="Times New Roman"/>
          <w:szCs w:val="28"/>
          <w:lang w:val="ru-RU"/>
        </w:rPr>
        <w:t>4</w:t>
      </w:r>
      <w:proofErr w:type="gramEnd"/>
      <w:r w:rsidR="00000000" w:rsidRPr="002D0B0D">
        <w:rPr>
          <w:rFonts w:cs="Times New Roman"/>
          <w:szCs w:val="28"/>
          <w:lang w:val="ru-RU"/>
        </w:rPr>
        <w:t xml:space="preserve"> классы</w:t>
      </w:r>
      <w:r w:rsidR="00A9476E">
        <w:rPr>
          <w:rFonts w:cs="Times New Roman"/>
          <w:szCs w:val="28"/>
          <w:lang w:val="ru-RU"/>
        </w:rPr>
        <w:t xml:space="preserve"> </w:t>
      </w:r>
      <w:r w:rsidR="00A9476E">
        <w:rPr>
          <w:lang w:val="ru-RU"/>
        </w:rPr>
        <w:t>-</w:t>
      </w:r>
      <w:r w:rsidR="00A9476E">
        <w:rPr>
          <w:lang w:val="ru-RU"/>
        </w:rPr>
        <w:t xml:space="preserve"> </w:t>
      </w:r>
      <w:r w:rsidR="00000000" w:rsidRPr="002D0B0D">
        <w:rPr>
          <w:rFonts w:cs="Times New Roman"/>
          <w:szCs w:val="28"/>
          <w:lang w:val="ru-RU"/>
        </w:rPr>
        <w:t>дидактические игры и интерактивные упражнения с использованием материалов, подготовленных педагогом с помощью ИИ-инструментов; демонстрационные интерактивные уроки; адаптивные задания для индивидуальной работы под контролем педагога.</w:t>
      </w:r>
    </w:p>
    <w:p w14:paraId="13590D36" w14:textId="5D934C39" w:rsidR="00CF4D2D" w:rsidRPr="002D0B0D" w:rsidRDefault="00000000">
      <w:pPr>
        <w:numPr>
          <w:ilvl w:val="0"/>
          <w:numId w:val="9"/>
        </w:numPr>
        <w:ind w:firstLine="720"/>
        <w:jc w:val="both"/>
        <w:rPr>
          <w:rFonts w:cs="Times New Roman"/>
          <w:szCs w:val="28"/>
          <w:lang w:val="ru-RU"/>
        </w:rPr>
      </w:pPr>
      <w:proofErr w:type="gramStart"/>
      <w:r w:rsidRPr="002D0B0D">
        <w:rPr>
          <w:rFonts w:cs="Times New Roman"/>
          <w:szCs w:val="28"/>
          <w:lang w:val="ru-RU"/>
        </w:rPr>
        <w:t>5</w:t>
      </w:r>
      <w:r w:rsidR="008522FF">
        <w:rPr>
          <w:lang w:val="ru-RU"/>
        </w:rPr>
        <w:t>-</w:t>
      </w:r>
      <w:r w:rsidRPr="002D0B0D">
        <w:rPr>
          <w:rFonts w:cs="Times New Roman"/>
          <w:szCs w:val="28"/>
          <w:lang w:val="ru-RU"/>
        </w:rPr>
        <w:t>9</w:t>
      </w:r>
      <w:proofErr w:type="gramEnd"/>
      <w:r w:rsidRPr="002D0B0D">
        <w:rPr>
          <w:rFonts w:cs="Times New Roman"/>
          <w:szCs w:val="28"/>
          <w:lang w:val="ru-RU"/>
        </w:rPr>
        <w:t xml:space="preserve"> классы </w:t>
      </w:r>
      <w:r w:rsidR="00A9476E">
        <w:rPr>
          <w:lang w:val="ru-RU"/>
        </w:rPr>
        <w:t>-</w:t>
      </w:r>
      <w:r w:rsidRPr="002D0B0D">
        <w:rPr>
          <w:rFonts w:cs="Times New Roman"/>
          <w:szCs w:val="28"/>
          <w:lang w:val="ru-RU"/>
        </w:rPr>
        <w:t xml:space="preserve"> направляемые проектные задания с определ</w:t>
      </w:r>
      <w:r w:rsidR="005A3E08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>нным педагогом объ</w:t>
      </w:r>
      <w:r w:rsidR="005A3E08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>мом применения ИИ-инструментов; кейс-методы на материале, адаптированном к возрасту; практика языковых навыков в структурированном диалоге с ИИ-тренаж</w:t>
      </w:r>
      <w:r w:rsidR="005A3E08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>ром; лабораторные и практические работы с использованием ИИ-инструментов по естественнонаучным и техническим дисциплинам.</w:t>
      </w:r>
    </w:p>
    <w:p w14:paraId="45C80F73" w14:textId="296A94DD" w:rsidR="00CF4D2D" w:rsidRPr="002D0B0D" w:rsidRDefault="00000000">
      <w:pPr>
        <w:numPr>
          <w:ilvl w:val="0"/>
          <w:numId w:val="9"/>
        </w:numPr>
        <w:ind w:firstLine="720"/>
        <w:jc w:val="both"/>
        <w:rPr>
          <w:rFonts w:cs="Times New Roman"/>
          <w:szCs w:val="28"/>
          <w:lang w:val="ru-RU"/>
        </w:rPr>
      </w:pPr>
      <w:proofErr w:type="gramStart"/>
      <w:r w:rsidRPr="002D0B0D">
        <w:rPr>
          <w:rFonts w:cs="Times New Roman"/>
          <w:szCs w:val="28"/>
          <w:lang w:val="ru-RU"/>
        </w:rPr>
        <w:t>10</w:t>
      </w:r>
      <w:r w:rsidR="008522FF">
        <w:rPr>
          <w:rFonts w:cs="Times New Roman"/>
          <w:szCs w:val="28"/>
          <w:lang w:val="ru-RU"/>
        </w:rPr>
        <w:t>-</w:t>
      </w:r>
      <w:r w:rsidRPr="002D0B0D">
        <w:rPr>
          <w:rFonts w:cs="Times New Roman"/>
          <w:szCs w:val="28"/>
          <w:lang w:val="ru-RU"/>
        </w:rPr>
        <w:t>11</w:t>
      </w:r>
      <w:proofErr w:type="gramEnd"/>
      <w:r w:rsidRPr="002D0B0D">
        <w:rPr>
          <w:rFonts w:cs="Times New Roman"/>
          <w:szCs w:val="28"/>
          <w:lang w:val="ru-RU"/>
        </w:rPr>
        <w:t xml:space="preserve"> классы </w:t>
      </w:r>
      <w:r w:rsidR="00A9476E">
        <w:rPr>
          <w:lang w:val="ru-RU"/>
        </w:rPr>
        <w:t>-</w:t>
      </w:r>
      <w:r w:rsidRPr="002D0B0D">
        <w:rPr>
          <w:rFonts w:cs="Times New Roman"/>
          <w:szCs w:val="28"/>
          <w:lang w:val="ru-RU"/>
        </w:rPr>
        <w:t xml:space="preserve"> проектное и проблемно-ориентированное обучение с самостоятельным применением ИИ-инструментов; исследовательские и профильные проекты; онлайн-курсы и обучающие платформы с элементами ИИ; подготовка к итоговой аттестации и профориентации с использованием ИИ-инструментов.</w:t>
      </w:r>
    </w:p>
    <w:p w14:paraId="449EA363" w14:textId="46FAAA48" w:rsidR="00CF4D2D" w:rsidRPr="002D0B0D" w:rsidRDefault="00000000" w:rsidP="00C90999">
      <w:pPr>
        <w:numPr>
          <w:ilvl w:val="0"/>
          <w:numId w:val="15"/>
        </w:numPr>
        <w:ind w:left="0"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Организация </w:t>
      </w:r>
      <w:r w:rsidR="00C93BFE">
        <w:rPr>
          <w:rFonts w:cs="Times New Roman"/>
          <w:szCs w:val="28"/>
          <w:lang w:val="kk-KZ"/>
        </w:rPr>
        <w:t xml:space="preserve">средного </w:t>
      </w:r>
      <w:r w:rsidRPr="002D0B0D">
        <w:rPr>
          <w:rFonts w:cs="Times New Roman"/>
          <w:szCs w:val="28"/>
          <w:lang w:val="ru-RU"/>
        </w:rPr>
        <w:t>образования вправе комбинировать указанные методы в соответствии с потребностями и возможностями обучающихся конкретного класса и предметной области.</w:t>
      </w:r>
    </w:p>
    <w:p w14:paraId="54755C29" w14:textId="77777777" w:rsidR="00CF4D2D" w:rsidRPr="002D0B0D" w:rsidRDefault="00CF4D2D">
      <w:pPr>
        <w:ind w:firstLine="720"/>
        <w:jc w:val="both"/>
        <w:rPr>
          <w:rFonts w:cs="Times New Roman"/>
          <w:szCs w:val="28"/>
          <w:lang w:val="ru-RU"/>
        </w:rPr>
      </w:pPr>
    </w:p>
    <w:p w14:paraId="3EBCDD72" w14:textId="77777777" w:rsidR="00CF4D2D" w:rsidRPr="002D0B0D" w:rsidRDefault="00CF4D2D">
      <w:pPr>
        <w:jc w:val="both"/>
        <w:rPr>
          <w:rFonts w:cs="Times New Roman"/>
          <w:szCs w:val="28"/>
          <w:lang w:val="ru-RU"/>
        </w:rPr>
      </w:pPr>
    </w:p>
    <w:p w14:paraId="107B75AB" w14:textId="04AA6478" w:rsidR="00CF4D2D" w:rsidRPr="002D0B0D" w:rsidRDefault="00000000">
      <w:pPr>
        <w:jc w:val="center"/>
        <w:rPr>
          <w:rFonts w:cs="Times New Roman"/>
          <w:b/>
          <w:bCs/>
          <w:szCs w:val="28"/>
          <w:lang w:val="ru-RU"/>
        </w:rPr>
      </w:pPr>
      <w:r>
        <w:rPr>
          <w:b/>
          <w:bCs/>
          <w:lang w:val="ru-RU"/>
        </w:rPr>
        <w:t xml:space="preserve">Глава </w:t>
      </w:r>
      <w:r w:rsidR="00C93BFE">
        <w:rPr>
          <w:b/>
          <w:bCs/>
          <w:lang w:val="kk-KZ"/>
        </w:rPr>
        <w:t>6</w:t>
      </w:r>
      <w:r>
        <w:rPr>
          <w:b/>
          <w:bCs/>
          <w:lang w:val="ru-RU"/>
        </w:rPr>
        <w:t>.</w:t>
      </w:r>
      <w:r>
        <w:rPr>
          <w:b/>
          <w:bCs/>
          <w:lang w:val="kk-KZ"/>
        </w:rPr>
        <w:t xml:space="preserve"> </w:t>
      </w:r>
      <w:r w:rsidRPr="002D0B0D">
        <w:rPr>
          <w:rFonts w:cs="Times New Roman"/>
          <w:b/>
          <w:bCs/>
          <w:szCs w:val="28"/>
          <w:lang w:val="ru-RU"/>
        </w:rPr>
        <w:t>Предметные требования к преподаванию искусственного интеллекта в рамках учебных предметов «Цифровая грамотность и искусственный интеллект» и «Информатика и искусственный интеллект»</w:t>
      </w:r>
    </w:p>
    <w:p w14:paraId="6A6EAA3B" w14:textId="77777777" w:rsidR="00CF4D2D" w:rsidRDefault="00CF4D2D">
      <w:pPr>
        <w:jc w:val="center"/>
        <w:rPr>
          <w:rFonts w:cs="Times New Roman"/>
          <w:b/>
          <w:bCs/>
          <w:szCs w:val="28"/>
          <w:lang w:val="ru-RU"/>
        </w:rPr>
      </w:pPr>
    </w:p>
    <w:p w14:paraId="0375D859" w14:textId="0B5C42B5" w:rsidR="00CF4D2D" w:rsidRPr="002D0B0D" w:rsidRDefault="00000000" w:rsidP="00C90999">
      <w:pPr>
        <w:numPr>
          <w:ilvl w:val="0"/>
          <w:numId w:val="15"/>
        </w:numPr>
        <w:ind w:left="0"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При реализации содержания, связанного с искусственным интеллектом, в рамках учебных предметов «Цифровая грамотность и искусственный интеллект» и «Информатика и искусственный интеллект» педагоги обеспечивают достижение целей обучения, установленных типовыми учебными </w:t>
      </w:r>
      <w:r w:rsidRPr="002D0B0D">
        <w:rPr>
          <w:rFonts w:cs="Times New Roman"/>
          <w:szCs w:val="28"/>
          <w:lang w:val="ru-RU"/>
        </w:rPr>
        <w:lastRenderedPageBreak/>
        <w:t>программами соответствующего уровня образования. Преподавание искусственного интеллекта не сводится к освоению отдельных ИИ-инструментов, чат-ботов или при</w:t>
      </w:r>
      <w:r w:rsidR="005A3E08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>мов генерации контента и должно обеспечивать последовательное формирование понимания принципов работы ИИ, роли данных, возможностей и ограничений моделей, критической проверки результатов, ответственного использования, а на уровне общего среднего образования — также базовых принципов машинного обучения и искусственных нейронных сетей.</w:t>
      </w:r>
    </w:p>
    <w:p w14:paraId="5246F530" w14:textId="77777777" w:rsidR="00CF4D2D" w:rsidRPr="002D0B0D" w:rsidRDefault="00000000" w:rsidP="00C90999">
      <w:pPr>
        <w:numPr>
          <w:ilvl w:val="0"/>
          <w:numId w:val="15"/>
        </w:numPr>
        <w:ind w:left="0"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>Начальное образование. Педагог обеспечивает формирование следующих предметных результатов по классам:</w:t>
      </w:r>
    </w:p>
    <w:p w14:paraId="2034F555" w14:textId="48AAE52D" w:rsidR="00CF4D2D" w:rsidRPr="002D0B0D" w:rsidRDefault="00000000" w:rsidP="00C90999">
      <w:pPr>
        <w:numPr>
          <w:ilvl w:val="0"/>
          <w:numId w:val="10"/>
        </w:num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1 класс </w:t>
      </w:r>
      <w:r w:rsidR="00C90999">
        <w:rPr>
          <w:rFonts w:cs="Times New Roman"/>
          <w:szCs w:val="28"/>
          <w:lang w:val="ru-RU"/>
        </w:rPr>
        <w:t>-</w:t>
      </w:r>
      <w:r w:rsidRPr="002D0B0D">
        <w:rPr>
          <w:rFonts w:cs="Times New Roman"/>
          <w:szCs w:val="28"/>
          <w:lang w:val="ru-RU"/>
        </w:rPr>
        <w:t xml:space="preserve"> умение приводить примеры применения ИИ в окружающем мире, объяснять, что ИИ работает на основе алгоритмов, которые могут обучаться и изменяться, а также различать понятия «искусственный интеллект» и «робот».</w:t>
      </w:r>
    </w:p>
    <w:p w14:paraId="1049562D" w14:textId="6D4ED020" w:rsidR="00CF4D2D" w:rsidRPr="002D0B0D" w:rsidRDefault="00000000" w:rsidP="00C90999">
      <w:pPr>
        <w:numPr>
          <w:ilvl w:val="0"/>
          <w:numId w:val="10"/>
        </w:num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2 класс </w:t>
      </w:r>
      <w:r w:rsidR="00C90999">
        <w:rPr>
          <w:rFonts w:cs="Times New Roman"/>
          <w:szCs w:val="28"/>
          <w:lang w:val="ru-RU"/>
        </w:rPr>
        <w:t>-</w:t>
      </w:r>
      <w:r w:rsidRPr="002D0B0D">
        <w:rPr>
          <w:rFonts w:cs="Times New Roman"/>
          <w:szCs w:val="28"/>
          <w:lang w:val="ru-RU"/>
        </w:rPr>
        <w:t xml:space="preserve"> понимание недопустимости передачи ИИ персональных данных; осознание необходимости проверки информации, полученной от ИИ; понимание на доступном уровне того, что модель может обучаться на примерах; знакомство с процессом обучения простой модели распознавания объектов с использованием готового инструмента; понимание роли человека как автора результата, а ИИ — как помощника.</w:t>
      </w:r>
    </w:p>
    <w:p w14:paraId="0D48D56E" w14:textId="0CFF95E2" w:rsidR="00CF4D2D" w:rsidRPr="002D0B0D" w:rsidRDefault="00000000" w:rsidP="00C90999">
      <w:pPr>
        <w:numPr>
          <w:ilvl w:val="0"/>
          <w:numId w:val="10"/>
        </w:num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3 класс </w:t>
      </w:r>
      <w:r w:rsidR="00C90999">
        <w:rPr>
          <w:rFonts w:cs="Times New Roman"/>
          <w:szCs w:val="28"/>
          <w:lang w:val="ru-RU"/>
        </w:rPr>
        <w:t xml:space="preserve">- </w:t>
      </w:r>
      <w:r w:rsidRPr="002D0B0D">
        <w:rPr>
          <w:rFonts w:cs="Times New Roman"/>
          <w:szCs w:val="28"/>
          <w:lang w:val="ru-RU"/>
        </w:rPr>
        <w:t>умение приводить примеры использования ИИ в повседневной жизни, объясняя, какие задачи он может выполнять быстрее или точнее человека, а также использовать ИИ-инструмент под руководством педагога для генерации идей и текста.</w:t>
      </w:r>
    </w:p>
    <w:p w14:paraId="151173AB" w14:textId="270C2D7D" w:rsidR="00CF4D2D" w:rsidRPr="002D0B0D" w:rsidRDefault="00000000" w:rsidP="00C90999">
      <w:pPr>
        <w:numPr>
          <w:ilvl w:val="0"/>
          <w:numId w:val="10"/>
        </w:num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4 класс </w:t>
      </w:r>
      <w:r w:rsidR="00C90999">
        <w:rPr>
          <w:rFonts w:cs="Times New Roman"/>
          <w:szCs w:val="28"/>
          <w:lang w:val="ru-RU"/>
        </w:rPr>
        <w:t>-</w:t>
      </w:r>
      <w:r w:rsidRPr="002D0B0D">
        <w:rPr>
          <w:rFonts w:cs="Times New Roman"/>
          <w:szCs w:val="28"/>
          <w:lang w:val="ru-RU"/>
        </w:rPr>
        <w:t xml:space="preserve"> понимание назначения генеративных моделей; умение составлять, уточнять и анализировать запросы (</w:t>
      </w:r>
      <w:proofErr w:type="spellStart"/>
      <w:r w:rsidRPr="002D0B0D">
        <w:rPr>
          <w:rFonts w:cs="Times New Roman"/>
          <w:szCs w:val="28"/>
          <w:lang w:val="ru-RU"/>
        </w:rPr>
        <w:t>промпты</w:t>
      </w:r>
      <w:proofErr w:type="spellEnd"/>
      <w:r w:rsidRPr="002D0B0D">
        <w:rPr>
          <w:rFonts w:cs="Times New Roman"/>
          <w:szCs w:val="28"/>
          <w:lang w:val="ru-RU"/>
        </w:rPr>
        <w:t>), объясняя влияние точности формулировки на ответ; определение роли ИИ при выполнении учебных и жизненных задач; различение заданий, требующих самостоятельного решения, и заданий, в которых ИИ-инструмент может использоваться как вспомогательное средство; проверка ответов ИИ по фактам и над</w:t>
      </w:r>
      <w:r w:rsidR="005A3E08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>жным источникам; объяснение влияния ИИ на различные профессии.</w:t>
      </w:r>
    </w:p>
    <w:p w14:paraId="47BD7CDF" w14:textId="2F7D476B" w:rsidR="00CF4D2D" w:rsidRPr="004571F8" w:rsidRDefault="00000000" w:rsidP="004571F8">
      <w:pPr>
        <w:pStyle w:val="aff0"/>
        <w:numPr>
          <w:ilvl w:val="0"/>
          <w:numId w:val="15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4571F8">
        <w:rPr>
          <w:rFonts w:cs="Times New Roman"/>
          <w:szCs w:val="28"/>
          <w:lang w:val="ru-RU"/>
        </w:rPr>
        <w:t>При реализации указанных результатов педагог соблюдает возрастной режим, установленный разделом 2</w:t>
      </w:r>
      <w:r w:rsidR="004571F8" w:rsidRPr="004571F8">
        <w:rPr>
          <w:rFonts w:cs="Times New Roman"/>
          <w:szCs w:val="28"/>
          <w:lang w:val="ru-RU"/>
        </w:rPr>
        <w:t>0</w:t>
      </w:r>
      <w:r w:rsidRPr="004571F8">
        <w:rPr>
          <w:rFonts w:cs="Times New Roman"/>
          <w:szCs w:val="28"/>
          <w:lang w:val="ru-RU"/>
        </w:rPr>
        <w:t xml:space="preserve"> настоящей главы: самостоятельный доступ обучающихся 1</w:t>
      </w:r>
      <w:r w:rsidR="00C90999" w:rsidRPr="004571F8">
        <w:rPr>
          <w:rFonts w:cs="Times New Roman"/>
          <w:szCs w:val="28"/>
          <w:lang w:val="ru-RU"/>
        </w:rPr>
        <w:t>-</w:t>
      </w:r>
      <w:r w:rsidRPr="004571F8">
        <w:rPr>
          <w:rFonts w:cs="Times New Roman"/>
          <w:szCs w:val="28"/>
          <w:lang w:val="ru-RU"/>
        </w:rPr>
        <w:t>4 классов к ИИ-инструментам не предоставляется, а практическая работа осуществляется в присутствии и под непосредственным руководством педагога.</w:t>
      </w:r>
    </w:p>
    <w:p w14:paraId="69609CF2" w14:textId="77777777" w:rsidR="004571F8" w:rsidRPr="004571F8" w:rsidRDefault="00000000" w:rsidP="004571F8">
      <w:pPr>
        <w:pStyle w:val="aff0"/>
        <w:numPr>
          <w:ilvl w:val="0"/>
          <w:numId w:val="15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C90999">
        <w:rPr>
          <w:rFonts w:cs="Times New Roman"/>
          <w:szCs w:val="28"/>
          <w:lang w:val="ru-RU"/>
        </w:rPr>
        <w:t>Основное среднее образование. Педагог обеспечивает последовательное усложнение предметного содержания:</w:t>
      </w:r>
    </w:p>
    <w:p w14:paraId="2C83B390" w14:textId="2E13AB7D" w:rsidR="00CF4D2D" w:rsidRPr="004571F8" w:rsidRDefault="00000000" w:rsidP="004571F8">
      <w:pPr>
        <w:pStyle w:val="aff0"/>
        <w:numPr>
          <w:ilvl w:val="0"/>
          <w:numId w:val="17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4571F8">
        <w:rPr>
          <w:rFonts w:cs="Times New Roman"/>
          <w:szCs w:val="28"/>
          <w:lang w:val="ru-RU"/>
        </w:rPr>
        <w:t xml:space="preserve">5 класс </w:t>
      </w:r>
      <w:r w:rsidR="00C90999" w:rsidRPr="004571F8">
        <w:rPr>
          <w:rFonts w:cs="Times New Roman"/>
          <w:szCs w:val="28"/>
          <w:lang w:val="ru-RU"/>
        </w:rPr>
        <w:t>-</w:t>
      </w:r>
      <w:r w:rsidRPr="004571F8">
        <w:rPr>
          <w:rFonts w:cs="Times New Roman"/>
          <w:szCs w:val="28"/>
          <w:lang w:val="ru-RU"/>
        </w:rPr>
        <w:t xml:space="preserve"> формирование представления об использовании ИИ в современных программных продуктах; развитие умения формулировать точные поисковые запросы; понимание влияния входных данных на результат работы цифровой системы; различение алгоритма с заранее заданными правилами и системы, анализирующей данные для получения ответа; применение принципов </w:t>
      </w:r>
      <w:r w:rsidRPr="004571F8">
        <w:rPr>
          <w:rFonts w:cs="Times New Roman"/>
          <w:szCs w:val="28"/>
          <w:lang w:val="ru-RU"/>
        </w:rPr>
        <w:lastRenderedPageBreak/>
        <w:t>ответственного использования ИИ с соблюдением авторского права и недопустимостью плагиата.</w:t>
      </w:r>
    </w:p>
    <w:p w14:paraId="5D7B0170" w14:textId="52DB7341" w:rsidR="00CF4D2D" w:rsidRPr="002D0B0D" w:rsidRDefault="00000000" w:rsidP="004571F8">
      <w:pPr>
        <w:numPr>
          <w:ilvl w:val="0"/>
          <w:numId w:val="17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6 класс </w:t>
      </w:r>
      <w:r w:rsidR="00C90999">
        <w:rPr>
          <w:rFonts w:cs="Times New Roman"/>
          <w:szCs w:val="28"/>
          <w:lang w:val="ru-RU"/>
        </w:rPr>
        <w:t>-</w:t>
      </w:r>
      <w:r w:rsidRPr="002D0B0D">
        <w:rPr>
          <w:rFonts w:cs="Times New Roman"/>
          <w:szCs w:val="28"/>
          <w:lang w:val="ru-RU"/>
        </w:rPr>
        <w:t xml:space="preserve"> различение понятий «данные», «информация» и «знания» и объяснение роли данных в обучении моделей ИИ; сравнение информации из разных источников; объяснение того, как формулировка запроса влияет на результат, его объективность и достоверность.</w:t>
      </w:r>
    </w:p>
    <w:p w14:paraId="02855AF4" w14:textId="2C27F75B" w:rsidR="00CF4D2D" w:rsidRPr="002D0B0D" w:rsidRDefault="00000000" w:rsidP="004571F8">
      <w:pPr>
        <w:numPr>
          <w:ilvl w:val="0"/>
          <w:numId w:val="17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7 класс </w:t>
      </w:r>
      <w:r w:rsidR="00C90999">
        <w:rPr>
          <w:rFonts w:cs="Times New Roman"/>
          <w:szCs w:val="28"/>
          <w:lang w:val="ru-RU"/>
        </w:rPr>
        <w:t>-</w:t>
      </w:r>
      <w:r w:rsidRPr="002D0B0D">
        <w:rPr>
          <w:rFonts w:cs="Times New Roman"/>
          <w:szCs w:val="28"/>
          <w:lang w:val="ru-RU"/>
        </w:rPr>
        <w:t xml:space="preserve"> понимание того, что знания могут быть представлены в виде правил или моделей; моделирование простых систем принятия решений на основе условий и данных; распознавание рисков использования программного кода, сгенерированного ИИ-инструментом, его обязательная проверка, тестирование и осмысленное использование до включения в собственную программу.</w:t>
      </w:r>
    </w:p>
    <w:p w14:paraId="533C2A14" w14:textId="57A4A7B8" w:rsidR="00CF4D2D" w:rsidRPr="002D0B0D" w:rsidRDefault="00000000" w:rsidP="004571F8">
      <w:pPr>
        <w:numPr>
          <w:ilvl w:val="0"/>
          <w:numId w:val="17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8 класс </w:t>
      </w:r>
      <w:r w:rsidR="00C90999">
        <w:rPr>
          <w:rFonts w:cs="Times New Roman"/>
          <w:szCs w:val="28"/>
          <w:lang w:val="ru-RU"/>
        </w:rPr>
        <w:t>-</w:t>
      </w:r>
      <w:r w:rsidRPr="002D0B0D">
        <w:rPr>
          <w:rFonts w:cs="Times New Roman"/>
          <w:szCs w:val="28"/>
          <w:lang w:val="ru-RU"/>
        </w:rPr>
        <w:t xml:space="preserve"> понимание роли признаков данных при построении предсказаний и классификации; обработка данных и их использование для моделирования простых предсказательных задач; объяснение зависимости результата модели от качества и полноты данных; понимание алгоритмической предвзятости (</w:t>
      </w:r>
      <w:r>
        <w:rPr>
          <w:rFonts w:cs="Times New Roman"/>
          <w:szCs w:val="28"/>
        </w:rPr>
        <w:t>bias</w:t>
      </w:r>
      <w:r w:rsidRPr="002D0B0D">
        <w:rPr>
          <w:rFonts w:cs="Times New Roman"/>
          <w:szCs w:val="28"/>
          <w:lang w:val="ru-RU"/>
        </w:rPr>
        <w:t>) и связи некорректных или нерепрезентативных данных с риском дискриминационных результатов.</w:t>
      </w:r>
    </w:p>
    <w:p w14:paraId="1EE0F15D" w14:textId="7A8D6037" w:rsidR="00CF4D2D" w:rsidRPr="002D0B0D" w:rsidRDefault="00000000" w:rsidP="004571F8">
      <w:pPr>
        <w:numPr>
          <w:ilvl w:val="0"/>
          <w:numId w:val="17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>9 класс</w:t>
      </w:r>
      <w:r w:rsidR="00C90999">
        <w:rPr>
          <w:rFonts w:cs="Times New Roman"/>
          <w:szCs w:val="28"/>
          <w:lang w:val="ru-RU"/>
        </w:rPr>
        <w:t xml:space="preserve"> -</w:t>
      </w:r>
      <w:r w:rsidRPr="002D0B0D">
        <w:rPr>
          <w:rFonts w:cs="Times New Roman"/>
          <w:szCs w:val="28"/>
          <w:lang w:val="ru-RU"/>
        </w:rPr>
        <w:t xml:space="preserve"> понимание вероятностного характера классификации, предсказания и генерации в системах ИИ; анализ применения ИИ в различных сферах с точки зрения последствий для человека и общества, включая ответственность, справедливость и прозрачность решений.</w:t>
      </w:r>
    </w:p>
    <w:p w14:paraId="4D52551F" w14:textId="0684D592" w:rsidR="00CF4D2D" w:rsidRPr="00C20D87" w:rsidRDefault="00000000" w:rsidP="00C20D87">
      <w:pPr>
        <w:pStyle w:val="aff0"/>
        <w:numPr>
          <w:ilvl w:val="0"/>
          <w:numId w:val="15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C20D87">
        <w:rPr>
          <w:rFonts w:cs="Times New Roman"/>
          <w:szCs w:val="28"/>
          <w:lang w:val="ru-RU"/>
        </w:rPr>
        <w:t>Общее среднее образование. Педагог обеспечивает переход от пользовательского и критического применения ИИ к предметному изучению базовых моделей машинного обучения и искусственных нейронных сетей:</w:t>
      </w:r>
    </w:p>
    <w:p w14:paraId="3D17B1F1" w14:textId="5B4583A6" w:rsidR="00CF4D2D" w:rsidRPr="004571F8" w:rsidRDefault="00000000" w:rsidP="004571F8">
      <w:pPr>
        <w:pStyle w:val="aff0"/>
        <w:numPr>
          <w:ilvl w:val="0"/>
          <w:numId w:val="18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4571F8">
        <w:rPr>
          <w:rFonts w:cs="Times New Roman"/>
          <w:szCs w:val="28"/>
          <w:lang w:val="ru-RU"/>
        </w:rPr>
        <w:t xml:space="preserve">10 класс </w:t>
      </w:r>
      <w:r w:rsidR="00C90999" w:rsidRPr="004571F8">
        <w:rPr>
          <w:rFonts w:cs="Times New Roman"/>
          <w:szCs w:val="28"/>
          <w:lang w:val="ru-RU"/>
        </w:rPr>
        <w:t>-</w:t>
      </w:r>
      <w:r w:rsidRPr="004571F8">
        <w:rPr>
          <w:rFonts w:cs="Times New Roman"/>
          <w:szCs w:val="28"/>
          <w:lang w:val="ru-RU"/>
        </w:rPr>
        <w:t xml:space="preserve"> анализ основных этапов развития ИИ и влияния технологий и объ</w:t>
      </w:r>
      <w:r w:rsidR="005A3E08">
        <w:rPr>
          <w:rFonts w:cs="Times New Roman"/>
          <w:szCs w:val="28"/>
          <w:lang w:val="ru-RU"/>
        </w:rPr>
        <w:t>е</w:t>
      </w:r>
      <w:r w:rsidRPr="004571F8">
        <w:rPr>
          <w:rFonts w:cs="Times New Roman"/>
          <w:szCs w:val="28"/>
          <w:lang w:val="ru-RU"/>
        </w:rPr>
        <w:t xml:space="preserve">мов данных на его развитие; объяснение понятий «модель», «обучение», «обучающие данные», «признаки», «прогнозирование»; описание структуры перцептрона; моделирование его работы в электронных таблицах с использованием функции единичного скачка и объяснение влияния изменения весов; различение обучения с учителем, без учителя и с подкреплением; моделирование работы алгоритмов </w:t>
      </w:r>
      <w:r w:rsidRPr="004571F8">
        <w:rPr>
          <w:rFonts w:cs="Times New Roman"/>
          <w:szCs w:val="28"/>
        </w:rPr>
        <w:t>k</w:t>
      </w:r>
      <w:r w:rsidRPr="004571F8">
        <w:rPr>
          <w:rFonts w:cs="Times New Roman"/>
          <w:szCs w:val="28"/>
          <w:lang w:val="ru-RU"/>
        </w:rPr>
        <w:t>-</w:t>
      </w:r>
      <w:r w:rsidRPr="004571F8">
        <w:rPr>
          <w:rFonts w:cs="Times New Roman"/>
          <w:szCs w:val="28"/>
        </w:rPr>
        <w:t>means</w:t>
      </w:r>
      <w:r w:rsidRPr="004571F8">
        <w:rPr>
          <w:rFonts w:cs="Times New Roman"/>
          <w:szCs w:val="28"/>
          <w:lang w:val="ru-RU"/>
        </w:rPr>
        <w:t xml:space="preserve"> (</w:t>
      </w:r>
      <w:r w:rsidRPr="004571F8">
        <w:rPr>
          <w:rFonts w:cs="Times New Roman"/>
          <w:szCs w:val="28"/>
        </w:rPr>
        <w:t>k</w:t>
      </w:r>
      <w:r w:rsidRPr="004571F8">
        <w:rPr>
          <w:rFonts w:cs="Times New Roman"/>
          <w:szCs w:val="28"/>
          <w:lang w:val="ru-RU"/>
        </w:rPr>
        <w:t xml:space="preserve">-средних), </w:t>
      </w:r>
      <w:r w:rsidRPr="004571F8">
        <w:rPr>
          <w:rFonts w:cs="Times New Roman"/>
          <w:szCs w:val="28"/>
        </w:rPr>
        <w:t>k</w:t>
      </w:r>
      <w:r w:rsidRPr="004571F8">
        <w:rPr>
          <w:rFonts w:cs="Times New Roman"/>
          <w:szCs w:val="28"/>
          <w:lang w:val="ru-RU"/>
        </w:rPr>
        <w:t>-</w:t>
      </w:r>
      <w:r w:rsidRPr="004571F8">
        <w:rPr>
          <w:rFonts w:cs="Times New Roman"/>
          <w:szCs w:val="28"/>
        </w:rPr>
        <w:t>NN</w:t>
      </w:r>
      <w:r w:rsidRPr="004571F8">
        <w:rPr>
          <w:rFonts w:cs="Times New Roman"/>
          <w:szCs w:val="28"/>
          <w:lang w:val="ru-RU"/>
        </w:rPr>
        <w:t xml:space="preserve"> (ближайших соседей) и линейной регрессии для решения практических задач в электронных таблицах.</w:t>
      </w:r>
    </w:p>
    <w:p w14:paraId="2E818B23" w14:textId="41BFA089" w:rsidR="00CF4D2D" w:rsidRPr="004571F8" w:rsidRDefault="00000000" w:rsidP="004571F8">
      <w:pPr>
        <w:pStyle w:val="aff0"/>
        <w:numPr>
          <w:ilvl w:val="0"/>
          <w:numId w:val="18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4571F8">
        <w:rPr>
          <w:rFonts w:cs="Times New Roman"/>
          <w:szCs w:val="28"/>
          <w:lang w:val="ru-RU"/>
        </w:rPr>
        <w:t xml:space="preserve">11 класс </w:t>
      </w:r>
      <w:r w:rsidR="00C90999" w:rsidRPr="004571F8">
        <w:rPr>
          <w:rFonts w:cs="Times New Roman"/>
          <w:szCs w:val="28"/>
          <w:lang w:val="ru-RU"/>
        </w:rPr>
        <w:t>-</w:t>
      </w:r>
      <w:r w:rsidRPr="004571F8">
        <w:rPr>
          <w:rFonts w:cs="Times New Roman"/>
          <w:szCs w:val="28"/>
          <w:lang w:val="ru-RU"/>
        </w:rPr>
        <w:t xml:space="preserve"> объяснение архитектуры искусственной нейронной сети; сравнение функций активации — функции единичного скачка, </w:t>
      </w:r>
      <w:r w:rsidRPr="004571F8">
        <w:rPr>
          <w:rFonts w:cs="Times New Roman"/>
          <w:szCs w:val="28"/>
        </w:rPr>
        <w:t>Sigmoid</w:t>
      </w:r>
      <w:r w:rsidRPr="004571F8">
        <w:rPr>
          <w:rFonts w:cs="Times New Roman"/>
          <w:szCs w:val="28"/>
          <w:lang w:val="ru-RU"/>
        </w:rPr>
        <w:t xml:space="preserve"> и </w:t>
      </w:r>
      <w:proofErr w:type="spellStart"/>
      <w:r w:rsidRPr="004571F8">
        <w:rPr>
          <w:rFonts w:cs="Times New Roman"/>
          <w:szCs w:val="28"/>
        </w:rPr>
        <w:t>ReLU</w:t>
      </w:r>
      <w:proofErr w:type="spellEnd"/>
      <w:r w:rsidRPr="004571F8">
        <w:rPr>
          <w:rFonts w:cs="Times New Roman"/>
          <w:szCs w:val="28"/>
          <w:lang w:val="ru-RU"/>
        </w:rPr>
        <w:t xml:space="preserve"> </w:t>
      </w:r>
      <w:r w:rsidR="004571F8" w:rsidRPr="005A3E08">
        <w:rPr>
          <w:rFonts w:cs="Times New Roman"/>
          <w:szCs w:val="28"/>
          <w:lang w:val="ru-RU"/>
        </w:rPr>
        <w:t>-</w:t>
      </w:r>
      <w:r w:rsidRPr="004571F8">
        <w:rPr>
          <w:rFonts w:cs="Times New Roman"/>
          <w:szCs w:val="28"/>
          <w:lang w:val="ru-RU"/>
        </w:rPr>
        <w:t xml:space="preserve"> и особенностей их применения; определение задач классификации, регрессии и распознавания образов; классификация технологий ИИ по областям применения, включая компьютерное зрение, обработку естественного языка, генеративные модели, распознавание и синтез речи; вычисление среднеквадратичной ошибки (</w:t>
      </w:r>
      <w:r w:rsidRPr="004571F8">
        <w:rPr>
          <w:rFonts w:cs="Times New Roman"/>
          <w:szCs w:val="28"/>
        </w:rPr>
        <w:t>MSE</w:t>
      </w:r>
      <w:r w:rsidRPr="004571F8">
        <w:rPr>
          <w:rFonts w:cs="Times New Roman"/>
          <w:szCs w:val="28"/>
          <w:lang w:val="ru-RU"/>
        </w:rPr>
        <w:t>) на готовых наборах данных в электронных таблицах; объяснение принципа прямого и обратного распространения ошибки (</w:t>
      </w:r>
      <w:r w:rsidRPr="004571F8">
        <w:rPr>
          <w:rFonts w:cs="Times New Roman"/>
          <w:szCs w:val="28"/>
        </w:rPr>
        <w:t>backpropagation</w:t>
      </w:r>
      <w:r w:rsidRPr="004571F8">
        <w:rPr>
          <w:rFonts w:cs="Times New Roman"/>
          <w:szCs w:val="28"/>
          <w:lang w:val="ru-RU"/>
        </w:rPr>
        <w:t>) на концептуальном уровне.</w:t>
      </w:r>
    </w:p>
    <w:p w14:paraId="05A8BE25" w14:textId="21024CD4" w:rsidR="00CF4D2D" w:rsidRPr="002D0B0D" w:rsidRDefault="00000000" w:rsidP="00C90999">
      <w:pPr>
        <w:ind w:firstLine="720"/>
        <w:jc w:val="center"/>
        <w:rPr>
          <w:rFonts w:cs="Times New Roman"/>
          <w:b/>
          <w:bCs/>
          <w:szCs w:val="28"/>
          <w:lang w:val="ru-RU"/>
        </w:rPr>
      </w:pPr>
      <w:r>
        <w:rPr>
          <w:b/>
          <w:bCs/>
          <w:lang w:val="ru-RU"/>
        </w:rPr>
        <w:lastRenderedPageBreak/>
        <w:t xml:space="preserve">Глава </w:t>
      </w:r>
      <w:r w:rsidR="00C90999">
        <w:rPr>
          <w:b/>
          <w:bCs/>
          <w:lang w:val="kk-KZ"/>
        </w:rPr>
        <w:t>7</w:t>
      </w:r>
      <w:r>
        <w:rPr>
          <w:b/>
          <w:bCs/>
          <w:lang w:val="ru-RU"/>
        </w:rPr>
        <w:t xml:space="preserve">. </w:t>
      </w:r>
      <w:r w:rsidRPr="002D0B0D">
        <w:rPr>
          <w:rFonts w:cs="Times New Roman"/>
          <w:b/>
          <w:bCs/>
          <w:szCs w:val="28"/>
          <w:lang w:val="ru-RU"/>
        </w:rPr>
        <w:t>Разреш</w:t>
      </w:r>
      <w:r w:rsidR="005A3E08">
        <w:rPr>
          <w:rFonts w:cs="Times New Roman"/>
          <w:b/>
          <w:bCs/>
          <w:szCs w:val="28"/>
          <w:lang w:val="ru-RU"/>
        </w:rPr>
        <w:t>е</w:t>
      </w:r>
      <w:r w:rsidRPr="002D0B0D">
        <w:rPr>
          <w:rFonts w:cs="Times New Roman"/>
          <w:b/>
          <w:bCs/>
          <w:szCs w:val="28"/>
          <w:lang w:val="ru-RU"/>
        </w:rPr>
        <w:t>нные и ограниченные/запрещ</w:t>
      </w:r>
      <w:r w:rsidR="005A3E08">
        <w:rPr>
          <w:rFonts w:cs="Times New Roman"/>
          <w:b/>
          <w:bCs/>
          <w:szCs w:val="28"/>
          <w:lang w:val="ru-RU"/>
        </w:rPr>
        <w:t>е</w:t>
      </w:r>
      <w:r w:rsidRPr="002D0B0D">
        <w:rPr>
          <w:rFonts w:cs="Times New Roman"/>
          <w:b/>
          <w:bCs/>
          <w:szCs w:val="28"/>
          <w:lang w:val="ru-RU"/>
        </w:rPr>
        <w:t>нные сценарии применения ИИ-инструментов</w:t>
      </w:r>
    </w:p>
    <w:p w14:paraId="35419C8F" w14:textId="77777777" w:rsidR="00CF4D2D" w:rsidRPr="002D0B0D" w:rsidRDefault="00CF4D2D" w:rsidP="00C90999">
      <w:pPr>
        <w:ind w:firstLine="720"/>
        <w:jc w:val="center"/>
        <w:rPr>
          <w:rFonts w:cs="Times New Roman"/>
          <w:b/>
          <w:bCs/>
          <w:szCs w:val="28"/>
          <w:lang w:val="ru-RU"/>
        </w:rPr>
      </w:pPr>
    </w:p>
    <w:p w14:paraId="72C1B3D9" w14:textId="78DD9D2D" w:rsidR="00CF4D2D" w:rsidRDefault="00000000" w:rsidP="00C90999">
      <w:pPr>
        <w:numPr>
          <w:ilvl w:val="0"/>
          <w:numId w:val="15"/>
        </w:numPr>
        <w:ind w:left="0" w:firstLine="72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Разрешается</w:t>
      </w:r>
      <w:proofErr w:type="spellEnd"/>
      <w:r>
        <w:rPr>
          <w:rFonts w:cs="Times New Roman"/>
          <w:szCs w:val="28"/>
        </w:rPr>
        <w:t>:</w:t>
      </w:r>
    </w:p>
    <w:p w14:paraId="2DF32856" w14:textId="77777777" w:rsidR="00CF4D2D" w:rsidRPr="002D0B0D" w:rsidRDefault="00000000" w:rsidP="00C90999">
      <w:pPr>
        <w:numPr>
          <w:ilvl w:val="0"/>
          <w:numId w:val="11"/>
        </w:num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>подготовка педагогом дифференцированных и адаптивных учебных материалов;</w:t>
      </w:r>
    </w:p>
    <w:p w14:paraId="669E44CF" w14:textId="052FA723" w:rsidR="00CF4D2D" w:rsidRPr="002D0B0D" w:rsidRDefault="00000000" w:rsidP="00C90999">
      <w:p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 xml:space="preserve">поиск и систематизация информации для самостоятельной работы (с 5 класса, под контролем педагога; с 10 класса </w:t>
      </w:r>
      <w:r w:rsidR="005A3E08" w:rsidRPr="005A3E08">
        <w:rPr>
          <w:rFonts w:cs="Times New Roman"/>
          <w:szCs w:val="28"/>
          <w:lang w:val="ru-RU"/>
        </w:rPr>
        <w:t>-</w:t>
      </w:r>
      <w:r w:rsidRPr="002D0B0D">
        <w:rPr>
          <w:rFonts w:cs="Times New Roman"/>
          <w:szCs w:val="28"/>
          <w:lang w:val="ru-RU"/>
        </w:rPr>
        <w:t xml:space="preserve"> самостоятельно, с последующей верификацией источников);</w:t>
      </w:r>
    </w:p>
    <w:p w14:paraId="3E2B5BFD" w14:textId="77777777" w:rsidR="00CF4D2D" w:rsidRPr="002D0B0D" w:rsidRDefault="00000000" w:rsidP="00C90999">
      <w:pPr>
        <w:numPr>
          <w:ilvl w:val="0"/>
          <w:numId w:val="11"/>
        </w:num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>генерация идей и вариантов решения задач для последующей критической оценки под руководством педагога;</w:t>
      </w:r>
    </w:p>
    <w:p w14:paraId="0234F665" w14:textId="77777777" w:rsidR="00CF4D2D" w:rsidRPr="002D0B0D" w:rsidRDefault="00000000" w:rsidP="00C90999">
      <w:pPr>
        <w:numPr>
          <w:ilvl w:val="0"/>
          <w:numId w:val="11"/>
        </w:num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>проверка грамматики, стиля и структуры текстов обучающихся (с 5 класса);</w:t>
      </w:r>
    </w:p>
    <w:p w14:paraId="19A45B01" w14:textId="7BB3FE15" w:rsidR="00CF4D2D" w:rsidRPr="002D0B0D" w:rsidRDefault="00000000" w:rsidP="00C90999">
      <w:p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>практика языковых навыков в структурированном и модерируемом диалоге с ИИ-тренаж</w:t>
      </w:r>
      <w:r w:rsidR="005A3E08">
        <w:rPr>
          <w:rFonts w:cs="Times New Roman"/>
          <w:szCs w:val="28"/>
          <w:lang w:val="ru-RU"/>
        </w:rPr>
        <w:t>е</w:t>
      </w:r>
      <w:r w:rsidRPr="002D0B0D">
        <w:rPr>
          <w:rFonts w:cs="Times New Roman"/>
          <w:szCs w:val="28"/>
          <w:lang w:val="ru-RU"/>
        </w:rPr>
        <w:t>ром, не собирающем избыточные персональные данные;</w:t>
      </w:r>
    </w:p>
    <w:p w14:paraId="0367203D" w14:textId="77777777" w:rsidR="00CF4D2D" w:rsidRPr="002D0B0D" w:rsidRDefault="00000000" w:rsidP="00C90999">
      <w:pPr>
        <w:numPr>
          <w:ilvl w:val="0"/>
          <w:numId w:val="11"/>
        </w:num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>создание первичных набросков проектных и исследовательских работ с обязательной самостоятельной доработкой и указанием факта использования ИИ-инструмента (с 10 класса);</w:t>
      </w:r>
    </w:p>
    <w:p w14:paraId="3CFE8B61" w14:textId="77777777" w:rsidR="00CF4D2D" w:rsidRPr="002D0B0D" w:rsidRDefault="00000000" w:rsidP="00C90999">
      <w:pPr>
        <w:numPr>
          <w:ilvl w:val="0"/>
          <w:numId w:val="11"/>
        </w:numPr>
        <w:ind w:firstLine="720"/>
        <w:jc w:val="both"/>
        <w:rPr>
          <w:rFonts w:cs="Times New Roman"/>
          <w:szCs w:val="28"/>
          <w:lang w:val="ru-RU"/>
        </w:rPr>
      </w:pPr>
      <w:r w:rsidRPr="002D0B0D">
        <w:rPr>
          <w:rFonts w:cs="Times New Roman"/>
          <w:szCs w:val="28"/>
          <w:lang w:val="ru-RU"/>
        </w:rPr>
        <w:t>помощь в изучении основ программирования с обязательной критической проверкой результата педагогом (с 8 класса);</w:t>
      </w:r>
    </w:p>
    <w:p w14:paraId="16233BD9" w14:textId="77777777" w:rsidR="00CF4D2D" w:rsidRDefault="00000000" w:rsidP="00C90999">
      <w:pPr>
        <w:numPr>
          <w:ilvl w:val="0"/>
          <w:numId w:val="15"/>
        </w:numPr>
        <w:ind w:left="0" w:firstLine="72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Не</w:t>
      </w:r>
      <w:proofErr w:type="spellEnd"/>
      <w:r>
        <w:rPr>
          <w:rFonts w:cs="Times New Roman"/>
          <w:szCs w:val="28"/>
        </w:rPr>
        <w:t xml:space="preserve"> допускается: </w:t>
      </w:r>
    </w:p>
    <w:p w14:paraId="02510F09" w14:textId="77777777" w:rsidR="00CF4D2D" w:rsidRPr="005A3E08" w:rsidRDefault="00000000" w:rsidP="005A3E08">
      <w:pPr>
        <w:pStyle w:val="aff0"/>
        <w:numPr>
          <w:ilvl w:val="0"/>
          <w:numId w:val="19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5A3E08">
        <w:rPr>
          <w:rFonts w:cs="Times New Roman"/>
          <w:szCs w:val="28"/>
          <w:lang w:val="ru-RU"/>
        </w:rPr>
        <w:t>прямое копирование результатов работы ИИ-инструмента без критической переработки и понимания содержания обучающимся;</w:t>
      </w:r>
    </w:p>
    <w:p w14:paraId="76ABB4F8" w14:textId="77777777" w:rsidR="00CF4D2D" w:rsidRPr="005A3E08" w:rsidRDefault="00000000" w:rsidP="005A3E08">
      <w:pPr>
        <w:pStyle w:val="aff0"/>
        <w:numPr>
          <w:ilvl w:val="0"/>
          <w:numId w:val="19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5A3E08">
        <w:rPr>
          <w:rFonts w:cs="Times New Roman"/>
          <w:szCs w:val="28"/>
          <w:lang w:val="ru-RU"/>
        </w:rPr>
        <w:t>использование ИИ-инструментов обучающимися на итоговой аттестации, контрольных и экзаменационных работах, если это прямо не предусмотрено условиями конкретного задания;</w:t>
      </w:r>
    </w:p>
    <w:p w14:paraId="0DB8D6E4" w14:textId="77777777" w:rsidR="00CF4D2D" w:rsidRPr="005A3E08" w:rsidRDefault="00000000" w:rsidP="005A3E08">
      <w:pPr>
        <w:pStyle w:val="aff0"/>
        <w:numPr>
          <w:ilvl w:val="0"/>
          <w:numId w:val="19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5A3E08">
        <w:rPr>
          <w:rFonts w:cs="Times New Roman"/>
          <w:szCs w:val="28"/>
          <w:lang w:val="ru-RU"/>
        </w:rPr>
        <w:t>генерация учебных, исследовательских или проектных данных без реального сбора и проведения работы;</w:t>
      </w:r>
    </w:p>
    <w:p w14:paraId="75FDDBBD" w14:textId="77777777" w:rsidR="00CF4D2D" w:rsidRPr="005A3E08" w:rsidRDefault="00000000" w:rsidP="005A3E08">
      <w:pPr>
        <w:pStyle w:val="aff0"/>
        <w:numPr>
          <w:ilvl w:val="0"/>
          <w:numId w:val="19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5A3E08">
        <w:rPr>
          <w:rFonts w:cs="Times New Roman"/>
          <w:szCs w:val="28"/>
          <w:lang w:val="ru-RU"/>
        </w:rPr>
        <w:t>создание сочинений, эссе, рефератов вместо самостоятельного анализа обучающегося без декларирования использования ИИ-инструмента;</w:t>
      </w:r>
    </w:p>
    <w:p w14:paraId="76C68DF0" w14:textId="77777777" w:rsidR="005A3E08" w:rsidRPr="005A3E08" w:rsidRDefault="00000000" w:rsidP="005A3E08">
      <w:pPr>
        <w:pStyle w:val="aff0"/>
        <w:numPr>
          <w:ilvl w:val="0"/>
          <w:numId w:val="19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5A3E08">
        <w:rPr>
          <w:rFonts w:cs="Times New Roman"/>
          <w:szCs w:val="28"/>
          <w:lang w:val="ru-RU"/>
        </w:rPr>
        <w:t>любое использование, нарушающее авторские права третьих лиц;</w:t>
      </w:r>
    </w:p>
    <w:p w14:paraId="58803619" w14:textId="77777777" w:rsidR="005A3E08" w:rsidRPr="005A3E08" w:rsidRDefault="00000000" w:rsidP="005A3E08">
      <w:pPr>
        <w:pStyle w:val="aff0"/>
        <w:numPr>
          <w:ilvl w:val="0"/>
          <w:numId w:val="19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5A3E08">
        <w:rPr>
          <w:rFonts w:cs="Times New Roman"/>
          <w:szCs w:val="28"/>
          <w:lang w:val="ru-RU"/>
        </w:rPr>
        <w:t>генерация дипфейков, дезинформации, контента, разжигающего рознь и ненависть;</w:t>
      </w:r>
    </w:p>
    <w:p w14:paraId="49DF6E02" w14:textId="77777777" w:rsidR="005A3E08" w:rsidRPr="005A3E08" w:rsidRDefault="00000000" w:rsidP="005A3E08">
      <w:pPr>
        <w:pStyle w:val="aff0"/>
        <w:numPr>
          <w:ilvl w:val="0"/>
          <w:numId w:val="19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5A3E08">
        <w:rPr>
          <w:rFonts w:cs="Times New Roman"/>
          <w:szCs w:val="28"/>
          <w:lang w:val="ru-RU"/>
        </w:rPr>
        <w:t>использование ИИ-инструментов, не прошедших проверку организации образования на соответствие требованиям защиты персональных данных несовершеннолетних;</w:t>
      </w:r>
    </w:p>
    <w:p w14:paraId="5E31DA9D" w14:textId="77777777" w:rsidR="005A3E08" w:rsidRPr="005A3E08" w:rsidRDefault="00000000" w:rsidP="005A3E08">
      <w:pPr>
        <w:pStyle w:val="aff0"/>
        <w:numPr>
          <w:ilvl w:val="0"/>
          <w:numId w:val="19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5A3E08">
        <w:rPr>
          <w:rFonts w:cs="Times New Roman"/>
          <w:szCs w:val="28"/>
          <w:lang w:val="ru-RU"/>
        </w:rPr>
        <w:t>формирование педагогом или организацией образования условий, при которых ИИ-инструмент замещает, а не дополняет, живое педагогическое взаимодействие и обратную связь;</w:t>
      </w:r>
    </w:p>
    <w:p w14:paraId="593AFCCE" w14:textId="6DC5F416" w:rsidR="00CF4D2D" w:rsidRPr="005A3E08" w:rsidRDefault="00000000" w:rsidP="005A3E08">
      <w:pPr>
        <w:pStyle w:val="aff0"/>
        <w:numPr>
          <w:ilvl w:val="0"/>
          <w:numId w:val="19"/>
        </w:numPr>
        <w:ind w:left="0" w:firstLine="709"/>
        <w:jc w:val="both"/>
        <w:rPr>
          <w:rFonts w:cs="Times New Roman"/>
          <w:szCs w:val="28"/>
          <w:lang w:val="ru-RU"/>
        </w:rPr>
      </w:pPr>
      <w:r w:rsidRPr="005A3E08">
        <w:rPr>
          <w:rFonts w:cs="Times New Roman"/>
          <w:szCs w:val="28"/>
          <w:lang w:val="ru-RU"/>
        </w:rPr>
        <w:t>бесконтрольное продолжительное эмоционально окрашенное взаимодействие обучающегося с диалоговыми ИИ-системами вне учебных задач</w:t>
      </w:r>
      <w:r w:rsidR="005A3E08" w:rsidRPr="005A3E08">
        <w:rPr>
          <w:rFonts w:cs="Times New Roman"/>
          <w:szCs w:val="28"/>
          <w:lang w:val="ru-RU"/>
        </w:rPr>
        <w:t>.</w:t>
      </w:r>
    </w:p>
    <w:sectPr w:rsidR="00CF4D2D" w:rsidRPr="005A3E08">
      <w:headerReference w:type="default" r:id="rId9"/>
      <w:footerReference w:type="default" r:id="rId10"/>
      <w:pgSz w:w="12240" w:h="15840"/>
      <w:pgMar w:top="1134" w:right="850" w:bottom="1134" w:left="1417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E8929" w14:textId="77777777" w:rsidR="00C07010" w:rsidRDefault="00C07010">
      <w:r>
        <w:separator/>
      </w:r>
    </w:p>
  </w:endnote>
  <w:endnote w:type="continuationSeparator" w:id="0">
    <w:p w14:paraId="262FDD74" w14:textId="77777777" w:rsidR="00C07010" w:rsidRDefault="00C0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">
    <w:panose1 w:val="02070309020205020404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7CF3" w14:textId="77777777" w:rsidR="00CF4D2D" w:rsidRDefault="00CF4D2D">
    <w:pPr>
      <w:pStyle w:val="af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6F801" w14:textId="77777777" w:rsidR="00C07010" w:rsidRDefault="00C07010">
      <w:r>
        <w:separator/>
      </w:r>
    </w:p>
  </w:footnote>
  <w:footnote w:type="continuationSeparator" w:id="0">
    <w:p w14:paraId="66A6509C" w14:textId="77777777" w:rsidR="00C07010" w:rsidRDefault="00C07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8277964"/>
    </w:sdtPr>
    <w:sdtContent>
      <w:p w14:paraId="57FE59A7" w14:textId="77777777" w:rsidR="00CF4D2D" w:rsidRDefault="0000000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7</w:t>
        </w:r>
        <w:r>
          <w:fldChar w:fldCharType="end"/>
        </w:r>
      </w:p>
    </w:sdtContent>
  </w:sdt>
  <w:p w14:paraId="5868F1EB" w14:textId="77777777" w:rsidR="00CF4D2D" w:rsidRDefault="00CF4D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E73CCD"/>
    <w:multiLevelType w:val="singleLevel"/>
    <w:tmpl w:val="80E73CCD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C71B7C03"/>
    <w:multiLevelType w:val="singleLevel"/>
    <w:tmpl w:val="C71B7C03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6697508"/>
    <w:multiLevelType w:val="hybridMultilevel"/>
    <w:tmpl w:val="0F2EB4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822F3"/>
    <w:multiLevelType w:val="singleLevel"/>
    <w:tmpl w:val="170822F3"/>
    <w:lvl w:ilvl="0">
      <w:start w:val="1"/>
      <w:numFmt w:val="decimal"/>
      <w:suff w:val="space"/>
      <w:lvlText w:val="%1)"/>
      <w:lvlJc w:val="left"/>
    </w:lvl>
  </w:abstractNum>
  <w:abstractNum w:abstractNumId="10" w15:restartNumberingAfterBreak="0">
    <w:nsid w:val="1883173E"/>
    <w:multiLevelType w:val="hybridMultilevel"/>
    <w:tmpl w:val="C652EF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9EE07"/>
    <w:multiLevelType w:val="singleLevel"/>
    <w:tmpl w:val="2F69EE07"/>
    <w:lvl w:ilvl="0">
      <w:start w:val="1"/>
      <w:numFmt w:val="decimal"/>
      <w:suff w:val="space"/>
      <w:lvlText w:val="%1)"/>
      <w:lvlJc w:val="left"/>
    </w:lvl>
  </w:abstractNum>
  <w:abstractNum w:abstractNumId="12" w15:restartNumberingAfterBreak="0">
    <w:nsid w:val="31DB37A0"/>
    <w:multiLevelType w:val="singleLevel"/>
    <w:tmpl w:val="31DB37A0"/>
    <w:lvl w:ilvl="0">
      <w:start w:val="14"/>
      <w:numFmt w:val="decimal"/>
      <w:suff w:val="space"/>
      <w:lvlText w:val="%1."/>
      <w:lvlJc w:val="left"/>
    </w:lvl>
  </w:abstractNum>
  <w:abstractNum w:abstractNumId="13" w15:restartNumberingAfterBreak="0">
    <w:nsid w:val="37556B7A"/>
    <w:multiLevelType w:val="hybridMultilevel"/>
    <w:tmpl w:val="F3C8EF6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E37754A"/>
    <w:multiLevelType w:val="multilevel"/>
    <w:tmpl w:val="3E37754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5A2B74E4"/>
    <w:multiLevelType w:val="hybridMultilevel"/>
    <w:tmpl w:val="4C582EF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C9F7C69"/>
    <w:multiLevelType w:val="hybridMultilevel"/>
    <w:tmpl w:val="23140FA4"/>
    <w:lvl w:ilvl="0" w:tplc="6AA26842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A5EB3"/>
    <w:multiLevelType w:val="hybridMultilevel"/>
    <w:tmpl w:val="983A8E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F2BDB"/>
    <w:multiLevelType w:val="hybridMultilevel"/>
    <w:tmpl w:val="6E46F3D4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046877329">
    <w:abstractNumId w:val="2"/>
  </w:num>
  <w:num w:numId="2" w16cid:durableId="484324163">
    <w:abstractNumId w:val="7"/>
  </w:num>
  <w:num w:numId="3" w16cid:durableId="1389913558">
    <w:abstractNumId w:val="5"/>
  </w:num>
  <w:num w:numId="4" w16cid:durableId="981470158">
    <w:abstractNumId w:val="4"/>
  </w:num>
  <w:num w:numId="5" w16cid:durableId="1237782245">
    <w:abstractNumId w:val="6"/>
  </w:num>
  <w:num w:numId="6" w16cid:durableId="58016346">
    <w:abstractNumId w:val="3"/>
  </w:num>
  <w:num w:numId="7" w16cid:durableId="80105549">
    <w:abstractNumId w:val="14"/>
  </w:num>
  <w:num w:numId="8" w16cid:durableId="656611857">
    <w:abstractNumId w:val="12"/>
  </w:num>
  <w:num w:numId="9" w16cid:durableId="386532621">
    <w:abstractNumId w:val="0"/>
  </w:num>
  <w:num w:numId="10" w16cid:durableId="1798989581">
    <w:abstractNumId w:val="11"/>
  </w:num>
  <w:num w:numId="11" w16cid:durableId="383456876">
    <w:abstractNumId w:val="9"/>
  </w:num>
  <w:num w:numId="12" w16cid:durableId="627392405">
    <w:abstractNumId w:val="1"/>
  </w:num>
  <w:num w:numId="13" w16cid:durableId="1295941355">
    <w:abstractNumId w:val="15"/>
  </w:num>
  <w:num w:numId="14" w16cid:durableId="497580574">
    <w:abstractNumId w:val="10"/>
  </w:num>
  <w:num w:numId="15" w16cid:durableId="1215697184">
    <w:abstractNumId w:val="16"/>
  </w:num>
  <w:num w:numId="16" w16cid:durableId="1374231349">
    <w:abstractNumId w:val="17"/>
  </w:num>
  <w:num w:numId="17" w16cid:durableId="1732116643">
    <w:abstractNumId w:val="8"/>
  </w:num>
  <w:num w:numId="18" w16cid:durableId="1848977107">
    <w:abstractNumId w:val="13"/>
  </w:num>
  <w:num w:numId="19" w16cid:durableId="11796555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7B6A"/>
    <w:rsid w:val="000105C5"/>
    <w:rsid w:val="00034616"/>
    <w:rsid w:val="0006063C"/>
    <w:rsid w:val="000E5547"/>
    <w:rsid w:val="000F7DB7"/>
    <w:rsid w:val="00120DD6"/>
    <w:rsid w:val="00121EE0"/>
    <w:rsid w:val="00131D12"/>
    <w:rsid w:val="0015074B"/>
    <w:rsid w:val="001743B5"/>
    <w:rsid w:val="001D46CB"/>
    <w:rsid w:val="00222AE7"/>
    <w:rsid w:val="00251FB9"/>
    <w:rsid w:val="002541BA"/>
    <w:rsid w:val="002710EB"/>
    <w:rsid w:val="0029639D"/>
    <w:rsid w:val="002B27F2"/>
    <w:rsid w:val="002D0B0D"/>
    <w:rsid w:val="002D6414"/>
    <w:rsid w:val="00304852"/>
    <w:rsid w:val="003227C9"/>
    <w:rsid w:val="00326F90"/>
    <w:rsid w:val="003E4431"/>
    <w:rsid w:val="00425A8E"/>
    <w:rsid w:val="004571F8"/>
    <w:rsid w:val="00487C0D"/>
    <w:rsid w:val="004D23C0"/>
    <w:rsid w:val="00504FDA"/>
    <w:rsid w:val="00523494"/>
    <w:rsid w:val="00557B88"/>
    <w:rsid w:val="005647F3"/>
    <w:rsid w:val="005A3E08"/>
    <w:rsid w:val="005B6876"/>
    <w:rsid w:val="00690749"/>
    <w:rsid w:val="006D4CB3"/>
    <w:rsid w:val="008522FF"/>
    <w:rsid w:val="00867590"/>
    <w:rsid w:val="00887939"/>
    <w:rsid w:val="008F06FD"/>
    <w:rsid w:val="00927169"/>
    <w:rsid w:val="00974324"/>
    <w:rsid w:val="009871B1"/>
    <w:rsid w:val="009F2D18"/>
    <w:rsid w:val="00A92229"/>
    <w:rsid w:val="00A9476E"/>
    <w:rsid w:val="00AA1D8D"/>
    <w:rsid w:val="00AB1946"/>
    <w:rsid w:val="00AD2D5E"/>
    <w:rsid w:val="00AE3AB1"/>
    <w:rsid w:val="00B0456F"/>
    <w:rsid w:val="00B473D3"/>
    <w:rsid w:val="00B47730"/>
    <w:rsid w:val="00B56D50"/>
    <w:rsid w:val="00B62171"/>
    <w:rsid w:val="00BC0198"/>
    <w:rsid w:val="00C07010"/>
    <w:rsid w:val="00C14774"/>
    <w:rsid w:val="00C20D87"/>
    <w:rsid w:val="00C34E89"/>
    <w:rsid w:val="00C90999"/>
    <w:rsid w:val="00C93BFE"/>
    <w:rsid w:val="00CB0664"/>
    <w:rsid w:val="00CF4D2D"/>
    <w:rsid w:val="00D02D6F"/>
    <w:rsid w:val="00D13D18"/>
    <w:rsid w:val="00D31390"/>
    <w:rsid w:val="00D75BC4"/>
    <w:rsid w:val="00D91383"/>
    <w:rsid w:val="00E1274A"/>
    <w:rsid w:val="00E1523F"/>
    <w:rsid w:val="00E3641E"/>
    <w:rsid w:val="00EC2C91"/>
    <w:rsid w:val="00F4537A"/>
    <w:rsid w:val="00F82148"/>
    <w:rsid w:val="00F8376A"/>
    <w:rsid w:val="00FC693F"/>
    <w:rsid w:val="364965B4"/>
    <w:rsid w:val="38FE5807"/>
    <w:rsid w:val="634E4D30"/>
    <w:rsid w:val="79CB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81B83"/>
  <w14:defaultImageDpi w14:val="300"/>
  <w15:docId w15:val="{EF92C8B3-7A6C-4AFB-B6A1-569F99A6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 w:qFormat="1"/>
    <w:lsdException w:name="Medium Shading 2 Accent 3" w:uiPriority="64"/>
    <w:lsdException w:name="Medium List 1 Accent 3" w:uiPriority="65"/>
    <w:lsdException w:name="Medium List 2 Accent 3" w:uiPriority="66" w:qFormat="1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 w:qFormat="1"/>
    <w:lsdException w:name="Medium Shading 1 Accent 4" w:uiPriority="63" w:qFormat="1"/>
    <w:lsdException w:name="Medium Shading 2 Accent 4" w:uiPriority="64"/>
    <w:lsdException w:name="Medium List 1 Accent 4" w:uiPriority="65"/>
    <w:lsdException w:name="Medium List 2 Accent 4" w:uiPriority="66" w:qFormat="1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 w:qFormat="1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 w:qFormat="1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/>
      <w:sz w:val="28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uiPriority w:val="99"/>
    <w:semiHidden/>
    <w:unhideWhenUsed/>
    <w:qFormat/>
    <w:rPr>
      <w:sz w:val="16"/>
      <w:szCs w:val="16"/>
    </w:rPr>
  </w:style>
  <w:style w:type="character" w:styleId="a6">
    <w:name w:val="Emphasis"/>
    <w:basedOn w:val="a2"/>
    <w:uiPriority w:val="20"/>
    <w:qFormat/>
    <w:rPr>
      <w:i/>
      <w:iCs/>
    </w:rPr>
  </w:style>
  <w:style w:type="character" w:styleId="a7">
    <w:name w:val="Hyperlink"/>
    <w:basedOn w:val="a2"/>
    <w:uiPriority w:val="99"/>
    <w:semiHidden/>
    <w:unhideWhenUsed/>
    <w:qFormat/>
    <w:rPr>
      <w:color w:val="0000FF"/>
      <w:u w:val="single"/>
    </w:rPr>
  </w:style>
  <w:style w:type="character" w:styleId="a8">
    <w:name w:val="Strong"/>
    <w:basedOn w:val="a2"/>
    <w:uiPriority w:val="22"/>
    <w:qFormat/>
    <w:rPr>
      <w:b/>
      <w:bCs/>
    </w:rPr>
  </w:style>
  <w:style w:type="paragraph" w:styleId="a9">
    <w:name w:val="Balloon Text"/>
    <w:basedOn w:val="a1"/>
    <w:link w:val="a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b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qFormat/>
    <w:pPr>
      <w:spacing w:after="120" w:line="480" w:lineRule="auto"/>
    </w:pPr>
  </w:style>
  <w:style w:type="paragraph" w:styleId="ac">
    <w:name w:val="caption"/>
    <w:basedOn w:val="a1"/>
    <w:next w:val="a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d">
    <w:name w:val="annotation text"/>
    <w:basedOn w:val="a1"/>
    <w:link w:val="ae"/>
    <w:uiPriority w:val="99"/>
    <w:semiHidden/>
    <w:unhideWhenUsed/>
    <w:qFormat/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  <w:sz w:val="20"/>
      <w:szCs w:val="20"/>
    </w:rPr>
  </w:style>
  <w:style w:type="paragraph" w:styleId="3">
    <w:name w:val="List Number 3"/>
    <w:basedOn w:val="a1"/>
    <w:uiPriority w:val="99"/>
    <w:unhideWhenUsed/>
    <w:qFormat/>
    <w:pPr>
      <w:numPr>
        <w:numId w:val="1"/>
      </w:numPr>
      <w:contextualSpacing/>
    </w:pPr>
  </w:style>
  <w:style w:type="paragraph" w:styleId="af1">
    <w:name w:val="header"/>
    <w:basedOn w:val="a1"/>
    <w:link w:val="af2"/>
    <w:uiPriority w:val="99"/>
    <w:unhideWhenUsed/>
    <w:qFormat/>
    <w:pPr>
      <w:tabs>
        <w:tab w:val="center" w:pos="4680"/>
        <w:tab w:val="right" w:pos="9360"/>
      </w:tabs>
    </w:pPr>
  </w:style>
  <w:style w:type="paragraph" w:styleId="af3">
    <w:name w:val="Body Text"/>
    <w:basedOn w:val="a1"/>
    <w:link w:val="af4"/>
    <w:uiPriority w:val="99"/>
    <w:unhideWhenUsed/>
    <w:qFormat/>
    <w:pPr>
      <w:spacing w:after="120"/>
    </w:pPr>
  </w:style>
  <w:style w:type="paragraph" w:styleId="af5">
    <w:name w:val="macro"/>
    <w:link w:val="af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qFormat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f7">
    <w:name w:val="Title"/>
    <w:basedOn w:val="a1"/>
    <w:next w:val="a1"/>
    <w:link w:val="af8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af9">
    <w:name w:val="footer"/>
    <w:basedOn w:val="a1"/>
    <w:link w:val="afa"/>
    <w:uiPriority w:val="99"/>
    <w:unhideWhenUsed/>
    <w:qFormat/>
    <w:pPr>
      <w:tabs>
        <w:tab w:val="center" w:pos="4680"/>
        <w:tab w:val="right" w:pos="9360"/>
      </w:tabs>
    </w:pPr>
  </w:style>
  <w:style w:type="paragraph" w:styleId="a">
    <w:name w:val="List Number"/>
    <w:basedOn w:val="a1"/>
    <w:uiPriority w:val="99"/>
    <w:unhideWhenUsed/>
    <w:qFormat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6"/>
      </w:numPr>
      <w:contextualSpacing/>
    </w:pPr>
  </w:style>
  <w:style w:type="paragraph" w:styleId="afb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c">
    <w:name w:val="Subtitle"/>
    <w:basedOn w:val="a1"/>
    <w:next w:val="a1"/>
    <w:link w:val="afd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5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table" w:styleId="afe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Верхний колонтитул Знак"/>
    <w:basedOn w:val="a2"/>
    <w:link w:val="af1"/>
    <w:uiPriority w:val="99"/>
  </w:style>
  <w:style w:type="character" w:customStyle="1" w:styleId="afa">
    <w:name w:val="Нижний колонтитул Знак"/>
    <w:basedOn w:val="a2"/>
    <w:link w:val="af9"/>
    <w:uiPriority w:val="99"/>
  </w:style>
  <w:style w:type="paragraph" w:styleId="aff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8">
    <w:name w:val="Заголовок Знак"/>
    <w:basedOn w:val="a2"/>
    <w:link w:val="af7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d">
    <w:name w:val="Подзаголовок Знак"/>
    <w:basedOn w:val="a2"/>
    <w:link w:val="afc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List Paragraph"/>
    <w:basedOn w:val="a1"/>
    <w:uiPriority w:val="34"/>
    <w:qFormat/>
    <w:pPr>
      <w:ind w:left="720"/>
      <w:contextualSpacing/>
    </w:pPr>
  </w:style>
  <w:style w:type="character" w:customStyle="1" w:styleId="af4">
    <w:name w:val="Основной текст Знак"/>
    <w:basedOn w:val="a2"/>
    <w:link w:val="af3"/>
    <w:uiPriority w:val="99"/>
  </w:style>
  <w:style w:type="character" w:customStyle="1" w:styleId="24">
    <w:name w:val="Основной текст 2 Знак"/>
    <w:basedOn w:val="a2"/>
    <w:link w:val="23"/>
    <w:uiPriority w:val="99"/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character" w:customStyle="1" w:styleId="af6">
    <w:name w:val="Текст макроса Знак"/>
    <w:basedOn w:val="a2"/>
    <w:link w:val="af5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f3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Текст выноски Знак"/>
    <w:basedOn w:val="a2"/>
    <w:link w:val="a9"/>
    <w:uiPriority w:val="99"/>
    <w:semiHidden/>
    <w:rPr>
      <w:rFonts w:ascii="Segoe UI" w:eastAsia="Times New Roman" w:hAnsi="Segoe UI" w:cs="Segoe UI"/>
      <w:sz w:val="18"/>
      <w:szCs w:val="18"/>
      <w:lang w:val="en-US" w:eastAsia="en-US"/>
    </w:rPr>
  </w:style>
  <w:style w:type="character" w:customStyle="1" w:styleId="s1">
    <w:name w:val="s1"/>
    <w:basedOn w:val="a2"/>
  </w:style>
  <w:style w:type="character" w:customStyle="1" w:styleId="ae">
    <w:name w:val="Текст примечания Знак"/>
    <w:basedOn w:val="a2"/>
    <w:link w:val="ad"/>
    <w:uiPriority w:val="99"/>
    <w:semiHidden/>
    <w:rPr>
      <w:rFonts w:ascii="Times New Roman" w:eastAsia="Times New Roman" w:hAnsi="Times New Roman"/>
      <w:sz w:val="28"/>
      <w:szCs w:val="22"/>
      <w:lang w:val="en-US" w:eastAsia="en-US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rFonts w:ascii="Times New Roman" w:eastAsia="Times New Roman" w:hAnsi="Times New Roman"/>
      <w:b/>
      <w:bCs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cbit.ru/blog/vidy-iskusstvennogo-intellekta-polnyy-gid-po-tekhnologiyam-i-modely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D91FE4-9E65-4BA8-934B-BAFD4F93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8</Pages>
  <Words>2752</Words>
  <Characters>15690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Стандарт применения искусственного интеллекта в системе среднего образования Республики Казахстан</vt:lpstr>
    </vt:vector>
  </TitlesOfParts>
  <Company/>
  <LinksUpToDate>false</LinksUpToDate>
  <CharactersWithSpaces>18406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 применения искусственного интеллекта в системе среднего образования Республики Казахстан</dc:title>
  <dc:subject>Сокращенная финальная редакция с учетом замечаний Юридического департамента</dc:subject>
  <dc:creator>Министерство просвещения Республики Казахстан</dc:creator>
  <cp:lastModifiedBy>assyl tuimebaev</cp:lastModifiedBy>
  <cp:revision>10</cp:revision>
  <cp:lastPrinted>2026-08-28T13:03:00Z</cp:lastPrinted>
  <dcterms:created xsi:type="dcterms:W3CDTF">2026-08-27T11:53:00Z</dcterms:created>
  <dcterms:modified xsi:type="dcterms:W3CDTF">2026-08-29T09:37:00Z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eyJoZGlkIjoiMmFkNzczNGRlM2UwYWMyMTcwMTJhMWM1NGQzN2ZlM2IiLCJ1c2VySWQiOiI1MzYwMTI3NDgzNTk5In0=</vt:lpwstr>
  </property>
  <property fmtid="{D5CDD505-2E9C-101B-9397-08002B2CF9AE}" pid="3" name="KSOProductBuildVer">
    <vt:lpwstr>1049-12.1.0.28032</vt:lpwstr>
  </property>
  <property fmtid="{D5CDD505-2E9C-101B-9397-08002B2CF9AE}" pid="4" name="ICV">
    <vt:lpwstr>B62C99552AAB45208BE934826C510551_13</vt:lpwstr>
  </property>
</Properties>
</file>