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00333e" w14:textId="000333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Сыбайлас жемқорлыққа қарсы мониторинг жүргізу қағидаларын бекіту туралы</w:t>
      </w:r>
    </w:p>
    <w:p>
      <w:pPr>
        <w:spacing w:after="0"/>
        <w:ind w:left="0"/>
        <w:jc w:val="both"/>
      </w:pPr>
      <w:r>
        <w:rPr>
          <w:rFonts w:ascii="Times New Roman"/>
          <w:b w:val="false"/>
          <w:i w:val="false"/>
          <w:color w:val="000000"/>
          <w:sz w:val="28"/>
        </w:rPr>
        <w:t>Қазақстан Республикасы Сыбайлас жемқорлыққа қарсы іс-қимыл агенттігі (Сыбайлас жемқорлыққа қарсы қызмет) төрағасының 2020 жылғы 28 қаңтардағы № 22 бұйрығы. Қазақстан Республикасының Әділет министірлігінде 2020 жылы 29 қаңтарда № 19941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Республикасының "Сыбайлас жемқорлыққа қарсы іс-қимыл туралы" Заңының 7-бабының </w:t>
      </w:r>
      <w:r>
        <w:rPr>
          <w:rFonts w:ascii="Times New Roman"/>
          <w:b w:val="false"/>
          <w:i w:val="false"/>
          <w:color w:val="000000"/>
          <w:sz w:val="28"/>
        </w:rPr>
        <w:t>4-1-тармағына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Мемлекеттік қызмет істері агенттігі төрағасының 19.08.2026 </w:t>
      </w:r>
      <w:r>
        <w:rPr>
          <w:rFonts w:ascii="Times New Roman"/>
          <w:b w:val="false"/>
          <w:i w:val="false"/>
          <w:color w:val="000000"/>
          <w:sz w:val="28"/>
        </w:rPr>
        <w:t>№ 148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Сыбайлас жемқорлыққа қарсы мониторинг жүргізу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xml:space="preserve">
      2. "Сыбайлас жемқорлыққа қарсы мониторинг жүргізу қағидаларын бекіту туралы" Қазақстан Республикасы Мемлекеттік қызмет істері және сыбайлас жемқорлыққа қарсы іс-қимыл агенттігі (Сыбайлас жемқорлыққа қарсы қызмет) Төрағасының 2016 жылғы 19 қазандағы № 13 </w:t>
      </w:r>
      <w:r>
        <w:rPr>
          <w:rFonts w:ascii="Times New Roman"/>
          <w:b w:val="false"/>
          <w:i w:val="false"/>
          <w:color w:val="000000"/>
          <w:sz w:val="28"/>
        </w:rPr>
        <w:t>бұйрығының</w:t>
      </w:r>
      <w:r>
        <w:rPr>
          <w:rFonts w:ascii="Times New Roman"/>
          <w:b w:val="false"/>
          <w:i w:val="false"/>
          <w:color w:val="000000"/>
          <w:sz w:val="28"/>
        </w:rPr>
        <w:t xml:space="preserve"> (Нормативтік құқықтық актілердің мемлекеттік тіркеу тізілімінде № 14431 болып тіркелген, "Әділет" ақпараттық-құқықтық жүйесінде 2016 жылғы 6 желтоқсанда жарияланған) күші жойылды деп танылсын.</w:t>
      </w:r>
    </w:p>
    <w:bookmarkEnd w:id="2"/>
    <w:bookmarkStart w:name="z4" w:id="3"/>
    <w:p>
      <w:pPr>
        <w:spacing w:after="0"/>
        <w:ind w:left="0"/>
        <w:jc w:val="both"/>
      </w:pPr>
      <w:r>
        <w:rPr>
          <w:rFonts w:ascii="Times New Roman"/>
          <w:b w:val="false"/>
          <w:i w:val="false"/>
          <w:color w:val="000000"/>
          <w:sz w:val="28"/>
        </w:rPr>
        <w:t>
      3. Қазақстан Республикасы Сыбайлас жемқорлыққа қарсы іс-қимыл агенттігінің (Сыбайлас жемқорлыққа қарсы қызмет) Превенция департаменті:</w:t>
      </w:r>
    </w:p>
    <w:bookmarkEnd w:id="3"/>
    <w:bookmarkStart w:name="z5" w:id="4"/>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4"/>
    <w:bookmarkStart w:name="z6" w:id="5"/>
    <w:p>
      <w:pPr>
        <w:spacing w:after="0"/>
        <w:ind w:left="0"/>
        <w:jc w:val="both"/>
      </w:pPr>
      <w:r>
        <w:rPr>
          <w:rFonts w:ascii="Times New Roman"/>
          <w:b w:val="false"/>
          <w:i w:val="false"/>
          <w:color w:val="000000"/>
          <w:sz w:val="28"/>
        </w:rPr>
        <w:t>
      2) осы бұйрықты Қазақстан Республикасы Сыбайлас жемқорлыққа қарсы іс-қимыл агенттігінің (Сыбайлас жемқорлыққа қарсы қызмет) интернет-ресурсында орналастыруды қамтамасыз етсін.</w:t>
      </w:r>
    </w:p>
    <w:bookmarkEnd w:id="5"/>
    <w:bookmarkStart w:name="z7" w:id="6"/>
    <w:p>
      <w:pPr>
        <w:spacing w:after="0"/>
        <w:ind w:left="0"/>
        <w:jc w:val="both"/>
      </w:pPr>
      <w:r>
        <w:rPr>
          <w:rFonts w:ascii="Times New Roman"/>
          <w:b w:val="false"/>
          <w:i w:val="false"/>
          <w:color w:val="000000"/>
          <w:sz w:val="28"/>
        </w:rPr>
        <w:t xml:space="preserve">
      4. Осы бұйрықтың орындалуын бақылау Қазақстан Республикасы Сыбайлас жемқорлыққа қарсы іс-қимыл агенттігі (Сыбайлас жемқорлыққа қарсы қызметі) Төрағасының бірінші орынбасарына жүктелсін. </w:t>
      </w:r>
    </w:p>
    <w:bookmarkEnd w:id="6"/>
    <w:bookmarkStart w:name="z8" w:id="7"/>
    <w:p>
      <w:pPr>
        <w:spacing w:after="0"/>
        <w:ind w:left="0"/>
        <w:jc w:val="both"/>
      </w:pPr>
      <w:r>
        <w:rPr>
          <w:rFonts w:ascii="Times New Roman"/>
          <w:b w:val="false"/>
          <w:i w:val="false"/>
          <w:color w:val="000000"/>
          <w:sz w:val="28"/>
        </w:rPr>
        <w:t>
      5. Осы бұйрық алғашқы ресми жарияланған күннен бастап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Төраға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Шпекбаев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Сыбайлас жемқорлыққа</w:t>
            </w:r>
            <w:r>
              <w:br/>
            </w:r>
            <w:r>
              <w:rPr>
                <w:rFonts w:ascii="Times New Roman"/>
                <w:b w:val="false"/>
                <w:i w:val="false"/>
                <w:color w:val="000000"/>
                <w:sz w:val="20"/>
              </w:rPr>
              <w:t>қарсы іс-қимыл агенттігі</w:t>
            </w:r>
            <w:r>
              <w:br/>
            </w:r>
            <w:r>
              <w:rPr>
                <w:rFonts w:ascii="Times New Roman"/>
                <w:b w:val="false"/>
                <w:i w:val="false"/>
                <w:color w:val="000000"/>
                <w:sz w:val="20"/>
              </w:rPr>
              <w:t>(Сыбайлас жемқорлыққа</w:t>
            </w:r>
            <w:r>
              <w:br/>
            </w:r>
            <w:r>
              <w:rPr>
                <w:rFonts w:ascii="Times New Roman"/>
                <w:b w:val="false"/>
                <w:i w:val="false"/>
                <w:color w:val="000000"/>
                <w:sz w:val="20"/>
              </w:rPr>
              <w:t>қарсы қызмет) Төрағасының</w:t>
            </w:r>
            <w:r>
              <w:br/>
            </w:r>
            <w:r>
              <w:rPr>
                <w:rFonts w:ascii="Times New Roman"/>
                <w:b w:val="false"/>
                <w:i w:val="false"/>
                <w:color w:val="000000"/>
                <w:sz w:val="20"/>
              </w:rPr>
              <w:t>2020 жылғы 28 қаңтары</w:t>
            </w:r>
            <w:r>
              <w:br/>
            </w:r>
            <w:r>
              <w:rPr>
                <w:rFonts w:ascii="Times New Roman"/>
                <w:b w:val="false"/>
                <w:i w:val="false"/>
                <w:color w:val="000000"/>
                <w:sz w:val="20"/>
              </w:rPr>
              <w:t>№ 22 бұйрығымен</w:t>
            </w:r>
            <w:r>
              <w:br/>
            </w:r>
            <w:r>
              <w:rPr>
                <w:rFonts w:ascii="Times New Roman"/>
                <w:b w:val="false"/>
                <w:i w:val="false"/>
                <w:color w:val="000000"/>
                <w:sz w:val="20"/>
              </w:rPr>
              <w:t>бекітілген</w:t>
            </w:r>
          </w:p>
        </w:tc>
      </w:tr>
    </w:tbl>
    <w:bookmarkStart w:name="z10" w:id="8"/>
    <w:p>
      <w:pPr>
        <w:spacing w:after="0"/>
        <w:ind w:left="0"/>
        <w:jc w:val="left"/>
      </w:pPr>
      <w:r>
        <w:rPr>
          <w:rFonts w:ascii="Times New Roman"/>
          <w:b/>
          <w:i w:val="false"/>
          <w:color w:val="000000"/>
        </w:rPr>
        <w:t xml:space="preserve"> Сыбайлас жемқорлыққа қарсы мониторинг жүргізу қағидалары</w:t>
      </w:r>
    </w:p>
    <w:bookmarkEnd w:id="8"/>
    <w:p>
      <w:pPr>
        <w:spacing w:after="0"/>
        <w:ind w:left="0"/>
        <w:jc w:val="both"/>
      </w:pPr>
      <w:r>
        <w:rPr>
          <w:rFonts w:ascii="Times New Roman"/>
          <w:b w:val="false"/>
          <w:i w:val="false"/>
          <w:color w:val="ff0000"/>
          <w:sz w:val="28"/>
        </w:rPr>
        <w:t xml:space="preserve">
      Ескерту. Қағидалар жаңа редакцияда – ҚР Сыбайлас жемқорлыққа қарсы іс-қимыл агенттігі (Сыбайлас жемқорлыққа қарсы қызмет) Төрағасының 16.06.2023 </w:t>
      </w:r>
      <w:r>
        <w:rPr>
          <w:rFonts w:ascii="Times New Roman"/>
          <w:b w:val="false"/>
          <w:i w:val="false"/>
          <w:color w:val="ff0000"/>
          <w:sz w:val="28"/>
        </w:rPr>
        <w:t>№ 192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left"/>
      </w:pPr>
      <w:r>
        <w:rPr>
          <w:rFonts w:ascii="Times New Roman"/>
          <w:b/>
          <w:i w:val="false"/>
          <w:color w:val="000000"/>
        </w:rPr>
        <w:t xml:space="preserve"> 1-тарау. Жалпы ережелер</w:t>
      </w:r>
    </w:p>
    <w:bookmarkStart w:name="z13" w:id="9"/>
    <w:p>
      <w:pPr>
        <w:spacing w:after="0"/>
        <w:ind w:left="0"/>
        <w:jc w:val="both"/>
      </w:pPr>
      <w:r>
        <w:rPr>
          <w:rFonts w:ascii="Times New Roman"/>
          <w:b w:val="false"/>
          <w:i w:val="false"/>
          <w:color w:val="000000"/>
          <w:sz w:val="28"/>
        </w:rPr>
        <w:t xml:space="preserve">
      1. Осы Сыбайлас жемқорлыққа қарсы мониторинг жүргізу қағидалары (бұдан әрі – Қағидалар) "Сыбайлас жемқорлыққа қарсы іс-қимыл туралы" Қазақстан Республикасы Заңының 7-бабының </w:t>
      </w:r>
      <w:r>
        <w:rPr>
          <w:rFonts w:ascii="Times New Roman"/>
          <w:b w:val="false"/>
          <w:i w:val="false"/>
          <w:color w:val="000000"/>
          <w:sz w:val="28"/>
        </w:rPr>
        <w:t>4-1-тармағына</w:t>
      </w:r>
      <w:r>
        <w:rPr>
          <w:rFonts w:ascii="Times New Roman"/>
          <w:b w:val="false"/>
          <w:i w:val="false"/>
          <w:color w:val="000000"/>
          <w:sz w:val="28"/>
        </w:rPr>
        <w:t xml:space="preserve"> сәйкес әзірленді және сыбайлас жемқорлыққа қарсы іс-қимыл субъектілерінің сыбайлас жемқорлыққа қарсы мониторинг жүргізу тәртібін айқындайды.</w:t>
      </w:r>
    </w:p>
    <w:bookmarkEnd w:id="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Мемлекеттік қызмет істері агенттігі төрағасының 19.08.2026 </w:t>
      </w:r>
      <w:r>
        <w:rPr>
          <w:rFonts w:ascii="Times New Roman"/>
          <w:b w:val="false"/>
          <w:i w:val="false"/>
          <w:color w:val="000000"/>
          <w:sz w:val="28"/>
        </w:rPr>
        <w:t>№ 148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 w:id="10"/>
    <w:p>
      <w:pPr>
        <w:spacing w:after="0"/>
        <w:ind w:left="0"/>
        <w:jc w:val="both"/>
      </w:pPr>
      <w:r>
        <w:rPr>
          <w:rFonts w:ascii="Times New Roman"/>
          <w:b w:val="false"/>
          <w:i w:val="false"/>
          <w:color w:val="000000"/>
          <w:sz w:val="28"/>
        </w:rPr>
        <w:t>
      2. Сыбайлас жемқорлыққа қарсы мониторингті сыбайлас жемқорлыққа қарсы саясат жөніндегі уәкілетті орган (бұдан әрі – уәкілетті орган), оның аумақтық бөлімшелері және сыбайлас жемқорлыққа қарсы іс-қимылдың өзге де субъектілері жүргізеді.</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Мемлекеттік қызмет істері агенттігі төрағасының 19.08.2026 </w:t>
      </w:r>
      <w:r>
        <w:rPr>
          <w:rFonts w:ascii="Times New Roman"/>
          <w:b w:val="false"/>
          <w:i w:val="false"/>
          <w:color w:val="000000"/>
          <w:sz w:val="28"/>
        </w:rPr>
        <w:t>№ 148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 w:id="11"/>
    <w:p>
      <w:pPr>
        <w:spacing w:after="0"/>
        <w:ind w:left="0"/>
        <w:jc w:val="both"/>
      </w:pPr>
      <w:r>
        <w:rPr>
          <w:rFonts w:ascii="Times New Roman"/>
          <w:b w:val="false"/>
          <w:i w:val="false"/>
          <w:color w:val="000000"/>
          <w:sz w:val="28"/>
        </w:rPr>
        <w:t>
      3. Сыбайлас жемқорлыққа қарсы іс-қимылдың өзге де субъектілері – мемлекеттік органдар, квазимемлекеттік сектор субъектілері, қоғамдық бірлестіктер, сондай-ақ өзге жеке және заңды тұлғалар.</w:t>
      </w:r>
    </w:p>
    <w:bookmarkEnd w:id="11"/>
    <w:bookmarkStart w:name="z16" w:id="12"/>
    <w:p>
      <w:pPr>
        <w:spacing w:after="0"/>
        <w:ind w:left="0"/>
        <w:jc w:val="both"/>
      </w:pPr>
      <w:r>
        <w:rPr>
          <w:rFonts w:ascii="Times New Roman"/>
          <w:b w:val="false"/>
          <w:i w:val="false"/>
          <w:color w:val="000000"/>
          <w:sz w:val="28"/>
        </w:rPr>
        <w:t>
      4. Сыбайлас жемқорлыққа қарсы мониторингтің мақсаты сыбайлас жемқорлыққа қарсы іс-қимыл саласындағы құқық қолдану тәжірибесін бағалау болып табылады.</w:t>
      </w:r>
    </w:p>
    <w:bookmarkEnd w:id="12"/>
    <w:bookmarkStart w:name="z17" w:id="13"/>
    <w:p>
      <w:pPr>
        <w:spacing w:after="0"/>
        <w:ind w:left="0"/>
        <w:jc w:val="both"/>
      </w:pPr>
      <w:r>
        <w:rPr>
          <w:rFonts w:ascii="Times New Roman"/>
          <w:b w:val="false"/>
          <w:i w:val="false"/>
          <w:color w:val="000000"/>
          <w:sz w:val="28"/>
        </w:rPr>
        <w:t>
      5. Осы Қағидалардың қолданысы арнаулы мемлекеттік органдардың қызметіне қолданылмайды.</w:t>
      </w:r>
    </w:p>
    <w:bookmarkEnd w:id="13"/>
    <w:bookmarkStart w:name="z18" w:id="14"/>
    <w:p>
      <w:pPr>
        <w:spacing w:after="0"/>
        <w:ind w:left="0"/>
        <w:jc w:val="both"/>
      </w:pPr>
      <w:r>
        <w:rPr>
          <w:rFonts w:ascii="Times New Roman"/>
          <w:b w:val="false"/>
          <w:i w:val="false"/>
          <w:color w:val="000000"/>
          <w:sz w:val="28"/>
        </w:rPr>
        <w:t>
      6. Сыбайлас жемқорлыққа қарсы мониторингтің мәні – сыбайлас жемқорлыққа қарсы саясаттың тиімділігіне, сыбайлас жемқорлыққа қарсы іс-қимыл саласындағы құқық қолдану тәжірибесінің жағдайына, сондай-ақ қоғамның сыбайлас жемқорлық деңгейін түйсінуі мен бағалауына қатысты ақпарат болып табылады.</w:t>
      </w:r>
    </w:p>
    <w:bookmarkEnd w:id="14"/>
    <w:bookmarkStart w:name="z19" w:id="15"/>
    <w:p>
      <w:pPr>
        <w:spacing w:after="0"/>
        <w:ind w:left="0"/>
        <w:jc w:val="both"/>
      </w:pPr>
      <w:r>
        <w:rPr>
          <w:rFonts w:ascii="Times New Roman"/>
          <w:b w:val="false"/>
          <w:i w:val="false"/>
          <w:color w:val="000000"/>
          <w:sz w:val="28"/>
        </w:rPr>
        <w:t>
      7. Сыбайлас жемқорлыққа қарсы мониторинг жүргізуге арналған ақпарат көздері:</w:t>
      </w:r>
    </w:p>
    <w:bookmarkEnd w:id="15"/>
    <w:bookmarkStart w:name="z20" w:id="16"/>
    <w:p>
      <w:pPr>
        <w:spacing w:after="0"/>
        <w:ind w:left="0"/>
        <w:jc w:val="both"/>
      </w:pPr>
      <w:r>
        <w:rPr>
          <w:rFonts w:ascii="Times New Roman"/>
          <w:b w:val="false"/>
          <w:i w:val="false"/>
          <w:color w:val="000000"/>
          <w:sz w:val="28"/>
        </w:rPr>
        <w:t>
      1) құқықтық статистика органдарының деректері;</w:t>
      </w:r>
    </w:p>
    <w:bookmarkEnd w:id="16"/>
    <w:bookmarkStart w:name="z21" w:id="17"/>
    <w:p>
      <w:pPr>
        <w:spacing w:after="0"/>
        <w:ind w:left="0"/>
        <w:jc w:val="both"/>
      </w:pPr>
      <w:r>
        <w:rPr>
          <w:rFonts w:ascii="Times New Roman"/>
          <w:b w:val="false"/>
          <w:i w:val="false"/>
          <w:color w:val="000000"/>
          <w:sz w:val="28"/>
        </w:rPr>
        <w:t>
      2) жеке және заңды тұлғалардың сыбайлас жемқорлықтың алдын алу мәселелері жөніндегі өтініштері;</w:t>
      </w:r>
    </w:p>
    <w:bookmarkEnd w:id="17"/>
    <w:bookmarkStart w:name="z22" w:id="18"/>
    <w:p>
      <w:pPr>
        <w:spacing w:after="0"/>
        <w:ind w:left="0"/>
        <w:jc w:val="both"/>
      </w:pPr>
      <w:r>
        <w:rPr>
          <w:rFonts w:ascii="Times New Roman"/>
          <w:b w:val="false"/>
          <w:i w:val="false"/>
          <w:color w:val="000000"/>
          <w:sz w:val="28"/>
        </w:rPr>
        <w:t>
      3) үкіметтік емес және халықаралық ұйымдардың мәліметтері;</w:t>
      </w:r>
    </w:p>
    <w:bookmarkEnd w:id="18"/>
    <w:bookmarkStart w:name="z23" w:id="19"/>
    <w:p>
      <w:pPr>
        <w:spacing w:after="0"/>
        <w:ind w:left="0"/>
        <w:jc w:val="both"/>
      </w:pPr>
      <w:r>
        <w:rPr>
          <w:rFonts w:ascii="Times New Roman"/>
          <w:b w:val="false"/>
          <w:i w:val="false"/>
          <w:color w:val="000000"/>
          <w:sz w:val="28"/>
        </w:rPr>
        <w:t>
      4) сыбайлас жемқорлыққа қарсы іс-қимыл мәселелері бойынша әлеуметтанушылық сұрастырулар деректері;</w:t>
      </w:r>
    </w:p>
    <w:bookmarkEnd w:id="19"/>
    <w:bookmarkStart w:name="z24" w:id="20"/>
    <w:p>
      <w:pPr>
        <w:spacing w:after="0"/>
        <w:ind w:left="0"/>
        <w:jc w:val="both"/>
      </w:pPr>
      <w:r>
        <w:rPr>
          <w:rFonts w:ascii="Times New Roman"/>
          <w:b w:val="false"/>
          <w:i w:val="false"/>
          <w:color w:val="000000"/>
          <w:sz w:val="28"/>
        </w:rPr>
        <w:t>
      5) бұқаралық ақпарат құралдарындағы жарияланымдар;</w:t>
      </w:r>
    </w:p>
    <w:bookmarkEnd w:id="20"/>
    <w:bookmarkStart w:name="z25" w:id="21"/>
    <w:p>
      <w:pPr>
        <w:spacing w:after="0"/>
        <w:ind w:left="0"/>
        <w:jc w:val="both"/>
      </w:pPr>
      <w:r>
        <w:rPr>
          <w:rFonts w:ascii="Times New Roman"/>
          <w:b w:val="false"/>
          <w:i w:val="false"/>
          <w:color w:val="000000"/>
          <w:sz w:val="28"/>
        </w:rPr>
        <w:t>
      6) заңмен тыйым салынбаған өзге де ақпарат көздері болып табылады.</w:t>
      </w:r>
    </w:p>
    <w:bookmarkEnd w:id="21"/>
    <w:bookmarkStart w:name="z26" w:id="22"/>
    <w:p>
      <w:pPr>
        <w:spacing w:after="0"/>
        <w:ind w:left="0"/>
        <w:jc w:val="left"/>
      </w:pPr>
      <w:r>
        <w:rPr>
          <w:rFonts w:ascii="Times New Roman"/>
          <w:b/>
          <w:i w:val="false"/>
          <w:color w:val="000000"/>
        </w:rPr>
        <w:t xml:space="preserve"> 2-тарау. Сыбайлас жемқорлыққа қарсы мониторинг жүргізу тәртібі</w:t>
      </w:r>
    </w:p>
    <w:bookmarkEnd w:id="22"/>
    <w:bookmarkStart w:name="z27" w:id="23"/>
    <w:p>
      <w:pPr>
        <w:spacing w:after="0"/>
        <w:ind w:left="0"/>
        <w:jc w:val="both"/>
      </w:pPr>
      <w:r>
        <w:rPr>
          <w:rFonts w:ascii="Times New Roman"/>
          <w:b w:val="false"/>
          <w:i w:val="false"/>
          <w:color w:val="000000"/>
          <w:sz w:val="28"/>
        </w:rPr>
        <w:t xml:space="preserve">
      8. Сыбайлас жемқорлыққа қарсы мониторинг осы Қағидалардың </w:t>
      </w:r>
      <w:r>
        <w:rPr>
          <w:rFonts w:ascii="Times New Roman"/>
          <w:b w:val="false"/>
          <w:i w:val="false"/>
          <w:color w:val="000000"/>
          <w:sz w:val="28"/>
        </w:rPr>
        <w:t>7-тармағында</w:t>
      </w:r>
      <w:r>
        <w:rPr>
          <w:rFonts w:ascii="Times New Roman"/>
          <w:b w:val="false"/>
          <w:i w:val="false"/>
          <w:color w:val="000000"/>
          <w:sz w:val="28"/>
        </w:rPr>
        <w:t xml:space="preserve"> көрсетілген ақпаратты жинау (оның ішінде мемлекеттік органдарға, ұйымдарға, квазимемлекеттік сектор субъектілеріне және лауазымды адамдарға сұрау салулар жіберу арқылы), өңдеу, жинақтау, талдау және бағалау жолымен жүргізіледі.</w:t>
      </w:r>
    </w:p>
    <w:bookmarkEnd w:id="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Мемлекеттік қызмет істері агенттігі төрағасының 19.08.2026 </w:t>
      </w:r>
      <w:r>
        <w:rPr>
          <w:rFonts w:ascii="Times New Roman"/>
          <w:b w:val="false"/>
          <w:i w:val="false"/>
          <w:color w:val="000000"/>
          <w:sz w:val="28"/>
        </w:rPr>
        <w:t>№ 148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8" w:id="24"/>
    <w:p>
      <w:pPr>
        <w:spacing w:after="0"/>
        <w:ind w:left="0"/>
        <w:jc w:val="both"/>
      </w:pPr>
      <w:r>
        <w:rPr>
          <w:rFonts w:ascii="Times New Roman"/>
          <w:b w:val="false"/>
          <w:i w:val="false"/>
          <w:color w:val="000000"/>
          <w:sz w:val="28"/>
        </w:rPr>
        <w:t>
      9. Сыбайлас жемқорлыққа қарсы мониторинг мынадай түрлерге бөлінеді:</w:t>
      </w:r>
    </w:p>
    <w:bookmarkEnd w:id="24"/>
    <w:bookmarkStart w:name="z29" w:id="25"/>
    <w:p>
      <w:pPr>
        <w:spacing w:after="0"/>
        <w:ind w:left="0"/>
        <w:jc w:val="both"/>
      </w:pPr>
      <w:r>
        <w:rPr>
          <w:rFonts w:ascii="Times New Roman"/>
          <w:b w:val="false"/>
          <w:i w:val="false"/>
          <w:color w:val="000000"/>
          <w:sz w:val="28"/>
        </w:rPr>
        <w:t>
      1) кешенді;</w:t>
      </w:r>
    </w:p>
    <w:bookmarkEnd w:id="25"/>
    <w:bookmarkStart w:name="z30" w:id="26"/>
    <w:p>
      <w:pPr>
        <w:spacing w:after="0"/>
        <w:ind w:left="0"/>
        <w:jc w:val="both"/>
      </w:pPr>
      <w:r>
        <w:rPr>
          <w:rFonts w:ascii="Times New Roman"/>
          <w:b w:val="false"/>
          <w:i w:val="false"/>
          <w:color w:val="000000"/>
          <w:sz w:val="28"/>
        </w:rPr>
        <w:t>
      2) тақырыптық.</w:t>
      </w:r>
    </w:p>
    <w:bookmarkEnd w:id="26"/>
    <w:bookmarkStart w:name="z31" w:id="27"/>
    <w:p>
      <w:pPr>
        <w:spacing w:after="0"/>
        <w:ind w:left="0"/>
        <w:jc w:val="both"/>
      </w:pPr>
      <w:r>
        <w:rPr>
          <w:rFonts w:ascii="Times New Roman"/>
          <w:b w:val="false"/>
          <w:i w:val="false"/>
          <w:color w:val="000000"/>
          <w:sz w:val="28"/>
        </w:rPr>
        <w:t>
      10. Сыбайлас жемқорлыққа қарсы кешенді мониторингті уәкілетті орган және оның аумақтық бөлімшелері жүргізеді.</w:t>
      </w:r>
    </w:p>
    <w:bookmarkEnd w:id="27"/>
    <w:p>
      <w:pPr>
        <w:spacing w:after="0"/>
        <w:ind w:left="0"/>
        <w:jc w:val="both"/>
      </w:pPr>
      <w:r>
        <w:rPr>
          <w:rFonts w:ascii="Times New Roman"/>
          <w:b w:val="false"/>
          <w:i w:val="false"/>
          <w:color w:val="000000"/>
          <w:sz w:val="28"/>
        </w:rPr>
        <w:t>
      Сыбайлас жемқорлыққа қарсы кешенді мониторингті жүргізу кезінде қызметтің әртүрлі салаларындағы сыбайлас жемқорлыққа қарсы іс-қимыл мәселелері бойынша құқық қолдану тәжірибесі, оның ішінде екі және одан да көп мемлекеттік органның, ұйымдардың және/немесе квазимемлекеттік сектор субъектілерінің қызметі бағаланады.</w:t>
      </w:r>
    </w:p>
    <w:p>
      <w:pPr>
        <w:spacing w:after="0"/>
        <w:ind w:left="0"/>
        <w:jc w:val="both"/>
      </w:pPr>
      <w:r>
        <w:rPr>
          <w:rFonts w:ascii="Times New Roman"/>
          <w:b w:val="false"/>
          <w:i w:val="false"/>
          <w:color w:val="000000"/>
          <w:sz w:val="28"/>
        </w:rPr>
        <w:t>
      Сыбайлас жемқорлыққа қарсы кешенді мониторинг міндеттері:</w:t>
      </w:r>
    </w:p>
    <w:bookmarkStart w:name="z32" w:id="28"/>
    <w:p>
      <w:pPr>
        <w:spacing w:after="0"/>
        <w:ind w:left="0"/>
        <w:jc w:val="both"/>
      </w:pPr>
      <w:r>
        <w:rPr>
          <w:rFonts w:ascii="Times New Roman"/>
          <w:b w:val="false"/>
          <w:i w:val="false"/>
          <w:color w:val="000000"/>
          <w:sz w:val="28"/>
        </w:rPr>
        <w:t>
      1) сыбайлас жемқорлық көріністеріне барынша шалдыққан қызмет салаларын анықтау;</w:t>
      </w:r>
    </w:p>
    <w:bookmarkEnd w:id="28"/>
    <w:bookmarkStart w:name="z33" w:id="29"/>
    <w:p>
      <w:pPr>
        <w:spacing w:after="0"/>
        <w:ind w:left="0"/>
        <w:jc w:val="both"/>
      </w:pPr>
      <w:r>
        <w:rPr>
          <w:rFonts w:ascii="Times New Roman"/>
          <w:b w:val="false"/>
          <w:i w:val="false"/>
          <w:color w:val="000000"/>
          <w:sz w:val="28"/>
        </w:rPr>
        <w:t>
      2) мемлекеттік органдар, ұйымдар, квазимемлекеттік сектор субъектілері қабылдайтын сыбайлас жемқорлыққа қарсы шаралардың тиімділігін бағалау;</w:t>
      </w:r>
    </w:p>
    <w:bookmarkEnd w:id="29"/>
    <w:bookmarkStart w:name="z34" w:id="30"/>
    <w:p>
      <w:pPr>
        <w:spacing w:after="0"/>
        <w:ind w:left="0"/>
        <w:jc w:val="both"/>
      </w:pPr>
      <w:r>
        <w:rPr>
          <w:rFonts w:ascii="Times New Roman"/>
          <w:b w:val="false"/>
          <w:i w:val="false"/>
          <w:color w:val="000000"/>
          <w:sz w:val="28"/>
        </w:rPr>
        <w:t>
      3) қоғамның сыбайлас жемқорлық деңгейін түсінуі мен бағалауын талдау.</w:t>
      </w:r>
    </w:p>
    <w:bookmarkEnd w:id="30"/>
    <w:bookmarkStart w:name="z35" w:id="31"/>
    <w:p>
      <w:pPr>
        <w:spacing w:after="0"/>
        <w:ind w:left="0"/>
        <w:jc w:val="both"/>
      </w:pPr>
      <w:r>
        <w:rPr>
          <w:rFonts w:ascii="Times New Roman"/>
          <w:b w:val="false"/>
          <w:i w:val="false"/>
          <w:color w:val="000000"/>
          <w:sz w:val="28"/>
        </w:rPr>
        <w:t>
      11. Сыбайлас жемқорлыққа қарсы тақырыптық мониторингті уәкілетті орган, оның аумақтық бөлімшілері және сыбайлас жемқорлыққа қарсы іс-қимылдың өзге де субъектілері жүргізеді.</w:t>
      </w:r>
    </w:p>
    <w:bookmarkEnd w:id="31"/>
    <w:p>
      <w:pPr>
        <w:spacing w:after="0"/>
        <w:ind w:left="0"/>
        <w:jc w:val="both"/>
      </w:pPr>
      <w:r>
        <w:rPr>
          <w:rFonts w:ascii="Times New Roman"/>
          <w:b w:val="false"/>
          <w:i w:val="false"/>
          <w:color w:val="000000"/>
          <w:sz w:val="28"/>
        </w:rPr>
        <w:t>
      Сыбайлас жемқорлыққа қарсы тақырыптық мониторинг жүргізу кезінде қызметтің белгілі бір саласында, нақты мемлекеттік органда, квазимемлекеттік сектор ұйымында немесе субъектісінде сыбайлас жемқорлыққа қарсы іс-қимыл мәселелері бойынша құқық қолдану тәжірибесі бағаланады.</w:t>
      </w:r>
    </w:p>
    <w:p>
      <w:pPr>
        <w:spacing w:after="0"/>
        <w:ind w:left="0"/>
        <w:jc w:val="both"/>
      </w:pPr>
      <w:r>
        <w:rPr>
          <w:rFonts w:ascii="Times New Roman"/>
          <w:b w:val="false"/>
          <w:i w:val="false"/>
          <w:color w:val="000000"/>
          <w:sz w:val="28"/>
        </w:rPr>
        <w:t>
      Сыбайлас жемқорлыққа қарсы тақырыптық мониторингтің міндеті белгілі бір салада, нақты мемлекеттік органда, ұйымда немесе квазимемлекеттік сектор субъектісінде сыбайлас жемқорлық көріністеріне ықпал ететін мәселелерді зерделеу болып табылады.</w:t>
      </w:r>
    </w:p>
    <w:bookmarkStart w:name="z57" w:id="32"/>
    <w:p>
      <w:pPr>
        <w:spacing w:after="0"/>
        <w:ind w:left="0"/>
        <w:jc w:val="both"/>
      </w:pPr>
      <w:r>
        <w:rPr>
          <w:rFonts w:ascii="Times New Roman"/>
          <w:b w:val="false"/>
          <w:i w:val="false"/>
          <w:color w:val="000000"/>
          <w:sz w:val="28"/>
        </w:rPr>
        <w:t>
      11-1. Кешенді және тақырыптық сыбайлас жемқорлыққа қарсы мониторинг жүргізу кезінде уәкілетті орган және оның аумақтық бөлімшелері осы Қағидалардың 7-тармағына сәйкес алынған ақпараттың анықтығы мен толықтығын растау мақсатында, егер объект сыбайлас жемқорлыққа қарсы мониторинг нысанасына жататын салаға қатысты болса, баруға ашық жерлерде орналасқан объектіні (қоғамдық пайдалану орындарында не ашық жерде) фото- және бейнетіркеуді қолдану арқылы көзбен шолып қарауды жүргізеді.</w:t>
      </w:r>
    </w:p>
    <w:bookmarkEnd w:id="32"/>
    <w:bookmarkStart w:name="z58" w:id="33"/>
    <w:p>
      <w:pPr>
        <w:spacing w:after="0"/>
        <w:ind w:left="0"/>
        <w:jc w:val="both"/>
      </w:pPr>
      <w:r>
        <w:rPr>
          <w:rFonts w:ascii="Times New Roman"/>
          <w:b w:val="false"/>
          <w:i w:val="false"/>
          <w:color w:val="000000"/>
          <w:sz w:val="28"/>
        </w:rPr>
        <w:t>
      Орналасқан жерге барып шығу барысында алынған мәліметтер осы Қағидалардың 15-тармағында көзделген талдамалық есепте көрсетіледі.</w:t>
      </w:r>
    </w:p>
    <w:bookmarkEnd w:id="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11-1-тармақпен толықтырылды – ҚР Мемлекеттік қызмет істері агенттігі төрағасының 19.08.2026 </w:t>
      </w:r>
      <w:r>
        <w:rPr>
          <w:rFonts w:ascii="Times New Roman"/>
          <w:b w:val="false"/>
          <w:i w:val="false"/>
          <w:color w:val="000000"/>
          <w:sz w:val="28"/>
        </w:rPr>
        <w:t>№ 148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6" w:id="34"/>
    <w:p>
      <w:pPr>
        <w:spacing w:after="0"/>
        <w:ind w:left="0"/>
        <w:jc w:val="both"/>
      </w:pPr>
      <w:r>
        <w:rPr>
          <w:rFonts w:ascii="Times New Roman"/>
          <w:b w:val="false"/>
          <w:i w:val="false"/>
          <w:color w:val="000000"/>
          <w:sz w:val="28"/>
        </w:rPr>
        <w:t>
      12. Қажет болған жағдайда уәкілетті орган немесе оның аумақтық бөлімшесі басшысының шешімімен жұртшылық пен сараптамалық қоғамдастық өкілдерін тарта отырып, сыбайлас жемқорлыққа қарсы мониторинг жүргізу үшін жұмыс тобы құрылады (келісім бойынша).</w:t>
      </w:r>
    </w:p>
    <w:bookmarkEnd w:id="34"/>
    <w:bookmarkStart w:name="z37" w:id="35"/>
    <w:p>
      <w:pPr>
        <w:spacing w:after="0"/>
        <w:ind w:left="0"/>
        <w:jc w:val="both"/>
      </w:pPr>
      <w:r>
        <w:rPr>
          <w:rFonts w:ascii="Times New Roman"/>
          <w:b w:val="false"/>
          <w:i w:val="false"/>
          <w:color w:val="000000"/>
          <w:sz w:val="28"/>
        </w:rPr>
        <w:t>
      13. Уәкілетті орган және оның аумақтық бөлімшелері сыбайлас жемқорлыққа қарсы мониторингті мынадай мерзімдерде жүргізеді:</w:t>
      </w:r>
    </w:p>
    <w:bookmarkEnd w:id="35"/>
    <w:bookmarkStart w:name="z38" w:id="36"/>
    <w:p>
      <w:pPr>
        <w:spacing w:after="0"/>
        <w:ind w:left="0"/>
        <w:jc w:val="both"/>
      </w:pPr>
      <w:r>
        <w:rPr>
          <w:rFonts w:ascii="Times New Roman"/>
          <w:b w:val="false"/>
          <w:i w:val="false"/>
          <w:color w:val="000000"/>
          <w:sz w:val="28"/>
        </w:rPr>
        <w:t>
      1) сыбайлас жемқорлыққа қарсы кешенді мониторинг – жылына кемінде бір рет;</w:t>
      </w:r>
    </w:p>
    <w:bookmarkEnd w:id="36"/>
    <w:bookmarkStart w:name="z39" w:id="37"/>
    <w:p>
      <w:pPr>
        <w:spacing w:after="0"/>
        <w:ind w:left="0"/>
        <w:jc w:val="both"/>
      </w:pPr>
      <w:r>
        <w:rPr>
          <w:rFonts w:ascii="Times New Roman"/>
          <w:b w:val="false"/>
          <w:i w:val="false"/>
          <w:color w:val="000000"/>
          <w:sz w:val="28"/>
        </w:rPr>
        <w:t>
      2) сыбайлас жемқорлыққа қарсы тақырыптық мониторинг – тұрақты негізде.</w:t>
      </w:r>
    </w:p>
    <w:bookmarkEnd w:id="37"/>
    <w:bookmarkStart w:name="z40" w:id="38"/>
    <w:p>
      <w:pPr>
        <w:spacing w:after="0"/>
        <w:ind w:left="0"/>
        <w:jc w:val="both"/>
      </w:pPr>
      <w:r>
        <w:rPr>
          <w:rFonts w:ascii="Times New Roman"/>
          <w:b w:val="false"/>
          <w:i w:val="false"/>
          <w:color w:val="000000"/>
          <w:sz w:val="28"/>
        </w:rPr>
        <w:t>
      14. Сыбайлас жемқорлыққа қарсы іс-қимылдың өзге де субъектілері сыбайлас жемқорлыққа қарсы тақырыптық мониторингті өз бастамасы бойынша, кез келген уақытта мынадай тәртіппен жүргізеді:</w:t>
      </w:r>
    </w:p>
    <w:bookmarkEnd w:id="38"/>
    <w:bookmarkStart w:name="z41" w:id="39"/>
    <w:p>
      <w:pPr>
        <w:spacing w:after="0"/>
        <w:ind w:left="0"/>
        <w:jc w:val="both"/>
      </w:pPr>
      <w:r>
        <w:rPr>
          <w:rFonts w:ascii="Times New Roman"/>
          <w:b w:val="false"/>
          <w:i w:val="false"/>
          <w:color w:val="000000"/>
          <w:sz w:val="28"/>
        </w:rPr>
        <w:t>
      1) осы Қағидалардың 7-тармағында көзделген ақпаратты ашық көздерден жинау және қорыту;</w:t>
      </w:r>
    </w:p>
    <w:bookmarkEnd w:id="39"/>
    <w:bookmarkStart w:name="z42" w:id="40"/>
    <w:p>
      <w:pPr>
        <w:spacing w:after="0"/>
        <w:ind w:left="0"/>
        <w:jc w:val="both"/>
      </w:pPr>
      <w:r>
        <w:rPr>
          <w:rFonts w:ascii="Times New Roman"/>
          <w:b w:val="false"/>
          <w:i w:val="false"/>
          <w:color w:val="000000"/>
          <w:sz w:val="28"/>
        </w:rPr>
        <w:t>
      2) жиналған ақпаратты зерделеу және талдау;</w:t>
      </w:r>
    </w:p>
    <w:bookmarkEnd w:id="40"/>
    <w:bookmarkStart w:name="z43" w:id="41"/>
    <w:p>
      <w:pPr>
        <w:spacing w:after="0"/>
        <w:ind w:left="0"/>
        <w:jc w:val="both"/>
      </w:pPr>
      <w:r>
        <w:rPr>
          <w:rFonts w:ascii="Times New Roman"/>
          <w:b w:val="false"/>
          <w:i w:val="false"/>
          <w:color w:val="000000"/>
          <w:sz w:val="28"/>
        </w:rPr>
        <w:t>
      3) белгілі бір қызмет саласында, нақты мемлекеттік органда, ұйымда немесе квазимемлекеттік сектор субъектісінде сыбайлас жемқорлық көріністеріне ықпал ететін проблемалық мәселелерді айқындау;</w:t>
      </w:r>
    </w:p>
    <w:bookmarkEnd w:id="41"/>
    <w:bookmarkStart w:name="z44" w:id="42"/>
    <w:p>
      <w:pPr>
        <w:spacing w:after="0"/>
        <w:ind w:left="0"/>
        <w:jc w:val="both"/>
      </w:pPr>
      <w:r>
        <w:rPr>
          <w:rFonts w:ascii="Times New Roman"/>
          <w:b w:val="false"/>
          <w:i w:val="false"/>
          <w:color w:val="000000"/>
          <w:sz w:val="28"/>
        </w:rPr>
        <w:t>
      4) сыбайлас жемқорлыққа қарсы іс-қимыл жөніндегі мемлекеттік органдар, ұйымдар және/немесе квазимемлекеттік сектор субъектілері қызметінің тиімділігін арттыру жөнінде ұсыныстар әзірлей отырып, сыбайлас жемқорлыққа қарсы мониторинг нәтижесін қалыптастыру.</w:t>
      </w:r>
    </w:p>
    <w:bookmarkEnd w:id="42"/>
    <w:bookmarkStart w:name="z45" w:id="43"/>
    <w:p>
      <w:pPr>
        <w:spacing w:after="0"/>
        <w:ind w:left="0"/>
        <w:jc w:val="left"/>
      </w:pPr>
      <w:r>
        <w:rPr>
          <w:rFonts w:ascii="Times New Roman"/>
          <w:b/>
          <w:i w:val="false"/>
          <w:color w:val="000000"/>
        </w:rPr>
        <w:t xml:space="preserve"> 3-тарау. Сыбайлас жемқорлыққа қарсы мониторинг нәтижелері</w:t>
      </w:r>
    </w:p>
    <w:bookmarkEnd w:id="43"/>
    <w:bookmarkStart w:name="z46" w:id="44"/>
    <w:p>
      <w:pPr>
        <w:spacing w:after="0"/>
        <w:ind w:left="0"/>
        <w:jc w:val="both"/>
      </w:pPr>
      <w:r>
        <w:rPr>
          <w:rFonts w:ascii="Times New Roman"/>
          <w:b w:val="false"/>
          <w:i w:val="false"/>
          <w:color w:val="000000"/>
          <w:sz w:val="28"/>
        </w:rPr>
        <w:t xml:space="preserve">
      15. Сыбайлас жемқорлыққа қарсы кешенді және тақырыптық мониторингтің қорытындылары бойынша осы Қағидаларға </w:t>
      </w:r>
      <w:r>
        <w:rPr>
          <w:rFonts w:ascii="Times New Roman"/>
          <w:b w:val="false"/>
          <w:i w:val="false"/>
          <w:color w:val="000000"/>
          <w:sz w:val="28"/>
        </w:rPr>
        <w:t>қосымшаға</w:t>
      </w:r>
      <w:r>
        <w:rPr>
          <w:rFonts w:ascii="Times New Roman"/>
          <w:b w:val="false"/>
          <w:i w:val="false"/>
          <w:color w:val="000000"/>
          <w:sz w:val="28"/>
        </w:rPr>
        <w:t xml:space="preserve"> сәйкес нысан бойынша сыбайлас жемқорлыққа қарсы мониторингтің нәтижелерін және осы Қағидалардың </w:t>
      </w:r>
      <w:r>
        <w:rPr>
          <w:rFonts w:ascii="Times New Roman"/>
          <w:b w:val="false"/>
          <w:i w:val="false"/>
          <w:color w:val="000000"/>
          <w:sz w:val="28"/>
        </w:rPr>
        <w:t>16-тармағына</w:t>
      </w:r>
      <w:r>
        <w:rPr>
          <w:rFonts w:ascii="Times New Roman"/>
          <w:b w:val="false"/>
          <w:i w:val="false"/>
          <w:color w:val="000000"/>
          <w:sz w:val="28"/>
        </w:rPr>
        <w:t xml:space="preserve"> сәйкес шешімді көрсететін талдамалық есеп қалыптастырылады.</w:t>
      </w:r>
    </w:p>
    <w:bookmarkEnd w:id="44"/>
    <w:bookmarkStart w:name="z47" w:id="45"/>
    <w:p>
      <w:pPr>
        <w:spacing w:after="0"/>
        <w:ind w:left="0"/>
        <w:jc w:val="both"/>
      </w:pPr>
      <w:r>
        <w:rPr>
          <w:rFonts w:ascii="Times New Roman"/>
          <w:b w:val="false"/>
          <w:i w:val="false"/>
          <w:color w:val="000000"/>
          <w:sz w:val="28"/>
        </w:rPr>
        <w:t>
      16. Сыбайлас жемқорлыққа қарсы мониторинг нәтижелері бойынша:</w:t>
      </w:r>
    </w:p>
    <w:bookmarkEnd w:id="45"/>
    <w:bookmarkStart w:name="z48" w:id="46"/>
    <w:p>
      <w:pPr>
        <w:spacing w:after="0"/>
        <w:ind w:left="0"/>
        <w:jc w:val="both"/>
      </w:pPr>
      <w:r>
        <w:rPr>
          <w:rFonts w:ascii="Times New Roman"/>
          <w:b w:val="false"/>
          <w:i w:val="false"/>
          <w:color w:val="000000"/>
          <w:sz w:val="28"/>
        </w:rPr>
        <w:t>
      1) сыбайлас жемқорлыққа қарсы шаралардың тиімділігін бағалау және сыбайлас жемқорлыққа қарсы іс-қимыл жөніндегі мемлекеттік органдар, ұйымдар және/немесе квазимемлекеттік сектор субъектілері қызметінің тиімділігін арттыру жөніндегі ұсыныстар әзірлеу;</w:t>
      </w:r>
    </w:p>
    <w:bookmarkEnd w:id="46"/>
    <w:bookmarkStart w:name="z49" w:id="47"/>
    <w:p>
      <w:pPr>
        <w:spacing w:after="0"/>
        <w:ind w:left="0"/>
        <w:jc w:val="both"/>
      </w:pPr>
      <w:r>
        <w:rPr>
          <w:rFonts w:ascii="Times New Roman"/>
          <w:b w:val="false"/>
          <w:i w:val="false"/>
          <w:color w:val="000000"/>
          <w:sz w:val="28"/>
        </w:rPr>
        <w:t>
      2) мемлекеттік органдардың, ұйымдардың және/немесе квазимемлекеттік сектор субъектілерінің қызметінде сыбайлас жемқорлық тәуекелдеріне талдау жүргізу туралы ұсынымдар әзірлеу қамтылатын шешім қалыптастырылады.</w:t>
      </w:r>
    </w:p>
    <w:bookmarkEnd w:id="47"/>
    <w:bookmarkStart w:name="z50" w:id="48"/>
    <w:p>
      <w:pPr>
        <w:spacing w:after="0"/>
        <w:ind w:left="0"/>
        <w:jc w:val="both"/>
      </w:pPr>
      <w:r>
        <w:rPr>
          <w:rFonts w:ascii="Times New Roman"/>
          <w:b w:val="false"/>
          <w:i w:val="false"/>
          <w:color w:val="000000"/>
          <w:sz w:val="28"/>
        </w:rPr>
        <w:t xml:space="preserve">
      17. Уәкілетті органның аумақтық бөлімшелері және сыбайлас жемқорлыққа қарсы іс-қимылдың өзге де субъектілері жүргізген сыбайлас жемқорлыққа қарсы мониторинг қорытындылары бойынша талдамалық есеп осы Қағидалардың </w:t>
      </w:r>
      <w:r>
        <w:rPr>
          <w:rFonts w:ascii="Times New Roman"/>
          <w:b w:val="false"/>
          <w:i w:val="false"/>
          <w:color w:val="000000"/>
          <w:sz w:val="28"/>
        </w:rPr>
        <w:t>16-тармағына</w:t>
      </w:r>
      <w:r>
        <w:rPr>
          <w:rFonts w:ascii="Times New Roman"/>
          <w:b w:val="false"/>
          <w:i w:val="false"/>
          <w:color w:val="000000"/>
          <w:sz w:val="28"/>
        </w:rPr>
        <w:t xml:space="preserve"> сәйкес қабылданған шешімді қарау үшін орталық мемлекеттік органның мүдделі аумақтық бөлімшесіне, жергілікті атқарушы органға, мемлекеттік ұйымға немесе квазимемлекеттік сектор субъектісіне, сондай-ақ жинақтау үшін уәкілетті органға жіберіледі.</w:t>
      </w:r>
    </w:p>
    <w:bookmarkEnd w:id="48"/>
    <w:bookmarkStart w:name="z51" w:id="49"/>
    <w:p>
      <w:pPr>
        <w:spacing w:after="0"/>
        <w:ind w:left="0"/>
        <w:jc w:val="both"/>
      </w:pPr>
      <w:r>
        <w:rPr>
          <w:rFonts w:ascii="Times New Roman"/>
          <w:b w:val="false"/>
          <w:i w:val="false"/>
          <w:color w:val="000000"/>
          <w:sz w:val="28"/>
        </w:rPr>
        <w:t>
      18. Уәкілетті орган өзінің аумақтық бөлімшелері мен сыбайлас жемқорлыққа қарсы іс қимылдың өзге де субъектілері жіберетін сыбайлас жемқорлыққа қарсы мониторингтің қорытындылары бойынша талдамалық есептерді тұрақты негізде қарайды және талдайды.</w:t>
      </w:r>
    </w:p>
    <w:bookmarkEnd w:id="49"/>
    <w:bookmarkStart w:name="z52" w:id="50"/>
    <w:p>
      <w:pPr>
        <w:spacing w:after="0"/>
        <w:ind w:left="0"/>
        <w:jc w:val="both"/>
      </w:pPr>
      <w:r>
        <w:rPr>
          <w:rFonts w:ascii="Times New Roman"/>
          <w:b w:val="false"/>
          <w:i w:val="false"/>
          <w:color w:val="000000"/>
          <w:sz w:val="28"/>
        </w:rPr>
        <w:t>
      19. Сыбайлас жемқорлыққа қарсы кешенді мониторинг қорытындылары бойынша талдамалық есеп уәкілетті органның ресми интернет-ресурсында орналастырылады.</w:t>
      </w:r>
    </w:p>
    <w:bookmarkEnd w:id="50"/>
    <w:bookmarkStart w:name="z53" w:id="51"/>
    <w:p>
      <w:pPr>
        <w:spacing w:after="0"/>
        <w:ind w:left="0"/>
        <w:jc w:val="both"/>
      </w:pPr>
      <w:r>
        <w:rPr>
          <w:rFonts w:ascii="Times New Roman"/>
          <w:b w:val="false"/>
          <w:i w:val="false"/>
          <w:color w:val="000000"/>
          <w:sz w:val="28"/>
        </w:rPr>
        <w:t>
      20. Уәкілетті орган жүргізген сыбайлас жемқорлыққа қарсы мониторинг қорытындылары бойынша талдамалық есеп мүдделі мемлекеттік органдарға, ұйымдарға, квазимемлекеттік сектор субъектілеріне жіберіледі.</w:t>
      </w:r>
    </w:p>
    <w:bookmarkEnd w:id="51"/>
    <w:bookmarkStart w:name="z54" w:id="52"/>
    <w:p>
      <w:pPr>
        <w:spacing w:after="0"/>
        <w:ind w:left="0"/>
        <w:jc w:val="both"/>
      </w:pPr>
      <w:r>
        <w:rPr>
          <w:rFonts w:ascii="Times New Roman"/>
          <w:b w:val="false"/>
          <w:i w:val="false"/>
          <w:color w:val="000000"/>
          <w:sz w:val="28"/>
        </w:rPr>
        <w:t>
      21. Сыбайлас жемқорлыққа қарсы мониторинг қорытындылары мемлекеттік органдар мен квазимемлекеттік сектор субъектілері құратын сыбайлас жемқорлыққа қарсы іс-қимыл жөніндегі консультативтік-кеңесші органдардың, қоғамдық кеңестердің отырыстарында қаралуы мүмкін.</w:t>
      </w:r>
    </w:p>
    <w:bookmarkEnd w:id="5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Сыбайлас жемқорлыққа</w:t>
            </w:r>
            <w:r>
              <w:br/>
            </w:r>
            <w:r>
              <w:rPr>
                <w:rFonts w:ascii="Times New Roman"/>
                <w:b w:val="false"/>
                <w:i w:val="false"/>
                <w:color w:val="000000"/>
                <w:sz w:val="20"/>
              </w:rPr>
              <w:t>қарсы мониторинг жүргізу</w:t>
            </w:r>
            <w:r>
              <w:br/>
            </w:r>
            <w:r>
              <w:rPr>
                <w:rFonts w:ascii="Times New Roman"/>
                <w:b w:val="false"/>
                <w:i w:val="false"/>
                <w:color w:val="000000"/>
                <w:sz w:val="20"/>
              </w:rPr>
              <w:t>қағидаларына қосымша</w:t>
            </w:r>
          </w:p>
        </w:tc>
      </w:tr>
    </w:tbl>
    <w:p>
      <w:pPr>
        <w:spacing w:after="0"/>
        <w:ind w:left="0"/>
        <w:jc w:val="both"/>
      </w:pPr>
      <w:r>
        <w:rPr>
          <w:rFonts w:ascii="Times New Roman"/>
          <w:b w:val="false"/>
          <w:i w:val="false"/>
          <w:color w:val="000000"/>
          <w:sz w:val="28"/>
        </w:rPr>
        <w:t>
      Нысан</w:t>
      </w:r>
    </w:p>
    <w:bookmarkStart w:name="z56" w:id="53"/>
    <w:p>
      <w:pPr>
        <w:spacing w:after="0"/>
        <w:ind w:left="0"/>
        <w:jc w:val="left"/>
      </w:pPr>
      <w:r>
        <w:rPr>
          <w:rFonts w:ascii="Times New Roman"/>
          <w:b/>
          <w:i w:val="false"/>
          <w:color w:val="000000"/>
        </w:rPr>
        <w:t xml:space="preserve"> Сыбайлас жемқорлыққа қарсы мониторинг қорытындылары бойынша талдамалық есеп</w:t>
      </w:r>
    </w:p>
    <w:bookmarkEnd w:id="53"/>
    <w:p>
      <w:pPr>
        <w:spacing w:after="0"/>
        <w:ind w:left="0"/>
        <w:jc w:val="both"/>
      </w:pPr>
      <w:r>
        <w:rPr>
          <w:rFonts w:ascii="Times New Roman"/>
          <w:b w:val="false"/>
          <w:i w:val="false"/>
          <w:color w:val="000000"/>
          <w:sz w:val="28"/>
        </w:rPr>
        <w:t>
      ________________________________________________________</w:t>
      </w:r>
    </w:p>
    <w:p>
      <w:pPr>
        <w:spacing w:after="0"/>
        <w:ind w:left="0"/>
        <w:jc w:val="both"/>
      </w:pPr>
      <w:r>
        <w:rPr>
          <w:rFonts w:ascii="Times New Roman"/>
          <w:b w:val="false"/>
          <w:i w:val="false"/>
          <w:color w:val="000000"/>
          <w:sz w:val="28"/>
        </w:rPr>
        <w:t>(сыбайлас жемқорлыққа қарсы мониторинг түрі)</w:t>
      </w:r>
    </w:p>
    <w:p>
      <w:pPr>
        <w:spacing w:after="0"/>
        <w:ind w:left="0"/>
        <w:jc w:val="both"/>
      </w:pPr>
      <w:r>
        <w:rPr>
          <w:rFonts w:ascii="Times New Roman"/>
          <w:b w:val="false"/>
          <w:i w:val="false"/>
          <w:color w:val="000000"/>
          <w:sz w:val="28"/>
        </w:rPr>
        <w:t xml:space="preserve">
      </w:t>
      </w:r>
      <w:r>
        <w:rPr>
          <w:rFonts w:ascii="Times New Roman"/>
          <w:b/>
          <w:i w:val="false"/>
          <w:color w:val="000000"/>
          <w:sz w:val="28"/>
        </w:rPr>
        <w:t>I. Кіріспе бөлім</w:t>
      </w:r>
    </w:p>
    <w:p>
      <w:pPr>
        <w:spacing w:after="0"/>
        <w:ind w:left="0"/>
        <w:jc w:val="both"/>
      </w:pPr>
      <w:r>
        <w:rPr>
          <w:rFonts w:ascii="Times New Roman"/>
          <w:b w:val="false"/>
          <w:i w:val="false"/>
          <w:color w:val="000000"/>
          <w:sz w:val="28"/>
        </w:rPr>
        <w:t>
      1. Сыбайлас жемқорлыққа қарсы мониторинг жүргізілген қызмет саласының атауы/сыбайлас жемқорлыққа қарсы мониторинг жүргізілген мемлекеттік органның (органдардың), ұйымның (ұйымдардың) және/немесе квазимемлекеттік сектор субъектісінің (субъектілерінің) атауы: ________________________________________________________________.</w:t>
      </w:r>
    </w:p>
    <w:p>
      <w:pPr>
        <w:spacing w:after="0"/>
        <w:ind w:left="0"/>
        <w:jc w:val="both"/>
      </w:pPr>
      <w:r>
        <w:rPr>
          <w:rFonts w:ascii="Times New Roman"/>
          <w:b w:val="false"/>
          <w:i w:val="false"/>
          <w:color w:val="000000"/>
          <w:sz w:val="28"/>
        </w:rPr>
        <w:t>
      2. Сыбайлас жемқорлыққа қарсы мониторинг жүргізді: жеке/заңды тұлға, электрондық пошта мекенжайы, телефон нөмірі ________________________________________________________________.</w:t>
      </w:r>
    </w:p>
    <w:p>
      <w:pPr>
        <w:spacing w:after="0"/>
        <w:ind w:left="0"/>
        <w:jc w:val="both"/>
      </w:pPr>
      <w:r>
        <w:rPr>
          <w:rFonts w:ascii="Times New Roman"/>
          <w:b w:val="false"/>
          <w:i w:val="false"/>
          <w:color w:val="000000"/>
          <w:sz w:val="28"/>
        </w:rPr>
        <w:t>
      3. Сыбайлас жемқорлыққа қарсы мониторинг жүргізу кезеңі: __________ басталып, __________ аяқталды.</w:t>
      </w:r>
    </w:p>
    <w:p>
      <w:pPr>
        <w:spacing w:after="0"/>
        <w:ind w:left="0"/>
        <w:jc w:val="both"/>
      </w:pPr>
      <w:r>
        <w:rPr>
          <w:rFonts w:ascii="Times New Roman"/>
          <w:b w:val="false"/>
          <w:i w:val="false"/>
          <w:color w:val="000000"/>
          <w:sz w:val="28"/>
        </w:rPr>
        <w:t xml:space="preserve">
      </w:t>
      </w:r>
      <w:r>
        <w:rPr>
          <w:rFonts w:ascii="Times New Roman"/>
          <w:b/>
          <w:i w:val="false"/>
          <w:color w:val="000000"/>
          <w:sz w:val="28"/>
        </w:rPr>
        <w:t>II. Ақпараттық-талдамалық бөлім</w:t>
      </w:r>
    </w:p>
    <w:p>
      <w:pPr>
        <w:spacing w:after="0"/>
        <w:ind w:left="0"/>
        <w:jc w:val="both"/>
      </w:pPr>
      <w:r>
        <w:rPr>
          <w:rFonts w:ascii="Times New Roman"/>
          <w:b w:val="false"/>
          <w:i w:val="false"/>
          <w:color w:val="000000"/>
          <w:sz w:val="28"/>
        </w:rPr>
        <w:t>
      Мемлекеттік органдардың, ұйымдардың, квазимемлекеттік сектор субъектілерінің қызметінде сыбайлас жемқорлықтың жай-күйі мен туындау себептерін сипаттайтын сандық және сапалық көрсеткіштер.</w:t>
      </w:r>
    </w:p>
    <w:p>
      <w:pPr>
        <w:spacing w:after="0"/>
        <w:ind w:left="0"/>
        <w:jc w:val="both"/>
      </w:pPr>
      <w:r>
        <w:rPr>
          <w:rFonts w:ascii="Times New Roman"/>
          <w:b w:val="false"/>
          <w:i w:val="false"/>
          <w:color w:val="000000"/>
          <w:sz w:val="28"/>
        </w:rPr>
        <w:t xml:space="preserve">
      </w:t>
      </w:r>
      <w:r>
        <w:rPr>
          <w:rFonts w:ascii="Times New Roman"/>
          <w:b/>
          <w:i w:val="false"/>
          <w:color w:val="000000"/>
          <w:sz w:val="28"/>
        </w:rPr>
        <w:t>III. Қорытынды бөлім</w:t>
      </w:r>
    </w:p>
    <w:p>
      <w:pPr>
        <w:spacing w:after="0"/>
        <w:ind w:left="0"/>
        <w:jc w:val="both"/>
      </w:pPr>
      <w:r>
        <w:rPr>
          <w:rFonts w:ascii="Times New Roman"/>
          <w:b w:val="false"/>
          <w:i w:val="false"/>
          <w:color w:val="000000"/>
          <w:sz w:val="28"/>
        </w:rPr>
        <w:t xml:space="preserve">
      Қорытындылар. Сыбайлас жемқорлыққа қарсы іс-қимыл жөніндегі құқық қолдану практикасының тиімділігін өлшеуге мүмкіндік беретін сандық және/немесе сапалық көрсеткіштер және осы Қағидалардың </w:t>
      </w:r>
      <w:r>
        <w:rPr>
          <w:rFonts w:ascii="Times New Roman"/>
          <w:b w:val="false"/>
          <w:i w:val="false"/>
          <w:color w:val="000000"/>
          <w:sz w:val="28"/>
        </w:rPr>
        <w:t>16-тармағына</w:t>
      </w:r>
      <w:r>
        <w:rPr>
          <w:rFonts w:ascii="Times New Roman"/>
          <w:b w:val="false"/>
          <w:i w:val="false"/>
          <w:color w:val="000000"/>
          <w:sz w:val="28"/>
        </w:rPr>
        <w:t xml:space="preserve"> сәйкес шешім.</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