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854600" w14:textId="e85460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Приозерск қалалық мәслихатының кейбір шешімдерінің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облысы Приозерск қалалық мәслихатының 2026 жылғы 29 шілдедегі № 43/324 шешімі. Қазақстан Республикасының Әділет министрлігінде 2026 жылғы 31 шiлдеде № 39464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27-бабының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Приозерск қалалық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Күші жойылды деп танылсын: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"Приозерск қаласы бойынша тұрғын үй сертификаттарының мөлшері мен алушылар санаттарының тізбесін бекіту туралы" Приозерск қалалық мәслихатының 2021 жылғы 30 наурыздағы № 3/30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6296 тіркелген);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Приозерск қалалық мәслихатының 2021 жылғы 30 наурыздағы № 3/30 "Приозерск қаласы бойынша тұрғын үй сертификаттарының мөлшері мен алушылар санаттарының тізбесін бекіту туралы" шешіміне өзгерістер енгізу туралы" Приозерск қалалық мәслихатының 2021 жылғы 28 қазандағы № 9/78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25244 тіркелген).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"Приозерск қалалық мәслихатының аппараты" мемлекеттік мекемесі Қазақстан Республикасы заңнамасында белгіленген тәртіппен: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шешімнің Қазақстан Республикасының Әділет министрлігінде мемлекеттік тіркеуді;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шешімді ресми жарияланғаннан кейін Приозерск қалалық мәслихатының интернет-ресурсында орналастыруды қамтамасыз етсін.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алғашқы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Қалалық мәслихат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Исатаев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