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bce49d" w14:textId="ebce49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"Психологиялық-педагогикалық қолдау саласындағы жергілікті атқарушы органдар көрсететін мемлекеттік көрсетілетін қызметтерді көрсету тәртібін бекіту туралы" Қазақстан Республикасы Білім және ғылым министрінің 2020 жылғы 27 мамырдағы № 223 бұйрығына өзгерістер енгізу туралы</w:t>
      </w:r>
    </w:p>
    <w:p>
      <w:pPr>
        <w:spacing w:after="0"/>
        <w:ind w:left="0"/>
        <w:jc w:val="both"/>
      </w:pPr>
      <w:r>
        <w:rPr>
          <w:rFonts w:ascii="Times New Roman"/>
          <w:b w:val="false"/>
          <w:i w:val="false"/>
          <w:color w:val="000000"/>
          <w:sz w:val="28"/>
        </w:rPr>
        <w:t>Қазақстан Республикасы Оқу-ағарту министрінің м.а. 2026 жылғы 26 маусымдағы № 180-НҚ бұйрығы. Қазақстан Республикасының Әділет министрлігінде 2026 жылғы 29 маусымда № 39136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"Психологиялық-педагогикалық қолдау саласындағы жергілікті атқарушы органдар көрсететін мемлекеттік көрсетілетін қызметтерді көрсету тәртібін бекіту туралы" Қазақстан Республикасы Білім және ғылым министрінің 2020 жылғы 27 мамырдағы № 223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20744 болып тіркелген) мынадай өзгерістер енгізілсін: </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2"/>
    <w:bookmarkStart w:name="z5" w:id="3"/>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3"/>
    <w:bookmarkStart w:name="z6" w:id="4"/>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(арнайы топтарға/сыныптарға) қабылдау" мемлекеттік қызметін көрсету қағидалары бекітілсін.";</w:t>
      </w:r>
    </w:p>
    <w:bookmarkEnd w:id="4"/>
    <w:bookmarkStart w:name="z7" w:id="5"/>
    <w:p>
      <w:pPr>
        <w:spacing w:after="0"/>
        <w:ind w:left="0"/>
        <w:jc w:val="both"/>
      </w:pPr>
      <w:r>
        <w:rPr>
          <w:rFonts w:ascii="Times New Roman"/>
          <w:b w:val="false"/>
          <w:i w:val="false"/>
          <w:color w:val="000000"/>
          <w:sz w:val="28"/>
        </w:rPr>
        <w:t xml:space="preserve">
      көрсетілген бұйрықпен бекітілген "Мүмкіндіктері шектеулі балаларды психологиялық-медициналық-педагогикалық тексеру және оларға консультациялық көмек көрсету"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9" w:id="6"/>
    <w:p>
      <w:pPr>
        <w:spacing w:after="0"/>
        <w:ind w:left="0"/>
        <w:jc w:val="both"/>
      </w:pPr>
      <w:r>
        <w:rPr>
          <w:rFonts w:ascii="Times New Roman"/>
          <w:b w:val="false"/>
          <w:i w:val="false"/>
          <w:color w:val="000000"/>
          <w:sz w:val="28"/>
        </w:rPr>
        <w:t xml:space="preserve">
      "1. Осы "Мүмкіндіктері шектеулі балаларды психологиялық-медициналық-педагогикалық тексеру және оларға консультациялық көмек көрсету"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оны ұсыну тәртібін айқындайды.";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абзацы мынадай редакцияда жазылсын:</w:t>
      </w:r>
    </w:p>
    <w:bookmarkStart w:name="z11" w:id="7"/>
    <w:p>
      <w:pPr>
        <w:spacing w:after="0"/>
        <w:ind w:left="0"/>
        <w:jc w:val="both"/>
      </w:pPr>
      <w:r>
        <w:rPr>
          <w:rFonts w:ascii="Times New Roman"/>
          <w:b w:val="false"/>
          <w:i w:val="false"/>
          <w:color w:val="000000"/>
          <w:sz w:val="28"/>
        </w:rPr>
        <w:t>
      "4. Мемлекеттік көрсетілетін қызметті алу үшін жеке тұлға (бұдан әрі – көрсетілетін қызметті алушы) көрсетілетін қызметті берушінің кеңсесіне және (немесе) www.egov.kz "цифрлық үкімет" веб-порталы (бұдан әрі – Портал) арқылы жүгінеді.";</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3" w:id="8"/>
    <w:p>
      <w:pPr>
        <w:spacing w:after="0"/>
        <w:ind w:left="0"/>
        <w:jc w:val="both"/>
      </w:pPr>
      <w:r>
        <w:rPr>
          <w:rFonts w:ascii="Times New Roman"/>
          <w:b w:val="false"/>
          <w:i w:val="false"/>
          <w:color w:val="000000"/>
          <w:sz w:val="28"/>
        </w:rPr>
        <w:t>
      "6. Портал арқылы жүгінген кезде көрсетілетін қызметті алушы "Отбасы"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bookmarkEnd w:id="8"/>
    <w:bookmarkStart w:name="z14" w:id="9"/>
    <w:p>
      <w:pPr>
        <w:spacing w:after="0"/>
        <w:ind w:left="0"/>
        <w:jc w:val="both"/>
      </w:pPr>
      <w:r>
        <w:rPr>
          <w:rFonts w:ascii="Times New Roman"/>
          <w:b w:val="false"/>
          <w:i w:val="false"/>
          <w:color w:val="000000"/>
          <w:sz w:val="28"/>
        </w:rPr>
        <w:t xml:space="preserve">
      Көрсетілетін қызметті беруші екі жұмыс күні ішінде көрсетілетін қызметті алушының электрондық сұрау салуын өңдеуді (тексеруді, тіркеуді) жүзеге асырады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көрсетілетін қызметті алушының Порталдағы "жеке кабинетіне" электрондық сұрау салудың мәртебесі және психологиялық-медициналық-педагогикалық тексеру күні туралы хабарлама жібереді.";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екінші бөлігі мынадай редакцияда жазылсын:</w:t>
      </w:r>
    </w:p>
    <w:bookmarkStart w:name="z16" w:id="10"/>
    <w:p>
      <w:pPr>
        <w:spacing w:after="0"/>
        <w:ind w:left="0"/>
        <w:jc w:val="both"/>
      </w:pPr>
      <w:r>
        <w:rPr>
          <w:rFonts w:ascii="Times New Roman"/>
          <w:b w:val="false"/>
          <w:i w:val="false"/>
          <w:color w:val="000000"/>
          <w:sz w:val="28"/>
        </w:rPr>
        <w:t>
      "Көрсетілетін қызметті алушылардан цифрлық жүйелерден алынуы мүмкін құжаттарды талап етуге жол берілмейді.";</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7-1-тармақ</w:t>
      </w:r>
      <w:r>
        <w:rPr>
          <w:rFonts w:ascii="Times New Roman"/>
          <w:b w:val="false"/>
          <w:i w:val="false"/>
          <w:color w:val="000000"/>
          <w:sz w:val="28"/>
        </w:rPr>
        <w:t xml:space="preserve"> мынадай редакцияда жазылсын:</w:t>
      </w:r>
    </w:p>
    <w:bookmarkStart w:name="z18" w:id="11"/>
    <w:p>
      <w:pPr>
        <w:spacing w:after="0"/>
        <w:ind w:left="0"/>
        <w:jc w:val="both"/>
      </w:pPr>
      <w:r>
        <w:rPr>
          <w:rFonts w:ascii="Times New Roman"/>
          <w:b w:val="false"/>
          <w:i w:val="false"/>
          <w:color w:val="000000"/>
          <w:sz w:val="28"/>
        </w:rPr>
        <w:t xml:space="preserve">
      "7-1. Мемлекеттік көрсетілетін қызмет көрсетілетін қызметті берушінің бастамасымен мемлекеттік органдардың ақпараттық жүйелері арқылы көрсетілетін қызметті алушының ұялы байланысының абоненттік құрылғысының телефон нөмірі Порталда тіркелген жағдайда проактивті тәсілмен көрсетілуі мүмкін және оған мыналар кіреді: </w:t>
      </w:r>
    </w:p>
    <w:bookmarkEnd w:id="11"/>
    <w:bookmarkStart w:name="z19" w:id="12"/>
    <w:p>
      <w:pPr>
        <w:spacing w:after="0"/>
        <w:ind w:left="0"/>
        <w:jc w:val="both"/>
      </w:pPr>
      <w:r>
        <w:rPr>
          <w:rFonts w:ascii="Times New Roman"/>
          <w:b w:val="false"/>
          <w:i w:val="false"/>
          <w:color w:val="000000"/>
          <w:sz w:val="28"/>
        </w:rPr>
        <w:t>
      1) көрсетілетін қызметті алушыға мемлекеттік қызметті көрсетуге сұраным жасалған автоматты хабарлама жіберу;</w:t>
      </w:r>
    </w:p>
    <w:bookmarkEnd w:id="12"/>
    <w:bookmarkStart w:name="z20" w:id="13"/>
    <w:p>
      <w:pPr>
        <w:spacing w:after="0"/>
        <w:ind w:left="0"/>
        <w:jc w:val="both"/>
      </w:pPr>
      <w:r>
        <w:rPr>
          <w:rFonts w:ascii="Times New Roman"/>
          <w:b w:val="false"/>
          <w:i w:val="false"/>
          <w:color w:val="000000"/>
          <w:sz w:val="28"/>
        </w:rPr>
        <w:t>
      2) көрсетілетін қызметті алушының ұялы байланысының абоненттік құрылғысы арқылы көрсетілетін қызметті алушының проактивті қызмет көрсетуге келісімін, сондай-ақ көрсетілетін қызметті алушыдан өзге де қажетті, оның ішінде қолжетімділігі шектеулі мәліметтерді алу.</w:t>
      </w:r>
    </w:p>
    <w:bookmarkEnd w:id="13"/>
    <w:bookmarkStart w:name="z21" w:id="14"/>
    <w:p>
      <w:pPr>
        <w:spacing w:after="0"/>
        <w:ind w:left="0"/>
        <w:jc w:val="both"/>
      </w:pPr>
      <w:r>
        <w:rPr>
          <w:rFonts w:ascii="Times New Roman"/>
          <w:b w:val="false"/>
          <w:i w:val="false"/>
          <w:color w:val="000000"/>
          <w:sz w:val="28"/>
        </w:rPr>
        <w:t>
      Көрсетілетін қызметті алушыдан жауапты күту мерзімі сұрау салуды алған сәттен бастап жиырма төрт сағатты құрайды.</w:t>
      </w:r>
    </w:p>
    <w:bookmarkEnd w:id="14"/>
    <w:bookmarkStart w:name="z22" w:id="15"/>
    <w:p>
      <w:pPr>
        <w:spacing w:after="0"/>
        <w:ind w:left="0"/>
        <w:jc w:val="both"/>
      </w:pPr>
      <w:r>
        <w:rPr>
          <w:rFonts w:ascii="Times New Roman"/>
          <w:b w:val="false"/>
          <w:i w:val="false"/>
          <w:color w:val="000000"/>
          <w:sz w:val="28"/>
        </w:rPr>
        <w:t>
      Қабылдауға көрсетілетін қызметті алушы eGov Mobile қосымшасындағы Bilim сервисі арқылы жазылады. Сәтті жазылғаннан кейін көрсетілетін қызметті алушыға қабылдаудан бір күн бұрын және қабылдау күні еске салумен күні расталған смс-хабарлама жіберіледі.";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24" w:id="16"/>
    <w:p>
      <w:pPr>
        <w:spacing w:after="0"/>
        <w:ind w:left="0"/>
        <w:jc w:val="both"/>
      </w:pPr>
      <w:r>
        <w:rPr>
          <w:rFonts w:ascii="Times New Roman"/>
          <w:b w:val="false"/>
          <w:i w:val="false"/>
          <w:color w:val="000000"/>
          <w:sz w:val="28"/>
        </w:rPr>
        <w:t>
      "11. Психологиялық-медициналық-педагогикалық тексеруден кейін көрсетілетін қызметті берушінің мамандары ұсынылатын білім беру, медициналық және әлеуметтік қызметтер, білім беру бағдарламасының түрі көрсетілген жазбаша қорытынды әзірлейді, мәліметтер "Ұлттық білім беру дерекқоры" цифрлық жүйесіндегі ПМПК модуліне енгізіледі.";</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26" w:id="17"/>
    <w:p>
      <w:pPr>
        <w:spacing w:after="0"/>
        <w:ind w:left="0"/>
        <w:jc w:val="both"/>
      </w:pPr>
      <w:r>
        <w:rPr>
          <w:rFonts w:ascii="Times New Roman"/>
          <w:b w:val="false"/>
          <w:i w:val="false"/>
          <w:color w:val="000000"/>
          <w:sz w:val="28"/>
        </w:rPr>
        <w:t xml:space="preserve">
      "13. Көрсетілетін қызметті беруші мемлекеттік қызметті көрсету сатысы туралы деректерді Заңның 5-бабының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тәртіппен мемлекеттік немесе әлеуметтік жауапкершілігі бар қызметтер көрсету мониторингінің ақпараттық жүйесіне енгізуді қамтамасыз етеді.</w:t>
      </w:r>
    </w:p>
    <w:bookmarkEnd w:id="17"/>
    <w:bookmarkStart w:name="z27" w:id="18"/>
    <w:p>
      <w:pPr>
        <w:spacing w:after="0"/>
        <w:ind w:left="0"/>
        <w:jc w:val="both"/>
      </w:pPr>
      <w:r>
        <w:rPr>
          <w:rFonts w:ascii="Times New Roman"/>
          <w:b w:val="false"/>
          <w:i w:val="false"/>
          <w:color w:val="000000"/>
          <w:sz w:val="28"/>
        </w:rPr>
        <w:t>
      Қағидаларға өзгерістер және (немесе) толықтырулар енгізілген кезде білім беру саласындағы уәкілетті орган нормативтік құқықтық акт мемлекеттік тіркелгеннен кейін үш жұмыс күні ішінде енгізілген өзгерістер және (немесе) толықтырулар туралы ақпаратты "электрондық үкімет" ақпараттық- коммуникациялық инфрақұрылымының операторына және көрсетілетін қызметті берушілерге, сондай-ақ Бірыңғай байланыс орталығына жолдайды.";</w:t>
      </w:r>
    </w:p>
    <w:bookmarkEnd w:id="18"/>
    <w:bookmarkStart w:name="z28" w:id="1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 </w:t>
      </w:r>
    </w:p>
    <w:bookmarkEnd w:id="19"/>
    <w:bookmarkStart w:name="z29" w:id="2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 </w:t>
      </w:r>
    </w:p>
    <w:bookmarkEnd w:id="20"/>
    <w:bookmarkStart w:name="z30" w:id="21"/>
    <w:p>
      <w:pPr>
        <w:spacing w:after="0"/>
        <w:ind w:left="0"/>
        <w:jc w:val="both"/>
      </w:pPr>
      <w:r>
        <w:rPr>
          <w:rFonts w:ascii="Times New Roman"/>
          <w:b w:val="false"/>
          <w:i w:val="false"/>
          <w:color w:val="000000"/>
          <w:sz w:val="28"/>
        </w:rPr>
        <w:t xml:space="preserve">
      осы бұйрықпен бекітілген "Дамуында проблемалары бар балалар мен жасөспірімдерді оңалту және әлеуметтік бейімдеу"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32" w:id="22"/>
    <w:p>
      <w:pPr>
        <w:spacing w:after="0"/>
        <w:ind w:left="0"/>
        <w:jc w:val="both"/>
      </w:pPr>
      <w:r>
        <w:rPr>
          <w:rFonts w:ascii="Times New Roman"/>
          <w:b w:val="false"/>
          <w:i w:val="false"/>
          <w:color w:val="000000"/>
          <w:sz w:val="28"/>
        </w:rPr>
        <w:t xml:space="preserve">
      "1. Осы "Дамуында проблемалары бар балалар мен жасөспірімдерді оңалту және әлеуметтік бейімдеу"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оны ұсыну тәртібін айқындайды.";</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бөлігі мынадай редакцияда жазылсын:</w:t>
      </w:r>
    </w:p>
    <w:bookmarkStart w:name="z34" w:id="23"/>
    <w:p>
      <w:pPr>
        <w:spacing w:after="0"/>
        <w:ind w:left="0"/>
        <w:jc w:val="both"/>
      </w:pPr>
      <w:r>
        <w:rPr>
          <w:rFonts w:ascii="Times New Roman"/>
          <w:b w:val="false"/>
          <w:i w:val="false"/>
          <w:color w:val="000000"/>
          <w:sz w:val="28"/>
        </w:rPr>
        <w:t>
      "4. Мемлекеттік қызметті алу үшін жеке тұлға (бұдан әрі – көрсетілетін қызметті алушы) көрсетілетін қызметті берушінің кеңсесіне және (немесе) www.egov.kz "электрондық үкімет" веб-порталы (бұдан әрі – Портал) арқылы жүгінеді.";</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36" w:id="24"/>
    <w:p>
      <w:pPr>
        <w:spacing w:after="0"/>
        <w:ind w:left="0"/>
        <w:jc w:val="both"/>
      </w:pPr>
      <w:r>
        <w:rPr>
          <w:rFonts w:ascii="Times New Roman"/>
          <w:b w:val="false"/>
          <w:i w:val="false"/>
          <w:color w:val="000000"/>
          <w:sz w:val="28"/>
        </w:rPr>
        <w:t>
      "5. Портал арқылы жүгінген кезде көрсетілетін қызметті алушы "Отбасы"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bookmarkEnd w:id="24"/>
    <w:bookmarkStart w:name="z37" w:id="25"/>
    <w:p>
      <w:pPr>
        <w:spacing w:after="0"/>
        <w:ind w:left="0"/>
        <w:jc w:val="both"/>
      </w:pPr>
      <w:r>
        <w:rPr>
          <w:rFonts w:ascii="Times New Roman"/>
          <w:b w:val="false"/>
          <w:i w:val="false"/>
          <w:color w:val="000000"/>
          <w:sz w:val="28"/>
        </w:rPr>
        <w:t xml:space="preserve">
      Көрсетілетін қызметті беруші екі жұмыс күні ішінде көрсетілетін қызметті алушының электрондық сұрау салуын өңдеуді (тексеруді, тіркеуді) жүзеге асырады және көрсетілетін қызметті алушының Порталдағы "жеке кабинетіне"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құжаттарды қабылдау туралы хабарламаны жібереді.</w:t>
      </w:r>
    </w:p>
    <w:bookmarkEnd w:id="25"/>
    <w:bookmarkStart w:name="z38" w:id="26"/>
    <w:p>
      <w:pPr>
        <w:spacing w:after="0"/>
        <w:ind w:left="0"/>
        <w:jc w:val="both"/>
      </w:pPr>
      <w:r>
        <w:rPr>
          <w:rFonts w:ascii="Times New Roman"/>
          <w:b w:val="false"/>
          <w:i w:val="false"/>
          <w:color w:val="000000"/>
          <w:sz w:val="28"/>
        </w:rPr>
        <w:t>
      Көрсетілетін қызметті алушылардан цифрлық жүйелерден алынуы мүмкін құжаттарды талап етуге жол берілмейді.";</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11-1-тармақтар</w:t>
      </w:r>
      <w:r>
        <w:rPr>
          <w:rFonts w:ascii="Times New Roman"/>
          <w:b w:val="false"/>
          <w:i w:val="false"/>
          <w:color w:val="000000"/>
          <w:sz w:val="28"/>
        </w:rPr>
        <w:t xml:space="preserve"> мынадай редакцияда жазылсын:</w:t>
      </w:r>
    </w:p>
    <w:bookmarkStart w:name="z40" w:id="27"/>
    <w:p>
      <w:pPr>
        <w:spacing w:after="0"/>
        <w:ind w:left="0"/>
        <w:jc w:val="both"/>
      </w:pPr>
      <w:r>
        <w:rPr>
          <w:rFonts w:ascii="Times New Roman"/>
          <w:b w:val="false"/>
          <w:i w:val="false"/>
          <w:color w:val="000000"/>
          <w:sz w:val="28"/>
        </w:rPr>
        <w:t xml:space="preserve">
      "11. Көрсетілетін қызметті беруші мемлекеттік қызметті көрсету сатысы туралы деректерді Заңның 5-бабының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тәртіппен мемлекеттік немесе әлеуметтік жауапкершілігі бар қызметтер көрсету мониторингінің ақпараттық жүйесіне енгізуді қамтамасыз етеді. </w:t>
      </w:r>
    </w:p>
    <w:bookmarkEnd w:id="27"/>
    <w:bookmarkStart w:name="z41" w:id="28"/>
    <w:p>
      <w:pPr>
        <w:spacing w:after="0"/>
        <w:ind w:left="0"/>
        <w:jc w:val="both"/>
      </w:pPr>
      <w:r>
        <w:rPr>
          <w:rFonts w:ascii="Times New Roman"/>
          <w:b w:val="false"/>
          <w:i w:val="false"/>
          <w:color w:val="000000"/>
          <w:sz w:val="28"/>
        </w:rPr>
        <w:t xml:space="preserve">
      Қағидаларға өзгерістер және (немесе) толықтырулар енгізілген кезде білім беру саласындағы уәкілетті орган нормативтік құқықтық акт мемлекеттік тіркелгеннен кейін үш жұмыс күні ішінде енгізілген өзгерістер мен (немесе) толықтырулар туралы ақпаратты "электрондық үкімет" ақпараттық- коммуникациялық инфрақұрылымының операторына және көрсетілетін қызметті берушілерге, сондай-ақ Бірыңғай байланыс орталығына жолдайды. </w:t>
      </w:r>
    </w:p>
    <w:bookmarkEnd w:id="28"/>
    <w:bookmarkStart w:name="z42" w:id="29"/>
    <w:p>
      <w:pPr>
        <w:spacing w:after="0"/>
        <w:ind w:left="0"/>
        <w:jc w:val="both"/>
      </w:pPr>
      <w:r>
        <w:rPr>
          <w:rFonts w:ascii="Times New Roman"/>
          <w:b w:val="false"/>
          <w:i w:val="false"/>
          <w:color w:val="000000"/>
          <w:sz w:val="28"/>
        </w:rPr>
        <w:t xml:space="preserve">
      11-1. Мемлекеттік көрсетілетін қызмет көрсетілетін қызметті берушінің бастамасымен мемлекеттік органдардың ақпараттық жүйелері арқылы көрсетілетін қызметті алушының ұялы байланысының абоненттік құрылғысының телефон нөмірі Порталда тіркелген жағдайда проактивті тәсілмен көрсетілуі мүмкін және оған мыналар кіреді: </w:t>
      </w:r>
    </w:p>
    <w:bookmarkEnd w:id="29"/>
    <w:bookmarkStart w:name="z43" w:id="30"/>
    <w:p>
      <w:pPr>
        <w:spacing w:after="0"/>
        <w:ind w:left="0"/>
        <w:jc w:val="both"/>
      </w:pPr>
      <w:r>
        <w:rPr>
          <w:rFonts w:ascii="Times New Roman"/>
          <w:b w:val="false"/>
          <w:i w:val="false"/>
          <w:color w:val="000000"/>
          <w:sz w:val="28"/>
        </w:rPr>
        <w:t>
      1) көрсетілетін қызметті алушыға мемлекеттік қызметті көрсетуге сұраным жасалған автоматты хабарлама жіберу;</w:t>
      </w:r>
    </w:p>
    <w:bookmarkEnd w:id="30"/>
    <w:bookmarkStart w:name="z44" w:id="31"/>
    <w:p>
      <w:pPr>
        <w:spacing w:after="0"/>
        <w:ind w:left="0"/>
        <w:jc w:val="both"/>
      </w:pPr>
      <w:r>
        <w:rPr>
          <w:rFonts w:ascii="Times New Roman"/>
          <w:b w:val="false"/>
          <w:i w:val="false"/>
          <w:color w:val="000000"/>
          <w:sz w:val="28"/>
        </w:rPr>
        <w:t>
      2) көрсетілетін қызметті алушының ұялы байланысының абоненттік құрылғысы арқылы көрсетілетін қызметті алушының проактивті қызмет көрсетуге келісімін, сондай-ақ көрсетілетін қызметті алушыдан өзге де қажетті, оның ішінде қолжетімділігі шектеулі мәліметтерді алу.</w:t>
      </w:r>
    </w:p>
    <w:bookmarkEnd w:id="31"/>
    <w:bookmarkStart w:name="z45" w:id="32"/>
    <w:p>
      <w:pPr>
        <w:spacing w:after="0"/>
        <w:ind w:left="0"/>
        <w:jc w:val="both"/>
      </w:pPr>
      <w:r>
        <w:rPr>
          <w:rFonts w:ascii="Times New Roman"/>
          <w:b w:val="false"/>
          <w:i w:val="false"/>
          <w:color w:val="000000"/>
          <w:sz w:val="28"/>
        </w:rPr>
        <w:t>
      Көрсетілетін қызметті алушыдан жауапты күту мерзімі сұрау салуды алған сәттен бастап жиырма төрт сағатты құрайды.";</w:t>
      </w:r>
    </w:p>
    <w:bookmarkEnd w:id="32"/>
    <w:bookmarkStart w:name="z46" w:id="3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33"/>
    <w:bookmarkStart w:name="z47" w:id="34"/>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34"/>
    <w:bookmarkStart w:name="z48" w:id="35"/>
    <w:p>
      <w:pPr>
        <w:spacing w:after="0"/>
        <w:ind w:left="0"/>
        <w:jc w:val="both"/>
      </w:pPr>
      <w:r>
        <w:rPr>
          <w:rFonts w:ascii="Times New Roman"/>
          <w:b w:val="false"/>
          <w:i w:val="false"/>
          <w:color w:val="000000"/>
          <w:sz w:val="28"/>
        </w:rPr>
        <w:t xml:space="preserve">
      көрсетілген бұйрықпен бекітілген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50" w:id="36"/>
    <w:p>
      <w:pPr>
        <w:spacing w:after="0"/>
        <w:ind w:left="0"/>
        <w:jc w:val="both"/>
      </w:pPr>
      <w:r>
        <w:rPr>
          <w:rFonts w:ascii="Times New Roman"/>
          <w:b w:val="false"/>
          <w:i w:val="false"/>
          <w:color w:val="000000"/>
          <w:sz w:val="28"/>
        </w:rPr>
        <w:t xml:space="preserve">
      "1. Осы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оны ұсыну тәртібін айқындайды.";</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бөлігі мынадай редакцияда жазылсын:</w:t>
      </w:r>
    </w:p>
    <w:bookmarkStart w:name="z52" w:id="37"/>
    <w:p>
      <w:pPr>
        <w:spacing w:after="0"/>
        <w:ind w:left="0"/>
        <w:jc w:val="both"/>
      </w:pPr>
      <w:r>
        <w:rPr>
          <w:rFonts w:ascii="Times New Roman"/>
          <w:b w:val="false"/>
          <w:i w:val="false"/>
          <w:color w:val="000000"/>
          <w:sz w:val="28"/>
        </w:rPr>
        <w:t>
      "4. Мемлекеттік қызметті алу үшін жеке тұлға (бұдан әрі – көрсетілетін қызметті алушы) көрсетілетін қызметті берушінің кеңсесіне және (немесе) www.egov.kz "электрондық үкімет" веб-порталы (бұдан әрі – Портал) арқылы жүгінеді.";</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54" w:id="38"/>
    <w:p>
      <w:pPr>
        <w:spacing w:after="0"/>
        <w:ind w:left="0"/>
        <w:jc w:val="both"/>
      </w:pPr>
      <w:r>
        <w:rPr>
          <w:rFonts w:ascii="Times New Roman"/>
          <w:b w:val="false"/>
          <w:i w:val="false"/>
          <w:color w:val="000000"/>
          <w:sz w:val="28"/>
        </w:rPr>
        <w:t>
      "5. Портал арқылы жүгінген кезде көрсетілетін қызметті алушы "Білім беру"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bookmarkEnd w:id="38"/>
    <w:bookmarkStart w:name="z55" w:id="39"/>
    <w:p>
      <w:pPr>
        <w:spacing w:after="0"/>
        <w:ind w:left="0"/>
        <w:jc w:val="both"/>
      </w:pPr>
      <w:r>
        <w:rPr>
          <w:rFonts w:ascii="Times New Roman"/>
          <w:b w:val="false"/>
          <w:i w:val="false"/>
          <w:color w:val="000000"/>
          <w:sz w:val="28"/>
        </w:rPr>
        <w:t xml:space="preserve">
      Көрсетілетін қызметті беруші екі жұмыс күні ішінде көрсетілетін қызметті алушының электрондық сұрау салуын өңдеуді (тексеруді, тіркеуді) жүзеге асырады және көрсетілетін қызметті алушының Порталдағы "жеке кабинетіне"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құжаттарды қабылдау туралы хабарламаны немесе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өтінішті одан әрі қараудан бас туралы дәлелді жауап жолдайды.</w:t>
      </w:r>
    </w:p>
    <w:bookmarkEnd w:id="39"/>
    <w:bookmarkStart w:name="z56" w:id="40"/>
    <w:p>
      <w:pPr>
        <w:spacing w:after="0"/>
        <w:ind w:left="0"/>
        <w:jc w:val="both"/>
      </w:pPr>
      <w:r>
        <w:rPr>
          <w:rFonts w:ascii="Times New Roman"/>
          <w:b w:val="false"/>
          <w:i w:val="false"/>
          <w:color w:val="000000"/>
          <w:sz w:val="28"/>
        </w:rPr>
        <w:t>
      Көрсетілетін қызметті алушылардан цифрлық жүйелерден алуға болатын құжаттарды талап етуге жол берілмейді.";</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w:t>
      </w:r>
    </w:p>
    <w:bookmarkStart w:name="z58" w:id="41"/>
    <w:p>
      <w:pPr>
        <w:spacing w:after="0"/>
        <w:ind w:left="0"/>
        <w:jc w:val="both"/>
      </w:pPr>
      <w:r>
        <w:rPr>
          <w:rFonts w:ascii="Times New Roman"/>
          <w:b w:val="false"/>
          <w:i w:val="false"/>
          <w:color w:val="000000"/>
          <w:sz w:val="28"/>
        </w:rPr>
        <w:t xml:space="preserve">
      "7-1. Мемлекеттік көрсетілетін қызмет көрсетілетін қызметті берушінің бастамасымен мемлекеттік органдардың ақпараттық жүйелері арқылы көрсетілетін қызметті алушының ұялы байланысының абоненттік құрылғысының телефон нөмірі Порталда тіркелген жағдайда проактивті тәсілмен көрсетілуі мүмкін және оған мыналар кіреді: </w:t>
      </w:r>
    </w:p>
    <w:bookmarkEnd w:id="41"/>
    <w:bookmarkStart w:name="z59" w:id="42"/>
    <w:p>
      <w:pPr>
        <w:spacing w:after="0"/>
        <w:ind w:left="0"/>
        <w:jc w:val="both"/>
      </w:pPr>
      <w:r>
        <w:rPr>
          <w:rFonts w:ascii="Times New Roman"/>
          <w:b w:val="false"/>
          <w:i w:val="false"/>
          <w:color w:val="000000"/>
          <w:sz w:val="28"/>
        </w:rPr>
        <w:t>
      1) көрсетілетін қызметті алушыға мемлекеттік қызметті көрсетуге сұраным жасалған автоматты хабарлама жіберу;</w:t>
      </w:r>
    </w:p>
    <w:bookmarkEnd w:id="42"/>
    <w:bookmarkStart w:name="z60" w:id="43"/>
    <w:p>
      <w:pPr>
        <w:spacing w:after="0"/>
        <w:ind w:left="0"/>
        <w:jc w:val="both"/>
      </w:pPr>
      <w:r>
        <w:rPr>
          <w:rFonts w:ascii="Times New Roman"/>
          <w:b w:val="false"/>
          <w:i w:val="false"/>
          <w:color w:val="000000"/>
          <w:sz w:val="28"/>
        </w:rPr>
        <w:t>
      2) көрсетілетін қызметті алушының ұялы байланысының абоненттік құрылғысы арқылы көрсетілетін қызметті алушының проактивті қызмет көрсетуге келісімін, сондай-ақ көрсетілетін қызметті алушыдан өзге де қажетті, оның ішінде қолжетімділігі шектеулі мәліметтерді алу.</w:t>
      </w:r>
    </w:p>
    <w:bookmarkEnd w:id="43"/>
    <w:bookmarkStart w:name="z61" w:id="44"/>
    <w:p>
      <w:pPr>
        <w:spacing w:after="0"/>
        <w:ind w:left="0"/>
        <w:jc w:val="both"/>
      </w:pPr>
      <w:r>
        <w:rPr>
          <w:rFonts w:ascii="Times New Roman"/>
          <w:b w:val="false"/>
          <w:i w:val="false"/>
          <w:color w:val="000000"/>
          <w:sz w:val="28"/>
        </w:rPr>
        <w:t>
      Көрсетілетін қызметті алушыдан жауапты күту мерзімі сұрау салуды алған сәттен бастап жиырма төрт сағатты құрайды.</w:t>
      </w:r>
    </w:p>
    <w:bookmarkEnd w:id="44"/>
    <w:bookmarkStart w:name="z62" w:id="45"/>
    <w:p>
      <w:pPr>
        <w:spacing w:after="0"/>
        <w:ind w:left="0"/>
        <w:jc w:val="both"/>
      </w:pPr>
      <w:r>
        <w:rPr>
          <w:rFonts w:ascii="Times New Roman"/>
          <w:b w:val="false"/>
          <w:i w:val="false"/>
          <w:color w:val="000000"/>
          <w:sz w:val="28"/>
        </w:rPr>
        <w:t xml:space="preserve">
      8. Көрсетілетін қызметті беруші мемлекеттік қызметті көрсету сатысы туралы деректерді Заңның 5-бабының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тәртіппен мемлекеттік немесе әлеуметтік жауапкершілігі бар қызметтер көрсету мониторингінің ақпараттық жүйесіне енгізуді қамтамасыз етеді.</w:t>
      </w:r>
    </w:p>
    <w:bookmarkEnd w:id="45"/>
    <w:bookmarkStart w:name="z63" w:id="46"/>
    <w:p>
      <w:pPr>
        <w:spacing w:after="0"/>
        <w:ind w:left="0"/>
        <w:jc w:val="both"/>
      </w:pPr>
      <w:r>
        <w:rPr>
          <w:rFonts w:ascii="Times New Roman"/>
          <w:b w:val="false"/>
          <w:i w:val="false"/>
          <w:color w:val="000000"/>
          <w:sz w:val="28"/>
        </w:rPr>
        <w:t>
      Қағидаларға өзгерістер және (немесе) толықтырулар енгізілген кезде білім беру саласындағы уәкілетті орган нормативтік құқықтық акт мемлекеттік тіркелгеннен кейін үш жұмыс күні ішінде енгізілген өзгерістер және (немесе) толықтырулар туралы ақпаратты "электрондық үкімет" ақпараттық- коммуникациялық инфрақұрылымының операторына және көрсетілетін қызметті берушілерге, сондай-ақ Бірыңғай байланыс орталығына жолдайды.";</w:t>
      </w:r>
    </w:p>
    <w:bookmarkEnd w:id="46"/>
    <w:bookmarkStart w:name="z64" w:id="4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47"/>
    <w:bookmarkStart w:name="z65" w:id="48"/>
    <w:p>
      <w:pPr>
        <w:spacing w:after="0"/>
        <w:ind w:left="0"/>
        <w:jc w:val="both"/>
      </w:pPr>
      <w:r>
        <w:rPr>
          <w:rFonts w:ascii="Times New Roman"/>
          <w:b w:val="false"/>
          <w:i w:val="false"/>
          <w:color w:val="000000"/>
          <w:sz w:val="28"/>
        </w:rPr>
        <w:t xml:space="preserve">
      көрсетілген бұйрықпен бекітілген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(арнайы топтар/сыныптар) қабылдау"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48"/>
    <w:bookmarkStart w:name="z66" w:id="49"/>
    <w:p>
      <w:pPr>
        <w:spacing w:after="0"/>
        <w:ind w:left="0"/>
        <w:jc w:val="both"/>
      </w:pPr>
      <w:r>
        <w:rPr>
          <w:rFonts w:ascii="Times New Roman"/>
          <w:b w:val="false"/>
          <w:i w:val="false"/>
          <w:color w:val="000000"/>
          <w:sz w:val="28"/>
        </w:rPr>
        <w:t>
      1-тармақ мынадай редакцияда жазылсын:</w:t>
      </w:r>
    </w:p>
    <w:bookmarkEnd w:id="49"/>
    <w:bookmarkStart w:name="z67" w:id="50"/>
    <w:p>
      <w:pPr>
        <w:spacing w:after="0"/>
        <w:ind w:left="0"/>
        <w:jc w:val="both"/>
      </w:pPr>
      <w:r>
        <w:rPr>
          <w:rFonts w:ascii="Times New Roman"/>
          <w:b w:val="false"/>
          <w:i w:val="false"/>
          <w:color w:val="000000"/>
          <w:sz w:val="28"/>
        </w:rPr>
        <w:t>
      "1. Осы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(арнайы топтар/сыныптар) қабылдау"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оны ұсыну тәртібін айқындайды.";</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бөлігі мынадай редакцияда жазылсын:</w:t>
      </w:r>
    </w:p>
    <w:bookmarkStart w:name="z69" w:id="51"/>
    <w:p>
      <w:pPr>
        <w:spacing w:after="0"/>
        <w:ind w:left="0"/>
        <w:jc w:val="both"/>
      </w:pPr>
      <w:r>
        <w:rPr>
          <w:rFonts w:ascii="Times New Roman"/>
          <w:b w:val="false"/>
          <w:i w:val="false"/>
          <w:color w:val="000000"/>
          <w:sz w:val="28"/>
        </w:rPr>
        <w:t>
      "4. Мемлекеттік көрсетілетін қызметті алу үшін жеке тұлға (бұдан әрі – көрсетілетін қызметті алушы) көрсетілетін қызметті берушінің кеңсесі арқылы және (немесе) www.egov.kz "электрондық үкімет" веб-порталы арқылы (бұдан әрі – Портал) жүгінеді.";</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71" w:id="52"/>
    <w:p>
      <w:pPr>
        <w:spacing w:after="0"/>
        <w:ind w:left="0"/>
        <w:jc w:val="both"/>
      </w:pPr>
      <w:r>
        <w:rPr>
          <w:rFonts w:ascii="Times New Roman"/>
          <w:b w:val="false"/>
          <w:i w:val="false"/>
          <w:color w:val="000000"/>
          <w:sz w:val="28"/>
        </w:rPr>
        <w:t>
      "5. Портал арқылы жүгінген кезде көрсетілетін қызметті алушы "Білім беру"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bookmarkEnd w:id="52"/>
    <w:bookmarkStart w:name="z72" w:id="53"/>
    <w:p>
      <w:pPr>
        <w:spacing w:after="0"/>
        <w:ind w:left="0"/>
        <w:jc w:val="both"/>
      </w:pPr>
      <w:r>
        <w:rPr>
          <w:rFonts w:ascii="Times New Roman"/>
          <w:b w:val="false"/>
          <w:i w:val="false"/>
          <w:color w:val="000000"/>
          <w:sz w:val="28"/>
        </w:rPr>
        <w:t xml:space="preserve">
      Көрсетілетін қызметті беруші үш жұмыс күні ішінде көрсетілетін қызметті алушының электрондық сұрау салуын өңдеуді (тексеруді, тіркеуді) жүзеге асырады және көрсетілетін қызметті алушының Порталдағы "жеке кабинетіне"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құжаттарды қабылдау туралы хабарламаны жібереді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өтінішті одан әрі қараудан бас тарту туралы дәлелді жауап дайындайды.</w:t>
      </w:r>
    </w:p>
    <w:bookmarkEnd w:id="53"/>
    <w:bookmarkStart w:name="z73" w:id="54"/>
    <w:p>
      <w:pPr>
        <w:spacing w:after="0"/>
        <w:ind w:left="0"/>
        <w:jc w:val="both"/>
      </w:pPr>
      <w:r>
        <w:rPr>
          <w:rFonts w:ascii="Times New Roman"/>
          <w:b w:val="false"/>
          <w:i w:val="false"/>
          <w:color w:val="000000"/>
          <w:sz w:val="28"/>
        </w:rPr>
        <w:t>
      Көрсетілетін қызметті алушылардан цифрлық жүйелерден алуға болатын құжаттарды талап етуге жол берілмейді.";</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w:t>
      </w:r>
      <w:r>
        <w:rPr>
          <w:rFonts w:ascii="Times New Roman"/>
          <w:b w:val="false"/>
          <w:i w:val="false"/>
          <w:color w:val="000000"/>
          <w:sz w:val="28"/>
        </w:rPr>
        <w:t xml:space="preserve"> мынадай редакцияда жазылсын:</w:t>
      </w:r>
    </w:p>
    <w:bookmarkStart w:name="z75" w:id="55"/>
    <w:p>
      <w:pPr>
        <w:spacing w:after="0"/>
        <w:ind w:left="0"/>
        <w:jc w:val="both"/>
      </w:pPr>
      <w:r>
        <w:rPr>
          <w:rFonts w:ascii="Times New Roman"/>
          <w:b w:val="false"/>
          <w:i w:val="false"/>
          <w:color w:val="000000"/>
          <w:sz w:val="28"/>
        </w:rPr>
        <w:t xml:space="preserve">
      "9. Көрсетілетін қызметті беруші мемлекеттік қызметті көрсету сатысы туралы деректерді Заңның 5-бабының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тәртіппен мемлекеттік немесе әлеуметтік жауапкершілігі бар қызметтер көрсету мониторингінің ақпараттық жүйесіне енгізуді қамтамасыз етеді.</w:t>
      </w:r>
    </w:p>
    <w:bookmarkEnd w:id="55"/>
    <w:bookmarkStart w:name="z76" w:id="56"/>
    <w:p>
      <w:pPr>
        <w:spacing w:after="0"/>
        <w:ind w:left="0"/>
        <w:jc w:val="both"/>
      </w:pPr>
      <w:r>
        <w:rPr>
          <w:rFonts w:ascii="Times New Roman"/>
          <w:b w:val="false"/>
          <w:i w:val="false"/>
          <w:color w:val="000000"/>
          <w:sz w:val="28"/>
        </w:rPr>
        <w:t>
      Қағидаларға өзгерістер және (немесе) толықтырулар енгізілген кезде білім беру саласындағы уәкілетті орган нормативтік құқықтық акт мемлекеттік тіркелгеннен кейін үш жұмыс күні ішінде енгізілген өзгерістер және (немесе) толықтырулар туралы ақпаратты "электрондық үкімет" ақпараттық- коммуникациялық инфрақұрылымының операторына және көрсетілетін қызметті берушіге, сондай-ақ Бірыңғай байланыс орталығына жолдайды.</w:t>
      </w:r>
    </w:p>
    <w:bookmarkEnd w:id="56"/>
    <w:bookmarkStart w:name="z77" w:id="57"/>
    <w:p>
      <w:pPr>
        <w:spacing w:after="0"/>
        <w:ind w:left="0"/>
        <w:jc w:val="both"/>
      </w:pPr>
      <w:r>
        <w:rPr>
          <w:rFonts w:ascii="Times New Roman"/>
          <w:b w:val="false"/>
          <w:i w:val="false"/>
          <w:color w:val="000000"/>
          <w:sz w:val="28"/>
        </w:rPr>
        <w:t xml:space="preserve">
      10. Мемлекеттік көрсетілетін қызмет көрсетілетін қызметті берушінің бастамасымен мемлекеттік органдардың ақпараттық жүйелері арқылы көрсетілетін қызметті алушының ұялы байланысының абоненттік құрылғысының телефон нөмірі Порталда тіркелген жағдайда проактивті тәсілмен көрсетілуі мүмкін және оған мыналар кіреді: </w:t>
      </w:r>
    </w:p>
    <w:bookmarkEnd w:id="57"/>
    <w:bookmarkStart w:name="z78" w:id="58"/>
    <w:p>
      <w:pPr>
        <w:spacing w:after="0"/>
        <w:ind w:left="0"/>
        <w:jc w:val="both"/>
      </w:pPr>
      <w:r>
        <w:rPr>
          <w:rFonts w:ascii="Times New Roman"/>
          <w:b w:val="false"/>
          <w:i w:val="false"/>
          <w:color w:val="000000"/>
          <w:sz w:val="28"/>
        </w:rPr>
        <w:t>
      1) көрсетілетін қызметті алушыға мемлекеттік қызметті көрсетуге сұраным жасалған автоматты хабарлама жіберу;</w:t>
      </w:r>
    </w:p>
    <w:bookmarkEnd w:id="58"/>
    <w:bookmarkStart w:name="z79" w:id="59"/>
    <w:p>
      <w:pPr>
        <w:spacing w:after="0"/>
        <w:ind w:left="0"/>
        <w:jc w:val="both"/>
      </w:pPr>
      <w:r>
        <w:rPr>
          <w:rFonts w:ascii="Times New Roman"/>
          <w:b w:val="false"/>
          <w:i w:val="false"/>
          <w:color w:val="000000"/>
          <w:sz w:val="28"/>
        </w:rPr>
        <w:t>
      2) көрсетілетін қызметті алушының ұялы байланысының абоненттік құрылғысы арқылы көрсетілетін қызметті алушының проактивті қызмет көрсетуге келісімін, сондай-ақ көрсетілетін қызметті алушыдан өзге де қажетті, оның ішінде қолжетімділігі шектеулі мәліметтерді алу.</w:t>
      </w:r>
    </w:p>
    <w:bookmarkEnd w:id="59"/>
    <w:bookmarkStart w:name="z80" w:id="60"/>
    <w:p>
      <w:pPr>
        <w:spacing w:after="0"/>
        <w:ind w:left="0"/>
        <w:jc w:val="both"/>
      </w:pPr>
      <w:r>
        <w:rPr>
          <w:rFonts w:ascii="Times New Roman"/>
          <w:b w:val="false"/>
          <w:i w:val="false"/>
          <w:color w:val="000000"/>
          <w:sz w:val="28"/>
        </w:rPr>
        <w:t>
      Көрсетілетін қызметті алушыдан жауапты күту мерзімі сұрау салуды алған сәттен бастап жиырма төрт сағатты құрайды.";</w:t>
      </w:r>
    </w:p>
    <w:bookmarkEnd w:id="60"/>
    <w:bookmarkStart w:name="z81" w:id="6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61"/>
    <w:bookmarkStart w:name="z82" w:id="62"/>
    <w:p>
      <w:pPr>
        <w:spacing w:after="0"/>
        <w:ind w:left="0"/>
        <w:jc w:val="both"/>
      </w:pPr>
      <w:r>
        <w:rPr>
          <w:rFonts w:ascii="Times New Roman"/>
          <w:b w:val="false"/>
          <w:i w:val="false"/>
          <w:color w:val="000000"/>
          <w:sz w:val="28"/>
        </w:rPr>
        <w:t>
      2. Қазақстан Республикасы Оқу-ағарту министрлігінің Инклюзивті және арнайы білім беру департаменті Қазақстан Республикасының заңнамасында белгіленген тәртіппен:</w:t>
      </w:r>
    </w:p>
    <w:bookmarkEnd w:id="62"/>
    <w:bookmarkStart w:name="z83" w:id="6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63"/>
    <w:bookmarkStart w:name="z84" w:id="64"/>
    <w:p>
      <w:pPr>
        <w:spacing w:after="0"/>
        <w:ind w:left="0"/>
        <w:jc w:val="both"/>
      </w:pPr>
      <w:r>
        <w:rPr>
          <w:rFonts w:ascii="Times New Roman"/>
          <w:b w:val="false"/>
          <w:i w:val="false"/>
          <w:color w:val="000000"/>
          <w:sz w:val="28"/>
        </w:rPr>
        <w:t>
      2) осы бұйрық ресми жарияланғаннан кейін Қазақстан Республикасы Оқу-ағарту министрлігінің интернет-ресурсында орналастыруды;</w:t>
      </w:r>
    </w:p>
    <w:bookmarkEnd w:id="64"/>
    <w:bookmarkStart w:name="z85" w:id="6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65"/>
    <w:bookmarkStart w:name="z86" w:id="6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66"/>
    <w:bookmarkStart w:name="z87" w:id="67"/>
    <w:p>
      <w:pPr>
        <w:spacing w:after="0"/>
        <w:ind w:left="0"/>
        <w:jc w:val="both"/>
      </w:pPr>
      <w:r>
        <w:rPr>
          <w:rFonts w:ascii="Times New Roman"/>
          <w:b w:val="false"/>
          <w:i w:val="false"/>
          <w:color w:val="000000"/>
          <w:sz w:val="28"/>
        </w:rPr>
        <w:t>
      4. Осы бұйрық 2026 жылғы 12 шілдеден бастап қолданысқа енгізілетін осы бұйрықтың 1-тармағының тоғызыншы, оныншы, он төртінші, он бесінші, жиырма екінші, жиырма үшінші, отыз жетінші, елу бесінші, жетпіс екінші, абзацтарын қоспағанда, алғашқы ресми жарияланған күнінен кейін күнтізбелік он күн өткен соң қолданысқа енгізіледі.</w:t>
      </w:r>
    </w:p>
    <w:bookmarkEnd w:id="67"/>
    <w:bookmarkStart w:name="z88" w:id="68"/>
    <w:p>
      <w:pPr>
        <w:spacing w:after="0"/>
        <w:ind w:left="0"/>
        <w:jc w:val="both"/>
      </w:pPr>
      <w:r>
        <w:rPr>
          <w:rFonts w:ascii="Times New Roman"/>
          <w:b w:val="false"/>
          <w:i w:val="false"/>
          <w:color w:val="000000"/>
          <w:sz w:val="28"/>
        </w:rPr>
        <w:t>
      5. 2026 жылғы 12 шілдеден бастап:</w:t>
      </w:r>
    </w:p>
    <w:bookmarkEnd w:id="68"/>
    <w:bookmarkStart w:name="z89" w:id="69"/>
    <w:p>
      <w:pPr>
        <w:spacing w:after="0"/>
        <w:ind w:left="0"/>
        <w:jc w:val="both"/>
      </w:pPr>
      <w:r>
        <w:rPr>
          <w:rFonts w:ascii="Times New Roman"/>
          <w:b w:val="false"/>
          <w:i w:val="false"/>
          <w:color w:val="000000"/>
          <w:sz w:val="28"/>
        </w:rPr>
        <w:t xml:space="preserve">
      осы бұйрықтың </w:t>
      </w:r>
      <w:r>
        <w:rPr>
          <w:rFonts w:ascii="Times New Roman"/>
          <w:b w:val="false"/>
          <w:i w:val="false"/>
          <w:color w:val="000000"/>
          <w:sz w:val="28"/>
        </w:rPr>
        <w:t>1-тармағының</w:t>
      </w:r>
      <w:r>
        <w:rPr>
          <w:rFonts w:ascii="Times New Roman"/>
          <w:b w:val="false"/>
          <w:i w:val="false"/>
          <w:color w:val="000000"/>
          <w:sz w:val="28"/>
        </w:rPr>
        <w:t xml:space="preserve"> он жетінші, жиырма бесінші, жиырма алтыншы, отыз үшінші, отыз тоғызыншы, қырқыншы, қырық бірінші, елу бірінші, елу жетінші, алпыс бірінші, алпыс екінші, алпыс сегізінші, жетпіс төртінші, жетпіс бесінші, жетпіс алтыншы абзацтары мынадай редакцияда қолданылады деп белгіленсін:</w:t>
      </w:r>
    </w:p>
    <w:bookmarkEnd w:id="69"/>
    <w:bookmarkStart w:name="z90" w:id="70"/>
    <w:p>
      <w:pPr>
        <w:spacing w:after="0"/>
        <w:ind w:left="0"/>
        <w:jc w:val="both"/>
      </w:pPr>
      <w:r>
        <w:rPr>
          <w:rFonts w:ascii="Times New Roman"/>
          <w:b w:val="false"/>
          <w:i w:val="false"/>
          <w:color w:val="000000"/>
          <w:sz w:val="28"/>
        </w:rPr>
        <w:t>
      "7-1. Мемлекеттік көрсетілетін қызмет көрсетілетін қызметті берушінің бастамасымен мемлекеттік органдардың цифрлық жүйелері арқылы көрсетілетін қызметті алушының ұялы байланысының абоненттік құрылғысының телефон нөмірі Порталда тіркелген жағдайда проактивті тәсілмен көрсетілуі мүмкін және оған мыналар кіреді:";</w:t>
      </w:r>
    </w:p>
    <w:bookmarkEnd w:id="70"/>
    <w:bookmarkStart w:name="z91" w:id="71"/>
    <w:p>
      <w:pPr>
        <w:spacing w:after="0"/>
        <w:ind w:left="0"/>
        <w:jc w:val="both"/>
      </w:pPr>
      <w:r>
        <w:rPr>
          <w:rFonts w:ascii="Times New Roman"/>
          <w:b w:val="false"/>
          <w:i w:val="false"/>
          <w:color w:val="000000"/>
          <w:sz w:val="28"/>
        </w:rPr>
        <w:t xml:space="preserve">
      "13. Көрсетілетін қызметті беруші мемлекеттік қызметті көрсету сатысы туралы деректерді Заңның 5-бабының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тәртіппен мемлекеттік немесе әлеуметтік жауапкершілігі бар қызметтер көрсету мониторингінің цифрлық жүйесіне енгізуді қамтамасыз етеді.";</w:t>
      </w:r>
    </w:p>
    <w:bookmarkEnd w:id="71"/>
    <w:bookmarkStart w:name="z92" w:id="72"/>
    <w:p>
      <w:pPr>
        <w:spacing w:after="0"/>
        <w:ind w:left="0"/>
        <w:jc w:val="both"/>
      </w:pPr>
      <w:r>
        <w:rPr>
          <w:rFonts w:ascii="Times New Roman"/>
          <w:b w:val="false"/>
          <w:i w:val="false"/>
          <w:color w:val="000000"/>
          <w:sz w:val="28"/>
        </w:rPr>
        <w:t>
      "Қағидаларға өзгерістер және (немесе) толықтырулар енгізілген кезде білім беру саласындағы уәкілетті орган нормативтік құқықтық акт мемлекеттік тіркелгеннен кейін үш жұмыс күні ішінде енгізілген өзгерістер және (немесе) толықтырулар туралы ақпаратты "цифрлық үкімет" операторына және көрсетілетін қызметті берушілерге, сондай-ақ Бірыңғай байланыс орталығына жолдайды.";</w:t>
      </w:r>
    </w:p>
    <w:bookmarkEnd w:id="72"/>
    <w:bookmarkStart w:name="z93" w:id="73"/>
    <w:p>
      <w:pPr>
        <w:spacing w:after="0"/>
        <w:ind w:left="0"/>
        <w:jc w:val="both"/>
      </w:pPr>
      <w:r>
        <w:rPr>
          <w:rFonts w:ascii="Times New Roman"/>
          <w:b w:val="false"/>
          <w:i w:val="false"/>
          <w:color w:val="000000"/>
          <w:sz w:val="28"/>
        </w:rPr>
        <w:t>
      "4. Мемлекеттік қызметті алу үшін жеке тұлға (бұдан әрі – көрсетілетін қызметті алушы) көрсетілетін қызметті берушінің кеңсесіне және (немесе) www.egov.kz "цифрлық үкімет" веб-порталы (бұдан әрі – Портал) арқылы жүгінеді.";</w:t>
      </w:r>
    </w:p>
    <w:bookmarkEnd w:id="73"/>
    <w:bookmarkStart w:name="z94" w:id="74"/>
    <w:p>
      <w:pPr>
        <w:spacing w:after="0"/>
        <w:ind w:left="0"/>
        <w:jc w:val="both"/>
      </w:pPr>
      <w:r>
        <w:rPr>
          <w:rFonts w:ascii="Times New Roman"/>
          <w:b w:val="false"/>
          <w:i w:val="false"/>
          <w:color w:val="000000"/>
          <w:sz w:val="28"/>
        </w:rPr>
        <w:t xml:space="preserve">
      "11. Көрсетілетін қызметті беруші мемлекеттік қызметті көрсету сатысы туралы деректерді Заңның 5-бабының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тәртіппен мемлекеттік немесе әлеуметтік жауапкершілігі бар қызметтер көрсету мониторингінің цифрлық жүйесіне енгізуді қамтамасыз етеді.";</w:t>
      </w:r>
    </w:p>
    <w:bookmarkEnd w:id="74"/>
    <w:bookmarkStart w:name="z95" w:id="75"/>
    <w:p>
      <w:pPr>
        <w:spacing w:after="0"/>
        <w:ind w:left="0"/>
        <w:jc w:val="both"/>
      </w:pPr>
      <w:r>
        <w:rPr>
          <w:rFonts w:ascii="Times New Roman"/>
          <w:b w:val="false"/>
          <w:i w:val="false"/>
          <w:color w:val="000000"/>
          <w:sz w:val="28"/>
        </w:rPr>
        <w:t>
      Қағидаларға өзгерістер және (немесе) толықтырулар енгізілген кезде білім беру саласындағы уәкілетті орган нормативтік құқықтық акт мемлекеттік тіркелгеннен кейін үш жұмыс күні ішінде енгізілген өзгерістер мен (немесе) толықтырулар туралы ақпаратты "цифрлық үкімет" операторына және көрсетілетін қызметті берушілерге, сондай-ақ Бірыңғай байланыс орталығына жолдайды.";</w:t>
      </w:r>
    </w:p>
    <w:bookmarkEnd w:id="75"/>
    <w:bookmarkStart w:name="z96" w:id="76"/>
    <w:p>
      <w:pPr>
        <w:spacing w:after="0"/>
        <w:ind w:left="0"/>
        <w:jc w:val="both"/>
      </w:pPr>
      <w:r>
        <w:rPr>
          <w:rFonts w:ascii="Times New Roman"/>
          <w:b w:val="false"/>
          <w:i w:val="false"/>
          <w:color w:val="000000"/>
          <w:sz w:val="28"/>
        </w:rPr>
        <w:t>
      "11-1. Мемлекеттік көрсетілетін қызмет көрсетілетін қызметті берушінің бастамасымен мемлекеттік органдардың цифрлық жүйелері арқылы көрсетілетін қызметті алушының ұялы байланысының абоненттік құрылғысының телефон нөмірі Порталда тіркелген жағдайда проактивті тәсілмен көрсетілуі мүмкін және оған мыналар кіреді:";</w:t>
      </w:r>
    </w:p>
    <w:bookmarkEnd w:id="76"/>
    <w:bookmarkStart w:name="z97" w:id="77"/>
    <w:p>
      <w:pPr>
        <w:spacing w:after="0"/>
        <w:ind w:left="0"/>
        <w:jc w:val="both"/>
      </w:pPr>
      <w:r>
        <w:rPr>
          <w:rFonts w:ascii="Times New Roman"/>
          <w:b w:val="false"/>
          <w:i w:val="false"/>
          <w:color w:val="000000"/>
          <w:sz w:val="28"/>
        </w:rPr>
        <w:t>
      "4. Мемлекеттік қызметті алу үшін жеке тұлға (бұдан әрі – көрсетілетін қызметті алушы) көрсетілетін қызметті берушінің кеңсесіне және (немесе) www.egov.kz "цифрлық үкімет" веб-порталы (бұдан әрі – Портал) арқылы жүгінеді.";</w:t>
      </w:r>
    </w:p>
    <w:bookmarkEnd w:id="77"/>
    <w:bookmarkStart w:name="z98" w:id="78"/>
    <w:p>
      <w:pPr>
        <w:spacing w:after="0"/>
        <w:ind w:left="0"/>
        <w:jc w:val="both"/>
      </w:pPr>
      <w:r>
        <w:rPr>
          <w:rFonts w:ascii="Times New Roman"/>
          <w:b w:val="false"/>
          <w:i w:val="false"/>
          <w:color w:val="000000"/>
          <w:sz w:val="28"/>
        </w:rPr>
        <w:t>
      "7-1. Мемлекеттік көрсетілетін қызмет көрсетілетін қызметті берушінің бастамасымен мемлекеттік органдардың цифрлық жүйелері арқылы көрсетілетін қызметті алушының ұялы байланысының абоненттік құрылғысының телефон нөмірі Порталда тіркелген жағдайда проактивті тәсілмен көрсетілуі мүмкін және оған мыналар кіреді:";</w:t>
      </w:r>
    </w:p>
    <w:bookmarkEnd w:id="78"/>
    <w:bookmarkStart w:name="z99" w:id="79"/>
    <w:p>
      <w:pPr>
        <w:spacing w:after="0"/>
        <w:ind w:left="0"/>
        <w:jc w:val="both"/>
      </w:pPr>
      <w:r>
        <w:rPr>
          <w:rFonts w:ascii="Times New Roman"/>
          <w:b w:val="false"/>
          <w:i w:val="false"/>
          <w:color w:val="000000"/>
          <w:sz w:val="28"/>
        </w:rPr>
        <w:t xml:space="preserve">
      "8. Көрсетілетін қызметті беруші мемлекеттік қызметті көрсету сатысы туралы деректерді Заңның 5-бабының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тәртіппен мемлекеттік немесе әлеуметтік жауапкершілігі бар қызметтер көрсету мониторингінің цифрлық жүйесіне енгізуді қамтамасыз етеді.";</w:t>
      </w:r>
    </w:p>
    <w:bookmarkEnd w:id="79"/>
    <w:bookmarkStart w:name="z100" w:id="80"/>
    <w:p>
      <w:pPr>
        <w:spacing w:after="0"/>
        <w:ind w:left="0"/>
        <w:jc w:val="both"/>
      </w:pPr>
      <w:r>
        <w:rPr>
          <w:rFonts w:ascii="Times New Roman"/>
          <w:b w:val="false"/>
          <w:i w:val="false"/>
          <w:color w:val="000000"/>
          <w:sz w:val="28"/>
        </w:rPr>
        <w:t>
      Қағидаларға өзгерістер және (немесе) толықтырулар енгізілген кезде білім беру саласындағы уәкілетті орган нормативтік құқықтық акт мемлекеттік тіркелгеннен кейін үш жұмыс күні ішінде енгізілген өзгерістер және (немесе) толықтырулар туралы ақпаратты "цифрлық үкімет" операторына және көрсетілетін қызметті берушілерге, сондай-ақ Бірыңғай байланыс орталығына жолдайды.";</w:t>
      </w:r>
    </w:p>
    <w:bookmarkEnd w:id="80"/>
    <w:bookmarkStart w:name="z101" w:id="81"/>
    <w:p>
      <w:pPr>
        <w:spacing w:after="0"/>
        <w:ind w:left="0"/>
        <w:jc w:val="both"/>
      </w:pPr>
      <w:r>
        <w:rPr>
          <w:rFonts w:ascii="Times New Roman"/>
          <w:b w:val="false"/>
          <w:i w:val="false"/>
          <w:color w:val="000000"/>
          <w:sz w:val="28"/>
        </w:rPr>
        <w:t>
      "4. Мемлекеттік көрсетілетін қызметті алу үшін жеке тұлға (бұдан әрі – көрсетілетін қызметті алушы) көрсетілетін қызметті берушінің кеңсесі арқылы және (немесе) www.egov.kz "цифрлық үкімет" веб-порталы арқылы (бұдан әрі – Портал) жүгінеді.";</w:t>
      </w:r>
    </w:p>
    <w:bookmarkEnd w:id="81"/>
    <w:bookmarkStart w:name="z102" w:id="82"/>
    <w:p>
      <w:pPr>
        <w:spacing w:after="0"/>
        <w:ind w:left="0"/>
        <w:jc w:val="both"/>
      </w:pPr>
      <w:r>
        <w:rPr>
          <w:rFonts w:ascii="Times New Roman"/>
          <w:b w:val="false"/>
          <w:i w:val="false"/>
          <w:color w:val="000000"/>
          <w:sz w:val="28"/>
        </w:rPr>
        <w:t xml:space="preserve">
      "9. Көрсетілетін қызметті беруші мемлекеттік қызметті көрсету сатысы туралы деректерді Заңның 5-бабының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тәртіппен мемлекеттік немесе әлеуметтік жауапкершілігі бар қызметтер көрсету мониторингінің цифрлық жүйесіне енгізуді қамтамасыз етеді.";</w:t>
      </w:r>
    </w:p>
    <w:bookmarkEnd w:id="82"/>
    <w:bookmarkStart w:name="z103" w:id="83"/>
    <w:p>
      <w:pPr>
        <w:spacing w:after="0"/>
        <w:ind w:left="0"/>
        <w:jc w:val="both"/>
      </w:pPr>
      <w:r>
        <w:rPr>
          <w:rFonts w:ascii="Times New Roman"/>
          <w:b w:val="false"/>
          <w:i w:val="false"/>
          <w:color w:val="000000"/>
          <w:sz w:val="28"/>
        </w:rPr>
        <w:t>
      Қағидаларға өзгерістер және (немесе) толықтырулар енгізілген кезде білім беру саласындағы уәкілетті орган нормативтік құқықтық акт мемлекеттік тіркелгеннен кейін үш жұмыс күні ішінде енгізілген өзгерістер және (немесе) толықтырулар туралы ақпаратты "цифрлық үкімет" операторына және көрсетілетін қызметті берушіге, сондай-ақ Бірыңғай байланыс орталығына жолдайды.";</w:t>
      </w:r>
    </w:p>
    <w:bookmarkEnd w:id="83"/>
    <w:bookmarkStart w:name="z104" w:id="84"/>
    <w:p>
      <w:pPr>
        <w:spacing w:after="0"/>
        <w:ind w:left="0"/>
        <w:jc w:val="both"/>
      </w:pPr>
      <w:r>
        <w:rPr>
          <w:rFonts w:ascii="Times New Roman"/>
          <w:b w:val="false"/>
          <w:i w:val="false"/>
          <w:color w:val="000000"/>
          <w:sz w:val="28"/>
        </w:rPr>
        <w:t>
      "10. Мемлекеттік көрсетілетін қызмет көрсетілетін қызметті берушінің бастамасымен мемлекеттік органдардың цифрлық жүйелері арқылы көрсетілетін қызметті алушының ұялы байланысының абоненттік құрылғысының телефон нөмірі Порталда тіркелген жағдайда проактивті тәсілмен көрсетілуі мүмкін және оған мыналар кіреді:";</w:t>
      </w:r>
    </w:p>
    <w:bookmarkEnd w:id="84"/>
    <w:bookmarkStart w:name="z105" w:id="85"/>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w:t>
      </w:r>
      <w:r>
        <w:rPr>
          <w:rFonts w:ascii="Times New Roman"/>
          <w:b w:val="false"/>
          <w:i w:val="false"/>
          <w:color w:val="000000"/>
          <w:sz w:val="28"/>
        </w:rPr>
        <w:t xml:space="preserve"> осы бұйрыққа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10-қосымшаларға</w:t>
      </w:r>
      <w:r>
        <w:rPr>
          <w:rFonts w:ascii="Times New Roman"/>
          <w:b w:val="false"/>
          <w:i w:val="false"/>
          <w:color w:val="000000"/>
          <w:sz w:val="28"/>
        </w:rPr>
        <w:t xml:space="preserve"> сәйкес редакцияда қолданылады деп белгіленсін.</w:t>
      </w:r>
    </w:p>
    <w:bookmarkEnd w:id="8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Оқу-ағарту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Акпарова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Жасанды интеллект және цифрлық </w:t>
      </w:r>
    </w:p>
    <w:p>
      <w:pPr>
        <w:spacing w:after="0"/>
        <w:ind w:left="0"/>
        <w:jc w:val="both"/>
      </w:pPr>
      <w:r>
        <w:rPr>
          <w:rFonts w:ascii="Times New Roman"/>
          <w:b w:val="false"/>
          <w:i w:val="false"/>
          <w:color w:val="000000"/>
          <w:sz w:val="28"/>
        </w:rPr>
        <w:t>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26 маусымдағы</w:t>
            </w:r>
            <w:r>
              <w:br/>
            </w:r>
            <w:r>
              <w:rPr>
                <w:rFonts w:ascii="Times New Roman"/>
                <w:b w:val="false"/>
                <w:i w:val="false"/>
                <w:color w:val="000000"/>
                <w:sz w:val="20"/>
              </w:rPr>
              <w:t>№ 180-НҚ Бұйрыққа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"Мүмкіндіктері шектеулі</w:t>
            </w:r>
            <w:r>
              <w:br/>
            </w:r>
            <w:r>
              <w:rPr>
                <w:rFonts w:ascii="Times New Roman"/>
                <w:b w:val="false"/>
                <w:i w:val="false"/>
                <w:color w:val="000000"/>
                <w:sz w:val="20"/>
              </w:rPr>
              <w:t>балаларды психологиялық-</w:t>
            </w:r>
            <w:r>
              <w:br/>
            </w:r>
            <w:r>
              <w:rPr>
                <w:rFonts w:ascii="Times New Roman"/>
                <w:b w:val="false"/>
                <w:i w:val="false"/>
                <w:color w:val="000000"/>
                <w:sz w:val="20"/>
              </w:rPr>
              <w:t>медициналық-педагогикалық</w:t>
            </w:r>
            <w:r>
              <w:br/>
            </w:r>
            <w:r>
              <w:rPr>
                <w:rFonts w:ascii="Times New Roman"/>
                <w:b w:val="false"/>
                <w:i w:val="false"/>
                <w:color w:val="000000"/>
                <w:sz w:val="20"/>
              </w:rPr>
              <w:t>тексеру және оларға</w:t>
            </w:r>
            <w:r>
              <w:br/>
            </w:r>
            <w:r>
              <w:rPr>
                <w:rFonts w:ascii="Times New Roman"/>
                <w:b w:val="false"/>
                <w:i w:val="false"/>
                <w:color w:val="000000"/>
                <w:sz w:val="20"/>
              </w:rPr>
              <w:t>консультациялық көмек</w:t>
            </w:r>
            <w:r>
              <w:br/>
            </w:r>
            <w:r>
              <w:rPr>
                <w:rFonts w:ascii="Times New Roman"/>
                <w:b w:val="false"/>
                <w:i w:val="false"/>
                <w:color w:val="000000"/>
                <w:sz w:val="20"/>
              </w:rPr>
              <w:t>көрсету"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08" w:id="86"/>
    <w:p>
      <w:pPr>
        <w:spacing w:after="0"/>
        <w:ind w:left="0"/>
        <w:jc w:val="left"/>
      </w:pPr>
      <w:r>
        <w:rPr>
          <w:rFonts w:ascii="Times New Roman"/>
          <w:b/>
          <w:i w:val="false"/>
          <w:color w:val="000000"/>
        </w:rPr>
        <w:t xml:space="preserve"> "Мүмкіндіктері шектеулі балаларды психологиялық-медициналық-педагогикалық тексеру және оларға консультациялық көмек көрсету" мемлекеттік қызметін көрсетуге қойылатын негізгі талаптар тізбесі</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Психологиялық-медициналық-педагогикалық консультация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2) "электрондық үкіметтің" www.​egov.​kz веб-порталы (бұдан әрі – Портал);</w:t>
            </w:r>
          </w:p>
          <w:p>
            <w:pPr>
              <w:spacing w:after="20"/>
              <w:ind w:left="20"/>
              <w:jc w:val="both"/>
            </w:pPr>
            <w:r>
              <w:rPr>
                <w:rFonts w:ascii="Times New Roman"/>
                <w:b w:val="false"/>
                <w:i w:val="false"/>
                <w:color w:val="000000"/>
                <w:sz w:val="20"/>
              </w:rPr>
              <w:t>
3) Порталда тіркелген ұялы байланысының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алу үшін кезекте күту уақыты отыз күнтізбелік күнге дейін құрайды. Көрсетілетін қызметті берушіге жүгінген кезде психологиялық-медициналық-педагогикалық тексеру күні жүгінген күні белгіленеді.</w:t>
            </w:r>
          </w:p>
          <w:p>
            <w:pPr>
              <w:spacing w:after="20"/>
              <w:ind w:left="20"/>
              <w:jc w:val="both"/>
            </w:pPr>
            <w:r>
              <w:rPr>
                <w:rFonts w:ascii="Times New Roman"/>
                <w:b w:val="false"/>
                <w:i w:val="false"/>
                <w:color w:val="000000"/>
                <w:sz w:val="20"/>
              </w:rPr>
              <w:t>
Құжаттар топтамасын тапсыру үшін күтудің рұқсат етілген ең ұзақ уақыты – 15 (он бес) минутан аспайды.</w:t>
            </w:r>
          </w:p>
          <w:p>
            <w:pPr>
              <w:spacing w:after="20"/>
              <w:ind w:left="20"/>
              <w:jc w:val="both"/>
            </w:pPr>
            <w:r>
              <w:rPr>
                <w:rFonts w:ascii="Times New Roman"/>
                <w:b w:val="false"/>
                <w:i w:val="false"/>
                <w:color w:val="000000"/>
                <w:sz w:val="20"/>
              </w:rPr>
              <w:t>
Көрсетілетін қызметті алушыға қызмет көрсетудің рұқсат етілген ең ұзақ уақыты – 15 (он бес)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Қағаз түрінде/проактивті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 "Мүмкіндіктері шектеулі балаларды психологиялық-медициналық-педагогикалық тексеру және оларға консультациялық көмек көрсету" мемлекеттік қызметін көрсету қағидаларына 4 және 6-қосымшаларға сәйкес қорытынды не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қызметті көрсету нәтижесі көрсетілетін қызметті алушының "жеке кабинетіне" электрондық құжат нысанында жолданады және сақталады.</w:t>
            </w:r>
          </w:p>
          <w:p>
            <w:pPr>
              <w:spacing w:after="20"/>
              <w:ind w:left="20"/>
              <w:jc w:val="both"/>
            </w:pPr>
            <w:r>
              <w:rPr>
                <w:rFonts w:ascii="Times New Roman"/>
                <w:b w:val="false"/>
                <w:i w:val="false"/>
                <w:color w:val="000000"/>
                <w:sz w:val="20"/>
              </w:rPr>
              <w:t>
Проактивті түрде мемлекеттік көрсетілетін қызмет нәтижесі психологиялық-медициналық-педагогикалық тексеру қорытындысының дайын болғаны және eGov Mobile қосымшасының Bilim сервисінде сақталатыны туралы хабарлама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Қазақстан Республикасының еңбек заңнамасына сәйкес демалыс және мереке күндерін қоспағанда дүйсенбі – жұма аралығында көрсетілетін қызметті берушінің белгіленген жұмыс кестесі бойынша сағат 13.00-ден 14.30-ға дейінгі түскі үзіліспен сағат 09.00-ден 18.30-ға дейін.</w:t>
            </w:r>
          </w:p>
          <w:p>
            <w:pPr>
              <w:spacing w:after="20"/>
              <w:ind w:left="20"/>
              <w:jc w:val="both"/>
            </w:pPr>
            <w:r>
              <w:rPr>
                <w:rFonts w:ascii="Times New Roman"/>
                <w:b w:val="false"/>
                <w:i w:val="false"/>
                <w:color w:val="000000"/>
                <w:sz w:val="20"/>
              </w:rPr>
              <w:t xml:space="preserve">
Портал/Порталда тіркелген ұялы байланыстың абоненттік құрылғысы: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өтініштер қабылдау және мемлекеттік көрсетілетін қызмет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баланың жеке басын куәландыратын құжат немесе цифрлық құжаттар сервисінен электрондық құжат (жеке басын сәйкестендіру үшін қажет);</w:t>
            </w:r>
          </w:p>
          <w:p>
            <w:pPr>
              <w:spacing w:after="20"/>
              <w:ind w:left="20"/>
              <w:jc w:val="both"/>
            </w:pPr>
            <w:r>
              <w:rPr>
                <w:rFonts w:ascii="Times New Roman"/>
                <w:b w:val="false"/>
                <w:i w:val="false"/>
                <w:color w:val="000000"/>
                <w:sz w:val="20"/>
              </w:rPr>
              <w:t>
2) мүгедектігі туралы қорытынды (бар болса);</w:t>
            </w:r>
          </w:p>
          <w:p>
            <w:pPr>
              <w:spacing w:after="20"/>
              <w:ind w:left="20"/>
              <w:jc w:val="both"/>
            </w:pPr>
            <w:r>
              <w:rPr>
                <w:rFonts w:ascii="Times New Roman"/>
                <w:b w:val="false"/>
                <w:i w:val="false"/>
                <w:color w:val="000000"/>
                <w:sz w:val="20"/>
              </w:rPr>
              <w:t>
3) денсаулығына байланысты үйде оқыту қажеттілігі туралы дәрігерлік-консультациялық комиссияның қорытындысы (үйде оқитын балалар үшін) (бар болса).</w:t>
            </w:r>
          </w:p>
          <w:p>
            <w:pPr>
              <w:spacing w:after="20"/>
              <w:ind w:left="20"/>
              <w:jc w:val="both"/>
            </w:pPr>
            <w:r>
              <w:rPr>
                <w:rFonts w:ascii="Times New Roman"/>
                <w:b w:val="false"/>
                <w:i w:val="false"/>
                <w:color w:val="000000"/>
                <w:sz w:val="20"/>
              </w:rPr>
              <w:t>
Қажет болған жағдайда, көрсетілетін қызметті беруші тереңінен тексеру үшін мынадай құжаттарды қосымша сұратады:</w:t>
            </w:r>
          </w:p>
          <w:p>
            <w:pPr>
              <w:spacing w:after="20"/>
              <w:ind w:left="20"/>
              <w:jc w:val="both"/>
            </w:pPr>
            <w:r>
              <w:rPr>
                <w:rFonts w:ascii="Times New Roman"/>
                <w:b w:val="false"/>
                <w:i w:val="false"/>
                <w:color w:val="000000"/>
                <w:sz w:val="20"/>
              </w:rPr>
              <w:t xml:space="preserve">
1) "Денсаулық сақтау саласындағы есепке алу құжаттамасының нысандарын бекіту туралы" Қазақстан Республикасы Денсаулық сақтау министрі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бекітілген "Амбулаториялық науқастың медициналық картасы" № 052/е нысаны;</w:t>
            </w:r>
          </w:p>
          <w:p>
            <w:pPr>
              <w:spacing w:after="20"/>
              <w:ind w:left="20"/>
              <w:jc w:val="both"/>
            </w:pPr>
            <w:r>
              <w:rPr>
                <w:rFonts w:ascii="Times New Roman"/>
                <w:b w:val="false"/>
                <w:i w:val="false"/>
                <w:color w:val="000000"/>
                <w:sz w:val="20"/>
              </w:rPr>
              <w:t>
2) білім беру ұйымынан психологиялық-педагогикалық мінездеме;</w:t>
            </w:r>
          </w:p>
          <w:p>
            <w:pPr>
              <w:spacing w:after="20"/>
              <w:ind w:left="20"/>
              <w:jc w:val="both"/>
            </w:pPr>
            <w:r>
              <w:rPr>
                <w:rFonts w:ascii="Times New Roman"/>
                <w:b w:val="false"/>
                <w:i w:val="false"/>
                <w:color w:val="000000"/>
                <w:sz w:val="20"/>
              </w:rPr>
              <w:t>
3) оқыту тілі бойынша, математикадан жазба жұмыстары, суреттері және іс-әрекетінің басқа да нәтижелері.</w:t>
            </w:r>
          </w:p>
          <w:p>
            <w:pPr>
              <w:spacing w:after="20"/>
              <w:ind w:left="20"/>
              <w:jc w:val="both"/>
            </w:pPr>
            <w:r>
              <w:rPr>
                <w:rFonts w:ascii="Times New Roman"/>
                <w:b w:val="false"/>
                <w:i w:val="false"/>
                <w:color w:val="000000"/>
                <w:sz w:val="20"/>
              </w:rPr>
              <w:t>
1), 2) тармақшалардағы құжаттар түпнұсқада және көшірме түрінде ұсынылады, салыстырылған соң түпнұсқа көрсетілетін қызметті алушыға қайтарылады.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"АХАЖ тіркеу пункті" ақпараттық жүйесінде (бұдан әрі – АХАЖ АЖ) мәліметтер болмаған жағдайда не Қазақстан Республикасынан тыс жерде туылған жағдайда баланың туу туралы куәлігінің электронды көшірмесі;</w:t>
            </w:r>
          </w:p>
          <w:p>
            <w:pPr>
              <w:spacing w:after="20"/>
              <w:ind w:left="20"/>
              <w:jc w:val="both"/>
            </w:pPr>
            <w:r>
              <w:rPr>
                <w:rFonts w:ascii="Times New Roman"/>
                <w:b w:val="false"/>
                <w:i w:val="false"/>
                <w:color w:val="000000"/>
                <w:sz w:val="20"/>
              </w:rPr>
              <w:t>
2) мүгедектігі туралы қорытынды (бар болса);</w:t>
            </w:r>
          </w:p>
          <w:p>
            <w:pPr>
              <w:spacing w:after="20"/>
              <w:ind w:left="20"/>
              <w:jc w:val="both"/>
            </w:pPr>
            <w:r>
              <w:rPr>
                <w:rFonts w:ascii="Times New Roman"/>
                <w:b w:val="false"/>
                <w:i w:val="false"/>
                <w:color w:val="000000"/>
                <w:sz w:val="20"/>
              </w:rPr>
              <w:t>
3) денсаулығына байланысты үйде оқыту қажеттілігі туралы дәрігерлік-консультациялық комиссияның қорытындысы (үйде оқитын балалардың статистикалық есебі үшін) (бар болса).</w:t>
            </w:r>
          </w:p>
          <w:p>
            <w:pPr>
              <w:spacing w:after="20"/>
              <w:ind w:left="20"/>
              <w:jc w:val="both"/>
            </w:pPr>
            <w:r>
              <w:rPr>
                <w:rFonts w:ascii="Times New Roman"/>
                <w:b w:val="false"/>
                <w:i w:val="false"/>
                <w:color w:val="000000"/>
                <w:sz w:val="20"/>
              </w:rPr>
              <w:t>
Қажет болған жағдайда, көрсетілетін қызметті беруші тереңінен тексеру үшін мынадай құжаттарды қосымша сұратады:</w:t>
            </w:r>
          </w:p>
          <w:p>
            <w:pPr>
              <w:spacing w:after="20"/>
              <w:ind w:left="20"/>
              <w:jc w:val="both"/>
            </w:pPr>
            <w:r>
              <w:rPr>
                <w:rFonts w:ascii="Times New Roman"/>
                <w:b w:val="false"/>
                <w:i w:val="false"/>
                <w:color w:val="000000"/>
                <w:sz w:val="20"/>
              </w:rPr>
              <w:t xml:space="preserve">
1)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бұйрығымен (Нормативтік құқықтық актілерді мемлекеттік тіркеу тізілімінде №21579 болып тіркелген) бекітілген </w:t>
            </w:r>
            <w:r>
              <w:rPr>
                <w:rFonts w:ascii="Times New Roman"/>
                <w:b w:val="false"/>
                <w:i w:val="false"/>
                <w:color w:val="000000"/>
                <w:sz w:val="20"/>
              </w:rPr>
              <w:t>№ 052/е нысанды</w:t>
            </w:r>
            <w:r>
              <w:rPr>
                <w:rFonts w:ascii="Times New Roman"/>
                <w:b w:val="false"/>
                <w:i w:val="false"/>
                <w:color w:val="000000"/>
                <w:sz w:val="20"/>
              </w:rPr>
              <w:t xml:space="preserve"> "Амбулаториялық науқастың медициналық картасы";</w:t>
            </w:r>
          </w:p>
          <w:p>
            <w:pPr>
              <w:spacing w:after="20"/>
              <w:ind w:left="20"/>
              <w:jc w:val="both"/>
            </w:pPr>
            <w:r>
              <w:rPr>
                <w:rFonts w:ascii="Times New Roman"/>
                <w:b w:val="false"/>
                <w:i w:val="false"/>
                <w:color w:val="000000"/>
                <w:sz w:val="20"/>
              </w:rPr>
              <w:t>
2) білім беру ұйымынан психологиялық-педагогикалық мінездеме;</w:t>
            </w:r>
          </w:p>
          <w:p>
            <w:pPr>
              <w:spacing w:after="20"/>
              <w:ind w:left="20"/>
              <w:jc w:val="both"/>
            </w:pPr>
            <w:r>
              <w:rPr>
                <w:rFonts w:ascii="Times New Roman"/>
                <w:b w:val="false"/>
                <w:i w:val="false"/>
                <w:color w:val="000000"/>
                <w:sz w:val="20"/>
              </w:rPr>
              <w:t>
3) оқыту тілі бойынша, математикадан жазба жұмыстары, суреттері және іс-әрекетінің басқа да нәтижелері.</w:t>
            </w:r>
          </w:p>
          <w:p>
            <w:pPr>
              <w:spacing w:after="20"/>
              <w:ind w:left="20"/>
              <w:jc w:val="both"/>
            </w:pPr>
            <w:r>
              <w:rPr>
                <w:rFonts w:ascii="Times New Roman"/>
                <w:b w:val="false"/>
                <w:i w:val="false"/>
                <w:color w:val="000000"/>
                <w:sz w:val="20"/>
              </w:rPr>
              <w:t>
Резидент болып табылмайтындарға:</w:t>
            </w:r>
          </w:p>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баланың жеке басын куәландыратын құжат (жеке басын сәйкестендіру үшін қажет);</w:t>
            </w:r>
          </w:p>
          <w:p>
            <w:pPr>
              <w:spacing w:after="20"/>
              <w:ind w:left="20"/>
              <w:jc w:val="both"/>
            </w:pPr>
            <w:r>
              <w:rPr>
                <w:rFonts w:ascii="Times New Roman"/>
                <w:b w:val="false"/>
                <w:i w:val="false"/>
                <w:color w:val="000000"/>
                <w:sz w:val="20"/>
              </w:rPr>
              <w:t>
2) ата-анасының бірінің (заңды өкілінің) жеке басын куәландыратын құжат (жеке басын сәйкестендіру үшін қажет);</w:t>
            </w:r>
          </w:p>
          <w:p>
            <w:pPr>
              <w:spacing w:after="20"/>
              <w:ind w:left="20"/>
              <w:jc w:val="both"/>
            </w:pPr>
            <w:r>
              <w:rPr>
                <w:rFonts w:ascii="Times New Roman"/>
                <w:b w:val="false"/>
                <w:i w:val="false"/>
                <w:color w:val="000000"/>
                <w:sz w:val="20"/>
              </w:rPr>
              <w:t>
3) мүгедектігі туралы қорытынды (бар болса);</w:t>
            </w:r>
          </w:p>
          <w:p>
            <w:pPr>
              <w:spacing w:after="20"/>
              <w:ind w:left="20"/>
              <w:jc w:val="both"/>
            </w:pPr>
            <w:r>
              <w:rPr>
                <w:rFonts w:ascii="Times New Roman"/>
                <w:b w:val="false"/>
                <w:i w:val="false"/>
                <w:color w:val="000000"/>
                <w:sz w:val="20"/>
              </w:rPr>
              <w:t>
4) денсаулығына байланысты үйде оқыту қажеттілігі туралы дәрігерлік-консультациялық комиссияның қорытындысы (үйде оқитын балалардың статистикалық есебі үшін) (бар болса).</w:t>
            </w:r>
          </w:p>
          <w:p>
            <w:pPr>
              <w:spacing w:after="20"/>
              <w:ind w:left="20"/>
              <w:jc w:val="both"/>
            </w:pPr>
            <w:r>
              <w:rPr>
                <w:rFonts w:ascii="Times New Roman"/>
                <w:b w:val="false"/>
                <w:i w:val="false"/>
                <w:color w:val="000000"/>
                <w:sz w:val="20"/>
              </w:rPr>
              <w:t>
1), 2) және 3) тармақшалардағы құжаттар түпнұсқада және көшірме түрінде көрсетіледі, салыстырылған соң түпнұсқа көрсетілетін қызметті алушыға қайтарылады.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баланың жеке басын куәландыратын құжаттың электронды көшірмесі;</w:t>
            </w:r>
          </w:p>
          <w:p>
            <w:pPr>
              <w:spacing w:after="20"/>
              <w:ind w:left="20"/>
              <w:jc w:val="both"/>
            </w:pPr>
            <w:r>
              <w:rPr>
                <w:rFonts w:ascii="Times New Roman"/>
                <w:b w:val="false"/>
                <w:i w:val="false"/>
                <w:color w:val="000000"/>
                <w:sz w:val="20"/>
              </w:rPr>
              <w:t>
2) ата-анасының бірінің (заңды өкілінің) жеке басын куәландыратын құжаттың электронды көшірмесі;</w:t>
            </w:r>
          </w:p>
          <w:p>
            <w:pPr>
              <w:spacing w:after="20"/>
              <w:ind w:left="20"/>
              <w:jc w:val="both"/>
            </w:pPr>
            <w:r>
              <w:rPr>
                <w:rFonts w:ascii="Times New Roman"/>
                <w:b w:val="false"/>
                <w:i w:val="false"/>
                <w:color w:val="000000"/>
                <w:sz w:val="20"/>
              </w:rPr>
              <w:t>
3) мүгедектігі туралы қорытындының электронды көшірмесі (бар болса);</w:t>
            </w:r>
          </w:p>
          <w:p>
            <w:pPr>
              <w:spacing w:after="20"/>
              <w:ind w:left="20"/>
              <w:jc w:val="both"/>
            </w:pPr>
            <w:r>
              <w:rPr>
                <w:rFonts w:ascii="Times New Roman"/>
                <w:b w:val="false"/>
                <w:i w:val="false"/>
                <w:color w:val="000000"/>
                <w:sz w:val="20"/>
              </w:rPr>
              <w:t>
4) денсаулығына байланысты үйде оқыту қажеттілігі туралы дәрігерлік-консультациялық комиссия қорытындысының электронды көшірмесі (үйде оқитын балалардың статистикалық есебі үшін) (бар болса).</w:t>
            </w:r>
          </w:p>
          <w:p>
            <w:pPr>
              <w:spacing w:after="20"/>
              <w:ind w:left="20"/>
              <w:jc w:val="both"/>
            </w:pPr>
            <w:r>
              <w:rPr>
                <w:rFonts w:ascii="Times New Roman"/>
                <w:b w:val="false"/>
                <w:i w:val="false"/>
                <w:color w:val="000000"/>
                <w:sz w:val="20"/>
              </w:rPr>
              <w:t>
Қажет болған жағдайда, көрсетілетін қызметті беруші тереңінен тексеру үшін мынадай құжаттарды қосымша сұратады:</w:t>
            </w:r>
          </w:p>
          <w:p>
            <w:pPr>
              <w:spacing w:after="20"/>
              <w:ind w:left="20"/>
              <w:jc w:val="both"/>
            </w:pPr>
            <w:r>
              <w:rPr>
                <w:rFonts w:ascii="Times New Roman"/>
                <w:b w:val="false"/>
                <w:i w:val="false"/>
                <w:color w:val="000000"/>
                <w:sz w:val="20"/>
              </w:rPr>
              <w:t xml:space="preserve">
1)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бұйрығымен (Нормативтік құқықтық актілерді мемлекеттік тіркеу тізілімінде № 21579 болып тіркелген) бекітілген </w:t>
            </w:r>
            <w:r>
              <w:rPr>
                <w:rFonts w:ascii="Times New Roman"/>
                <w:b w:val="false"/>
                <w:i w:val="false"/>
                <w:color w:val="000000"/>
                <w:sz w:val="20"/>
              </w:rPr>
              <w:t>№ 052/е нысанды</w:t>
            </w:r>
            <w:r>
              <w:rPr>
                <w:rFonts w:ascii="Times New Roman"/>
                <w:b w:val="false"/>
                <w:i w:val="false"/>
                <w:color w:val="000000"/>
                <w:sz w:val="20"/>
              </w:rPr>
              <w:t xml:space="preserve"> "Амбулаториялық науқастың медициналық картасы";</w:t>
            </w:r>
          </w:p>
          <w:p>
            <w:pPr>
              <w:spacing w:after="20"/>
              <w:ind w:left="20"/>
              <w:jc w:val="both"/>
            </w:pPr>
            <w:r>
              <w:rPr>
                <w:rFonts w:ascii="Times New Roman"/>
                <w:b w:val="false"/>
                <w:i w:val="false"/>
                <w:color w:val="000000"/>
                <w:sz w:val="20"/>
              </w:rPr>
              <w:t>
2) білім беру ұйымынан психологиялық-педагогикалық мінездеме;</w:t>
            </w:r>
          </w:p>
          <w:p>
            <w:pPr>
              <w:spacing w:after="20"/>
              <w:ind w:left="20"/>
              <w:jc w:val="both"/>
            </w:pPr>
            <w:r>
              <w:rPr>
                <w:rFonts w:ascii="Times New Roman"/>
                <w:b w:val="false"/>
                <w:i w:val="false"/>
                <w:color w:val="000000"/>
                <w:sz w:val="20"/>
              </w:rPr>
              <w:t>
3) оқыту тілі бойынша, математикадан жазба жұмыстары, суреттері және іс-әрекетінің басқа да нәтижелері.</w:t>
            </w:r>
          </w:p>
          <w:p>
            <w:pPr>
              <w:spacing w:after="20"/>
              <w:ind w:left="20"/>
              <w:jc w:val="both"/>
            </w:pPr>
            <w:r>
              <w:rPr>
                <w:rFonts w:ascii="Times New Roman"/>
                <w:b w:val="false"/>
                <w:i w:val="false"/>
                <w:color w:val="000000"/>
                <w:sz w:val="20"/>
              </w:rPr>
              <w:t>
Баланың жеке басын куәландыратын құжатты, мүгедектігі туралы мәліметтерді, дәрігерлік-консультациялық комиссия қорытындысын көрсетілетін қызметті беруші тиісті мемлекеттік ақпараттық жүйелерден алады.</w:t>
            </w:r>
          </w:p>
          <w:p>
            <w:pPr>
              <w:spacing w:after="20"/>
              <w:ind w:left="20"/>
              <w:jc w:val="both"/>
            </w:pPr>
            <w:r>
              <w:rPr>
                <w:rFonts w:ascii="Times New Roman"/>
                <w:b w:val="false"/>
                <w:i w:val="false"/>
                <w:color w:val="000000"/>
                <w:sz w:val="20"/>
              </w:rPr>
              <w:t>
Көрсетілетін қызметті алушылардан ақпараттық жүйелерден алуға болатын құжаттарды талап етуге жол берілмейді.</w:t>
            </w:r>
          </w:p>
          <w:p>
            <w:pPr>
              <w:spacing w:after="20"/>
              <w:ind w:left="20"/>
              <w:jc w:val="both"/>
            </w:pPr>
            <w:r>
              <w:rPr>
                <w:rFonts w:ascii="Times New Roman"/>
                <w:b w:val="false"/>
                <w:i w:val="false"/>
                <w:color w:val="000000"/>
                <w:sz w:val="20"/>
              </w:rPr>
              <w:t>
Егер Қазақстан Республикасының заңдарында өзгеше көзделмесе, көрсетілетін қызметті беруші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қолжетімділігі шектеулі дербес деректерге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және жағдайы туралы ақпаратты Бірыңғай байланыс орталығы, сонымен қатар Порталда тіркелген ұялы байланысының абоненттік құрылғысы арқылы проактивті түрде алу мүмкіндігіне ие. Мемлекеттік қызмет көрсету мәселесі бойынша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26 маусымдағы</w:t>
            </w:r>
            <w:r>
              <w:br/>
            </w:r>
            <w:r>
              <w:rPr>
                <w:rFonts w:ascii="Times New Roman"/>
                <w:b w:val="false"/>
                <w:i w:val="false"/>
                <w:color w:val="000000"/>
                <w:sz w:val="20"/>
              </w:rPr>
              <w:t>№ 180-НҚ бұйрыққа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"Мүмкіндіктері шектеулі</w:t>
            </w:r>
            <w:r>
              <w:br/>
            </w:r>
            <w:r>
              <w:rPr>
                <w:rFonts w:ascii="Times New Roman"/>
                <w:b w:val="false"/>
                <w:i w:val="false"/>
                <w:color w:val="000000"/>
                <w:sz w:val="20"/>
              </w:rPr>
              <w:t>балаларды психологиялық-</w:t>
            </w:r>
            <w:r>
              <w:br/>
            </w:r>
            <w:r>
              <w:rPr>
                <w:rFonts w:ascii="Times New Roman"/>
                <w:b w:val="false"/>
                <w:i w:val="false"/>
                <w:color w:val="000000"/>
                <w:sz w:val="20"/>
              </w:rPr>
              <w:t>медициналық-педагогикалық</w:t>
            </w:r>
            <w:r>
              <w:br/>
            </w:r>
            <w:r>
              <w:rPr>
                <w:rFonts w:ascii="Times New Roman"/>
                <w:b w:val="false"/>
                <w:i w:val="false"/>
                <w:color w:val="000000"/>
                <w:sz w:val="20"/>
              </w:rPr>
              <w:t>тексеру және оларға</w:t>
            </w:r>
            <w:r>
              <w:br/>
            </w:r>
            <w:r>
              <w:rPr>
                <w:rFonts w:ascii="Times New Roman"/>
                <w:b w:val="false"/>
                <w:i w:val="false"/>
                <w:color w:val="000000"/>
                <w:sz w:val="20"/>
              </w:rPr>
              <w:t>консультациялық көмек</w:t>
            </w:r>
            <w:r>
              <w:br/>
            </w:r>
            <w:r>
              <w:rPr>
                <w:rFonts w:ascii="Times New Roman"/>
                <w:b w:val="false"/>
                <w:i w:val="false"/>
                <w:color w:val="000000"/>
                <w:sz w:val="20"/>
              </w:rPr>
              <w:t>көрсету"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11" w:id="87"/>
    <w:p>
      <w:pPr>
        <w:spacing w:after="0"/>
        <w:ind w:left="0"/>
        <w:jc w:val="both"/>
      </w:pPr>
      <w:r>
        <w:rPr>
          <w:rFonts w:ascii="Times New Roman"/>
          <w:b w:val="false"/>
          <w:i w:val="false"/>
          <w:color w:val="000000"/>
          <w:sz w:val="28"/>
        </w:rPr>
        <w:t>
      Нысан</w:t>
      </w:r>
    </w:p>
    <w:bookmarkEnd w:id="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w:t>
            </w:r>
            <w:r>
              <w:br/>
            </w:r>
            <w:r>
              <w:rPr>
                <w:rFonts w:ascii="Times New Roman"/>
                <w:b w:val="false"/>
                <w:i w:val="false"/>
                <w:color w:val="000000"/>
                <w:sz w:val="20"/>
              </w:rPr>
              <w:t>аты (ол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112" w:id="88"/>
    <w:p>
      <w:pPr>
        <w:spacing w:after="0"/>
        <w:ind w:left="0"/>
        <w:jc w:val="left"/>
      </w:pPr>
      <w:r>
        <w:rPr>
          <w:rFonts w:ascii="Times New Roman"/>
          <w:b/>
          <w:i w:val="false"/>
          <w:color w:val="000000"/>
        </w:rPr>
        <w:t xml:space="preserve"> Құжатты қабылдаудан бас тарту туралы ХАБАРЛАМА</w:t>
      </w:r>
    </w:p>
    <w:bookmarkEnd w:id="88"/>
    <w:p>
      <w:pPr>
        <w:spacing w:after="0"/>
        <w:ind w:left="0"/>
        <w:jc w:val="both"/>
      </w:pPr>
      <w:bookmarkStart w:name="z113" w:id="89"/>
      <w:r>
        <w:rPr>
          <w:rFonts w:ascii="Times New Roman"/>
          <w:b w:val="false"/>
          <w:i w:val="false"/>
          <w:color w:val="000000"/>
          <w:sz w:val="28"/>
        </w:rPr>
        <w:t xml:space="preserve">
      "Мемлекеттік және әлеуметтік жауапкершілігі бар қызметтер туралы" Қазақстан </w:t>
      </w:r>
    </w:p>
    <w:bookmarkEnd w:id="89"/>
    <w:p>
      <w:pPr>
        <w:spacing w:after="0"/>
        <w:ind w:left="0"/>
        <w:jc w:val="both"/>
      </w:pPr>
      <w:r>
        <w:rPr>
          <w:rFonts w:ascii="Times New Roman"/>
          <w:b w:val="false"/>
          <w:i w:val="false"/>
          <w:color w:val="000000"/>
          <w:sz w:val="28"/>
        </w:rPr>
        <w:t xml:space="preserve">Республикасы Заңының 20-бабының </w:t>
      </w:r>
      <w:r>
        <w:rPr>
          <w:rFonts w:ascii="Times New Roman"/>
          <w:b w:val="false"/>
          <w:i w:val="false"/>
          <w:color w:val="000000"/>
          <w:sz w:val="28"/>
        </w:rPr>
        <w:t>2) тармақшасын</w:t>
      </w:r>
      <w:r>
        <w:rPr>
          <w:rFonts w:ascii="Times New Roman"/>
          <w:b w:val="false"/>
          <w:i w:val="false"/>
          <w:color w:val="000000"/>
          <w:sz w:val="28"/>
        </w:rPr>
        <w:t xml:space="preserve"> басшылыққа ала отырып,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(көрсетілетін қызметті беруші ұйымының атауы)</w:t>
      </w:r>
    </w:p>
    <w:p>
      <w:pPr>
        <w:spacing w:after="0"/>
        <w:ind w:left="0"/>
        <w:jc w:val="both"/>
      </w:pPr>
      <w:r>
        <w:rPr>
          <w:rFonts w:ascii="Times New Roman"/>
          <w:b w:val="false"/>
          <w:i w:val="false"/>
          <w:color w:val="000000"/>
          <w:sz w:val="28"/>
        </w:rPr>
        <w:t xml:space="preserve">
      "Мүмкіндіктері шектеулі балаларды психологиялық-медициналық-педагогикалық тексеру </w:t>
      </w:r>
    </w:p>
    <w:p>
      <w:pPr>
        <w:spacing w:after="0"/>
        <w:ind w:left="0"/>
        <w:jc w:val="both"/>
      </w:pPr>
      <w:r>
        <w:rPr>
          <w:rFonts w:ascii="Times New Roman"/>
          <w:b w:val="false"/>
          <w:i w:val="false"/>
          <w:color w:val="000000"/>
          <w:sz w:val="28"/>
        </w:rPr>
        <w:t>және оларға консультациялық көмек көрсету" мемлекеттік көрсетілетін қызметін көрсетудің негізі талаптар тізбесіне сәйкес</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(бас тарту себебі)</w:t>
      </w:r>
    </w:p>
    <w:p>
      <w:pPr>
        <w:spacing w:after="0"/>
        <w:ind w:left="0"/>
        <w:jc w:val="both"/>
      </w:pPr>
      <w:r>
        <w:rPr>
          <w:rFonts w:ascii="Times New Roman"/>
          <w:b w:val="false"/>
          <w:i w:val="false"/>
          <w:color w:val="000000"/>
          <w:sz w:val="28"/>
        </w:rPr>
        <w:t>байланысты мемлекеттік көрсетілетін қызметті көрсету үшін құжаттар қабылдаудан бас тартады.</w:t>
      </w:r>
    </w:p>
    <w:p>
      <w:pPr>
        <w:spacing w:after="0"/>
        <w:ind w:left="0"/>
        <w:jc w:val="both"/>
      </w:pPr>
      <w:r>
        <w:rPr>
          <w:rFonts w:ascii="Times New Roman"/>
          <w:b w:val="false"/>
          <w:i w:val="false"/>
          <w:color w:val="000000"/>
          <w:sz w:val="28"/>
        </w:rPr>
        <w:t>Орындаушының тегі, аты, әкесінің аты (ол болған жағдайда) ___________</w:t>
      </w:r>
    </w:p>
    <w:p>
      <w:pPr>
        <w:spacing w:after="0"/>
        <w:ind w:left="0"/>
        <w:jc w:val="both"/>
      </w:pPr>
      <w:r>
        <w:rPr>
          <w:rFonts w:ascii="Times New Roman"/>
          <w:b w:val="false"/>
          <w:i w:val="false"/>
          <w:color w:val="000000"/>
          <w:sz w:val="28"/>
        </w:rPr>
        <w:t>Телефон: ___________________________</w:t>
      </w:r>
    </w:p>
    <w:p>
      <w:pPr>
        <w:spacing w:after="0"/>
        <w:ind w:left="0"/>
        <w:jc w:val="both"/>
      </w:pPr>
      <w:r>
        <w:rPr>
          <w:rFonts w:ascii="Times New Roman"/>
          <w:b w:val="false"/>
          <w:i w:val="false"/>
          <w:color w:val="000000"/>
          <w:sz w:val="28"/>
        </w:rPr>
        <w:t>Күні: 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26 маусымдағы</w:t>
            </w:r>
            <w:r>
              <w:br/>
            </w:r>
            <w:r>
              <w:rPr>
                <w:rFonts w:ascii="Times New Roman"/>
                <w:b w:val="false"/>
                <w:i w:val="false"/>
                <w:color w:val="000000"/>
                <w:sz w:val="20"/>
              </w:rPr>
              <w:t>№ 180-НҚ Бұйрыққа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"Дамуында проблемалары</w:t>
            </w:r>
            <w:r>
              <w:br/>
            </w:r>
            <w:r>
              <w:rPr>
                <w:rFonts w:ascii="Times New Roman"/>
                <w:b w:val="false"/>
                <w:i w:val="false"/>
                <w:color w:val="000000"/>
                <w:sz w:val="20"/>
              </w:rPr>
              <w:t>бар балалар мен жасөспірімдерді</w:t>
            </w:r>
            <w:r>
              <w:br/>
            </w:r>
            <w:r>
              <w:rPr>
                <w:rFonts w:ascii="Times New Roman"/>
                <w:b w:val="false"/>
                <w:i w:val="false"/>
                <w:color w:val="000000"/>
                <w:sz w:val="20"/>
              </w:rPr>
              <w:t>оңалту және әлеуметтік</w:t>
            </w:r>
            <w:r>
              <w:br/>
            </w:r>
            <w:r>
              <w:rPr>
                <w:rFonts w:ascii="Times New Roman"/>
                <w:b w:val="false"/>
                <w:i w:val="false"/>
                <w:color w:val="000000"/>
                <w:sz w:val="20"/>
              </w:rPr>
              <w:t>бейімдеу"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16" w:id="90"/>
    <w:p>
      <w:pPr>
        <w:spacing w:after="0"/>
        <w:ind w:left="0"/>
        <w:jc w:val="left"/>
      </w:pPr>
      <w:r>
        <w:rPr>
          <w:rFonts w:ascii="Times New Roman"/>
          <w:b/>
          <w:i w:val="false"/>
          <w:color w:val="000000"/>
        </w:rPr>
        <w:t xml:space="preserve"> "Дамуында проблемалары бар балалар мен жасөспірімдерді оңалту және әлеуметтік бейімдеу" мемлекеттік қызметін көрсетуге қойылатын негізгі талаптар тізбесі</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Психологиялық-педагогикалық түзету кабинеттері, оңалту орталықтары, аут</w:t>
            </w:r>
            <w:r>
              <w:rPr>
                <w:rFonts w:ascii="Times New Roman"/>
                <w:b/>
                <w:i w:val="false"/>
                <w:color w:val="000000"/>
                <w:sz w:val="20"/>
              </w:rPr>
              <w:t>измі (аутистік спектр бұзылыстары) бар балаларды қолдау орталықтары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2) "электрондық үкіметтің" www.​egov.​kz веб-порталы (бұдан әрі – Портал);</w:t>
            </w:r>
          </w:p>
          <w:p>
            <w:pPr>
              <w:spacing w:after="20"/>
              <w:ind w:left="20"/>
              <w:jc w:val="both"/>
            </w:pPr>
            <w:r>
              <w:rPr>
                <w:rFonts w:ascii="Times New Roman"/>
                <w:b w:val="false"/>
                <w:i w:val="false"/>
                <w:color w:val="000000"/>
                <w:sz w:val="20"/>
              </w:rPr>
              <w:t>
3) Порталда тіркелген ұялы байланысының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 көрсету мерзімі – 90 күнтізбелік күннен 365 күнтізбелік күнге дейін;</w:t>
            </w:r>
          </w:p>
          <w:p>
            <w:pPr>
              <w:spacing w:after="20"/>
              <w:ind w:left="20"/>
              <w:jc w:val="both"/>
            </w:pPr>
            <w:r>
              <w:rPr>
                <w:rFonts w:ascii="Times New Roman"/>
                <w:b w:val="false"/>
                <w:i w:val="false"/>
                <w:color w:val="000000"/>
                <w:sz w:val="20"/>
              </w:rPr>
              <w:t>
2) құжаттар топтамасын тапсыру үшін күтудің рұқсат етілген ең ұзақ уақыты – 15 (он бес) минуттан аспайды;</w:t>
            </w:r>
          </w:p>
          <w:p>
            <w:pPr>
              <w:spacing w:after="20"/>
              <w:ind w:left="20"/>
              <w:jc w:val="both"/>
            </w:pPr>
            <w:r>
              <w:rPr>
                <w:rFonts w:ascii="Times New Roman"/>
                <w:b w:val="false"/>
                <w:i w:val="false"/>
                <w:color w:val="000000"/>
                <w:sz w:val="20"/>
              </w:rPr>
              <w:t>
3) қызмет көрсетудің рұқсат етілген ең ұзақ уақыты – 15 (он бес)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Қағаз түрінде/проактивті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түзеу кабинеттері, оңалту орталықтары – "Дамуында проблемалары бар балалар мен жасөспірімдерді оңалту және әлеуметтік бейімдеу" мемлекеттік қызметін көрсету Қағидаларына (бұдан әрі – Қағидалар) 4-қосымшаға сәйкес нысан бойынша анықтама;</w:t>
            </w:r>
          </w:p>
          <w:p>
            <w:pPr>
              <w:spacing w:after="20"/>
              <w:ind w:left="20"/>
              <w:jc w:val="both"/>
            </w:pPr>
            <w:r>
              <w:rPr>
                <w:rFonts w:ascii="Times New Roman"/>
                <w:b w:val="false"/>
                <w:i w:val="false"/>
                <w:color w:val="000000"/>
                <w:sz w:val="20"/>
              </w:rPr>
              <w:t>
аутизмі (аутистік спектр бұзылыстары) бар балаларды қолдау орталықтары - қалыптасқан дағдыларды бекіту және үйде жаңа дағдыларды қалыптастыру үшін Қағидаларға 4-1-қосымшаға сәйкес нысан бойынша ата-аналарға (заңды өкілдерге) ұсыныстары бар анықтама;</w:t>
            </w:r>
          </w:p>
          <w:p>
            <w:pPr>
              <w:spacing w:after="20"/>
              <w:ind w:left="20"/>
              <w:jc w:val="both"/>
            </w:pPr>
            <w:r>
              <w:rPr>
                <w:rFonts w:ascii="Times New Roman"/>
                <w:b w:val="false"/>
                <w:i w:val="false"/>
                <w:color w:val="000000"/>
                <w:sz w:val="20"/>
              </w:rPr>
              <w:t>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қызметті көрсету нәтижесі электрондық құжат нысанында көрсетілетін қызметті алушының "жеке кабинетіне" жолданады және сақталады. Проактивті түрде мемлекеттік қызметті көрсету нәтижесі анықтаманың дайын болғаны және eGov Mobile қосымшасының Bilim сервисінде сақталатыны туралы хабарлама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13:00-ден 14:30-ға дейінгі түскі үзіліспен сағат 9:00-ден 18:30-ға дейін жүзеге асырылады. Өтініш қабылдау және нәтижесін беру сағат 13:00-ден 14:30-ға дейінгі түскі үзіліспен сағат 9:00-ден 17:30-ға дейін жүзеге асырылады.</w:t>
            </w:r>
          </w:p>
          <w:p>
            <w:pPr>
              <w:spacing w:after="20"/>
              <w:ind w:left="20"/>
              <w:jc w:val="both"/>
            </w:pPr>
            <w:r>
              <w:rPr>
                <w:rFonts w:ascii="Times New Roman"/>
                <w:b w:val="false"/>
                <w:i w:val="false"/>
                <w:color w:val="000000"/>
                <w:sz w:val="20"/>
              </w:rPr>
              <w:t xml:space="preserve">
Портал/Порталда тіркелген ұялы байланыстың абоненттік құрылғысы: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Қазақстан Республикасының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өтініштер қабылдау және мемлекеттік көрсетілетін қызмет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баланың ата-анасының (заңды өкілінің) еркін нысандағы өтініші;</w:t>
            </w:r>
          </w:p>
          <w:p>
            <w:pPr>
              <w:spacing w:after="20"/>
              <w:ind w:left="20"/>
              <w:jc w:val="both"/>
            </w:pPr>
            <w:r>
              <w:rPr>
                <w:rFonts w:ascii="Times New Roman"/>
                <w:b w:val="false"/>
                <w:i w:val="false"/>
                <w:color w:val="000000"/>
                <w:sz w:val="20"/>
              </w:rPr>
              <w:t>
2) психологиялық-медициналық-педагогикалық консультацияның қорытындысы.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баланың ата-анасының (заңды өкілінің) еркін нысандағы өтініші;</w:t>
            </w:r>
          </w:p>
          <w:p>
            <w:pPr>
              <w:spacing w:after="20"/>
              <w:ind w:left="20"/>
              <w:jc w:val="both"/>
            </w:pPr>
            <w:r>
              <w:rPr>
                <w:rFonts w:ascii="Times New Roman"/>
                <w:b w:val="false"/>
                <w:i w:val="false"/>
                <w:color w:val="000000"/>
                <w:sz w:val="20"/>
              </w:rPr>
              <w:t>
2) психологиялық-медициналық-педагогикалық консультацияның қорытындысы.</w:t>
            </w:r>
          </w:p>
          <w:p>
            <w:pPr>
              <w:spacing w:after="20"/>
              <w:ind w:left="20"/>
              <w:jc w:val="both"/>
            </w:pPr>
            <w:r>
              <w:rPr>
                <w:rFonts w:ascii="Times New Roman"/>
                <w:b w:val="false"/>
                <w:i w:val="false"/>
                <w:color w:val="000000"/>
                <w:sz w:val="20"/>
              </w:rPr>
              <w:t>
Резидент болып табылмайтындарға:</w:t>
            </w:r>
          </w:p>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баланың ата-анасының (заңды өкілінің) еркін нысандағы өтініші;</w:t>
            </w:r>
          </w:p>
          <w:p>
            <w:pPr>
              <w:spacing w:after="20"/>
              <w:ind w:left="20"/>
              <w:jc w:val="both"/>
            </w:pPr>
            <w:r>
              <w:rPr>
                <w:rFonts w:ascii="Times New Roman"/>
                <w:b w:val="false"/>
                <w:i w:val="false"/>
                <w:color w:val="000000"/>
                <w:sz w:val="20"/>
              </w:rPr>
              <w:t>
2) баланың жеке басын куәландыратын құжат (жеке басын сәйкестендіру үшін қажет);</w:t>
            </w:r>
          </w:p>
          <w:p>
            <w:pPr>
              <w:spacing w:after="20"/>
              <w:ind w:left="20"/>
              <w:jc w:val="both"/>
            </w:pPr>
            <w:r>
              <w:rPr>
                <w:rFonts w:ascii="Times New Roman"/>
                <w:b w:val="false"/>
                <w:i w:val="false"/>
                <w:color w:val="000000"/>
                <w:sz w:val="20"/>
              </w:rPr>
              <w:t>
3) ата-анасының бірінің (заңды өкілінің) жеке басын куәландыратын құжаты (жеке басын сәйкестендіру үшін қажет);</w:t>
            </w:r>
          </w:p>
          <w:p>
            <w:pPr>
              <w:spacing w:after="20"/>
              <w:ind w:left="20"/>
              <w:jc w:val="both"/>
            </w:pPr>
            <w:r>
              <w:rPr>
                <w:rFonts w:ascii="Times New Roman"/>
                <w:b w:val="false"/>
                <w:i w:val="false"/>
                <w:color w:val="000000"/>
                <w:sz w:val="20"/>
              </w:rPr>
              <w:t>
4) психологиялық-медициналық-педагогикалық консультация қорытындысы.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баланың ата-анасының (заңды өкілінің) еркін нысандағы өтініші;</w:t>
            </w:r>
          </w:p>
          <w:p>
            <w:pPr>
              <w:spacing w:after="20"/>
              <w:ind w:left="20"/>
              <w:jc w:val="both"/>
            </w:pPr>
            <w:r>
              <w:rPr>
                <w:rFonts w:ascii="Times New Roman"/>
                <w:b w:val="false"/>
                <w:i w:val="false"/>
                <w:color w:val="000000"/>
                <w:sz w:val="20"/>
              </w:rPr>
              <w:t>
2) баланың жеке басын куәландыратын құжатының электронды көшірмесі;</w:t>
            </w:r>
          </w:p>
          <w:p>
            <w:pPr>
              <w:spacing w:after="20"/>
              <w:ind w:left="20"/>
              <w:jc w:val="both"/>
            </w:pPr>
            <w:r>
              <w:rPr>
                <w:rFonts w:ascii="Times New Roman"/>
                <w:b w:val="false"/>
                <w:i w:val="false"/>
                <w:color w:val="000000"/>
                <w:sz w:val="20"/>
              </w:rPr>
              <w:t>
3) ата-анасының бірінің (заңды өкілінің) жеке басын куәландыратын құжатының электронды көшірмесі;</w:t>
            </w:r>
          </w:p>
          <w:p>
            <w:pPr>
              <w:spacing w:after="20"/>
              <w:ind w:left="20"/>
              <w:jc w:val="both"/>
            </w:pPr>
            <w:r>
              <w:rPr>
                <w:rFonts w:ascii="Times New Roman"/>
                <w:b w:val="false"/>
                <w:i w:val="false"/>
                <w:color w:val="000000"/>
                <w:sz w:val="20"/>
              </w:rPr>
              <w:t>
4) психологиялық-медициналық-педагогикалық консультация қорытындысы.</w:t>
            </w:r>
          </w:p>
          <w:p>
            <w:pPr>
              <w:spacing w:after="20"/>
              <w:ind w:left="20"/>
              <w:jc w:val="both"/>
            </w:pPr>
            <w:r>
              <w:rPr>
                <w:rFonts w:ascii="Times New Roman"/>
                <w:b w:val="false"/>
                <w:i w:val="false"/>
                <w:color w:val="000000"/>
                <w:sz w:val="20"/>
              </w:rPr>
              <w:t>
Көрсетілетін қызметті алушылардан ақпараттық жүйелерден алынуы мүмкін құжаттарды талап етуге жол берілмейді. Егер Қазақстан Республикасының заңдарында өзгеше көзделмесе, көрсетілетін қызметті беруші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қолжетімділігі шектеулі дербес деректерге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және жағдайы туралы ақпаратты Бірыңғай байланыс орталығы, сонымен қатар Порталда тіркелген ұялы байланысының абоненттік құрылғысы арқылы проактивті түрде алу мүмкіндігіне ие. Мемлекеттік қызмет көрсету мәселесі бойынша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26 маусымдағы</w:t>
            </w:r>
            <w:r>
              <w:br/>
            </w:r>
            <w:r>
              <w:rPr>
                <w:rFonts w:ascii="Times New Roman"/>
                <w:b w:val="false"/>
                <w:i w:val="false"/>
                <w:color w:val="000000"/>
                <w:sz w:val="20"/>
              </w:rPr>
              <w:t>№ 180-НҚ бұйрыққа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"Дамуында проблемалары</w:t>
            </w:r>
            <w:r>
              <w:br/>
            </w:r>
            <w:r>
              <w:rPr>
                <w:rFonts w:ascii="Times New Roman"/>
                <w:b w:val="false"/>
                <w:i w:val="false"/>
                <w:color w:val="000000"/>
                <w:sz w:val="20"/>
              </w:rPr>
              <w:t>бар балалар мен жасөспірімдерді</w:t>
            </w:r>
            <w:r>
              <w:br/>
            </w:r>
            <w:r>
              <w:rPr>
                <w:rFonts w:ascii="Times New Roman"/>
                <w:b w:val="false"/>
                <w:i w:val="false"/>
                <w:color w:val="000000"/>
                <w:sz w:val="20"/>
              </w:rPr>
              <w:t>оңалту және әлеуметтік</w:t>
            </w:r>
            <w:r>
              <w:br/>
            </w:r>
            <w:r>
              <w:rPr>
                <w:rFonts w:ascii="Times New Roman"/>
                <w:b w:val="false"/>
                <w:i w:val="false"/>
                <w:color w:val="000000"/>
                <w:sz w:val="20"/>
              </w:rPr>
              <w:t>бейімдеу"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________________________</w:t>
      </w:r>
    </w:p>
    <w:p>
      <w:pPr>
        <w:spacing w:after="0"/>
        <w:ind w:left="0"/>
        <w:jc w:val="both"/>
      </w:pPr>
      <w:r>
        <w:rPr>
          <w:rFonts w:ascii="Times New Roman"/>
          <w:b w:val="false"/>
          <w:i w:val="false"/>
          <w:color w:val="000000"/>
          <w:sz w:val="28"/>
        </w:rPr>
        <w:t>көрсетілетін қызметті</w:t>
      </w:r>
    </w:p>
    <w:p>
      <w:pPr>
        <w:spacing w:after="0"/>
        <w:ind w:left="0"/>
        <w:jc w:val="both"/>
      </w:pPr>
      <w:r>
        <w:rPr>
          <w:rFonts w:ascii="Times New Roman"/>
          <w:b w:val="false"/>
          <w:i w:val="false"/>
          <w:color w:val="000000"/>
          <w:sz w:val="28"/>
        </w:rPr>
        <w:t>алушының тегі, аты, әкесінің</w:t>
      </w:r>
    </w:p>
    <w:p>
      <w:pPr>
        <w:spacing w:after="0"/>
        <w:ind w:left="0"/>
        <w:jc w:val="both"/>
      </w:pPr>
      <w:r>
        <w:rPr>
          <w:rFonts w:ascii="Times New Roman"/>
          <w:b w:val="false"/>
          <w:i w:val="false"/>
          <w:color w:val="000000"/>
          <w:sz w:val="28"/>
        </w:rPr>
        <w:t xml:space="preserve">аты (ол болған жағдайда), </w:t>
      </w:r>
    </w:p>
    <w:p>
      <w:pPr>
        <w:spacing w:after="0"/>
        <w:ind w:left="0"/>
        <w:jc w:val="both"/>
      </w:pPr>
      <w:r>
        <w:rPr>
          <w:rFonts w:ascii="Times New Roman"/>
          <w:b w:val="false"/>
          <w:i w:val="false"/>
          <w:color w:val="000000"/>
          <w:sz w:val="28"/>
        </w:rPr>
        <w:t xml:space="preserve"> мекенжайы</w:t>
      </w:r>
    </w:p>
    <w:bookmarkStart w:name="z120" w:id="91"/>
    <w:p>
      <w:pPr>
        <w:spacing w:after="0"/>
        <w:ind w:left="0"/>
        <w:jc w:val="left"/>
      </w:pPr>
      <w:r>
        <w:rPr>
          <w:rFonts w:ascii="Times New Roman"/>
          <w:b/>
          <w:i w:val="false"/>
          <w:color w:val="000000"/>
        </w:rPr>
        <w:t xml:space="preserve"> Құжатты қабылдаудан бас тарту туралы  ХАБАРЛАМА</w:t>
      </w:r>
    </w:p>
    <w:bookmarkEnd w:id="91"/>
    <w:p>
      <w:pPr>
        <w:spacing w:after="0"/>
        <w:ind w:left="0"/>
        <w:jc w:val="both"/>
      </w:pPr>
      <w:bookmarkStart w:name="z121" w:id="92"/>
      <w:r>
        <w:rPr>
          <w:rFonts w:ascii="Times New Roman"/>
          <w:b w:val="false"/>
          <w:i w:val="false"/>
          <w:color w:val="000000"/>
          <w:sz w:val="28"/>
        </w:rPr>
        <w:t xml:space="preserve">
      "Мемлекеттік және әлеуметтік жауапкершілігі бар көрсетілетін қызметтер туралы" </w:t>
      </w:r>
    </w:p>
    <w:bookmarkEnd w:id="92"/>
    <w:p>
      <w:pPr>
        <w:spacing w:after="0"/>
        <w:ind w:left="0"/>
        <w:jc w:val="both"/>
      </w:pPr>
      <w:r>
        <w:rPr>
          <w:rFonts w:ascii="Times New Roman"/>
          <w:b w:val="false"/>
          <w:i w:val="false"/>
          <w:color w:val="000000"/>
          <w:sz w:val="28"/>
        </w:rPr>
        <w:t xml:space="preserve">Қазақстан Республикасы Заңының 20-бабының </w:t>
      </w:r>
      <w:r>
        <w:rPr>
          <w:rFonts w:ascii="Times New Roman"/>
          <w:b w:val="false"/>
          <w:i w:val="false"/>
          <w:color w:val="000000"/>
          <w:sz w:val="28"/>
        </w:rPr>
        <w:t>2-тармақшасын</w:t>
      </w:r>
      <w:r>
        <w:rPr>
          <w:rFonts w:ascii="Times New Roman"/>
          <w:b w:val="false"/>
          <w:i w:val="false"/>
          <w:color w:val="000000"/>
          <w:sz w:val="28"/>
        </w:rPr>
        <w:t xml:space="preserve"> басшылыққа ала отырып, </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 xml:space="preserve">                       (көрсетілетін қызметті беруші ұйымның атауы)</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 xml:space="preserve">                                           (бас тарту себебі)</w:t>
      </w:r>
    </w:p>
    <w:p>
      <w:pPr>
        <w:spacing w:after="0"/>
        <w:ind w:left="0"/>
        <w:jc w:val="both"/>
      </w:pPr>
      <w:r>
        <w:rPr>
          <w:rFonts w:ascii="Times New Roman"/>
          <w:b w:val="false"/>
          <w:i w:val="false"/>
          <w:color w:val="000000"/>
          <w:sz w:val="28"/>
        </w:rPr>
        <w:t xml:space="preserve">байланысты "Дамуында проблемалары бар балалар мен жасөспірімдерді оңалту және </w:t>
      </w:r>
    </w:p>
    <w:p>
      <w:pPr>
        <w:spacing w:after="0"/>
        <w:ind w:left="0"/>
        <w:jc w:val="both"/>
      </w:pPr>
      <w:r>
        <w:rPr>
          <w:rFonts w:ascii="Times New Roman"/>
          <w:b w:val="false"/>
          <w:i w:val="false"/>
          <w:color w:val="000000"/>
          <w:sz w:val="28"/>
        </w:rPr>
        <w:t>әлеуметтік бейімдеу" мемлекеттік көрсетілетін қызметін көрсету үшін құжаттар қабылдаудан бас тартады.</w:t>
      </w:r>
    </w:p>
    <w:p>
      <w:pPr>
        <w:spacing w:after="0"/>
        <w:ind w:left="0"/>
        <w:jc w:val="both"/>
      </w:pPr>
      <w:r>
        <w:rPr>
          <w:rFonts w:ascii="Times New Roman"/>
          <w:b w:val="false"/>
          <w:i w:val="false"/>
          <w:color w:val="000000"/>
          <w:sz w:val="28"/>
        </w:rPr>
        <w:t>Орындаушының тегі, аты, әкесінің аты (ол болған жағдайда) ____________</w:t>
      </w:r>
    </w:p>
    <w:p>
      <w:pPr>
        <w:spacing w:after="0"/>
        <w:ind w:left="0"/>
        <w:jc w:val="both"/>
      </w:pPr>
      <w:r>
        <w:rPr>
          <w:rFonts w:ascii="Times New Roman"/>
          <w:b w:val="false"/>
          <w:i w:val="false"/>
          <w:color w:val="000000"/>
          <w:sz w:val="28"/>
        </w:rPr>
        <w:t>Телефон: _________________________________</w:t>
      </w:r>
    </w:p>
    <w:p>
      <w:pPr>
        <w:spacing w:after="0"/>
        <w:ind w:left="0"/>
        <w:jc w:val="both"/>
      </w:pPr>
      <w:r>
        <w:rPr>
          <w:rFonts w:ascii="Times New Roman"/>
          <w:b w:val="false"/>
          <w:i w:val="false"/>
          <w:color w:val="000000"/>
          <w:sz w:val="28"/>
        </w:rPr>
        <w:t>Күні: 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26 маусымдағы</w:t>
            </w:r>
            <w:r>
              <w:br/>
            </w:r>
            <w:r>
              <w:rPr>
                <w:rFonts w:ascii="Times New Roman"/>
                <w:b w:val="false"/>
                <w:i w:val="false"/>
                <w:color w:val="000000"/>
                <w:sz w:val="20"/>
              </w:rPr>
              <w:t>№ 180-НҚ Бұйрыққа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r>
              <w:br/>
            </w:r>
            <w:r>
              <w:rPr>
                <w:rFonts w:ascii="Times New Roman"/>
                <w:b w:val="false"/>
                <w:i w:val="false"/>
                <w:color w:val="000000"/>
                <w:sz w:val="20"/>
              </w:rPr>
              <w:t>орта білім беру ұйымдарына</w:t>
            </w:r>
            <w:r>
              <w:br/>
            </w:r>
            <w:r>
              <w:rPr>
                <w:rFonts w:ascii="Times New Roman"/>
                <w:b w:val="false"/>
                <w:i w:val="false"/>
                <w:color w:val="000000"/>
                <w:sz w:val="20"/>
              </w:rPr>
              <w:t>денсаулығына байланысты ұзақ</w:t>
            </w:r>
            <w:r>
              <w:br/>
            </w:r>
            <w:r>
              <w:rPr>
                <w:rFonts w:ascii="Times New Roman"/>
                <w:b w:val="false"/>
                <w:i w:val="false"/>
                <w:color w:val="000000"/>
                <w:sz w:val="20"/>
              </w:rPr>
              <w:t>уақыт бойы бара алмайтын</w:t>
            </w:r>
            <w:r>
              <w:br/>
            </w:r>
            <w:r>
              <w:rPr>
                <w:rFonts w:ascii="Times New Roman"/>
                <w:b w:val="false"/>
                <w:i w:val="false"/>
                <w:color w:val="000000"/>
                <w:sz w:val="20"/>
              </w:rPr>
              <w:t>балаларды үйде жеке тегін</w:t>
            </w:r>
            <w:r>
              <w:br/>
            </w:r>
            <w:r>
              <w:rPr>
                <w:rFonts w:ascii="Times New Roman"/>
                <w:b w:val="false"/>
                <w:i w:val="false"/>
                <w:color w:val="000000"/>
                <w:sz w:val="20"/>
              </w:rPr>
              <w:t>оқытуды ұйымдастыру үшін</w:t>
            </w:r>
            <w:r>
              <w:br/>
            </w:r>
            <w:r>
              <w:rPr>
                <w:rFonts w:ascii="Times New Roman"/>
                <w:b w:val="false"/>
                <w:i w:val="false"/>
                <w:color w:val="000000"/>
                <w:sz w:val="20"/>
              </w:rPr>
              <w:t>құжаттар қабылдау"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қағидасына</w:t>
            </w:r>
            <w:r>
              <w:br/>
            </w:r>
            <w:r>
              <w:rPr>
                <w:rFonts w:ascii="Times New Roman"/>
                <w:b w:val="false"/>
                <w:i w:val="false"/>
                <w:color w:val="000000"/>
                <w:sz w:val="20"/>
              </w:rPr>
              <w:t>1-қосымша</w:t>
            </w:r>
          </w:p>
        </w:tc>
      </w:tr>
    </w:tbl>
    <w:bookmarkStart w:name="z124" w:id="93"/>
    <w:p>
      <w:pPr>
        <w:spacing w:after="0"/>
        <w:ind w:left="0"/>
        <w:jc w:val="left"/>
      </w:pPr>
      <w:r>
        <w:rPr>
          <w:rFonts w:ascii="Times New Roman"/>
          <w:b/>
          <w:i w:val="false"/>
          <w:color w:val="000000"/>
        </w:rPr>
        <w:t xml:space="preserve">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қызметін көрсетуге қойылатын негізгі талаптар тізбесі</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Бастауыш, нег</w:t>
            </w:r>
            <w:r>
              <w:rPr>
                <w:rFonts w:ascii="Times New Roman"/>
                <w:b/>
                <w:i w:val="false"/>
                <w:color w:val="000000"/>
                <w:sz w:val="20"/>
              </w:rPr>
              <w:t>ізгі орта, жалпы орта білім беру ұйымдары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xml:space="preserve">
2) "электронды үкіметтің" www.egov.kz веб-порталы (бұдан әрі – Портал); </w:t>
            </w:r>
          </w:p>
          <w:p>
            <w:pPr>
              <w:spacing w:after="20"/>
              <w:ind w:left="20"/>
              <w:jc w:val="both"/>
            </w:pPr>
            <w:r>
              <w:rPr>
                <w:rFonts w:ascii="Times New Roman"/>
                <w:b w:val="false"/>
                <w:i w:val="false"/>
                <w:color w:val="000000"/>
                <w:sz w:val="20"/>
              </w:rPr>
              <w:t>
3) Порталда тіркелген ұялы байланысының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 2 (екі) жұмыс күні;</w:t>
            </w:r>
          </w:p>
          <w:p>
            <w:pPr>
              <w:spacing w:after="20"/>
              <w:ind w:left="20"/>
              <w:jc w:val="both"/>
            </w:pPr>
            <w:r>
              <w:rPr>
                <w:rFonts w:ascii="Times New Roman"/>
                <w:b w:val="false"/>
                <w:i w:val="false"/>
                <w:color w:val="000000"/>
                <w:sz w:val="20"/>
              </w:rPr>
              <w:t xml:space="preserve">
Құжаттар топтамасын тапсыру үшін күтудің рұқсат етілген ең ұзақ уақыты – 15 (он бес) минуттан аспайды. Көрсетілетін қызметті алушыға қызмет көрсетудің рұқсат етілген ең ұзақ уақыты – 15 (он бес) минуттан аспайды.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Қағаз түрінде/проактивті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p>
            <w:pPr>
              <w:spacing w:after="20"/>
              <w:ind w:left="20"/>
              <w:jc w:val="both"/>
            </w:pPr>
            <w:r>
              <w:rPr>
                <w:rFonts w:ascii="Times New Roman"/>
                <w:b w:val="false"/>
                <w:i w:val="false"/>
                <w:color w:val="000000"/>
                <w:sz w:val="20"/>
              </w:rPr>
              <w:t>
1) құжаттарды қабылдау туралы хабарлама;</w:t>
            </w:r>
          </w:p>
          <w:p>
            <w:pPr>
              <w:spacing w:after="20"/>
              <w:ind w:left="20"/>
              <w:jc w:val="both"/>
            </w:pPr>
            <w:r>
              <w:rPr>
                <w:rFonts w:ascii="Times New Roman"/>
                <w:b w:val="false"/>
                <w:i w:val="false"/>
                <w:color w:val="000000"/>
                <w:sz w:val="20"/>
              </w:rPr>
              <w:t>
2) бас тарту туралы дәлелді жауап.</w:t>
            </w:r>
          </w:p>
          <w:p>
            <w:pPr>
              <w:spacing w:after="20"/>
              <w:ind w:left="20"/>
              <w:jc w:val="both"/>
            </w:pPr>
            <w:r>
              <w:rPr>
                <w:rFonts w:ascii="Times New Roman"/>
                <w:b w:val="false"/>
                <w:i w:val="false"/>
                <w:color w:val="000000"/>
                <w:sz w:val="20"/>
              </w:rPr>
              <w:t>
Порталда мемлекеттік қызметті көрсету нәтижесі электрондық құжат нысанында көрсетілетін қызметті алушының "жеке кабинетіне" жолданады және сақталады.</w:t>
            </w:r>
          </w:p>
          <w:p>
            <w:pPr>
              <w:spacing w:after="20"/>
              <w:ind w:left="20"/>
              <w:jc w:val="both"/>
            </w:pPr>
            <w:r>
              <w:rPr>
                <w:rFonts w:ascii="Times New Roman"/>
                <w:b w:val="false"/>
                <w:i w:val="false"/>
                <w:color w:val="000000"/>
                <w:sz w:val="20"/>
              </w:rPr>
              <w:t>
Проактивті түрде мемлекеттік қызметті көрсету нәтижесі үйде оқытуды ұйымдастыру үшін құжаттардың қабылданғаны туралы хабарлама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төлемақы мөлшері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 Өтініш қабылдау және нәтижесін беру сағат 13.00-ден 14.30-ға дейінгі түскі үзіліспен сағат 09.00-ден 17.30-ға дейін атқарылады. Портал/Порталда тіркелген ұялы байланыстың абоненттік құрылғысы: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Қазақстан Республикасының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өтініштер қабылдау және мемлекеттік көрсетілетін қызмет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өтініш (еркін нысанда);</w:t>
            </w:r>
          </w:p>
          <w:p>
            <w:pPr>
              <w:spacing w:after="20"/>
              <w:ind w:left="20"/>
              <w:jc w:val="both"/>
            </w:pPr>
            <w:r>
              <w:rPr>
                <w:rFonts w:ascii="Times New Roman"/>
                <w:b w:val="false"/>
                <w:i w:val="false"/>
                <w:color w:val="000000"/>
                <w:sz w:val="20"/>
              </w:rPr>
              <w:t>
2) үйде оқыту бойынша ұсынымдармен коса дәрігерлік-консультациялық комиссияның қорытындысы.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өтініш (еркін нысанда);</w:t>
            </w:r>
          </w:p>
          <w:p>
            <w:pPr>
              <w:spacing w:after="20"/>
              <w:ind w:left="20"/>
              <w:jc w:val="both"/>
            </w:pPr>
            <w:r>
              <w:rPr>
                <w:rFonts w:ascii="Times New Roman"/>
                <w:b w:val="false"/>
                <w:i w:val="false"/>
                <w:color w:val="000000"/>
                <w:sz w:val="20"/>
              </w:rPr>
              <w:t>
2) үйде оқыту бойынша ұсынымдармен коса дәрігерлік-консультациялық комиссияның қорытындысы.</w:t>
            </w:r>
          </w:p>
          <w:p>
            <w:pPr>
              <w:spacing w:after="20"/>
              <w:ind w:left="20"/>
              <w:jc w:val="both"/>
            </w:pPr>
            <w:r>
              <w:rPr>
                <w:rFonts w:ascii="Times New Roman"/>
                <w:b w:val="false"/>
                <w:i w:val="false"/>
                <w:color w:val="000000"/>
                <w:sz w:val="20"/>
              </w:rPr>
              <w:t>
Көрсетілетін қызметті алушылардан ақпараттық жүйелерден алуға болатын құжаттарды талап етуге жол берілмейді. Егер Қазақстан Республикасының заңдарында өзгеше көзделмесе, көрсетілетін қызметті беруші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қолжетімділігі шектеулі дербес деректерге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және жағдайы туралы ақпаратты Бірыңғай байланыс орталығы, сонымен қатар Порталда тіркелген ұялы байланысының абоненттік құрылғысы арқылы проактивті түрде алу мүмкіндігіне ие. Мемлекеттік қызмет көрсету мәселесі бойынша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26 маусымдағы</w:t>
            </w:r>
            <w:r>
              <w:br/>
            </w:r>
            <w:r>
              <w:rPr>
                <w:rFonts w:ascii="Times New Roman"/>
                <w:b w:val="false"/>
                <w:i w:val="false"/>
                <w:color w:val="000000"/>
                <w:sz w:val="20"/>
              </w:rPr>
              <w:t>№ 180-НҚ Бұйрыққа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"Арнайы жалпы білім беретін</w:t>
            </w:r>
            <w:r>
              <w:br/>
            </w:r>
            <w:r>
              <w:rPr>
                <w:rFonts w:ascii="Times New Roman"/>
                <w:b w:val="false"/>
                <w:i w:val="false"/>
                <w:color w:val="000000"/>
                <w:sz w:val="20"/>
              </w:rPr>
              <w:t>оқу бағдарламалары бойынша</w:t>
            </w:r>
            <w:r>
              <w:br/>
            </w:r>
            <w:r>
              <w:rPr>
                <w:rFonts w:ascii="Times New Roman"/>
                <w:b w:val="false"/>
                <w:i w:val="false"/>
                <w:color w:val="000000"/>
                <w:sz w:val="20"/>
              </w:rPr>
              <w:t>оқыту үшін мүмкіндіктері</w:t>
            </w:r>
            <w:r>
              <w:br/>
            </w:r>
            <w:r>
              <w:rPr>
                <w:rFonts w:ascii="Times New Roman"/>
                <w:b w:val="false"/>
                <w:i w:val="false"/>
                <w:color w:val="000000"/>
                <w:sz w:val="20"/>
              </w:rPr>
              <w:t xml:space="preserve">шектеулі балалардың </w:t>
            </w:r>
            <w:r>
              <w:br/>
            </w:r>
            <w:r>
              <w:rPr>
                <w:rFonts w:ascii="Times New Roman"/>
                <w:b w:val="false"/>
                <w:i w:val="false"/>
                <w:color w:val="000000"/>
                <w:sz w:val="20"/>
              </w:rPr>
              <w:t xml:space="preserve">құжаттарынқабылдау және </w:t>
            </w:r>
            <w:r>
              <w:br/>
            </w:r>
            <w:r>
              <w:rPr>
                <w:rFonts w:ascii="Times New Roman"/>
                <w:b w:val="false"/>
                <w:i w:val="false"/>
                <w:color w:val="000000"/>
                <w:sz w:val="20"/>
              </w:rPr>
              <w:t xml:space="preserve">арнайы білімберу ұйымдарына </w:t>
            </w:r>
            <w:r>
              <w:br/>
            </w:r>
            <w:r>
              <w:rPr>
                <w:rFonts w:ascii="Times New Roman"/>
                <w:b w:val="false"/>
                <w:i w:val="false"/>
                <w:color w:val="000000"/>
                <w:sz w:val="20"/>
              </w:rPr>
              <w:t>(арнайы топтарға/сыныптарға)</w:t>
            </w:r>
            <w:r>
              <w:br/>
            </w:r>
            <w:r>
              <w:rPr>
                <w:rFonts w:ascii="Times New Roman"/>
                <w:b w:val="false"/>
                <w:i w:val="false"/>
                <w:color w:val="000000"/>
                <w:sz w:val="20"/>
              </w:rPr>
              <w:t>қабылдау"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27" w:id="94"/>
    <w:p>
      <w:pPr>
        <w:spacing w:after="0"/>
        <w:ind w:left="0"/>
        <w:jc w:val="left"/>
      </w:pPr>
      <w:r>
        <w:rPr>
          <w:rFonts w:ascii="Times New Roman"/>
          <w:b/>
          <w:i w:val="false"/>
          <w:color w:val="000000"/>
        </w:rPr>
        <w:t xml:space="preserve">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(арнайы топтарға/сыныптарға) қабылдау" мемлекеттік қызметін көрсетуге қойылатын негізгі талаптар тізбесі</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Арнайы білім беру ұйымдары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қабылдау.</w:t>
            </w:r>
          </w:p>
          <w:p>
            <w:pPr>
              <w:spacing w:after="20"/>
              <w:ind w:left="20"/>
              <w:jc w:val="both"/>
            </w:pPr>
            <w:r>
              <w:rPr>
                <w:rFonts w:ascii="Times New Roman"/>
                <w:b w:val="false"/>
                <w:i w:val="false"/>
                <w:color w:val="000000"/>
                <w:sz w:val="20"/>
              </w:rPr>
              <w:t>
2. Арнайы жалпы білім беретін оқу бағдарламалары бойынша арнайы топтарға/сыныптарға оқыту үшін мүмкіндіктері шектеулі балалардың құжаттарын қабылдау және оқуға қабылдау.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кеңсесі; </w:t>
            </w:r>
          </w:p>
          <w:p>
            <w:pPr>
              <w:spacing w:after="20"/>
              <w:ind w:left="20"/>
              <w:jc w:val="both"/>
            </w:pPr>
            <w:r>
              <w:rPr>
                <w:rFonts w:ascii="Times New Roman"/>
                <w:b w:val="false"/>
                <w:i w:val="false"/>
                <w:color w:val="000000"/>
                <w:sz w:val="20"/>
              </w:rPr>
              <w:t xml:space="preserve">
2) "электронды үкіметтің" www.egov.kz веб-порталы (бұдан әрі – Портал); </w:t>
            </w:r>
          </w:p>
          <w:p>
            <w:pPr>
              <w:spacing w:after="20"/>
              <w:ind w:left="20"/>
              <w:jc w:val="both"/>
            </w:pPr>
            <w:r>
              <w:rPr>
                <w:rFonts w:ascii="Times New Roman"/>
                <w:b w:val="false"/>
                <w:i w:val="false"/>
                <w:color w:val="000000"/>
                <w:sz w:val="20"/>
              </w:rPr>
              <w:t>
3) Порталда тіркелген ұялы байланысының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топтамасын тапсырған сәттен бастап:</w:t>
            </w:r>
          </w:p>
          <w:p>
            <w:pPr>
              <w:spacing w:after="20"/>
              <w:ind w:left="20"/>
              <w:jc w:val="both"/>
            </w:pPr>
            <w:r>
              <w:rPr>
                <w:rFonts w:ascii="Times New Roman"/>
                <w:b w:val="false"/>
                <w:i w:val="false"/>
                <w:color w:val="000000"/>
                <w:sz w:val="20"/>
              </w:rPr>
              <w:t>
1) арнайы білім беру ұйымына қабылдау үшін — күнтізбелік жылдың 30 тамызынан кешіктірмей, бірінші сыныпқа — күнтізбелік жылдың 1 сәуірінен бастап 31 тамызына дейін;</w:t>
            </w:r>
          </w:p>
          <w:p>
            <w:pPr>
              <w:spacing w:after="20"/>
              <w:ind w:left="20"/>
              <w:jc w:val="both"/>
            </w:pPr>
            <w:r>
              <w:rPr>
                <w:rFonts w:ascii="Times New Roman"/>
                <w:b w:val="false"/>
                <w:i w:val="false"/>
                <w:color w:val="000000"/>
                <w:sz w:val="20"/>
              </w:rPr>
              <w:t>
2) көрсетілетін қызметті алушының көрсетілетін қызметті берушіге құжаттар топтамасын тапсыруы үшін күтудің рұқсат етілген ең ұзақ уақыты 15 минуттан аспайды;</w:t>
            </w:r>
          </w:p>
          <w:p>
            <w:pPr>
              <w:spacing w:after="20"/>
              <w:ind w:left="20"/>
              <w:jc w:val="both"/>
            </w:pPr>
            <w:r>
              <w:rPr>
                <w:rFonts w:ascii="Times New Roman"/>
                <w:b w:val="false"/>
                <w:i w:val="false"/>
                <w:color w:val="000000"/>
                <w:sz w:val="20"/>
              </w:rPr>
              <w:t>
3) көрсетілетін қызметті алушыға қызмет көрсетудің рұқсат етілген ең ұзақ уақыты 15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Қағаз түрінде/проактивті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p>
            <w:pPr>
              <w:spacing w:after="20"/>
              <w:ind w:left="20"/>
              <w:jc w:val="both"/>
            </w:pPr>
            <w:r>
              <w:rPr>
                <w:rFonts w:ascii="Times New Roman"/>
                <w:b w:val="false"/>
                <w:i w:val="false"/>
                <w:color w:val="000000"/>
                <w:sz w:val="20"/>
              </w:rPr>
              <w:t>
1) құжаттарды қабылдау туралы хабарлама;</w:t>
            </w:r>
          </w:p>
          <w:p>
            <w:pPr>
              <w:spacing w:after="20"/>
              <w:ind w:left="20"/>
              <w:jc w:val="both"/>
            </w:pPr>
            <w:r>
              <w:rPr>
                <w:rFonts w:ascii="Times New Roman"/>
                <w:b w:val="false"/>
                <w:i w:val="false"/>
                <w:color w:val="000000"/>
                <w:sz w:val="20"/>
              </w:rPr>
              <w:t xml:space="preserve">
2) арнаулы білім беру ұйымына қабылдау туралы бұйрық. </w:t>
            </w:r>
          </w:p>
          <w:p>
            <w:pPr>
              <w:spacing w:after="20"/>
              <w:ind w:left="20"/>
              <w:jc w:val="both"/>
            </w:pPr>
            <w:r>
              <w:rPr>
                <w:rFonts w:ascii="Times New Roman"/>
                <w:b w:val="false"/>
                <w:i w:val="false"/>
                <w:color w:val="000000"/>
                <w:sz w:val="20"/>
              </w:rPr>
              <w:t>
Порталда мемлекеттік қызметті көрсету нәтижесі электрондық құжат нысанында көрсетілетін қызметті алушының "жеке кабинетінде"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төлемақы мөлшері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 Өтініш қабылдау және нәтижесін беру сағат 13.00-ден 14.30-ға дейінгі түскі үзіліспен сағат 09.00-ден 17.30-ға дейін. Портал/Порталда тіркелген ұялы байланыстың абоненттік құрылғысы: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өтініштер қабылдау және мемлекеттік көрсетілетін қызмет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баланың ата-анасының немесе өзге де заңды өкілінің өтініші (еркін түрде).</w:t>
            </w:r>
          </w:p>
          <w:p>
            <w:pPr>
              <w:spacing w:after="20"/>
              <w:ind w:left="20"/>
              <w:jc w:val="both"/>
            </w:pPr>
            <w:r>
              <w:rPr>
                <w:rFonts w:ascii="Times New Roman"/>
                <w:b w:val="false"/>
                <w:i w:val="false"/>
                <w:color w:val="000000"/>
                <w:sz w:val="20"/>
              </w:rPr>
              <w:t>
2) психологиялық-медициналық-педагогикалық консультацияның қорытындысы.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баланың ата-анасының немесе өзге де заңды өкілінің өтініші (еркін түрде);</w:t>
            </w:r>
          </w:p>
          <w:p>
            <w:pPr>
              <w:spacing w:after="20"/>
              <w:ind w:left="20"/>
              <w:jc w:val="both"/>
            </w:pPr>
            <w:r>
              <w:rPr>
                <w:rFonts w:ascii="Times New Roman"/>
                <w:b w:val="false"/>
                <w:i w:val="false"/>
                <w:color w:val="000000"/>
                <w:sz w:val="20"/>
              </w:rPr>
              <w:t xml:space="preserve">
2) психологиялық-медициналық-педагогикалық консультацияның қорытындысы. </w:t>
            </w:r>
          </w:p>
          <w:p>
            <w:pPr>
              <w:spacing w:after="20"/>
              <w:ind w:left="20"/>
              <w:jc w:val="both"/>
            </w:pPr>
            <w:r>
              <w:rPr>
                <w:rFonts w:ascii="Times New Roman"/>
                <w:b w:val="false"/>
                <w:i w:val="false"/>
                <w:color w:val="000000"/>
                <w:sz w:val="20"/>
              </w:rPr>
              <w:t>
Көрсетілетін қызметті алушылардан ақпараттық жүйелерден алуға болатын құжаттарды талап етуге жол берілмейді. Егер Қазақстан Республикасының заңдарында өзгеше көзделмесе, көрсетілетін қызметті беруші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қолжетімділігі шектеулі дербес деректерге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және жағдайы туралы ақпаратты Бірыңғай байланыс орталығы, сонымен қатар Порталда тіркелген ұялы байланысының абоненттік құрылғысы арқылы проактивті түрде алу мүмкіндігіне ие. Мемлекеттік қызмет көрсету мәселесі бойынша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26 маусымдағы</w:t>
            </w:r>
            <w:r>
              <w:br/>
            </w:r>
            <w:r>
              <w:rPr>
                <w:rFonts w:ascii="Times New Roman"/>
                <w:b w:val="false"/>
                <w:i w:val="false"/>
                <w:color w:val="000000"/>
                <w:sz w:val="20"/>
              </w:rPr>
              <w:t>№ 180-НҚ Бұйрыққа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"Мүмкіндіктері шектеулі</w:t>
            </w:r>
            <w:r>
              <w:br/>
            </w:r>
            <w:r>
              <w:rPr>
                <w:rFonts w:ascii="Times New Roman"/>
                <w:b w:val="false"/>
                <w:i w:val="false"/>
                <w:color w:val="000000"/>
                <w:sz w:val="20"/>
              </w:rPr>
              <w:t>балаларды психологиялық-</w:t>
            </w:r>
            <w:r>
              <w:br/>
            </w:r>
            <w:r>
              <w:rPr>
                <w:rFonts w:ascii="Times New Roman"/>
                <w:b w:val="false"/>
                <w:i w:val="false"/>
                <w:color w:val="000000"/>
                <w:sz w:val="20"/>
              </w:rPr>
              <w:t>медициналық-педагогикалық</w:t>
            </w:r>
            <w:r>
              <w:br/>
            </w:r>
            <w:r>
              <w:rPr>
                <w:rFonts w:ascii="Times New Roman"/>
                <w:b w:val="false"/>
                <w:i w:val="false"/>
                <w:color w:val="000000"/>
                <w:sz w:val="20"/>
              </w:rPr>
              <w:t>тексеру және оларға</w:t>
            </w:r>
            <w:r>
              <w:br/>
            </w:r>
            <w:r>
              <w:rPr>
                <w:rFonts w:ascii="Times New Roman"/>
                <w:b w:val="false"/>
                <w:i w:val="false"/>
                <w:color w:val="000000"/>
                <w:sz w:val="20"/>
              </w:rPr>
              <w:t>консультациялық көмек</w:t>
            </w:r>
            <w:r>
              <w:br/>
            </w:r>
            <w:r>
              <w:rPr>
                <w:rFonts w:ascii="Times New Roman"/>
                <w:b w:val="false"/>
                <w:i w:val="false"/>
                <w:color w:val="000000"/>
                <w:sz w:val="20"/>
              </w:rPr>
              <w:t>көрсету"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30" w:id="95"/>
    <w:p>
      <w:pPr>
        <w:spacing w:after="0"/>
        <w:ind w:left="0"/>
        <w:jc w:val="left"/>
      </w:pPr>
      <w:r>
        <w:rPr>
          <w:rFonts w:ascii="Times New Roman"/>
          <w:b/>
          <w:i w:val="false"/>
          <w:color w:val="000000"/>
        </w:rPr>
        <w:t xml:space="preserve"> "Мүмкіндіктері шектеулі балаларды психологиялық-медициналық-педагогикалық тексеру және оларға консультациялық көмек көрсету" мемлекеттік қызметін көрсетуге қойылатын негізгі талаптар тізбесі</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Психологиялық-медициналық-педагогикалық консультация (бұда</w:t>
            </w:r>
            <w:r>
              <w:rPr>
                <w:rFonts w:ascii="Times New Roman"/>
                <w:b/>
                <w:i w:val="false"/>
                <w:color w:val="000000"/>
                <w:sz w:val="20"/>
              </w:rPr>
              <w:t>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кеңсесі; </w:t>
            </w:r>
          </w:p>
          <w:p>
            <w:pPr>
              <w:spacing w:after="20"/>
              <w:ind w:left="20"/>
              <w:jc w:val="both"/>
            </w:pPr>
            <w:r>
              <w:rPr>
                <w:rFonts w:ascii="Times New Roman"/>
                <w:b w:val="false"/>
                <w:i w:val="false"/>
                <w:color w:val="000000"/>
                <w:sz w:val="20"/>
              </w:rPr>
              <w:t>
2) "цифрлық үкіметтің" www.egov.kz веб-порталы (бұдан әрі – Портал);</w:t>
            </w:r>
          </w:p>
          <w:p>
            <w:pPr>
              <w:spacing w:after="20"/>
              <w:ind w:left="20"/>
              <w:jc w:val="both"/>
            </w:pPr>
            <w:r>
              <w:rPr>
                <w:rFonts w:ascii="Times New Roman"/>
                <w:b w:val="false"/>
                <w:i w:val="false"/>
                <w:color w:val="000000"/>
                <w:sz w:val="20"/>
              </w:rPr>
              <w:t>
3) Порталда тіркелген ұялы байланысының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алу үшін кезекте күту уақыты отыз күнтізбелік күнге дейін құрайды. Көрсетілетін қызметті берушіге жүгінген кезде психологиялық-медициналық-педагогикалық тексеру күні жүгінген күні белгіленеді.</w:t>
            </w:r>
          </w:p>
          <w:p>
            <w:pPr>
              <w:spacing w:after="20"/>
              <w:ind w:left="20"/>
              <w:jc w:val="both"/>
            </w:pPr>
            <w:r>
              <w:rPr>
                <w:rFonts w:ascii="Times New Roman"/>
                <w:b w:val="false"/>
                <w:i w:val="false"/>
                <w:color w:val="000000"/>
                <w:sz w:val="20"/>
              </w:rPr>
              <w:t>
Портал, сонымен қатар проактивті түрде жүгінген кезде психологиялық-медициналық-педагогикалық тексеру күні 2 (екі) жұмыс күні ішінде тағайындалады.</w:t>
            </w:r>
          </w:p>
          <w:p>
            <w:pPr>
              <w:spacing w:after="20"/>
              <w:ind w:left="20"/>
              <w:jc w:val="both"/>
            </w:pPr>
            <w:r>
              <w:rPr>
                <w:rFonts w:ascii="Times New Roman"/>
                <w:b w:val="false"/>
                <w:i w:val="false"/>
                <w:color w:val="000000"/>
                <w:sz w:val="20"/>
              </w:rPr>
              <w:t>
Құжаттар топтамасын тапсыру үшін күтудің рұқсат етілген ең ұзақ уақыты – 15 (он бес) минутан аспайды.</w:t>
            </w:r>
          </w:p>
          <w:p>
            <w:pPr>
              <w:spacing w:after="20"/>
              <w:ind w:left="20"/>
              <w:jc w:val="both"/>
            </w:pPr>
            <w:r>
              <w:rPr>
                <w:rFonts w:ascii="Times New Roman"/>
                <w:b w:val="false"/>
                <w:i w:val="false"/>
                <w:color w:val="000000"/>
                <w:sz w:val="20"/>
              </w:rPr>
              <w:t>
Көрсетілетін қызметті алушыға қызмет көрсетудің рұқсат етілген ең ұзақ уақыты – 15 (он бес)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түрінде/проактивті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 "Мүмкіндіктері шектеулі балаларды психологиялық-медициналық-педагогикалық тексеру және оларға консультациялық көмек көрсету" мемлекеттік қызметін көрсету қағидаларына 4 және 6-қосымшаларға сәйкес қорытынды не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қызметті көрсету нәтижесі көрсетілетін қызметті алушының "жеке кабинетіне" электрондық құжат нысанында жолданады және сақталады.</w:t>
            </w:r>
          </w:p>
          <w:p>
            <w:pPr>
              <w:spacing w:after="20"/>
              <w:ind w:left="20"/>
              <w:jc w:val="both"/>
            </w:pPr>
            <w:r>
              <w:rPr>
                <w:rFonts w:ascii="Times New Roman"/>
                <w:b w:val="false"/>
                <w:i w:val="false"/>
                <w:color w:val="000000"/>
                <w:sz w:val="20"/>
              </w:rPr>
              <w:t>
Проактивті түрде мемлекеттік көрсетілетін қызмет нәтижесі психологиялық-медициналық-педагогикалық тексеру қорытындысының дайын болғаны және eGov Mobile қосымшасының Bilim сервисінде сақталатыны туралы хабарлама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төлемақы мөлшері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Қазақстан Республикасының еңбек заңнамасына сәйкес демалыс және мереке күндерін қоспағанда дүйсенбі – жұма аралығында көрсетілетін қызметті берушінің белгіленген жұмыс кестесі бойынша сағат 13.00-ден 14.30-ға дейінгі түскі үзіліспен сағат 09.00-ден 18.30-ға дейін.</w:t>
            </w:r>
          </w:p>
          <w:p>
            <w:pPr>
              <w:spacing w:after="20"/>
              <w:ind w:left="20"/>
              <w:jc w:val="both"/>
            </w:pPr>
            <w:r>
              <w:rPr>
                <w:rFonts w:ascii="Times New Roman"/>
                <w:b w:val="false"/>
                <w:i w:val="false"/>
                <w:color w:val="000000"/>
                <w:sz w:val="20"/>
              </w:rPr>
              <w:t xml:space="preserve">
Портал/Порталда тіркелген ұялы байланыстың абоненттік құрылғысы: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өтініштер қабылдау және мемлекеттік көрсетілетін қызмет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баланың жеке басын куәландыратын құжат немесе цифрлық құжаттар сервисінен электрондық құжат (жеке басын сәйкестендіру үшін қажет);</w:t>
            </w:r>
          </w:p>
          <w:p>
            <w:pPr>
              <w:spacing w:after="20"/>
              <w:ind w:left="20"/>
              <w:jc w:val="both"/>
            </w:pPr>
            <w:r>
              <w:rPr>
                <w:rFonts w:ascii="Times New Roman"/>
                <w:b w:val="false"/>
                <w:i w:val="false"/>
                <w:color w:val="000000"/>
                <w:sz w:val="20"/>
              </w:rPr>
              <w:t>
2) мүгедектігі туралы қорытынды (бар болса);</w:t>
            </w:r>
          </w:p>
          <w:p>
            <w:pPr>
              <w:spacing w:after="20"/>
              <w:ind w:left="20"/>
              <w:jc w:val="both"/>
            </w:pPr>
            <w:r>
              <w:rPr>
                <w:rFonts w:ascii="Times New Roman"/>
                <w:b w:val="false"/>
                <w:i w:val="false"/>
                <w:color w:val="000000"/>
                <w:sz w:val="20"/>
              </w:rPr>
              <w:t>
3) денсаулығына байланысты үйде оқыту қажеттілігі туралы дәрігерлік-консультациялық комиссияның қорытындысы (үйде оқитын балалар үшін) (бар болса).</w:t>
            </w:r>
          </w:p>
          <w:p>
            <w:pPr>
              <w:spacing w:after="20"/>
              <w:ind w:left="20"/>
              <w:jc w:val="both"/>
            </w:pPr>
            <w:r>
              <w:rPr>
                <w:rFonts w:ascii="Times New Roman"/>
                <w:b w:val="false"/>
                <w:i w:val="false"/>
                <w:color w:val="000000"/>
                <w:sz w:val="20"/>
              </w:rPr>
              <w:t>
Қажет болған жағдайда, көрсетілетін қызметті беруші тереңінен тексеру үшін мынадай құжаттарды қосымша сұратады:</w:t>
            </w:r>
          </w:p>
          <w:p>
            <w:pPr>
              <w:spacing w:after="20"/>
              <w:ind w:left="20"/>
              <w:jc w:val="both"/>
            </w:pPr>
            <w:r>
              <w:rPr>
                <w:rFonts w:ascii="Times New Roman"/>
                <w:b w:val="false"/>
                <w:i w:val="false"/>
                <w:color w:val="000000"/>
                <w:sz w:val="20"/>
              </w:rPr>
              <w:t xml:space="preserve">
1) "Денсаулық сақтау саласындағы есепке алу құжаттамасының нысандарын бекіту туралы" Қазақстан Республикасы Денсаулық сақтау министрі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бекітілген "Амбулаториялық науқастың медициналық картасы" № 052/е нысаны;</w:t>
            </w:r>
          </w:p>
          <w:p>
            <w:pPr>
              <w:spacing w:after="20"/>
              <w:ind w:left="20"/>
              <w:jc w:val="both"/>
            </w:pPr>
            <w:r>
              <w:rPr>
                <w:rFonts w:ascii="Times New Roman"/>
                <w:b w:val="false"/>
                <w:i w:val="false"/>
                <w:color w:val="000000"/>
                <w:sz w:val="20"/>
              </w:rPr>
              <w:t>
2) білім беру ұйымынан психологиялық-педагогикалық мінездеме;</w:t>
            </w:r>
          </w:p>
          <w:p>
            <w:pPr>
              <w:spacing w:after="20"/>
              <w:ind w:left="20"/>
              <w:jc w:val="both"/>
            </w:pPr>
            <w:r>
              <w:rPr>
                <w:rFonts w:ascii="Times New Roman"/>
                <w:b w:val="false"/>
                <w:i w:val="false"/>
                <w:color w:val="000000"/>
                <w:sz w:val="20"/>
              </w:rPr>
              <w:t xml:space="preserve">
3) оқыту тілі бойынша, математикадан жазба жұмыстары, суреттері және іс-әрекетінің басқа да нәтижелері. </w:t>
            </w:r>
          </w:p>
          <w:p>
            <w:pPr>
              <w:spacing w:after="20"/>
              <w:ind w:left="20"/>
              <w:jc w:val="both"/>
            </w:pPr>
            <w:r>
              <w:rPr>
                <w:rFonts w:ascii="Times New Roman"/>
                <w:b w:val="false"/>
                <w:i w:val="false"/>
                <w:color w:val="000000"/>
                <w:sz w:val="20"/>
              </w:rPr>
              <w:t>
1), 2) тармақшалардағы құжаттар түпнұсқада және көшірме түрінде ұсынылады, салыстырылған соң түпнұсқа көрсетілетін қызметті алушыға қайтарылады.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"АХАЖ тіркеу пункті" цифрлық жүйесінде (бұдан әрі – АХАЖ ЦЖ) мәліметтер болмаған жағдайда не Қазақстан Республикасынан тыс жерде туылған жағдайда баланың туу туралы куәлігінің электронды көшірмесі;</w:t>
            </w:r>
          </w:p>
          <w:p>
            <w:pPr>
              <w:spacing w:after="20"/>
              <w:ind w:left="20"/>
              <w:jc w:val="both"/>
            </w:pPr>
            <w:r>
              <w:rPr>
                <w:rFonts w:ascii="Times New Roman"/>
                <w:b w:val="false"/>
                <w:i w:val="false"/>
                <w:color w:val="000000"/>
                <w:sz w:val="20"/>
              </w:rPr>
              <w:t>
2) мүгедектігі туралы қорытынды (бар болса);</w:t>
            </w:r>
          </w:p>
          <w:p>
            <w:pPr>
              <w:spacing w:after="20"/>
              <w:ind w:left="20"/>
              <w:jc w:val="both"/>
            </w:pPr>
            <w:r>
              <w:rPr>
                <w:rFonts w:ascii="Times New Roman"/>
                <w:b w:val="false"/>
                <w:i w:val="false"/>
                <w:color w:val="000000"/>
                <w:sz w:val="20"/>
              </w:rPr>
              <w:t>
3) денсаулығына байланысты үйде оқыту қажеттілігі туралы дәрігерлік-консультациялық комиссияның қорытындысы (үйде оқитын балалардың статистикалық есебі үшін) (бар болса).</w:t>
            </w:r>
          </w:p>
          <w:p>
            <w:pPr>
              <w:spacing w:after="20"/>
              <w:ind w:left="20"/>
              <w:jc w:val="both"/>
            </w:pPr>
            <w:r>
              <w:rPr>
                <w:rFonts w:ascii="Times New Roman"/>
                <w:b w:val="false"/>
                <w:i w:val="false"/>
                <w:color w:val="000000"/>
                <w:sz w:val="20"/>
              </w:rPr>
              <w:t>
Қажет болған жағдайда, көрсетілетін қызметті беруші тереңінен тексеру үшін мынадай құжаттарды қосымша сұратады:</w:t>
            </w:r>
          </w:p>
          <w:p>
            <w:pPr>
              <w:spacing w:after="20"/>
              <w:ind w:left="20"/>
              <w:jc w:val="both"/>
            </w:pPr>
            <w:r>
              <w:rPr>
                <w:rFonts w:ascii="Times New Roman"/>
                <w:b w:val="false"/>
                <w:i w:val="false"/>
                <w:color w:val="000000"/>
                <w:sz w:val="20"/>
              </w:rPr>
              <w:t xml:space="preserve">
1)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бұйрығымен (Нормативтік құқықтық актілерді мемлекеттік тіркеу тізілімінде №21579 болып тіркелген) бекітілген </w:t>
            </w:r>
            <w:r>
              <w:rPr>
                <w:rFonts w:ascii="Times New Roman"/>
                <w:b w:val="false"/>
                <w:i w:val="false"/>
                <w:color w:val="000000"/>
                <w:sz w:val="20"/>
              </w:rPr>
              <w:t>№ 052/е нысанды</w:t>
            </w:r>
            <w:r>
              <w:rPr>
                <w:rFonts w:ascii="Times New Roman"/>
                <w:b w:val="false"/>
                <w:i w:val="false"/>
                <w:color w:val="000000"/>
                <w:sz w:val="20"/>
              </w:rPr>
              <w:t xml:space="preserve"> "Амбулаториялық науқастың медициналық картасы";</w:t>
            </w:r>
          </w:p>
          <w:p>
            <w:pPr>
              <w:spacing w:after="20"/>
              <w:ind w:left="20"/>
              <w:jc w:val="both"/>
            </w:pPr>
            <w:r>
              <w:rPr>
                <w:rFonts w:ascii="Times New Roman"/>
                <w:b w:val="false"/>
                <w:i w:val="false"/>
                <w:color w:val="000000"/>
                <w:sz w:val="20"/>
              </w:rPr>
              <w:t>
2) білім беру ұйымынан психологиялық-педагогикалық мінездеме;</w:t>
            </w:r>
          </w:p>
          <w:p>
            <w:pPr>
              <w:spacing w:after="20"/>
              <w:ind w:left="20"/>
              <w:jc w:val="both"/>
            </w:pPr>
            <w:r>
              <w:rPr>
                <w:rFonts w:ascii="Times New Roman"/>
                <w:b w:val="false"/>
                <w:i w:val="false"/>
                <w:color w:val="000000"/>
                <w:sz w:val="20"/>
              </w:rPr>
              <w:t>
3) оқыту тілі бойынша, математикадан жазба жұмыстары, суреттері және іс-әрекетінің басқа да нәтижелері.</w:t>
            </w:r>
          </w:p>
          <w:p>
            <w:pPr>
              <w:spacing w:after="20"/>
              <w:ind w:left="20"/>
              <w:jc w:val="both"/>
            </w:pPr>
            <w:r>
              <w:rPr>
                <w:rFonts w:ascii="Times New Roman"/>
                <w:b w:val="false"/>
                <w:i w:val="false"/>
                <w:color w:val="000000"/>
                <w:sz w:val="20"/>
              </w:rPr>
              <w:t>
Резидент болып табылмайтындарға:</w:t>
            </w:r>
          </w:p>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баланың жеке басын куәландыратын құжат (жеке басын сәйкестендіру үшін қажет);</w:t>
            </w:r>
          </w:p>
          <w:p>
            <w:pPr>
              <w:spacing w:after="20"/>
              <w:ind w:left="20"/>
              <w:jc w:val="both"/>
            </w:pPr>
            <w:r>
              <w:rPr>
                <w:rFonts w:ascii="Times New Roman"/>
                <w:b w:val="false"/>
                <w:i w:val="false"/>
                <w:color w:val="000000"/>
                <w:sz w:val="20"/>
              </w:rPr>
              <w:t>
2) ата-анасының бірінің (заңды өкілінің) жеке басын куәландыратын құжат (жеке басын сәйкестендіру үшін қажет);</w:t>
            </w:r>
          </w:p>
          <w:p>
            <w:pPr>
              <w:spacing w:after="20"/>
              <w:ind w:left="20"/>
              <w:jc w:val="both"/>
            </w:pPr>
            <w:r>
              <w:rPr>
                <w:rFonts w:ascii="Times New Roman"/>
                <w:b w:val="false"/>
                <w:i w:val="false"/>
                <w:color w:val="000000"/>
                <w:sz w:val="20"/>
              </w:rPr>
              <w:t>
3) мүгедектігі туралы қорытынды (бар болса);</w:t>
            </w:r>
          </w:p>
          <w:p>
            <w:pPr>
              <w:spacing w:after="20"/>
              <w:ind w:left="20"/>
              <w:jc w:val="both"/>
            </w:pPr>
            <w:r>
              <w:rPr>
                <w:rFonts w:ascii="Times New Roman"/>
                <w:b w:val="false"/>
                <w:i w:val="false"/>
                <w:color w:val="000000"/>
                <w:sz w:val="20"/>
              </w:rPr>
              <w:t>
4) денсаулығына байланысты үйде оқыту қажеттілігі туралы дәрігерлік-консультациялық комиссияның қорытындысы (үйде оқитын балалардың статистикалық есебі үшін) (бар болса).</w:t>
            </w:r>
          </w:p>
          <w:p>
            <w:pPr>
              <w:spacing w:after="20"/>
              <w:ind w:left="20"/>
              <w:jc w:val="both"/>
            </w:pPr>
            <w:r>
              <w:rPr>
                <w:rFonts w:ascii="Times New Roman"/>
                <w:b w:val="false"/>
                <w:i w:val="false"/>
                <w:color w:val="000000"/>
                <w:sz w:val="20"/>
              </w:rPr>
              <w:t>
1), 2) және 3) тармақшалардағы құжаттар түпнұсқада және көшірме түрінде көрсетіледі, салыстырылған соң түпнұсқа көрсетілетін қызметті алушыға қайтарылады.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баланың жеке басын куәландыратын құжаттың электронды көшірмесі;</w:t>
            </w:r>
          </w:p>
          <w:p>
            <w:pPr>
              <w:spacing w:after="20"/>
              <w:ind w:left="20"/>
              <w:jc w:val="both"/>
            </w:pPr>
            <w:r>
              <w:rPr>
                <w:rFonts w:ascii="Times New Roman"/>
                <w:b w:val="false"/>
                <w:i w:val="false"/>
                <w:color w:val="000000"/>
                <w:sz w:val="20"/>
              </w:rPr>
              <w:t>
2) ата-анасының бірінің (заңды өкілінің) жеке басын куәландыратын құжаттың электронды көшірмесі;</w:t>
            </w:r>
          </w:p>
          <w:p>
            <w:pPr>
              <w:spacing w:after="20"/>
              <w:ind w:left="20"/>
              <w:jc w:val="both"/>
            </w:pPr>
            <w:r>
              <w:rPr>
                <w:rFonts w:ascii="Times New Roman"/>
                <w:b w:val="false"/>
                <w:i w:val="false"/>
                <w:color w:val="000000"/>
                <w:sz w:val="20"/>
              </w:rPr>
              <w:t>
3) мүгедектігі туралы қорытындының электронды көшірмесі (бар болса);</w:t>
            </w:r>
          </w:p>
          <w:p>
            <w:pPr>
              <w:spacing w:after="20"/>
              <w:ind w:left="20"/>
              <w:jc w:val="both"/>
            </w:pPr>
            <w:r>
              <w:rPr>
                <w:rFonts w:ascii="Times New Roman"/>
                <w:b w:val="false"/>
                <w:i w:val="false"/>
                <w:color w:val="000000"/>
                <w:sz w:val="20"/>
              </w:rPr>
              <w:t>
4) денсаулығына байланысты үйде оқыту қажеттілігі туралы дәрігерлік-консультациялық комиссия қорытындысының электронды көшірмесі (үйде оқитын балалардың статистикалық есебі үшін) (бар болса).</w:t>
            </w:r>
          </w:p>
          <w:p>
            <w:pPr>
              <w:spacing w:after="20"/>
              <w:ind w:left="20"/>
              <w:jc w:val="both"/>
            </w:pPr>
            <w:r>
              <w:rPr>
                <w:rFonts w:ascii="Times New Roman"/>
                <w:b w:val="false"/>
                <w:i w:val="false"/>
                <w:color w:val="000000"/>
                <w:sz w:val="20"/>
              </w:rPr>
              <w:t>
Қажет болған жағдайда, көрсетілетін қызметті беруші тереңінен тексеру үшін мынадай құжаттарды қосымша сұратады:</w:t>
            </w:r>
          </w:p>
          <w:p>
            <w:pPr>
              <w:spacing w:after="20"/>
              <w:ind w:left="20"/>
              <w:jc w:val="both"/>
            </w:pPr>
            <w:r>
              <w:rPr>
                <w:rFonts w:ascii="Times New Roman"/>
                <w:b w:val="false"/>
                <w:i w:val="false"/>
                <w:color w:val="000000"/>
                <w:sz w:val="20"/>
              </w:rPr>
              <w:t xml:space="preserve">
1)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бұйрығымен (Нормативтік құқықтық актілерді мемлекеттік тіркеу тізілімінде № 21579 болып тіркелген) бекітілген </w:t>
            </w:r>
            <w:r>
              <w:rPr>
                <w:rFonts w:ascii="Times New Roman"/>
                <w:b w:val="false"/>
                <w:i w:val="false"/>
                <w:color w:val="000000"/>
                <w:sz w:val="20"/>
              </w:rPr>
              <w:t>№ 052/е нысанды</w:t>
            </w:r>
            <w:r>
              <w:rPr>
                <w:rFonts w:ascii="Times New Roman"/>
                <w:b w:val="false"/>
                <w:i w:val="false"/>
                <w:color w:val="000000"/>
                <w:sz w:val="20"/>
              </w:rPr>
              <w:t xml:space="preserve"> "Амбулаториялық науқастың медициналық картасы";</w:t>
            </w:r>
          </w:p>
          <w:p>
            <w:pPr>
              <w:spacing w:after="20"/>
              <w:ind w:left="20"/>
              <w:jc w:val="both"/>
            </w:pPr>
            <w:r>
              <w:rPr>
                <w:rFonts w:ascii="Times New Roman"/>
                <w:b w:val="false"/>
                <w:i w:val="false"/>
                <w:color w:val="000000"/>
                <w:sz w:val="20"/>
              </w:rPr>
              <w:t>
2) білім беру ұйымынан психологиялық-педагогикалық мінездеме;</w:t>
            </w:r>
          </w:p>
          <w:p>
            <w:pPr>
              <w:spacing w:after="20"/>
              <w:ind w:left="20"/>
              <w:jc w:val="both"/>
            </w:pPr>
            <w:r>
              <w:rPr>
                <w:rFonts w:ascii="Times New Roman"/>
                <w:b w:val="false"/>
                <w:i w:val="false"/>
                <w:color w:val="000000"/>
                <w:sz w:val="20"/>
              </w:rPr>
              <w:t>
3) оқыту тілі бойынша, математикадан жазба жұмыстары, суреттері және іс-әрекетінің басқа да нәтижелері.</w:t>
            </w:r>
          </w:p>
          <w:p>
            <w:pPr>
              <w:spacing w:after="20"/>
              <w:ind w:left="20"/>
              <w:jc w:val="both"/>
            </w:pPr>
            <w:r>
              <w:rPr>
                <w:rFonts w:ascii="Times New Roman"/>
                <w:b w:val="false"/>
                <w:i w:val="false"/>
                <w:color w:val="000000"/>
                <w:sz w:val="20"/>
              </w:rPr>
              <w:t>
Баланың жеке басын куәландыратын құжатты, мүгедектігі туралы мәліметтерді, дәрігерлік-консультациялық комиссия қорытындысын көрсетілетін қызметті беруші тиісті мемлекеттік цифрлық жүйелерден алады.</w:t>
            </w:r>
          </w:p>
          <w:p>
            <w:pPr>
              <w:spacing w:after="20"/>
              <w:ind w:left="20"/>
              <w:jc w:val="both"/>
            </w:pPr>
            <w:r>
              <w:rPr>
                <w:rFonts w:ascii="Times New Roman"/>
                <w:b w:val="false"/>
                <w:i w:val="false"/>
                <w:color w:val="000000"/>
                <w:sz w:val="20"/>
              </w:rPr>
              <w:t>
Көрсетілетін қызметті алушылардан цифрлық жүйелерден алуға болатын құжаттарды талап етуге жол берілмейді.</w:t>
            </w:r>
          </w:p>
          <w:p>
            <w:pPr>
              <w:spacing w:after="20"/>
              <w:ind w:left="20"/>
              <w:jc w:val="both"/>
            </w:pPr>
            <w:r>
              <w:rPr>
                <w:rFonts w:ascii="Times New Roman"/>
                <w:b w:val="false"/>
                <w:i w:val="false"/>
                <w:color w:val="000000"/>
                <w:sz w:val="20"/>
              </w:rPr>
              <w:t>
Егер Қазақстан Республикасының заңдарында өзгеше көзделмесе, көрсетілетін қызметті беруші мемлекеттік қызметтер көрсету кезінде цифрлық жүйелерде қамтылған, заңмен қорғалатын құпияны құрайтын мәліметтерді пайдалануға көрсетілетін қызметті алушының келісімін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қолжетімділігі шектеулі дербес деректерге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және жағдайы туралы ақпаратты Бірыңғай байланыс орталығы, сонымен қатар Порталда тіркелген ұялы байланысының абоненттік құрылғысы арқылы проактивті түрде алу мүмкіндігіне ие. Мемлекеттік қызмет көрсету мәселесі бойынша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26 маусымдағы</w:t>
            </w:r>
            <w:r>
              <w:br/>
            </w:r>
            <w:r>
              <w:rPr>
                <w:rFonts w:ascii="Times New Roman"/>
                <w:b w:val="false"/>
                <w:i w:val="false"/>
                <w:color w:val="000000"/>
                <w:sz w:val="20"/>
              </w:rPr>
              <w:t>№ 180-НҚ Бұйрыққа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"Дамуында проблемалары</w:t>
            </w:r>
            <w:r>
              <w:br/>
            </w:r>
            <w:r>
              <w:rPr>
                <w:rFonts w:ascii="Times New Roman"/>
                <w:b w:val="false"/>
                <w:i w:val="false"/>
                <w:color w:val="000000"/>
                <w:sz w:val="20"/>
              </w:rPr>
              <w:t>бар балалар мен жасөспірімдерді</w:t>
            </w:r>
            <w:r>
              <w:br/>
            </w:r>
            <w:r>
              <w:rPr>
                <w:rFonts w:ascii="Times New Roman"/>
                <w:b w:val="false"/>
                <w:i w:val="false"/>
                <w:color w:val="000000"/>
                <w:sz w:val="20"/>
              </w:rPr>
              <w:t>оңалту және әлеуметтік</w:t>
            </w:r>
            <w:r>
              <w:br/>
            </w:r>
            <w:r>
              <w:rPr>
                <w:rFonts w:ascii="Times New Roman"/>
                <w:b w:val="false"/>
                <w:i w:val="false"/>
                <w:color w:val="000000"/>
                <w:sz w:val="20"/>
              </w:rPr>
              <w:t>бейімдеу"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33" w:id="96"/>
    <w:p>
      <w:pPr>
        <w:spacing w:after="0"/>
        <w:ind w:left="0"/>
        <w:jc w:val="left"/>
      </w:pPr>
      <w:r>
        <w:rPr>
          <w:rFonts w:ascii="Times New Roman"/>
          <w:b/>
          <w:i w:val="false"/>
          <w:color w:val="000000"/>
        </w:rPr>
        <w:t xml:space="preserve"> "Дамуында проблемалары бар балалар мен жасөспірімдерді оңалту және әлеуметтік бейімдеу" мемлекеттік қызметін көрсетуге қойылатын негізгі талаптар тізбесі</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Психологиялық-педагогикалық түзету кабинеттері, оңалту орталықтары, аутизмі (аутистік спектр бұзылыстары) бар балаларды қолдау орталықтары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2) "цифрлық үкіметтің" www.egov.kz веб-порталы (бұдан әрі – Портал);</w:t>
            </w:r>
          </w:p>
          <w:p>
            <w:pPr>
              <w:spacing w:after="20"/>
              <w:ind w:left="20"/>
              <w:jc w:val="both"/>
            </w:pPr>
            <w:r>
              <w:rPr>
                <w:rFonts w:ascii="Times New Roman"/>
                <w:b w:val="false"/>
                <w:i w:val="false"/>
                <w:color w:val="000000"/>
                <w:sz w:val="20"/>
              </w:rPr>
              <w:t>
3) Порталда тіркелген ұялы байланысының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 көрсету мерзімі – 90 күнтізбелік күннен 365 күнтізбелік күнге дейін;</w:t>
            </w:r>
          </w:p>
          <w:p>
            <w:pPr>
              <w:spacing w:after="20"/>
              <w:ind w:left="20"/>
              <w:jc w:val="both"/>
            </w:pPr>
            <w:r>
              <w:rPr>
                <w:rFonts w:ascii="Times New Roman"/>
                <w:b w:val="false"/>
                <w:i w:val="false"/>
                <w:color w:val="000000"/>
                <w:sz w:val="20"/>
              </w:rPr>
              <w:t>
2) құжаттар топтамасын тапсыру үшін күтудің рұқсат етілген ең ұзақ уақыты – 15 (он бес) минуттан аспайды;</w:t>
            </w:r>
          </w:p>
          <w:p>
            <w:pPr>
              <w:spacing w:after="20"/>
              <w:ind w:left="20"/>
              <w:jc w:val="both"/>
            </w:pPr>
            <w:r>
              <w:rPr>
                <w:rFonts w:ascii="Times New Roman"/>
                <w:b w:val="false"/>
                <w:i w:val="false"/>
                <w:color w:val="000000"/>
                <w:sz w:val="20"/>
              </w:rPr>
              <w:t>
3) қызмет көрсетудің рұқсат етілген ең ұзақ уақыты – 15 (он бес)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түрінде/проактивті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түзеу кабинеттері, оңалту орталықтары – "Дамуында проблемалары бар балалар мен жасөспірімдерді оңалту және әлеуметтік бейімдеу" мемлекеттік қызметін көрсету қағидаларына (бұдан әрі – Қағидалар) 4-қосымшаға сәйкес нысан бойынша анықтама;</w:t>
            </w:r>
          </w:p>
          <w:p>
            <w:pPr>
              <w:spacing w:after="20"/>
              <w:ind w:left="20"/>
              <w:jc w:val="both"/>
            </w:pPr>
            <w:r>
              <w:rPr>
                <w:rFonts w:ascii="Times New Roman"/>
                <w:b w:val="false"/>
                <w:i w:val="false"/>
                <w:color w:val="000000"/>
                <w:sz w:val="20"/>
              </w:rPr>
              <w:t>
аутизмі (аутистік спектр бұзылыстары) бар балаларды қолдау орталықтары – қалыптасқан дағдыларды бекіту және үйде жаңа дағдыларды қалыптастыру үшін Қағидаларға 4-1-қосымшаға сәйкес нысан бойынша ата-аналарға (заңды өкілдерге) ұсыныстары бар анықтама;</w:t>
            </w:r>
          </w:p>
          <w:p>
            <w:pPr>
              <w:spacing w:after="20"/>
              <w:ind w:left="20"/>
              <w:jc w:val="both"/>
            </w:pPr>
            <w:r>
              <w:rPr>
                <w:rFonts w:ascii="Times New Roman"/>
                <w:b w:val="false"/>
                <w:i w:val="false"/>
                <w:color w:val="000000"/>
                <w:sz w:val="20"/>
              </w:rPr>
              <w:t>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қызметті көрсету нәтижесі электрондық құжат нысанында көрсетілетін қызметті алушының "жеке кабинетіне" жолданады және сақталады. Проактивті түрде мемлекеттік қызметті көрсету нәтижесі анықтаманың дайын болғаны және eGov Mobile қосымшасының Bilim сервисінде сақталатыны туралы хабарлама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төлемақы мөлшері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Қазақстан Республикасының Еңбек кодексіне сәйкес демалыс және мереке күндерін қоспағанда, дүйсенбіден бастап жұманы қоса алғанда, сағат 13:00-ден 14:30-ға дейінгі түскі үзіліспен сағат 9:00-ден 18:30-ға дейін жүзеге асырылады. Өтініш қабылдау және нәтижесін беру сағат 13:00-ден 14:30-ға дейінгі түскі үзіліспен сағат 9:00-ден 17:30-ға дейін жүзеге асырылады. Портал/Порталда тіркелген ұялы байланыстың абоненттік құрылғысы: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Қазақстан Республикасының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өтініштер қабылдау және мемлекеттік көрсетілетін қызмет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баланың ата-анасының (заңды өкілінің) еркін нысандағы өтініші;</w:t>
            </w:r>
          </w:p>
          <w:p>
            <w:pPr>
              <w:spacing w:after="20"/>
              <w:ind w:left="20"/>
              <w:jc w:val="both"/>
            </w:pPr>
            <w:r>
              <w:rPr>
                <w:rFonts w:ascii="Times New Roman"/>
                <w:b w:val="false"/>
                <w:i w:val="false"/>
                <w:color w:val="000000"/>
                <w:sz w:val="20"/>
              </w:rPr>
              <w:t>
2) психологиялық-медициналық-педагогикалық консультацияның қорытындысы.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баланың ата-анасының (заңды өкілінің) еркін нысандағы өтініші;</w:t>
            </w:r>
          </w:p>
          <w:p>
            <w:pPr>
              <w:spacing w:after="20"/>
              <w:ind w:left="20"/>
              <w:jc w:val="both"/>
            </w:pPr>
            <w:r>
              <w:rPr>
                <w:rFonts w:ascii="Times New Roman"/>
                <w:b w:val="false"/>
                <w:i w:val="false"/>
                <w:color w:val="000000"/>
                <w:sz w:val="20"/>
              </w:rPr>
              <w:t>
2) психологиялық-медициналық-педагогикалық консультацияның қорытындысы.</w:t>
            </w:r>
          </w:p>
          <w:p>
            <w:pPr>
              <w:spacing w:after="20"/>
              <w:ind w:left="20"/>
              <w:jc w:val="both"/>
            </w:pPr>
            <w:r>
              <w:rPr>
                <w:rFonts w:ascii="Times New Roman"/>
                <w:b w:val="false"/>
                <w:i w:val="false"/>
                <w:color w:val="000000"/>
                <w:sz w:val="20"/>
              </w:rPr>
              <w:t>
Резидент болып табылмайтындарға:</w:t>
            </w:r>
          </w:p>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баланың ата-анасының (заңды өкілінің) еркін нысандағы өтініші;</w:t>
            </w:r>
          </w:p>
          <w:p>
            <w:pPr>
              <w:spacing w:after="20"/>
              <w:ind w:left="20"/>
              <w:jc w:val="both"/>
            </w:pPr>
            <w:r>
              <w:rPr>
                <w:rFonts w:ascii="Times New Roman"/>
                <w:b w:val="false"/>
                <w:i w:val="false"/>
                <w:color w:val="000000"/>
                <w:sz w:val="20"/>
              </w:rPr>
              <w:t>
2) баланың жеке басын куәландыратын құжат (жеке басын сәйкестендіру үшін қажет);</w:t>
            </w:r>
          </w:p>
          <w:p>
            <w:pPr>
              <w:spacing w:after="20"/>
              <w:ind w:left="20"/>
              <w:jc w:val="both"/>
            </w:pPr>
            <w:r>
              <w:rPr>
                <w:rFonts w:ascii="Times New Roman"/>
                <w:b w:val="false"/>
                <w:i w:val="false"/>
                <w:color w:val="000000"/>
                <w:sz w:val="20"/>
              </w:rPr>
              <w:t>
3) ата-анасының бірінің (заңды өкілінің) жеке басын куәландыратын құжаты (жеке басын сәйкестендіру үшін қажет);</w:t>
            </w:r>
          </w:p>
          <w:p>
            <w:pPr>
              <w:spacing w:after="20"/>
              <w:ind w:left="20"/>
              <w:jc w:val="both"/>
            </w:pPr>
            <w:r>
              <w:rPr>
                <w:rFonts w:ascii="Times New Roman"/>
                <w:b w:val="false"/>
                <w:i w:val="false"/>
                <w:color w:val="000000"/>
                <w:sz w:val="20"/>
              </w:rPr>
              <w:t>
4) психологиялық-медициналық-педагогикалық консультация қорытындысы.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баланың ата-анасының (заңды өкілінің) еркін нысандағы өтініші;</w:t>
            </w:r>
          </w:p>
          <w:p>
            <w:pPr>
              <w:spacing w:after="20"/>
              <w:ind w:left="20"/>
              <w:jc w:val="both"/>
            </w:pPr>
            <w:r>
              <w:rPr>
                <w:rFonts w:ascii="Times New Roman"/>
                <w:b w:val="false"/>
                <w:i w:val="false"/>
                <w:color w:val="000000"/>
                <w:sz w:val="20"/>
              </w:rPr>
              <w:t>
2) баланың жеке басын куәландыратын құжатының электронды көшірмесі;</w:t>
            </w:r>
          </w:p>
          <w:p>
            <w:pPr>
              <w:spacing w:after="20"/>
              <w:ind w:left="20"/>
              <w:jc w:val="both"/>
            </w:pPr>
            <w:r>
              <w:rPr>
                <w:rFonts w:ascii="Times New Roman"/>
                <w:b w:val="false"/>
                <w:i w:val="false"/>
                <w:color w:val="000000"/>
                <w:sz w:val="20"/>
              </w:rPr>
              <w:t>
3) ата-анасының бірінің (заңды өкілінің) жеке басын куәландыратын құжатының электронды көшірмесі;</w:t>
            </w:r>
          </w:p>
          <w:p>
            <w:pPr>
              <w:spacing w:after="20"/>
              <w:ind w:left="20"/>
              <w:jc w:val="both"/>
            </w:pPr>
            <w:r>
              <w:rPr>
                <w:rFonts w:ascii="Times New Roman"/>
                <w:b w:val="false"/>
                <w:i w:val="false"/>
                <w:color w:val="000000"/>
                <w:sz w:val="20"/>
              </w:rPr>
              <w:t>
4) психологиялық-медициналық-педагогикалық консультация қорытындысы.</w:t>
            </w:r>
          </w:p>
          <w:p>
            <w:pPr>
              <w:spacing w:after="20"/>
              <w:ind w:left="20"/>
              <w:jc w:val="both"/>
            </w:pPr>
            <w:r>
              <w:rPr>
                <w:rFonts w:ascii="Times New Roman"/>
                <w:b w:val="false"/>
                <w:i w:val="false"/>
                <w:color w:val="000000"/>
                <w:sz w:val="20"/>
              </w:rPr>
              <w:t>
Көрсетілетін қызметті алушылардан цифрлық жүйелерден алынуы мүмкін құжаттарды талап етуге жол берілмейді. Егер Қазақстан Республикасының заңдарында өзгеше көзделмесе, көрсетілетін қызметті беруші мемлекеттік қызметтер көрсету кезінде цифрлық жүйелерде қамтылған, заңмен қорғалатын құпияны құрайтын мәліметтерді пайдалануға көрсетілетін қызметті алушының келісімін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қолжетімділігі шектеулі дербес деректерге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және жағдайы туралы ақпаратты Бірыңғай байланыс орталығы, сонымен қатар Порталда тіркелген ұялы байланысының абоненттік құрылғысы арқылы проактивті түрде алу мүмкіндігіне ие. Мемлекеттік қызмет көрсету мәселесі бойынша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Оқу-ағарту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26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180-НҚ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денсаулығына байланысты ұзақ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уақыт бойы бара алмайтын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балаларды үйде жеке тегін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оқытуды ұйымдастыру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 қабылдау"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36" w:id="97"/>
    <w:p>
      <w:pPr>
        <w:spacing w:after="0"/>
        <w:ind w:left="0"/>
        <w:jc w:val="left"/>
      </w:pPr>
      <w:r>
        <w:rPr>
          <w:rFonts w:ascii="Times New Roman"/>
          <w:b/>
          <w:i w:val="false"/>
          <w:color w:val="000000"/>
        </w:rPr>
        <w:t xml:space="preserve">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қызметін көрсетуге қойылатын негізгі талаптар тізбесі</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Бастауыш, негізгі орта, жалпы орт</w:t>
            </w:r>
            <w:r>
              <w:rPr>
                <w:rFonts w:ascii="Times New Roman"/>
                <w:b/>
                <w:i w:val="false"/>
                <w:color w:val="000000"/>
                <w:sz w:val="20"/>
              </w:rPr>
              <w:t>а білім беру ұйымдары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xml:space="preserve">
 2) "цифрлық үкіметтің" www.egov.kz веб-порталы (бұдан әрі – Портал); </w:t>
            </w:r>
          </w:p>
          <w:p>
            <w:pPr>
              <w:spacing w:after="20"/>
              <w:ind w:left="20"/>
              <w:jc w:val="both"/>
            </w:pPr>
            <w:r>
              <w:rPr>
                <w:rFonts w:ascii="Times New Roman"/>
                <w:b w:val="false"/>
                <w:i w:val="false"/>
                <w:color w:val="000000"/>
                <w:sz w:val="20"/>
              </w:rPr>
              <w:t>
3) Порталда тіркелген ұялы байланысының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 2 (екі) жұмыс күні;</w:t>
            </w:r>
          </w:p>
          <w:p>
            <w:pPr>
              <w:spacing w:after="20"/>
              <w:ind w:left="20"/>
              <w:jc w:val="both"/>
            </w:pPr>
            <w:r>
              <w:rPr>
                <w:rFonts w:ascii="Times New Roman"/>
                <w:b w:val="false"/>
                <w:i w:val="false"/>
                <w:color w:val="000000"/>
                <w:sz w:val="20"/>
              </w:rPr>
              <w:t xml:space="preserve">
Құжаттар топтамасын тапсыру үшін күтудің рұқсат етілген ең ұзақ уақыты – 15 (он бес) минуттан аспайды. Көрсетілетін қызметті алушыға қызмет көрсетудің рұқсат етілген ең ұзақ уақыты – 15 (он бес) минуттан аспайды.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түрінде/проактивті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p>
            <w:pPr>
              <w:spacing w:after="20"/>
              <w:ind w:left="20"/>
              <w:jc w:val="both"/>
            </w:pPr>
            <w:r>
              <w:rPr>
                <w:rFonts w:ascii="Times New Roman"/>
                <w:b w:val="false"/>
                <w:i w:val="false"/>
                <w:color w:val="000000"/>
                <w:sz w:val="20"/>
              </w:rPr>
              <w:t>
1) құжаттарды қабылдау туралы хабарлама;</w:t>
            </w:r>
          </w:p>
          <w:p>
            <w:pPr>
              <w:spacing w:after="20"/>
              <w:ind w:left="20"/>
              <w:jc w:val="both"/>
            </w:pPr>
            <w:r>
              <w:rPr>
                <w:rFonts w:ascii="Times New Roman"/>
                <w:b w:val="false"/>
                <w:i w:val="false"/>
                <w:color w:val="000000"/>
                <w:sz w:val="20"/>
              </w:rPr>
              <w:t>
2) бас тарту туралы дәлелді жауап.</w:t>
            </w:r>
          </w:p>
          <w:p>
            <w:pPr>
              <w:spacing w:after="20"/>
              <w:ind w:left="20"/>
              <w:jc w:val="both"/>
            </w:pPr>
            <w:r>
              <w:rPr>
                <w:rFonts w:ascii="Times New Roman"/>
                <w:b w:val="false"/>
                <w:i w:val="false"/>
                <w:color w:val="000000"/>
                <w:sz w:val="20"/>
              </w:rPr>
              <w:t>
Порталда мемлекеттік қызметті көрсету нәтижесі электрондық құжат нысанында көрсетілетін қызметті алушының "жеке кабинетіне" жолданады және сақталады.</w:t>
            </w:r>
          </w:p>
          <w:p>
            <w:pPr>
              <w:spacing w:after="20"/>
              <w:ind w:left="20"/>
              <w:jc w:val="both"/>
            </w:pPr>
            <w:r>
              <w:rPr>
                <w:rFonts w:ascii="Times New Roman"/>
                <w:b w:val="false"/>
                <w:i w:val="false"/>
                <w:color w:val="000000"/>
                <w:sz w:val="20"/>
              </w:rPr>
              <w:t>
Проактивті түрде мемлекеттік қызметті көрсету нәтижесі үйде оқытуды ұйымдастыру үшін құжаттардың қабылданғаны туралы хабарлама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төлемақы мөлшері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 Өтініш қабылдау және нәтижесін беру сағат 13.00-ден 14.30-ға дейінгі түскі үзіліспен сағат 09.00-ден 17.30-ға дейін атқарылады. Портал/Порталда тіркелген ұялы байланыстың абоненттік құрылғысы: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Қазақстан Республикасының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өтініштер қабылдау және мемлекеттік көрсетілетін қызмет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xml:space="preserve">
1) өтініш (еркін нысанда); </w:t>
            </w:r>
          </w:p>
          <w:p>
            <w:pPr>
              <w:spacing w:after="20"/>
              <w:ind w:left="20"/>
              <w:jc w:val="both"/>
            </w:pPr>
            <w:r>
              <w:rPr>
                <w:rFonts w:ascii="Times New Roman"/>
                <w:b w:val="false"/>
                <w:i w:val="false"/>
                <w:color w:val="000000"/>
                <w:sz w:val="20"/>
              </w:rPr>
              <w:t>
2) үйде оқыту бойынша ұсынымдармен коса дәрігерлік-консультациялық комиссияның қорытындысы.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өтініш (еркін нысанда);</w:t>
            </w:r>
          </w:p>
          <w:p>
            <w:pPr>
              <w:spacing w:after="20"/>
              <w:ind w:left="20"/>
              <w:jc w:val="both"/>
            </w:pPr>
            <w:r>
              <w:rPr>
                <w:rFonts w:ascii="Times New Roman"/>
                <w:b w:val="false"/>
                <w:i w:val="false"/>
                <w:color w:val="000000"/>
                <w:sz w:val="20"/>
              </w:rPr>
              <w:t>
2) үйде оқыту бойынша ұсынымдармен коса дәрігерлік-консультациялық комиссияның қорытындысы.</w:t>
            </w:r>
          </w:p>
          <w:p>
            <w:pPr>
              <w:spacing w:after="20"/>
              <w:ind w:left="20"/>
              <w:jc w:val="both"/>
            </w:pPr>
            <w:r>
              <w:rPr>
                <w:rFonts w:ascii="Times New Roman"/>
                <w:b w:val="false"/>
                <w:i w:val="false"/>
                <w:color w:val="000000"/>
                <w:sz w:val="20"/>
              </w:rPr>
              <w:t>
Көрсетілетін қызметті алушылардан цифрлық жүйелерден алуға болатын құжаттарды талап етуге жол берілмейді. Егер Қазақстан Республикасының заңдарында өзгеше көзделмесе, көрсетілетін қызметті беруші мемлекеттік қызметтер көрсету кезінде цифрлық жүйелерде қамтылған, заңмен қорғалатын құпияны құрайтын мәліметтерді пайдалануға көрсетілетін қызметті алушының келісімін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қолжетімділігі шектеулі дербес деректерге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және жағдайы туралы ақпаратты Бірыңғай байланыс орталығы, сонымен қатар Порталда тіркелген ұялы байланысының абоненттік құрылғысы арқылы проактивті түрде алу мүмкіндігіне ие. Мемлекеттік қызмет көрсету мәселесі бойынша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26 маусымдағы</w:t>
            </w:r>
            <w:r>
              <w:br/>
            </w:r>
            <w:r>
              <w:rPr>
                <w:rFonts w:ascii="Times New Roman"/>
                <w:b w:val="false"/>
                <w:i w:val="false"/>
                <w:color w:val="000000"/>
                <w:sz w:val="20"/>
              </w:rPr>
              <w:t>№ 180-НҚ Бұйрыққа</w:t>
            </w:r>
            <w:r>
              <w:br/>
            </w:r>
            <w:r>
              <w:rPr>
                <w:rFonts w:ascii="Times New Roman"/>
                <w:b w:val="false"/>
                <w:i w:val="false"/>
                <w:color w:val="000000"/>
                <w:sz w:val="20"/>
              </w:rPr>
              <w:t>10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"Арнайы жалпы білім беретін</w:t>
            </w:r>
            <w:r>
              <w:br/>
            </w:r>
            <w:r>
              <w:rPr>
                <w:rFonts w:ascii="Times New Roman"/>
                <w:b w:val="false"/>
                <w:i w:val="false"/>
                <w:color w:val="000000"/>
                <w:sz w:val="20"/>
              </w:rPr>
              <w:t>оқу бағдарламалары бойынша</w:t>
            </w:r>
            <w:r>
              <w:br/>
            </w:r>
            <w:r>
              <w:rPr>
                <w:rFonts w:ascii="Times New Roman"/>
                <w:b w:val="false"/>
                <w:i w:val="false"/>
                <w:color w:val="000000"/>
                <w:sz w:val="20"/>
              </w:rPr>
              <w:t xml:space="preserve">оқыту үшін мүмкіндіктері </w:t>
            </w:r>
            <w:r>
              <w:br/>
            </w:r>
            <w:r>
              <w:rPr>
                <w:rFonts w:ascii="Times New Roman"/>
                <w:b w:val="false"/>
                <w:i w:val="false"/>
                <w:color w:val="000000"/>
                <w:sz w:val="20"/>
              </w:rPr>
              <w:t xml:space="preserve">шектеулі балалардың </w:t>
            </w:r>
            <w:r>
              <w:br/>
            </w:r>
            <w:r>
              <w:rPr>
                <w:rFonts w:ascii="Times New Roman"/>
                <w:b w:val="false"/>
                <w:i w:val="false"/>
                <w:color w:val="000000"/>
                <w:sz w:val="20"/>
              </w:rPr>
              <w:t>құжаттарын қабылдау</w:t>
            </w:r>
            <w:r>
              <w:br/>
            </w:r>
            <w:r>
              <w:rPr>
                <w:rFonts w:ascii="Times New Roman"/>
                <w:b w:val="false"/>
                <w:i w:val="false"/>
                <w:color w:val="000000"/>
                <w:sz w:val="20"/>
              </w:rPr>
              <w:t xml:space="preserve">және арнайы білім беру </w:t>
            </w:r>
            <w:r>
              <w:br/>
            </w:r>
            <w:r>
              <w:rPr>
                <w:rFonts w:ascii="Times New Roman"/>
                <w:b w:val="false"/>
                <w:i w:val="false"/>
                <w:color w:val="000000"/>
                <w:sz w:val="20"/>
              </w:rPr>
              <w:t xml:space="preserve">ұйымдарына (арнайы </w:t>
            </w:r>
            <w:r>
              <w:br/>
            </w:r>
            <w:r>
              <w:rPr>
                <w:rFonts w:ascii="Times New Roman"/>
                <w:b w:val="false"/>
                <w:i w:val="false"/>
                <w:color w:val="000000"/>
                <w:sz w:val="20"/>
              </w:rPr>
              <w:t>топтарға/сыныптарға)</w:t>
            </w:r>
            <w:r>
              <w:br/>
            </w:r>
            <w:r>
              <w:rPr>
                <w:rFonts w:ascii="Times New Roman"/>
                <w:b w:val="false"/>
                <w:i w:val="false"/>
                <w:color w:val="000000"/>
                <w:sz w:val="20"/>
              </w:rPr>
              <w:t>қабылдау"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39" w:id="98"/>
    <w:p>
      <w:pPr>
        <w:spacing w:after="0"/>
        <w:ind w:left="0"/>
        <w:jc w:val="left"/>
      </w:pPr>
      <w:r>
        <w:rPr>
          <w:rFonts w:ascii="Times New Roman"/>
          <w:b/>
          <w:i w:val="false"/>
          <w:color w:val="000000"/>
        </w:rPr>
        <w:t xml:space="preserve">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(арнайы топтарға/сыныптарға) қабылдау" мемлекеттік қызметін көрсетуге қойылатын негізгі талаптар тізбесі</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Арнайы білім беру ұйымдары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қабылдау.</w:t>
            </w:r>
          </w:p>
          <w:p>
            <w:pPr>
              <w:spacing w:after="20"/>
              <w:ind w:left="20"/>
              <w:jc w:val="both"/>
            </w:pPr>
            <w:r>
              <w:rPr>
                <w:rFonts w:ascii="Times New Roman"/>
                <w:b w:val="false"/>
                <w:i w:val="false"/>
                <w:color w:val="000000"/>
                <w:sz w:val="20"/>
              </w:rPr>
              <w:t>
2. Арнайы жалпы білім беретін оқу бағдарламалары бойынша арнайы топтарға/сыныптарға оқыту үшін мүмкіндіктері шектеулі балалардың құжаттарын қабылдау және оқуға қабылдау.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кеңсесі; </w:t>
            </w:r>
          </w:p>
          <w:p>
            <w:pPr>
              <w:spacing w:after="20"/>
              <w:ind w:left="20"/>
              <w:jc w:val="both"/>
            </w:pPr>
            <w:r>
              <w:rPr>
                <w:rFonts w:ascii="Times New Roman"/>
                <w:b w:val="false"/>
                <w:i w:val="false"/>
                <w:color w:val="000000"/>
                <w:sz w:val="20"/>
              </w:rPr>
              <w:t xml:space="preserve">
 2) "цифрлық үкіметтің" www.egov.kz веб-порталы (бұдан әрі – Портал); </w:t>
            </w:r>
          </w:p>
          <w:p>
            <w:pPr>
              <w:spacing w:after="20"/>
              <w:ind w:left="20"/>
              <w:jc w:val="both"/>
            </w:pPr>
            <w:r>
              <w:rPr>
                <w:rFonts w:ascii="Times New Roman"/>
                <w:b w:val="false"/>
                <w:i w:val="false"/>
                <w:color w:val="000000"/>
                <w:sz w:val="20"/>
              </w:rPr>
              <w:t>
3) Порталда тіркелген ұялы байланысының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топтамасын тапсырған сәттен бастап:</w:t>
            </w:r>
          </w:p>
          <w:p>
            <w:pPr>
              <w:spacing w:after="20"/>
              <w:ind w:left="20"/>
              <w:jc w:val="both"/>
            </w:pPr>
            <w:r>
              <w:rPr>
                <w:rFonts w:ascii="Times New Roman"/>
                <w:b w:val="false"/>
                <w:i w:val="false"/>
                <w:color w:val="000000"/>
                <w:sz w:val="20"/>
              </w:rPr>
              <w:t>
1) арнайы білім беру ұйымына қабылдау үшін — күнтізбелік жылдың 30 тамызынан кешіктірмей, бірінші сыныпқа — күнтізбелік жылдың 1 сәуірінен бастап 31 тамызы аралығында;</w:t>
            </w:r>
          </w:p>
          <w:p>
            <w:pPr>
              <w:spacing w:after="20"/>
              <w:ind w:left="20"/>
              <w:jc w:val="both"/>
            </w:pPr>
            <w:r>
              <w:rPr>
                <w:rFonts w:ascii="Times New Roman"/>
                <w:b w:val="false"/>
                <w:i w:val="false"/>
                <w:color w:val="000000"/>
                <w:sz w:val="20"/>
              </w:rPr>
              <w:t>
2) көрсетілетін қызметті алушының көрсетілетін қызметті берушіге құжаттар топтамасын тапсыруы үшін күтудің рұқсат етілген ең ұзақ уақыты 15 минуттан аспайды;</w:t>
            </w:r>
          </w:p>
          <w:p>
            <w:pPr>
              <w:spacing w:after="20"/>
              <w:ind w:left="20"/>
              <w:jc w:val="both"/>
            </w:pPr>
            <w:r>
              <w:rPr>
                <w:rFonts w:ascii="Times New Roman"/>
                <w:b w:val="false"/>
                <w:i w:val="false"/>
                <w:color w:val="000000"/>
                <w:sz w:val="20"/>
              </w:rPr>
              <w:t>
3) көрсетілетін қызметті алушыға қызмет көрсетудің рұқсат етілген ең ұзақ уақыты 15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түрінде/проактивті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p>
            <w:pPr>
              <w:spacing w:after="20"/>
              <w:ind w:left="20"/>
              <w:jc w:val="both"/>
            </w:pPr>
            <w:r>
              <w:rPr>
                <w:rFonts w:ascii="Times New Roman"/>
                <w:b w:val="false"/>
                <w:i w:val="false"/>
                <w:color w:val="000000"/>
                <w:sz w:val="20"/>
              </w:rPr>
              <w:t>
1) құжаттарды қабылдау туралы хабарлама;</w:t>
            </w:r>
          </w:p>
          <w:p>
            <w:pPr>
              <w:spacing w:after="20"/>
              <w:ind w:left="20"/>
              <w:jc w:val="both"/>
            </w:pPr>
            <w:r>
              <w:rPr>
                <w:rFonts w:ascii="Times New Roman"/>
                <w:b w:val="false"/>
                <w:i w:val="false"/>
                <w:color w:val="000000"/>
                <w:sz w:val="20"/>
              </w:rPr>
              <w:t xml:space="preserve">
2) арнаулы білім беру ұйымына қабылдау туралы бұйрық. </w:t>
            </w:r>
          </w:p>
          <w:p>
            <w:pPr>
              <w:spacing w:after="20"/>
              <w:ind w:left="20"/>
              <w:jc w:val="both"/>
            </w:pPr>
            <w:r>
              <w:rPr>
                <w:rFonts w:ascii="Times New Roman"/>
                <w:b w:val="false"/>
                <w:i w:val="false"/>
                <w:color w:val="000000"/>
                <w:sz w:val="20"/>
              </w:rPr>
              <w:t>
Порталда мемлекеттік қызметті көрсету нәтижесі электрондық құжат нысанында көрсетілетін қызметті алушының "жеке кабинетінде"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төлемақы мөлшері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 Өтініш қабылдау және нәтижесін беру сағат 13.00-ден 14.30-ға дейінгі түскі үзіліспен сағат 09.00-ден 17.30-ға дейін. Портал/Порталда тіркелген ұялы байланыстың абоненттік құрылғысы: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өтініштер қабылдау және мемлекеттік көрсетілетін қызмет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баланың ата-анасының немесе өзге де заңды өкілінің өтініші (еркін түрде).</w:t>
            </w:r>
          </w:p>
          <w:p>
            <w:pPr>
              <w:spacing w:after="20"/>
              <w:ind w:left="20"/>
              <w:jc w:val="both"/>
            </w:pPr>
            <w:r>
              <w:rPr>
                <w:rFonts w:ascii="Times New Roman"/>
                <w:b w:val="false"/>
                <w:i w:val="false"/>
                <w:color w:val="000000"/>
                <w:sz w:val="20"/>
              </w:rPr>
              <w:t>
2) психологиялық-медициналық-педагогикалық консультацияның қорытындысы.</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баланың ата-анасының немесе өзге де заңды өкілінің өтініші (еркін түрде);</w:t>
            </w:r>
          </w:p>
          <w:p>
            <w:pPr>
              <w:spacing w:after="20"/>
              <w:ind w:left="20"/>
              <w:jc w:val="both"/>
            </w:pPr>
            <w:r>
              <w:rPr>
                <w:rFonts w:ascii="Times New Roman"/>
                <w:b w:val="false"/>
                <w:i w:val="false"/>
                <w:color w:val="000000"/>
                <w:sz w:val="20"/>
              </w:rPr>
              <w:t xml:space="preserve">
2) психологиялық-медициналық-педагогикалық консультацияның қорытындысы. </w:t>
            </w:r>
          </w:p>
          <w:p>
            <w:pPr>
              <w:spacing w:after="20"/>
              <w:ind w:left="20"/>
              <w:jc w:val="both"/>
            </w:pPr>
            <w:r>
              <w:rPr>
                <w:rFonts w:ascii="Times New Roman"/>
                <w:b w:val="false"/>
                <w:i w:val="false"/>
                <w:color w:val="000000"/>
                <w:sz w:val="20"/>
              </w:rPr>
              <w:t>
Көрсетілетін қызметті алушылардан цифрлық жүйелерден алуға болатын құжаттарды талап етуге жол берілмейді. Егер Қазақстан Республикасының заңдарында өзгеше көзделмесе, көрсетілетін қызметті беруші мемлекеттік қызметтер көрсету кезінде цифрлық жүйелерде қамтылған, заңмен қорғалатын құпияны құрайтын мәліметтерді пайдалануға көрсетілетін қызметті алушының келісімін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қолжетімділігі шектеулі дербес деректерге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және жағдайы туралы ақпаратты Бірыңғай байланыс орталығы, сонымен қатар Порталда тіркелген ұялы байланысының абоненттік құрылғысы арқылы проактивті түрде алу мүмкіндігіне ие. Мемлекеттік қызмет көрсету мәселесі бойынша бірыңғай байланыс орталығы: 8-800-080-7777, 1414.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