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Pr="006213BA" w:rsidRDefault="009C77B5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13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Объявление об отборе оценщиков для включения в состав конкурсной комиссии</w:t>
      </w:r>
    </w:p>
    <w:p w:rsidR="00EE0789" w:rsidRPr="00FE1583" w:rsidRDefault="00FE1583" w:rsidP="006213BA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FE1583">
        <w:rPr>
          <w:rFonts w:ascii="Times New Roman" w:hAnsi="Times New Roman" w:cs="Times New Roman"/>
          <w:sz w:val="28"/>
          <w:szCs w:val="28"/>
        </w:rPr>
        <w:t>Управлени</w:t>
      </w:r>
      <w:proofErr w:type="spellEnd"/>
      <w:r w:rsidRPr="00FE158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FE1583">
        <w:rPr>
          <w:rFonts w:ascii="Times New Roman" w:hAnsi="Times New Roman" w:cs="Times New Roman"/>
          <w:sz w:val="28"/>
          <w:szCs w:val="28"/>
        </w:rPr>
        <w:t xml:space="preserve"> государственных доходов по городу Темиртау </w:t>
      </w:r>
      <w:r w:rsidR="00EE0789" w:rsidRPr="00FE1583">
        <w:rPr>
          <w:rFonts w:ascii="Times New Roman" w:hAnsi="Times New Roman" w:cs="Times New Roman"/>
          <w:sz w:val="28"/>
          <w:szCs w:val="28"/>
        </w:rPr>
        <w:t xml:space="preserve">Департамента государственных доходов по Карагандинской области </w:t>
      </w:r>
      <w:proofErr w:type="gramStart"/>
      <w:r w:rsidR="00EE0789" w:rsidRPr="00FE1583">
        <w:rPr>
          <w:rFonts w:ascii="Times New Roman" w:hAnsi="Times New Roman" w:cs="Times New Roman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EE0789" w:rsidRPr="00FE1583">
        <w:rPr>
          <w:rFonts w:ascii="Times New Roman" w:hAnsi="Times New Roman" w:cs="Times New Roman"/>
          <w:sz w:val="28"/>
          <w:szCs w:val="28"/>
        </w:rPr>
        <w:t xml:space="preserve"> Казахстан объявляет об отборе оценщиков для включения в состав конкурсной комиссии.</w:t>
      </w:r>
    </w:p>
    <w:p w:rsidR="007F1CCB" w:rsidRDefault="00FE1583" w:rsidP="007F1CCB">
      <w:pPr>
        <w:pStyle w:val="a5"/>
        <w:rPr>
          <w:bCs/>
          <w:iCs/>
          <w:sz w:val="28"/>
          <w:szCs w:val="28"/>
          <w:lang w:val="kk-KZ"/>
        </w:rPr>
      </w:pPr>
      <w:r>
        <w:rPr>
          <w:sz w:val="28"/>
          <w:szCs w:val="28"/>
        </w:rPr>
        <w:t xml:space="preserve">       </w:t>
      </w:r>
      <w:r w:rsidR="009C77B5" w:rsidRPr="00FE1583">
        <w:rPr>
          <w:sz w:val="28"/>
          <w:szCs w:val="28"/>
        </w:rPr>
        <w:t xml:space="preserve">Для включения в состав конкурсной комиссии на занятие вакантной административной государственной должности корпуса «Б» </w:t>
      </w:r>
      <w:proofErr w:type="spellStart"/>
      <w:r w:rsidR="00B65A7C">
        <w:rPr>
          <w:bCs/>
          <w:iCs/>
          <w:sz w:val="28"/>
          <w:szCs w:val="28"/>
        </w:rPr>
        <w:t>главн</w:t>
      </w:r>
      <w:proofErr w:type="spellEnd"/>
      <w:r w:rsidR="00B65A7C">
        <w:rPr>
          <w:bCs/>
          <w:iCs/>
          <w:sz w:val="28"/>
          <w:szCs w:val="28"/>
          <w:lang w:val="kk-KZ"/>
        </w:rPr>
        <w:t>ый</w:t>
      </w:r>
      <w:r w:rsidR="00B65A7C" w:rsidRPr="00CE4EC8">
        <w:rPr>
          <w:bCs/>
          <w:iCs/>
          <w:sz w:val="28"/>
          <w:szCs w:val="28"/>
        </w:rPr>
        <w:t xml:space="preserve"> специалист </w:t>
      </w:r>
      <w:r w:rsidR="00AC21AC">
        <w:rPr>
          <w:sz w:val="28"/>
          <w:szCs w:val="28"/>
        </w:rPr>
        <w:t>отдел</w:t>
      </w:r>
      <w:r w:rsidR="00AC21AC">
        <w:rPr>
          <w:sz w:val="28"/>
          <w:szCs w:val="28"/>
          <w:lang w:val="kk-KZ"/>
        </w:rPr>
        <w:t>а</w:t>
      </w:r>
      <w:r w:rsidR="00AC21AC">
        <w:rPr>
          <w:sz w:val="28"/>
          <w:szCs w:val="28"/>
        </w:rPr>
        <w:t xml:space="preserve"> непроизводственных платежей</w:t>
      </w:r>
      <w:r w:rsidR="00AC21AC">
        <w:rPr>
          <w:b/>
          <w:szCs w:val="24"/>
        </w:rPr>
        <w:t xml:space="preserve"> </w:t>
      </w:r>
      <w:r w:rsidR="00AC21AC" w:rsidRPr="007E52A4">
        <w:rPr>
          <w:sz w:val="28"/>
          <w:szCs w:val="28"/>
          <w:lang w:val="kk-KZ"/>
        </w:rPr>
        <w:t>временно на период отпуска по уходу за р</w:t>
      </w:r>
      <w:r w:rsidR="00AC21AC">
        <w:rPr>
          <w:sz w:val="28"/>
          <w:szCs w:val="28"/>
          <w:lang w:val="kk-KZ"/>
        </w:rPr>
        <w:t xml:space="preserve">ебенком основного работника до </w:t>
      </w:r>
      <w:r w:rsidR="001F0975">
        <w:rPr>
          <w:bCs/>
          <w:iCs/>
          <w:sz w:val="28"/>
          <w:szCs w:val="28"/>
          <w:lang w:val="kk-KZ"/>
        </w:rPr>
        <w:t>19</w:t>
      </w:r>
      <w:r w:rsidR="00D2150B">
        <w:rPr>
          <w:bCs/>
          <w:iCs/>
          <w:sz w:val="28"/>
          <w:szCs w:val="28"/>
          <w:lang w:val="kk-KZ"/>
        </w:rPr>
        <w:t xml:space="preserve"> </w:t>
      </w:r>
      <w:r w:rsidR="00D2150B">
        <w:rPr>
          <w:sz w:val="28"/>
          <w:szCs w:val="28"/>
          <w:lang w:val="kk-KZ"/>
        </w:rPr>
        <w:t xml:space="preserve">марта </w:t>
      </w:r>
      <w:r w:rsidR="001F0975" w:rsidRPr="007E52A4">
        <w:rPr>
          <w:sz w:val="28"/>
          <w:szCs w:val="28"/>
          <w:lang w:val="kk-KZ"/>
        </w:rPr>
        <w:t>202</w:t>
      </w:r>
      <w:r w:rsidR="001F0975">
        <w:rPr>
          <w:sz w:val="28"/>
          <w:szCs w:val="28"/>
          <w:lang w:val="kk-KZ"/>
        </w:rPr>
        <w:t>8 года</w:t>
      </w:r>
      <w:r w:rsidR="007F1CCB">
        <w:rPr>
          <w:sz w:val="28"/>
          <w:szCs w:val="28"/>
          <w:lang w:val="kk-KZ"/>
        </w:rPr>
        <w:t xml:space="preserve"> </w:t>
      </w:r>
      <w:r w:rsidR="00D2150B">
        <w:rPr>
          <w:sz w:val="28"/>
          <w:szCs w:val="28"/>
          <w:lang w:val="kk-KZ"/>
        </w:rPr>
        <w:t xml:space="preserve">     </w:t>
      </w:r>
      <w:r w:rsidR="007F1CCB">
        <w:rPr>
          <w:sz w:val="28"/>
          <w:szCs w:val="28"/>
          <w:lang w:val="kk-KZ"/>
        </w:rPr>
        <w:t xml:space="preserve"> </w:t>
      </w:r>
      <w:r w:rsidR="007F1CCB" w:rsidRPr="001A77E7">
        <w:rPr>
          <w:color w:val="000000"/>
          <w:sz w:val="28"/>
          <w:szCs w:val="28"/>
          <w:shd w:val="clear" w:color="auto" w:fill="FFFFFF"/>
        </w:rPr>
        <w:t>с правом выхода основного работника раньше указанного срока</w:t>
      </w:r>
      <w:r w:rsidR="007F1CCB">
        <w:rPr>
          <w:sz w:val="28"/>
          <w:szCs w:val="28"/>
          <w:lang w:val="kk-KZ"/>
        </w:rPr>
        <w:t xml:space="preserve"> (</w:t>
      </w:r>
      <w:r w:rsidR="007F1CCB">
        <w:rPr>
          <w:bCs/>
          <w:iCs/>
          <w:sz w:val="28"/>
          <w:szCs w:val="28"/>
        </w:rPr>
        <w:t>ОНП-7-</w:t>
      </w:r>
      <w:r w:rsidR="001F0975">
        <w:rPr>
          <w:bCs/>
          <w:iCs/>
          <w:sz w:val="28"/>
          <w:szCs w:val="28"/>
          <w:lang w:val="kk-KZ"/>
        </w:rPr>
        <w:t>9</w:t>
      </w:r>
      <w:r w:rsidR="006213BA">
        <w:rPr>
          <w:bCs/>
          <w:iCs/>
          <w:sz w:val="28"/>
          <w:szCs w:val="28"/>
          <w:lang w:val="kk-KZ"/>
        </w:rPr>
        <w:t>/</w:t>
      </w:r>
      <w:r w:rsidR="006213BA" w:rsidRPr="006213BA">
        <w:rPr>
          <w:spacing w:val="5"/>
          <w:sz w:val="28"/>
          <w:szCs w:val="28"/>
          <w:lang w:val="kk-KZ"/>
        </w:rPr>
        <w:t xml:space="preserve"> </w:t>
      </w:r>
      <w:r w:rsidR="006213BA">
        <w:rPr>
          <w:spacing w:val="5"/>
          <w:sz w:val="28"/>
          <w:szCs w:val="28"/>
          <w:lang w:val="kk-KZ"/>
        </w:rPr>
        <w:t>ӨЕТБ-7-9</w:t>
      </w:r>
      <w:r w:rsidR="007F1CCB">
        <w:rPr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7F1CCB">
        <w:rPr>
          <w:bCs/>
          <w:iCs/>
          <w:color w:val="000000"/>
          <w:sz w:val="28"/>
          <w:szCs w:val="28"/>
          <w:lang w:val="kk-KZ"/>
        </w:rPr>
        <w:t xml:space="preserve">категория </w:t>
      </w:r>
      <w:r w:rsidR="007F1CCB">
        <w:rPr>
          <w:bCs/>
          <w:iCs/>
          <w:sz w:val="28"/>
          <w:szCs w:val="28"/>
          <w:lang w:val="en-US"/>
        </w:rPr>
        <w:t>C</w:t>
      </w:r>
      <w:r w:rsidR="007F1CCB">
        <w:rPr>
          <w:bCs/>
          <w:iCs/>
          <w:sz w:val="28"/>
          <w:szCs w:val="28"/>
        </w:rPr>
        <w:t>-</w:t>
      </w:r>
      <w:r w:rsidR="007F1CCB">
        <w:rPr>
          <w:bCs/>
          <w:iCs/>
          <w:sz w:val="28"/>
          <w:szCs w:val="28"/>
          <w:lang w:val="en-US"/>
        </w:rPr>
        <w:t>R</w:t>
      </w:r>
      <w:r w:rsidR="007F1CCB">
        <w:rPr>
          <w:bCs/>
          <w:iCs/>
          <w:sz w:val="28"/>
          <w:szCs w:val="28"/>
        </w:rPr>
        <w:t>-4</w:t>
      </w:r>
      <w:r w:rsidR="007F1CCB">
        <w:rPr>
          <w:bCs/>
          <w:iCs/>
          <w:sz w:val="28"/>
          <w:szCs w:val="28"/>
          <w:lang w:val="kk-KZ"/>
        </w:rPr>
        <w:t xml:space="preserve">, 1 единица) </w:t>
      </w:r>
    </w:p>
    <w:p w:rsidR="00EE0789" w:rsidRDefault="00B65A7C" w:rsidP="00AC21AC">
      <w:pPr>
        <w:pStyle w:val="a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proofErr w:type="spellStart"/>
      <w:r w:rsidR="00FE1583" w:rsidRPr="00B65A7C">
        <w:rPr>
          <w:sz w:val="28"/>
          <w:szCs w:val="28"/>
        </w:rPr>
        <w:t>Управлени</w:t>
      </w:r>
      <w:proofErr w:type="spellEnd"/>
      <w:r w:rsidR="00FE1583" w:rsidRPr="00B65A7C">
        <w:rPr>
          <w:sz w:val="28"/>
          <w:szCs w:val="28"/>
          <w:lang w:val="kk-KZ"/>
        </w:rPr>
        <w:t>ем</w:t>
      </w:r>
      <w:r w:rsidR="00FE1583" w:rsidRPr="00B65A7C">
        <w:rPr>
          <w:sz w:val="28"/>
          <w:szCs w:val="28"/>
        </w:rPr>
        <w:t xml:space="preserve"> государственных доходов по городу Темиртау</w:t>
      </w:r>
      <w:r w:rsidR="00077C63" w:rsidRPr="00B65A7C">
        <w:rPr>
          <w:sz w:val="28"/>
          <w:szCs w:val="28"/>
          <w:lang w:val="kk-KZ"/>
        </w:rPr>
        <w:t xml:space="preserve"> </w:t>
      </w:r>
      <w:r w:rsidR="009C77B5" w:rsidRPr="00B65A7C">
        <w:rPr>
          <w:sz w:val="28"/>
          <w:szCs w:val="28"/>
        </w:rPr>
        <w:t>Департамент</w:t>
      </w:r>
      <w:r w:rsidR="00FE1583" w:rsidRPr="00B65A7C">
        <w:rPr>
          <w:sz w:val="28"/>
          <w:szCs w:val="28"/>
        </w:rPr>
        <w:t>а</w:t>
      </w:r>
      <w:r w:rsidR="009C77B5" w:rsidRPr="00B65A7C">
        <w:rPr>
          <w:sz w:val="28"/>
          <w:szCs w:val="28"/>
        </w:rPr>
        <w:t xml:space="preserve"> государственных доходов по Карагандинской области </w:t>
      </w:r>
      <w:proofErr w:type="gramStart"/>
      <w:r w:rsidR="009C77B5" w:rsidRPr="00B65A7C">
        <w:rPr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="009C77B5" w:rsidRPr="00B65A7C">
        <w:rPr>
          <w:sz w:val="28"/>
          <w:szCs w:val="28"/>
        </w:rPr>
        <w:t xml:space="preserve"> Казахстан производится отбор оценщиков по следующему направлению</w:t>
      </w:r>
      <w:r w:rsidR="009C77B5" w:rsidRPr="00FE1583">
        <w:rPr>
          <w:sz w:val="28"/>
          <w:szCs w:val="28"/>
        </w:rPr>
        <w:t>:</w:t>
      </w:r>
    </w:p>
    <w:p w:rsidR="00B65A7C" w:rsidRDefault="00B65A7C" w:rsidP="00B65A7C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1F0975" w:rsidRDefault="00B65A7C" w:rsidP="001F0975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6213BA">
        <w:rPr>
          <w:rFonts w:ascii="Times New Roman" w:hAnsi="Times New Roman"/>
          <w:sz w:val="28"/>
          <w:szCs w:val="28"/>
          <w:lang w:val="kk-KZ"/>
        </w:rPr>
        <w:t>Налогообложение</w:t>
      </w:r>
      <w:bookmarkStart w:id="0" w:name="_GoBack"/>
      <w:bookmarkEnd w:id="0"/>
    </w:p>
    <w:p w:rsidR="006213BA" w:rsidRDefault="006213BA" w:rsidP="001F0975">
      <w:pPr>
        <w:pStyle w:val="a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C77B5" w:rsidRPr="001F0975" w:rsidRDefault="009C77B5" w:rsidP="001F0975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1F0975">
        <w:rPr>
          <w:rFonts w:ascii="Times New Roman" w:hAnsi="Times New Roman"/>
          <w:sz w:val="28"/>
          <w:szCs w:val="28"/>
        </w:rPr>
        <w:t xml:space="preserve">Лица, изъявившие желание участвовать в конкурсах в качестве оценщика должны авторизоваться на </w:t>
      </w:r>
      <w:proofErr w:type="gramStart"/>
      <w:r w:rsidRPr="001F0975">
        <w:rPr>
          <w:rFonts w:ascii="Times New Roman" w:hAnsi="Times New Roman"/>
          <w:sz w:val="28"/>
          <w:szCs w:val="28"/>
        </w:rPr>
        <w:t>интернет-портале</w:t>
      </w:r>
      <w:proofErr w:type="gramEnd"/>
      <w:r w:rsidRPr="001F0975">
        <w:rPr>
          <w:rFonts w:ascii="Times New Roman" w:hAnsi="Times New Roman"/>
          <w:sz w:val="28"/>
          <w:szCs w:val="28"/>
        </w:rPr>
        <w:t xml:space="preserve"> eqyzmet.gov.kz.</w:t>
      </w:r>
    </w:p>
    <w:p w:rsidR="009C77B5" w:rsidRPr="00FE1583" w:rsidRDefault="009C77B5" w:rsidP="00EE0789">
      <w:pPr>
        <w:pStyle w:val="a3"/>
        <w:ind w:firstLine="426"/>
        <w:jc w:val="both"/>
        <w:rPr>
          <w:sz w:val="28"/>
          <w:szCs w:val="28"/>
        </w:rPr>
      </w:pPr>
      <w:r w:rsidRPr="00FE1583">
        <w:rPr>
          <w:sz w:val="28"/>
          <w:szCs w:val="28"/>
        </w:rPr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:rsidR="00D2150B" w:rsidRPr="00B65A7C" w:rsidRDefault="00B65A7C" w:rsidP="00D2150B">
      <w:pPr>
        <w:pStyle w:val="a3"/>
        <w:shd w:val="clear" w:color="auto" w:fill="FFFFFF"/>
        <w:spacing w:before="0" w:beforeAutospacing="0"/>
        <w:rPr>
          <w:color w:val="151B1E"/>
          <w:sz w:val="28"/>
          <w:szCs w:val="28"/>
        </w:rPr>
      </w:pPr>
      <w:r w:rsidRPr="007C469D">
        <w:rPr>
          <w:color w:val="FF0000"/>
          <w:sz w:val="28"/>
          <w:szCs w:val="28"/>
          <w:lang w:val="kk-KZ"/>
        </w:rPr>
        <w:t xml:space="preserve">     </w:t>
      </w:r>
      <w:r w:rsidR="00D2150B" w:rsidRPr="00FE1583">
        <w:rPr>
          <w:sz w:val="28"/>
          <w:szCs w:val="28"/>
        </w:rPr>
        <w:t xml:space="preserve">Срок подачи заявки для участия в отборе: </w:t>
      </w:r>
      <w:r w:rsidR="00D2150B">
        <w:rPr>
          <w:color w:val="151B1E"/>
          <w:sz w:val="28"/>
          <w:szCs w:val="28"/>
        </w:rPr>
        <w:t xml:space="preserve">с </w:t>
      </w:r>
      <w:r w:rsidR="006213BA">
        <w:rPr>
          <w:color w:val="151B1E"/>
          <w:sz w:val="28"/>
          <w:szCs w:val="28"/>
        </w:rPr>
        <w:t>7</w:t>
      </w:r>
      <w:r w:rsidR="00D2150B">
        <w:rPr>
          <w:color w:val="151B1E"/>
          <w:sz w:val="28"/>
          <w:szCs w:val="28"/>
        </w:rPr>
        <w:t xml:space="preserve"> </w:t>
      </w:r>
      <w:r w:rsidR="006213BA">
        <w:rPr>
          <w:color w:val="151B1E"/>
          <w:sz w:val="28"/>
          <w:szCs w:val="28"/>
          <w:lang w:val="kk-KZ"/>
        </w:rPr>
        <w:t>сентября</w:t>
      </w:r>
      <w:r w:rsidR="00D2150B">
        <w:rPr>
          <w:color w:val="151B1E"/>
          <w:sz w:val="28"/>
          <w:szCs w:val="28"/>
        </w:rPr>
        <w:t xml:space="preserve">  202</w:t>
      </w:r>
      <w:r w:rsidR="00D2150B">
        <w:rPr>
          <w:color w:val="151B1E"/>
          <w:sz w:val="28"/>
          <w:szCs w:val="28"/>
          <w:lang w:val="kk-KZ"/>
        </w:rPr>
        <w:t>6</w:t>
      </w:r>
      <w:r w:rsidR="00D2150B">
        <w:rPr>
          <w:color w:val="151B1E"/>
          <w:sz w:val="28"/>
          <w:szCs w:val="28"/>
        </w:rPr>
        <w:t xml:space="preserve"> года по </w:t>
      </w:r>
      <w:r w:rsidR="006213BA">
        <w:rPr>
          <w:color w:val="151B1E"/>
          <w:sz w:val="28"/>
          <w:szCs w:val="28"/>
          <w:lang w:val="kk-KZ"/>
        </w:rPr>
        <w:t xml:space="preserve">8 сентября </w:t>
      </w:r>
      <w:r w:rsidR="00D2150B">
        <w:rPr>
          <w:color w:val="151B1E"/>
          <w:sz w:val="28"/>
          <w:szCs w:val="28"/>
        </w:rPr>
        <w:t xml:space="preserve"> 202</w:t>
      </w:r>
      <w:r w:rsidR="00D2150B">
        <w:rPr>
          <w:color w:val="151B1E"/>
          <w:sz w:val="28"/>
          <w:szCs w:val="28"/>
          <w:lang w:val="kk-KZ"/>
        </w:rPr>
        <w:t>6</w:t>
      </w:r>
      <w:r w:rsidR="00D2150B" w:rsidRPr="00B65A7C">
        <w:rPr>
          <w:color w:val="151B1E"/>
          <w:sz w:val="28"/>
          <w:szCs w:val="28"/>
        </w:rPr>
        <w:t xml:space="preserve"> года.</w:t>
      </w:r>
    </w:p>
    <w:p w:rsidR="009C77B5" w:rsidRPr="009C77B5" w:rsidRDefault="009C77B5" w:rsidP="00D2150B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  <w:r w:rsidRPr="009C77B5">
        <w:rPr>
          <w:sz w:val="28"/>
          <w:szCs w:val="28"/>
        </w:rPr>
        <w:br/>
      </w:r>
      <w:r w:rsidRPr="009C77B5">
        <w:rPr>
          <w:sz w:val="28"/>
          <w:szCs w:val="28"/>
        </w:rPr>
        <w:br/>
      </w:r>
    </w:p>
    <w:p w:rsidR="00AE2EE6" w:rsidRDefault="00AE2EE6"/>
    <w:sectPr w:rsidR="00AE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77C63"/>
    <w:rsid w:val="000A539A"/>
    <w:rsid w:val="001A0A2A"/>
    <w:rsid w:val="001F0975"/>
    <w:rsid w:val="004357DF"/>
    <w:rsid w:val="005330D1"/>
    <w:rsid w:val="006213BA"/>
    <w:rsid w:val="00714D2B"/>
    <w:rsid w:val="00717839"/>
    <w:rsid w:val="007C469D"/>
    <w:rsid w:val="007F1CCB"/>
    <w:rsid w:val="009C77B5"/>
    <w:rsid w:val="00AB1FC2"/>
    <w:rsid w:val="00AC21AC"/>
    <w:rsid w:val="00AE2EE6"/>
    <w:rsid w:val="00B65A7C"/>
    <w:rsid w:val="00BA3063"/>
    <w:rsid w:val="00D2150B"/>
    <w:rsid w:val="00E566C2"/>
    <w:rsid w:val="00EE0789"/>
    <w:rsid w:val="00F7548A"/>
    <w:rsid w:val="00F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paragraph" w:styleId="a5">
    <w:name w:val="Body Text"/>
    <w:basedOn w:val="a"/>
    <w:link w:val="a6"/>
    <w:uiPriority w:val="99"/>
    <w:rsid w:val="00B65A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65A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B65A7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paragraph" w:styleId="a5">
    <w:name w:val="Body Text"/>
    <w:basedOn w:val="a"/>
    <w:link w:val="a6"/>
    <w:uiPriority w:val="99"/>
    <w:rsid w:val="00B65A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65A7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B65A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21</cp:revision>
  <cp:lastPrinted>2025-07-16T08:15:00Z</cp:lastPrinted>
  <dcterms:created xsi:type="dcterms:W3CDTF">2025-07-16T08:19:00Z</dcterms:created>
  <dcterms:modified xsi:type="dcterms:W3CDTF">2026-09-03T06:40:00Z</dcterms:modified>
</cp:coreProperties>
</file>